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AFB" w:rsidRPr="00831B90" w:rsidRDefault="00903AFB" w:rsidP="00903AFB">
      <w:pPr>
        <w:pStyle w:val="Kop1"/>
        <w:spacing w:line="300" w:lineRule="atLeast"/>
        <w:rPr>
          <w:sz w:val="22"/>
          <w:szCs w:val="22"/>
        </w:rPr>
      </w:pPr>
      <w:bookmarkStart w:id="0" w:name="bmBegin"/>
      <w:bookmarkStart w:id="1" w:name="_Toc273009533"/>
      <w:bookmarkStart w:id="2" w:name="_Toc273009831"/>
      <w:bookmarkEnd w:id="0"/>
      <w:r>
        <w:rPr>
          <w:sz w:val="22"/>
          <w:szCs w:val="22"/>
        </w:rPr>
        <w:t>SBIR Model</w:t>
      </w:r>
      <w:r w:rsidRPr="00831B90">
        <w:rPr>
          <w:sz w:val="22"/>
          <w:szCs w:val="22"/>
        </w:rPr>
        <w:t xml:space="preserve"> Projectplan fase 1</w:t>
      </w:r>
      <w:bookmarkEnd w:id="1"/>
      <w:bookmarkEnd w:id="2"/>
    </w:p>
    <w:p w:rsidR="00903AFB" w:rsidRPr="00E62606" w:rsidRDefault="00903AFB" w:rsidP="00903AFB">
      <w:pPr>
        <w:autoSpaceDE w:val="0"/>
        <w:autoSpaceDN w:val="0"/>
        <w:adjustRightInd w:val="0"/>
        <w:rPr>
          <w:rFonts w:cs="Arial"/>
          <w:i/>
          <w:szCs w:val="18"/>
        </w:rPr>
      </w:pPr>
      <w:r w:rsidRPr="00E62606">
        <w:rPr>
          <w:rFonts w:cs="Arial"/>
          <w:i/>
          <w:szCs w:val="18"/>
        </w:rPr>
        <w:t>Dit model projectplan voor fase 1 beschrijft de informatie die het projectplan moet bevatten. Daarnaast is voor ieder hoofdstuk tussen haakjes aangegeven hoelang het maximaal mag zijn. 1 pagina A4 komt ongeveer overeen met 500 woorden.</w:t>
      </w:r>
    </w:p>
    <w:p w:rsidR="00903AFB" w:rsidRDefault="00903AFB" w:rsidP="00903AFB">
      <w:pPr>
        <w:autoSpaceDE w:val="0"/>
        <w:autoSpaceDN w:val="0"/>
        <w:adjustRightInd w:val="0"/>
        <w:rPr>
          <w:rFonts w:cs="Arial"/>
          <w:b/>
          <w:szCs w:val="18"/>
        </w:rPr>
      </w:pPr>
    </w:p>
    <w:p w:rsidR="00903AFB" w:rsidRPr="007D74C8" w:rsidRDefault="00903AFB" w:rsidP="00903AFB">
      <w:pPr>
        <w:autoSpaceDE w:val="0"/>
        <w:autoSpaceDN w:val="0"/>
        <w:adjustRightInd w:val="0"/>
        <w:rPr>
          <w:rFonts w:cs="Arial"/>
          <w:szCs w:val="18"/>
        </w:rPr>
      </w:pPr>
      <w:r w:rsidRPr="007D74C8">
        <w:rPr>
          <w:rFonts w:cs="Arial"/>
          <w:b/>
          <w:szCs w:val="18"/>
        </w:rPr>
        <w:t xml:space="preserve">Titel. </w:t>
      </w:r>
      <w:r w:rsidRPr="007D74C8">
        <w:rPr>
          <w:rFonts w:cs="Arial"/>
          <w:szCs w:val="18"/>
        </w:rPr>
        <w:t>De titel van het project, zoals aangegeven op het SBIR-formulier.</w:t>
      </w:r>
    </w:p>
    <w:p w:rsidR="00903AFB" w:rsidRPr="007D74C8" w:rsidRDefault="00903AFB" w:rsidP="00903AFB">
      <w:pPr>
        <w:autoSpaceDE w:val="0"/>
        <w:autoSpaceDN w:val="0"/>
        <w:adjustRightInd w:val="0"/>
        <w:rPr>
          <w:rFonts w:cs="Arial"/>
          <w:szCs w:val="18"/>
        </w:rPr>
      </w:pPr>
    </w:p>
    <w:p w:rsidR="00903AFB" w:rsidRPr="007D74C8" w:rsidRDefault="00903AFB" w:rsidP="00903AFB">
      <w:pPr>
        <w:numPr>
          <w:ilvl w:val="0"/>
          <w:numId w:val="18"/>
        </w:numPr>
        <w:spacing w:line="240" w:lineRule="auto"/>
        <w:rPr>
          <w:rFonts w:cs="Arial"/>
          <w:b/>
          <w:i/>
          <w:szCs w:val="18"/>
        </w:rPr>
      </w:pPr>
      <w:r w:rsidRPr="007D74C8">
        <w:rPr>
          <w:rFonts w:cs="Arial"/>
          <w:b/>
          <w:szCs w:val="18"/>
        </w:rPr>
        <w:t xml:space="preserve">Management Samenvatting (maximaal </w:t>
      </w:r>
      <w:r>
        <w:rPr>
          <w:rFonts w:cs="Arial"/>
          <w:b/>
          <w:szCs w:val="18"/>
        </w:rPr>
        <w:t>1000 woorden</w:t>
      </w:r>
      <w:r w:rsidRPr="007D74C8">
        <w:rPr>
          <w:rFonts w:cs="Arial"/>
          <w:b/>
          <w:szCs w:val="18"/>
        </w:rPr>
        <w:t>)</w:t>
      </w:r>
    </w:p>
    <w:p w:rsidR="00903AFB" w:rsidRPr="007D74C8" w:rsidRDefault="00903AFB" w:rsidP="00903AFB">
      <w:pPr>
        <w:pStyle w:val="Sentertekst"/>
        <w:rPr>
          <w:rFonts w:ascii="Verdana" w:hAnsi="Verdana" w:cs="Arial"/>
          <w:sz w:val="18"/>
          <w:szCs w:val="18"/>
        </w:rPr>
      </w:pPr>
      <w:r w:rsidRPr="007D74C8">
        <w:rPr>
          <w:rFonts w:ascii="Verdana" w:hAnsi="Verdana" w:cs="Arial"/>
          <w:sz w:val="18"/>
          <w:szCs w:val="18"/>
        </w:rPr>
        <w:t>Ga kort in op de volgende punten:</w:t>
      </w:r>
    </w:p>
    <w:p w:rsidR="00903AFB" w:rsidRPr="007D74C8" w:rsidRDefault="00903AFB" w:rsidP="00903AFB">
      <w:pPr>
        <w:pStyle w:val="Sentertekst"/>
        <w:numPr>
          <w:ilvl w:val="0"/>
          <w:numId w:val="16"/>
        </w:numPr>
        <w:rPr>
          <w:rFonts w:ascii="Verdana" w:hAnsi="Verdana" w:cs="Arial"/>
          <w:sz w:val="18"/>
          <w:szCs w:val="18"/>
        </w:rPr>
      </w:pPr>
      <w:r w:rsidRPr="007D74C8">
        <w:rPr>
          <w:rFonts w:ascii="Verdana" w:hAnsi="Verdana" w:cs="Arial"/>
          <w:sz w:val="18"/>
          <w:szCs w:val="18"/>
        </w:rPr>
        <w:t>Beschrijf in een paar zinnen uw project en waarom een haalbaarheidsonderzoek nodig is.</w:t>
      </w:r>
    </w:p>
    <w:p w:rsidR="00903AFB" w:rsidRPr="007D74C8" w:rsidRDefault="00903AFB" w:rsidP="00903AFB">
      <w:pPr>
        <w:pStyle w:val="Sentertekst"/>
        <w:numPr>
          <w:ilvl w:val="0"/>
          <w:numId w:val="16"/>
        </w:numPr>
        <w:rPr>
          <w:rFonts w:ascii="Verdana" w:hAnsi="Verdana" w:cs="Arial"/>
          <w:sz w:val="18"/>
          <w:szCs w:val="18"/>
        </w:rPr>
      </w:pPr>
      <w:r w:rsidRPr="007D74C8">
        <w:rPr>
          <w:rFonts w:ascii="Verdana" w:hAnsi="Verdana" w:cs="Arial"/>
          <w:sz w:val="18"/>
          <w:szCs w:val="18"/>
        </w:rPr>
        <w:t>Geef een beschrijving van uw bedrijf en eventuele partners.</w:t>
      </w:r>
    </w:p>
    <w:p w:rsidR="00903AFB" w:rsidRPr="007D74C8" w:rsidRDefault="00903AFB" w:rsidP="00903AFB">
      <w:pPr>
        <w:pStyle w:val="Sentertekst"/>
        <w:numPr>
          <w:ilvl w:val="0"/>
          <w:numId w:val="16"/>
        </w:numPr>
        <w:rPr>
          <w:rFonts w:ascii="Verdana" w:hAnsi="Verdana" w:cs="Arial"/>
          <w:sz w:val="18"/>
          <w:szCs w:val="18"/>
        </w:rPr>
      </w:pPr>
      <w:r w:rsidRPr="007D74C8">
        <w:rPr>
          <w:rFonts w:ascii="Verdana" w:hAnsi="Verdana" w:cs="Arial"/>
          <w:sz w:val="18"/>
          <w:szCs w:val="18"/>
        </w:rPr>
        <w:t xml:space="preserve">Beschrijf hoe u het project aanpakt en welke vragen u wilt beantwoorden met dit project. </w:t>
      </w:r>
    </w:p>
    <w:p w:rsidR="00903AFB" w:rsidRPr="007D74C8" w:rsidRDefault="00903AFB" w:rsidP="00903AFB"/>
    <w:p w:rsidR="00903AFB" w:rsidRDefault="00903AFB" w:rsidP="00903AFB">
      <w:r w:rsidRPr="007D74C8">
        <w:t>Ga vervolgens in op hoe uw project beantwoordt aan de verschillende criteria:</w:t>
      </w:r>
    </w:p>
    <w:p w:rsidR="00547E63" w:rsidRDefault="00547E63" w:rsidP="00903AFB">
      <w:bookmarkStart w:id="3" w:name="_GoBack"/>
      <w:bookmarkEnd w:id="3"/>
    </w:p>
    <w:p w:rsidR="00903AFB" w:rsidRPr="004F1CE7" w:rsidRDefault="00903AFB" w:rsidP="00903AFB">
      <w:pPr>
        <w:pStyle w:val="Sentertekst"/>
        <w:rPr>
          <w:rFonts w:ascii="Verdana" w:hAnsi="Verdana"/>
          <w:b/>
          <w:bCs/>
          <w:i/>
          <w:iCs/>
          <w:sz w:val="18"/>
          <w:szCs w:val="18"/>
        </w:rPr>
      </w:pPr>
      <w:r w:rsidRPr="004F1CE7">
        <w:rPr>
          <w:rFonts w:ascii="Verdana" w:hAnsi="Verdana"/>
          <w:b/>
          <w:bCs/>
          <w:i/>
          <w:iCs/>
          <w:sz w:val="18"/>
          <w:szCs w:val="18"/>
        </w:rPr>
        <w:t xml:space="preserve">Impact </w:t>
      </w:r>
    </w:p>
    <w:p w:rsidR="00903AFB" w:rsidRPr="004F1CE7" w:rsidRDefault="00903AFB" w:rsidP="00903AFB">
      <w:pPr>
        <w:pStyle w:val="Sentertekst"/>
        <w:rPr>
          <w:rFonts w:ascii="Verdana" w:hAnsi="Verdana"/>
          <w:sz w:val="18"/>
          <w:szCs w:val="18"/>
        </w:rPr>
      </w:pPr>
      <w:r w:rsidRPr="004F1CE7">
        <w:rPr>
          <w:rFonts w:ascii="Verdana" w:hAnsi="Verdana"/>
          <w:sz w:val="18"/>
          <w:szCs w:val="18"/>
        </w:rPr>
        <w:t>Hoe zal de voorgestelde innovatie (product, proces, dienst) bijdragen aan de maatschappelijke doelstelling zoals beschreven in de oproep?</w:t>
      </w:r>
    </w:p>
    <w:p w:rsidR="00903AFB" w:rsidRPr="004F1CE7" w:rsidRDefault="00903AFB" w:rsidP="00903AFB">
      <w:pPr>
        <w:pStyle w:val="Sentertekst"/>
        <w:rPr>
          <w:rFonts w:ascii="Verdana" w:hAnsi="Verdana"/>
          <w:sz w:val="18"/>
          <w:szCs w:val="18"/>
        </w:rPr>
      </w:pPr>
    </w:p>
    <w:p w:rsidR="00903AFB" w:rsidRPr="004F1CE7" w:rsidRDefault="00903AFB" w:rsidP="00903AFB">
      <w:pPr>
        <w:pStyle w:val="Sentertekst"/>
        <w:rPr>
          <w:rFonts w:ascii="Verdana" w:hAnsi="Verdana"/>
          <w:b/>
          <w:bCs/>
          <w:i/>
          <w:iCs/>
          <w:sz w:val="18"/>
          <w:szCs w:val="18"/>
        </w:rPr>
      </w:pPr>
      <w:r w:rsidRPr="004F1CE7">
        <w:rPr>
          <w:rFonts w:ascii="Verdana" w:hAnsi="Verdana"/>
          <w:b/>
          <w:bCs/>
          <w:i/>
          <w:iCs/>
          <w:sz w:val="18"/>
          <w:szCs w:val="18"/>
        </w:rPr>
        <w:t>Technologische haalbaarheid</w:t>
      </w:r>
      <w:r w:rsidRPr="004F1CE7">
        <w:rPr>
          <w:rFonts w:ascii="Verdana" w:hAnsi="Verdana"/>
          <w:b/>
          <w:bCs/>
          <w:i/>
          <w:iCs/>
          <w:sz w:val="18"/>
          <w:szCs w:val="18"/>
        </w:rPr>
        <w:tab/>
      </w:r>
    </w:p>
    <w:p w:rsidR="00903AFB" w:rsidRPr="004F1CE7" w:rsidRDefault="00903AFB" w:rsidP="00903AFB">
      <w:pPr>
        <w:pStyle w:val="Sentertekst"/>
        <w:rPr>
          <w:rFonts w:ascii="Verdana" w:hAnsi="Verdana"/>
          <w:sz w:val="18"/>
          <w:szCs w:val="18"/>
        </w:rPr>
      </w:pPr>
      <w:r w:rsidRPr="004F1CE7">
        <w:rPr>
          <w:rFonts w:ascii="Verdana" w:hAnsi="Verdana"/>
          <w:sz w:val="18"/>
          <w:szCs w:val="18"/>
        </w:rPr>
        <w:t>Beschrijf kort de technische aanpak. Wat is er al? Wat is nieuw? Waar liggen de grootste uitdagingen? Is de expertise aan boord om de ontwikkeling tot een succes te maken? Waarom is onderzoek en ontwikkeling nodig?</w:t>
      </w:r>
    </w:p>
    <w:p w:rsidR="00903AFB" w:rsidRPr="004F1CE7" w:rsidRDefault="00903AFB" w:rsidP="00903AFB">
      <w:pPr>
        <w:pStyle w:val="Sentertekst"/>
        <w:rPr>
          <w:rFonts w:ascii="Verdana" w:hAnsi="Verdana"/>
          <w:sz w:val="18"/>
          <w:szCs w:val="18"/>
        </w:rPr>
      </w:pPr>
    </w:p>
    <w:p w:rsidR="00903AFB" w:rsidRPr="004F1CE7" w:rsidRDefault="00903AFB" w:rsidP="00903AFB">
      <w:pPr>
        <w:pStyle w:val="Sentertekst"/>
        <w:rPr>
          <w:rFonts w:ascii="Verdana" w:hAnsi="Verdana"/>
          <w:b/>
          <w:bCs/>
          <w:i/>
          <w:iCs/>
          <w:sz w:val="18"/>
          <w:szCs w:val="18"/>
        </w:rPr>
      </w:pPr>
      <w:r w:rsidRPr="004F1CE7">
        <w:rPr>
          <w:rFonts w:ascii="Verdana" w:hAnsi="Verdana"/>
          <w:b/>
          <w:bCs/>
          <w:i/>
          <w:iCs/>
          <w:sz w:val="18"/>
          <w:szCs w:val="18"/>
        </w:rPr>
        <w:t xml:space="preserve">Economisch perspectief  </w:t>
      </w:r>
      <w:r w:rsidRPr="004F1CE7">
        <w:rPr>
          <w:rFonts w:ascii="Verdana" w:hAnsi="Verdana"/>
          <w:b/>
          <w:bCs/>
          <w:i/>
          <w:iCs/>
          <w:sz w:val="18"/>
          <w:szCs w:val="18"/>
        </w:rPr>
        <w:tab/>
      </w:r>
    </w:p>
    <w:p w:rsidR="00903AFB" w:rsidRPr="004F1CE7" w:rsidRDefault="00903AFB" w:rsidP="00903AFB">
      <w:pPr>
        <w:pStyle w:val="Sentertekst"/>
        <w:rPr>
          <w:rFonts w:ascii="Verdana" w:hAnsi="Verdana"/>
          <w:sz w:val="18"/>
          <w:szCs w:val="18"/>
        </w:rPr>
      </w:pPr>
      <w:r w:rsidRPr="004F1CE7">
        <w:rPr>
          <w:rFonts w:ascii="Verdana" w:hAnsi="Verdana"/>
          <w:sz w:val="18"/>
          <w:szCs w:val="18"/>
        </w:rPr>
        <w:t>Beschrijf het marktperspectief: is de innovatie breed (meerdere sectoren, of meerdere producten) toepasbaar of smal (niches)? Maak aannemelijk dat uw product, dienst of proces op de markt komt en een succes wordt. Waarom verslaat u de concurrentie? Zijn er marktfactoren van belang die het slagen van het project in de weg zitten, zoals bijvoorbeeld regelgeving? Leg ook uit waarom uw bedrijf (met eventuele partners) dit project tot een commercieel succes kan maken.</w:t>
      </w:r>
    </w:p>
    <w:p w:rsidR="00903AFB" w:rsidRPr="004F1CE7" w:rsidRDefault="00903AFB" w:rsidP="00903AFB">
      <w:pPr>
        <w:pStyle w:val="Sentertekst"/>
        <w:rPr>
          <w:rFonts w:ascii="Verdana" w:hAnsi="Verdana" w:cs="Arial"/>
          <w:sz w:val="18"/>
          <w:szCs w:val="18"/>
        </w:rPr>
      </w:pPr>
    </w:p>
    <w:p w:rsidR="00903AFB" w:rsidRPr="007D74C8" w:rsidRDefault="00903AFB" w:rsidP="00903AFB">
      <w:pPr>
        <w:numPr>
          <w:ilvl w:val="0"/>
          <w:numId w:val="18"/>
        </w:numPr>
        <w:spacing w:line="240" w:lineRule="auto"/>
        <w:rPr>
          <w:rFonts w:cs="Arial"/>
          <w:b/>
          <w:szCs w:val="18"/>
        </w:rPr>
      </w:pPr>
      <w:r w:rsidRPr="007D74C8">
        <w:rPr>
          <w:rFonts w:cs="Arial"/>
          <w:b/>
          <w:szCs w:val="18"/>
        </w:rPr>
        <w:t xml:space="preserve">Het resultaat van het project (maximaal 500 </w:t>
      </w:r>
      <w:r>
        <w:rPr>
          <w:rFonts w:cs="Arial"/>
          <w:b/>
          <w:szCs w:val="18"/>
        </w:rPr>
        <w:t>woorden</w:t>
      </w:r>
      <w:r w:rsidRPr="007D74C8">
        <w:rPr>
          <w:rFonts w:cs="Arial"/>
          <w:b/>
          <w:szCs w:val="18"/>
        </w:rPr>
        <w:t>)</w:t>
      </w:r>
    </w:p>
    <w:p w:rsidR="00903AFB" w:rsidRPr="008D3041" w:rsidRDefault="00903AFB" w:rsidP="00903AFB">
      <w:pPr>
        <w:pStyle w:val="Sentertekst"/>
        <w:rPr>
          <w:rFonts w:ascii="Verdana" w:hAnsi="Verdana"/>
          <w:sz w:val="18"/>
          <w:szCs w:val="18"/>
        </w:rPr>
      </w:pPr>
      <w:r w:rsidRPr="008D3041">
        <w:rPr>
          <w:rFonts w:ascii="Verdana" w:hAnsi="Verdana"/>
          <w:sz w:val="18"/>
          <w:szCs w:val="18"/>
        </w:rPr>
        <w:t>Welk product, proces of dienst wilt u ontwikkelen? Beschrijf duidelijk het voorgestelde project en het resultaat. Hoe beantwoordt dit aan het thema van de SBIR oproep en hoe groot is de impact? Vermijd daarbij het gebruik van onnodig technisch jargon. Wat zijn de belangrijkste eisen waaraan het resultaat moet voldoen? Welke risico’s voorziet u technisch, commercieel of financieel? Welk probleem wordt door dit nieuwe product opgelost?</w:t>
      </w:r>
    </w:p>
    <w:p w:rsidR="00903AFB" w:rsidRPr="007D74C8" w:rsidRDefault="00903AFB" w:rsidP="00903AFB">
      <w:pPr>
        <w:autoSpaceDE w:val="0"/>
        <w:autoSpaceDN w:val="0"/>
        <w:adjustRightInd w:val="0"/>
        <w:rPr>
          <w:rFonts w:cs="Arial"/>
          <w:szCs w:val="18"/>
        </w:rPr>
      </w:pPr>
    </w:p>
    <w:p w:rsidR="00903AFB" w:rsidRPr="007D74C8" w:rsidRDefault="00903AFB" w:rsidP="00903AFB">
      <w:pPr>
        <w:numPr>
          <w:ilvl w:val="0"/>
          <w:numId w:val="18"/>
        </w:numPr>
        <w:spacing w:line="240" w:lineRule="auto"/>
        <w:rPr>
          <w:rFonts w:cs="Arial"/>
          <w:b/>
          <w:szCs w:val="18"/>
        </w:rPr>
      </w:pPr>
      <w:r w:rsidRPr="007D74C8">
        <w:rPr>
          <w:rFonts w:cs="Arial"/>
          <w:b/>
          <w:szCs w:val="18"/>
        </w:rPr>
        <w:t xml:space="preserve">Het bedrijf en partners (maximaal </w:t>
      </w:r>
      <w:r>
        <w:rPr>
          <w:rFonts w:cs="Arial"/>
          <w:b/>
          <w:szCs w:val="18"/>
        </w:rPr>
        <w:t>1000 woorden</w:t>
      </w:r>
      <w:r w:rsidRPr="007D74C8">
        <w:rPr>
          <w:rFonts w:cs="Arial"/>
          <w:b/>
          <w:szCs w:val="18"/>
        </w:rPr>
        <w:t>)</w:t>
      </w:r>
    </w:p>
    <w:p w:rsidR="00903AFB" w:rsidRPr="004F1CE7" w:rsidRDefault="00903AFB" w:rsidP="00903AFB">
      <w:pPr>
        <w:autoSpaceDE w:val="0"/>
        <w:autoSpaceDN w:val="0"/>
        <w:adjustRightInd w:val="0"/>
        <w:spacing w:line="240" w:lineRule="auto"/>
        <w:rPr>
          <w:rFonts w:cs="Arial"/>
          <w:szCs w:val="18"/>
        </w:rPr>
      </w:pPr>
      <w:r>
        <w:rPr>
          <w:rFonts w:cs="Arial"/>
          <w:szCs w:val="18"/>
        </w:rPr>
        <w:t>Dit hoofdstuk</w:t>
      </w:r>
      <w:r w:rsidRPr="007D74C8">
        <w:rPr>
          <w:rFonts w:cs="Arial"/>
          <w:szCs w:val="18"/>
        </w:rPr>
        <w:t xml:space="preserve"> is het c</w:t>
      </w:r>
      <w:r>
        <w:rPr>
          <w:rFonts w:cs="Arial"/>
          <w:szCs w:val="18"/>
        </w:rPr>
        <w:t xml:space="preserve">urriculum vitae van het bedrijf. In dit stuk geeft u </w:t>
      </w:r>
      <w:r w:rsidRPr="007D74C8">
        <w:rPr>
          <w:rFonts w:cs="Arial"/>
          <w:szCs w:val="18"/>
        </w:rPr>
        <w:t>duidelijk aan waarom uw bedrijf de juiste partij is om deze innovatie te ontwikkelen en tot een commercieel succes te maken. Beschrijf mogelijk relevante ervaringen met vergelijkbare innovatietrajecten of (samenwerkings-) projecten.</w:t>
      </w:r>
      <w:r>
        <w:rPr>
          <w:rFonts w:cs="Arial"/>
          <w:szCs w:val="18"/>
        </w:rPr>
        <w:t xml:space="preserve"> Beschrijf ook de e</w:t>
      </w:r>
      <w:r w:rsidRPr="007D74C8">
        <w:rPr>
          <w:rFonts w:cs="Arial"/>
          <w:szCs w:val="18"/>
        </w:rPr>
        <w:t>ventuele partners in dit project: hun expertise, de reden voor samenwerking en hoe het project past in de (</w:t>
      </w:r>
      <w:proofErr w:type="spellStart"/>
      <w:r w:rsidRPr="007D74C8">
        <w:rPr>
          <w:rFonts w:cs="Arial"/>
          <w:szCs w:val="18"/>
        </w:rPr>
        <w:t>bedrijfs</w:t>
      </w:r>
      <w:proofErr w:type="spellEnd"/>
      <w:r w:rsidRPr="007D74C8">
        <w:rPr>
          <w:rFonts w:cs="Arial"/>
          <w:szCs w:val="18"/>
        </w:rPr>
        <w:t>)strategie van de projectpartners.</w:t>
      </w:r>
    </w:p>
    <w:p w:rsidR="00903AFB" w:rsidRDefault="00903AFB" w:rsidP="00903AFB">
      <w:pPr>
        <w:autoSpaceDE w:val="0"/>
        <w:autoSpaceDN w:val="0"/>
        <w:adjustRightInd w:val="0"/>
        <w:spacing w:line="240" w:lineRule="auto"/>
        <w:rPr>
          <w:rFonts w:cs="Arial"/>
          <w:szCs w:val="18"/>
        </w:rPr>
      </w:pPr>
    </w:p>
    <w:p w:rsidR="00903AFB" w:rsidRPr="000928B1" w:rsidRDefault="00903AFB" w:rsidP="00903AFB">
      <w:pPr>
        <w:autoSpaceDE w:val="0"/>
        <w:autoSpaceDN w:val="0"/>
        <w:adjustRightInd w:val="0"/>
        <w:spacing w:line="240" w:lineRule="auto"/>
        <w:rPr>
          <w:rFonts w:cs="Arial"/>
          <w:szCs w:val="18"/>
        </w:rPr>
      </w:pPr>
      <w:r>
        <w:rPr>
          <w:rFonts w:cs="Arial"/>
          <w:szCs w:val="18"/>
        </w:rPr>
        <w:lastRenderedPageBreak/>
        <w:t>Zaken die daarbij van belang kunnen zijn:</w:t>
      </w:r>
    </w:p>
    <w:p w:rsidR="00903AFB" w:rsidRPr="007D74C8" w:rsidRDefault="00903AFB" w:rsidP="00903AFB">
      <w:pPr>
        <w:numPr>
          <w:ilvl w:val="0"/>
          <w:numId w:val="15"/>
        </w:numPr>
        <w:autoSpaceDE w:val="0"/>
        <w:autoSpaceDN w:val="0"/>
        <w:adjustRightInd w:val="0"/>
        <w:spacing w:line="240" w:lineRule="auto"/>
        <w:rPr>
          <w:rFonts w:cs="Arial"/>
          <w:szCs w:val="18"/>
        </w:rPr>
      </w:pPr>
      <w:r w:rsidRPr="007D74C8">
        <w:rPr>
          <w:rFonts w:cs="Arial"/>
          <w:szCs w:val="18"/>
        </w:rPr>
        <w:t>Kernactiviteiten van het bedrijf en belangrijkste markt.</w:t>
      </w:r>
    </w:p>
    <w:p w:rsidR="00903AFB" w:rsidRPr="007D74C8" w:rsidRDefault="00903AFB" w:rsidP="00903AFB">
      <w:pPr>
        <w:numPr>
          <w:ilvl w:val="0"/>
          <w:numId w:val="15"/>
        </w:numPr>
        <w:spacing w:line="240" w:lineRule="auto"/>
        <w:ind w:left="357" w:hanging="357"/>
        <w:rPr>
          <w:rFonts w:cs="Arial"/>
          <w:szCs w:val="18"/>
        </w:rPr>
      </w:pPr>
      <w:r w:rsidRPr="007D74C8">
        <w:rPr>
          <w:rFonts w:cs="Arial"/>
          <w:szCs w:val="18"/>
        </w:rPr>
        <w:t>Mission statement en ambitie van het bedrijf (waar wilt u over 3 à 5 jaar zijn).</w:t>
      </w:r>
    </w:p>
    <w:p w:rsidR="00903AFB" w:rsidRPr="007D74C8" w:rsidRDefault="00903AFB" w:rsidP="00903AFB">
      <w:pPr>
        <w:numPr>
          <w:ilvl w:val="0"/>
          <w:numId w:val="15"/>
        </w:numPr>
        <w:spacing w:line="240" w:lineRule="auto"/>
        <w:ind w:left="357" w:hanging="357"/>
        <w:rPr>
          <w:rFonts w:cs="Arial"/>
          <w:szCs w:val="18"/>
        </w:rPr>
      </w:pPr>
      <w:r w:rsidRPr="007D74C8">
        <w:rPr>
          <w:rFonts w:cs="Arial"/>
          <w:szCs w:val="18"/>
        </w:rPr>
        <w:t>Kerngegevens bedrijf: jaar van oprichting, aantal medewerkers.</w:t>
      </w:r>
    </w:p>
    <w:p w:rsidR="00903AFB" w:rsidRPr="007D74C8" w:rsidRDefault="00903AFB" w:rsidP="00903AFB">
      <w:pPr>
        <w:numPr>
          <w:ilvl w:val="0"/>
          <w:numId w:val="15"/>
        </w:numPr>
        <w:spacing w:line="240" w:lineRule="auto"/>
        <w:ind w:left="357" w:hanging="357"/>
        <w:rPr>
          <w:rFonts w:cs="Arial"/>
          <w:szCs w:val="18"/>
        </w:rPr>
      </w:pPr>
      <w:r w:rsidRPr="007D74C8">
        <w:rPr>
          <w:rFonts w:cs="Arial"/>
          <w:szCs w:val="18"/>
        </w:rPr>
        <w:t xml:space="preserve">Financieel inzicht in de organisatie: Geef uw laatste (concept) jaarcijfers, uw cashflow -en exploitatieoverzicht. </w:t>
      </w:r>
    </w:p>
    <w:p w:rsidR="00903AFB" w:rsidRPr="007D74C8" w:rsidRDefault="00903AFB" w:rsidP="00903AFB">
      <w:pPr>
        <w:numPr>
          <w:ilvl w:val="0"/>
          <w:numId w:val="15"/>
        </w:numPr>
        <w:spacing w:line="240" w:lineRule="auto"/>
        <w:ind w:left="357" w:hanging="357"/>
        <w:rPr>
          <w:rFonts w:cs="Arial"/>
          <w:szCs w:val="18"/>
        </w:rPr>
      </w:pPr>
      <w:r w:rsidRPr="007D74C8">
        <w:rPr>
          <w:rFonts w:cs="Arial"/>
          <w:szCs w:val="18"/>
        </w:rPr>
        <w:t xml:space="preserve">Organisatiestructuur, indien relevant de positie ten opzichte van andere </w:t>
      </w:r>
      <w:proofErr w:type="spellStart"/>
      <w:r w:rsidRPr="007D74C8">
        <w:rPr>
          <w:rFonts w:cs="Arial"/>
          <w:szCs w:val="18"/>
        </w:rPr>
        <w:t>BV’s</w:t>
      </w:r>
      <w:proofErr w:type="spellEnd"/>
      <w:r w:rsidRPr="007D74C8">
        <w:rPr>
          <w:rFonts w:cs="Arial"/>
          <w:szCs w:val="18"/>
        </w:rPr>
        <w:t xml:space="preserve"> bijvoorbeeld moeder- zuster- dochterbedrijven, management BV, holding etc.</w:t>
      </w:r>
    </w:p>
    <w:p w:rsidR="00903AFB" w:rsidRPr="007D74C8" w:rsidRDefault="00903AFB" w:rsidP="00903AFB">
      <w:pPr>
        <w:numPr>
          <w:ilvl w:val="0"/>
          <w:numId w:val="15"/>
        </w:numPr>
        <w:autoSpaceDE w:val="0"/>
        <w:autoSpaceDN w:val="0"/>
        <w:adjustRightInd w:val="0"/>
        <w:spacing w:line="240" w:lineRule="auto"/>
        <w:rPr>
          <w:rFonts w:cs="Arial"/>
          <w:szCs w:val="18"/>
        </w:rPr>
      </w:pPr>
      <w:r w:rsidRPr="007D74C8">
        <w:rPr>
          <w:rFonts w:cs="Arial"/>
          <w:szCs w:val="18"/>
        </w:rPr>
        <w:t>Aandeelhouders en juridische structuur van de (groep van) onderneming(en)</w:t>
      </w:r>
    </w:p>
    <w:p w:rsidR="00903AFB" w:rsidRPr="007D74C8" w:rsidRDefault="00903AFB" w:rsidP="00903AFB">
      <w:pPr>
        <w:numPr>
          <w:ilvl w:val="0"/>
          <w:numId w:val="15"/>
        </w:numPr>
        <w:spacing w:line="240" w:lineRule="auto"/>
        <w:ind w:left="357" w:hanging="357"/>
        <w:rPr>
          <w:rFonts w:cs="Arial"/>
          <w:szCs w:val="18"/>
        </w:rPr>
      </w:pPr>
      <w:r w:rsidRPr="007D74C8">
        <w:rPr>
          <w:rFonts w:cs="Arial"/>
          <w:szCs w:val="18"/>
        </w:rPr>
        <w:t>Commissarissen.</w:t>
      </w:r>
    </w:p>
    <w:p w:rsidR="00903AFB" w:rsidRPr="007D74C8" w:rsidRDefault="00903AFB" w:rsidP="00903AFB">
      <w:pPr>
        <w:autoSpaceDE w:val="0"/>
        <w:autoSpaceDN w:val="0"/>
        <w:adjustRightInd w:val="0"/>
        <w:rPr>
          <w:rFonts w:cs="Arial"/>
          <w:szCs w:val="18"/>
        </w:rPr>
      </w:pPr>
    </w:p>
    <w:p w:rsidR="00903AFB" w:rsidRPr="007D74C8" w:rsidRDefault="00903AFB" w:rsidP="00903AFB">
      <w:pPr>
        <w:numPr>
          <w:ilvl w:val="0"/>
          <w:numId w:val="18"/>
        </w:numPr>
        <w:spacing w:line="240" w:lineRule="auto"/>
        <w:rPr>
          <w:rFonts w:cs="Arial"/>
          <w:szCs w:val="18"/>
        </w:rPr>
      </w:pPr>
      <w:r w:rsidRPr="007D74C8">
        <w:rPr>
          <w:rFonts w:cs="Arial"/>
          <w:b/>
          <w:szCs w:val="18"/>
        </w:rPr>
        <w:t xml:space="preserve">Innovatie paragraaf (maximaal </w:t>
      </w:r>
      <w:r>
        <w:rPr>
          <w:rFonts w:cs="Arial"/>
          <w:b/>
          <w:szCs w:val="18"/>
        </w:rPr>
        <w:t>1000 woorden</w:t>
      </w:r>
      <w:r w:rsidRPr="007D74C8">
        <w:rPr>
          <w:rFonts w:cs="Arial"/>
          <w:b/>
          <w:szCs w:val="18"/>
        </w:rPr>
        <w:t>)</w:t>
      </w:r>
    </w:p>
    <w:p w:rsidR="00903AFB" w:rsidRPr="008D3041" w:rsidRDefault="00903AFB" w:rsidP="00903AFB">
      <w:pPr>
        <w:pStyle w:val="Sentertekst"/>
        <w:rPr>
          <w:rFonts w:ascii="Verdana" w:hAnsi="Verdana"/>
          <w:sz w:val="18"/>
          <w:szCs w:val="18"/>
        </w:rPr>
      </w:pPr>
      <w:r w:rsidRPr="008D3041">
        <w:rPr>
          <w:rFonts w:ascii="Verdana" w:hAnsi="Verdana"/>
          <w:sz w:val="18"/>
          <w:szCs w:val="18"/>
        </w:rPr>
        <w:t>Leg uit welke innovatie moet plaatsvinden om het product / dienst / proces te verwezenlijken. Wat zijn de kritieke factoren? Waar liggen de risico’s? Waarom is een haalbaarheidsonderzoek en een onderzoeks- en ontwikkelingstraject nodig? Waarom brengt u het niet nu al op de markt? Welke alternatieven zijn er? Wat is nieuw aan uw innovatie ten opzichte van bestaande alternatieven en wat is het voordeel ervan? Zijn er specifieke problemen of eisen van het toepassingsgebied of de sector? Hoe wilt u de innovatie beschermen? Zijn er octrooien die de ontwikkeling van uw innovatie belemmeren?</w:t>
      </w:r>
    </w:p>
    <w:p w:rsidR="00903AFB" w:rsidRPr="007D74C8" w:rsidRDefault="00903AFB" w:rsidP="00903AFB">
      <w:pPr>
        <w:tabs>
          <w:tab w:val="num" w:pos="720"/>
        </w:tabs>
        <w:rPr>
          <w:rFonts w:cs="Arial"/>
          <w:szCs w:val="18"/>
        </w:rPr>
      </w:pPr>
    </w:p>
    <w:p w:rsidR="00903AFB" w:rsidRPr="007D74C8" w:rsidRDefault="00903AFB" w:rsidP="00903AFB">
      <w:pPr>
        <w:numPr>
          <w:ilvl w:val="0"/>
          <w:numId w:val="18"/>
        </w:numPr>
        <w:spacing w:line="240" w:lineRule="auto"/>
        <w:rPr>
          <w:rFonts w:cs="Arial"/>
          <w:b/>
          <w:szCs w:val="18"/>
        </w:rPr>
      </w:pPr>
      <w:r w:rsidRPr="007D74C8">
        <w:rPr>
          <w:rFonts w:cs="Arial"/>
          <w:b/>
          <w:szCs w:val="18"/>
        </w:rPr>
        <w:t xml:space="preserve">Economische </w:t>
      </w:r>
      <w:r>
        <w:rPr>
          <w:rFonts w:cs="Arial"/>
          <w:b/>
          <w:szCs w:val="18"/>
        </w:rPr>
        <w:t>perspectief</w:t>
      </w:r>
      <w:r w:rsidRPr="007D74C8">
        <w:rPr>
          <w:rFonts w:cs="Arial"/>
          <w:b/>
          <w:szCs w:val="18"/>
        </w:rPr>
        <w:t xml:space="preserve"> (maximaal </w:t>
      </w:r>
      <w:r>
        <w:rPr>
          <w:rFonts w:cs="Arial"/>
          <w:b/>
          <w:szCs w:val="18"/>
        </w:rPr>
        <w:t>1000 woorden</w:t>
      </w:r>
      <w:r w:rsidRPr="007D74C8">
        <w:rPr>
          <w:rFonts w:cs="Arial"/>
          <w:b/>
          <w:szCs w:val="18"/>
        </w:rPr>
        <w:t>)</w:t>
      </w:r>
    </w:p>
    <w:p w:rsidR="00903AFB" w:rsidRPr="007D74C8" w:rsidRDefault="00903AFB" w:rsidP="00903AFB">
      <w:pPr>
        <w:numPr>
          <w:ilvl w:val="0"/>
          <w:numId w:val="20"/>
        </w:numPr>
        <w:tabs>
          <w:tab w:val="num" w:pos="720"/>
        </w:tabs>
        <w:spacing w:line="240" w:lineRule="auto"/>
        <w:rPr>
          <w:rFonts w:cs="Arial"/>
          <w:szCs w:val="18"/>
        </w:rPr>
      </w:pPr>
      <w:r w:rsidRPr="007D74C8">
        <w:rPr>
          <w:rFonts w:cs="Arial"/>
          <w:szCs w:val="18"/>
        </w:rPr>
        <w:t>Beschrijf hoe de markt eruit ziet. Hoe groot is de markt? Wat is uw doelgroep? Wat zijn uw concurrenten?</w:t>
      </w:r>
    </w:p>
    <w:p w:rsidR="00903AFB" w:rsidRPr="007D74C8" w:rsidRDefault="00903AFB" w:rsidP="00903AFB">
      <w:pPr>
        <w:numPr>
          <w:ilvl w:val="0"/>
          <w:numId w:val="20"/>
        </w:numPr>
        <w:tabs>
          <w:tab w:val="num" w:pos="720"/>
        </w:tabs>
        <w:spacing w:line="240" w:lineRule="auto"/>
        <w:rPr>
          <w:rFonts w:cs="Arial"/>
          <w:szCs w:val="18"/>
        </w:rPr>
      </w:pPr>
      <w:r w:rsidRPr="007D74C8">
        <w:rPr>
          <w:rFonts w:cs="Arial"/>
          <w:szCs w:val="18"/>
        </w:rPr>
        <w:t xml:space="preserve">Beschrijf hoe u geld gaat verdienen aan de innovatie. </w:t>
      </w:r>
      <w:r w:rsidRPr="007D74C8">
        <w:rPr>
          <w:rFonts w:cs="Arial"/>
          <w:szCs w:val="18"/>
          <w:lang w:val="en-GB"/>
        </w:rPr>
        <w:t xml:space="preserve">Wat is </w:t>
      </w:r>
      <w:proofErr w:type="spellStart"/>
      <w:r w:rsidRPr="007D74C8">
        <w:rPr>
          <w:rFonts w:cs="Arial"/>
          <w:szCs w:val="18"/>
          <w:lang w:val="en-GB"/>
        </w:rPr>
        <w:t>uw</w:t>
      </w:r>
      <w:proofErr w:type="spellEnd"/>
      <w:r w:rsidRPr="007D74C8">
        <w:rPr>
          <w:rFonts w:cs="Arial"/>
          <w:szCs w:val="18"/>
          <w:lang w:val="en-GB"/>
        </w:rPr>
        <w:t xml:space="preserve"> </w:t>
      </w:r>
      <w:r w:rsidRPr="007D74C8">
        <w:rPr>
          <w:rFonts w:cs="Arial"/>
          <w:i/>
          <w:szCs w:val="18"/>
          <w:lang w:val="en-GB"/>
        </w:rPr>
        <w:t>route to market</w:t>
      </w:r>
      <w:r w:rsidRPr="007D74C8">
        <w:rPr>
          <w:rFonts w:cs="Arial"/>
          <w:szCs w:val="18"/>
          <w:lang w:val="en-GB"/>
        </w:rPr>
        <w:t xml:space="preserve">? </w:t>
      </w:r>
      <w:r w:rsidRPr="007D74C8">
        <w:rPr>
          <w:rFonts w:cs="Arial"/>
          <w:szCs w:val="18"/>
        </w:rPr>
        <w:t>Geeft u licenties uit? Neemt u het zelf in productie? Wat is uw strategie?</w:t>
      </w:r>
    </w:p>
    <w:p w:rsidR="00903AFB" w:rsidRPr="007D74C8" w:rsidRDefault="00903AFB" w:rsidP="00903AFB">
      <w:pPr>
        <w:numPr>
          <w:ilvl w:val="0"/>
          <w:numId w:val="20"/>
        </w:numPr>
        <w:tabs>
          <w:tab w:val="num" w:pos="720"/>
        </w:tabs>
        <w:spacing w:line="240" w:lineRule="auto"/>
        <w:rPr>
          <w:rFonts w:cs="Arial"/>
          <w:szCs w:val="18"/>
        </w:rPr>
      </w:pPr>
      <w:r w:rsidRPr="007D74C8">
        <w:rPr>
          <w:rFonts w:cs="Arial"/>
          <w:szCs w:val="18"/>
        </w:rPr>
        <w:t>Beschrijf uw product vanuit het perspectief van uw klanten. Welk probleem lost u voor ze op? Wat zullen ze bereid zijn daarvoor te betalen?</w:t>
      </w:r>
    </w:p>
    <w:p w:rsidR="00903AFB" w:rsidRPr="007D74C8" w:rsidRDefault="00903AFB" w:rsidP="00903AFB">
      <w:pPr>
        <w:numPr>
          <w:ilvl w:val="0"/>
          <w:numId w:val="20"/>
        </w:numPr>
        <w:tabs>
          <w:tab w:val="num" w:pos="720"/>
        </w:tabs>
        <w:spacing w:line="240" w:lineRule="auto"/>
        <w:rPr>
          <w:rFonts w:cs="Arial"/>
          <w:szCs w:val="18"/>
        </w:rPr>
      </w:pPr>
      <w:r w:rsidRPr="007D74C8">
        <w:rPr>
          <w:rFonts w:cs="Arial"/>
          <w:szCs w:val="18"/>
        </w:rPr>
        <w:t>Beschrijf welke positie u op de markt wilt verwerven met uw product.</w:t>
      </w:r>
    </w:p>
    <w:p w:rsidR="00903AFB" w:rsidRPr="007D74C8" w:rsidRDefault="00903AFB" w:rsidP="00903AFB">
      <w:pPr>
        <w:autoSpaceDE w:val="0"/>
        <w:autoSpaceDN w:val="0"/>
        <w:adjustRightInd w:val="0"/>
        <w:rPr>
          <w:rFonts w:cs="Arial"/>
          <w:b/>
          <w:bCs/>
          <w:szCs w:val="18"/>
        </w:rPr>
      </w:pPr>
    </w:p>
    <w:p w:rsidR="00903AFB" w:rsidRPr="007D74C8" w:rsidRDefault="00903AFB" w:rsidP="00903AFB">
      <w:pPr>
        <w:numPr>
          <w:ilvl w:val="0"/>
          <w:numId w:val="18"/>
        </w:numPr>
        <w:spacing w:line="240" w:lineRule="auto"/>
        <w:rPr>
          <w:rFonts w:cs="Arial"/>
          <w:b/>
          <w:szCs w:val="18"/>
        </w:rPr>
      </w:pPr>
      <w:r w:rsidRPr="007D74C8">
        <w:rPr>
          <w:rFonts w:cs="Arial"/>
          <w:b/>
          <w:szCs w:val="18"/>
        </w:rPr>
        <w:t xml:space="preserve">Uitvoering van het project (maximaal </w:t>
      </w:r>
      <w:r>
        <w:rPr>
          <w:rFonts w:cs="Arial"/>
          <w:b/>
          <w:szCs w:val="18"/>
        </w:rPr>
        <w:t>2000 woorden</w:t>
      </w:r>
      <w:r w:rsidRPr="007D74C8">
        <w:rPr>
          <w:rFonts w:cs="Arial"/>
          <w:b/>
          <w:szCs w:val="18"/>
        </w:rPr>
        <w:t>)</w:t>
      </w:r>
    </w:p>
    <w:p w:rsidR="00903AFB" w:rsidRPr="007D74C8" w:rsidRDefault="00903AFB" w:rsidP="00903AFB">
      <w:pPr>
        <w:rPr>
          <w:rFonts w:cs="Arial"/>
          <w:szCs w:val="18"/>
        </w:rPr>
      </w:pPr>
      <w:r w:rsidRPr="007D74C8">
        <w:rPr>
          <w:rFonts w:cs="Arial"/>
          <w:szCs w:val="18"/>
        </w:rPr>
        <w:t xml:space="preserve">Doelstelling </w:t>
      </w:r>
    </w:p>
    <w:p w:rsidR="00903AFB" w:rsidRPr="007D74C8" w:rsidRDefault="00903AFB" w:rsidP="00903AFB">
      <w:pPr>
        <w:numPr>
          <w:ilvl w:val="0"/>
          <w:numId w:val="17"/>
        </w:numPr>
        <w:spacing w:line="240" w:lineRule="auto"/>
        <w:rPr>
          <w:rFonts w:cs="Arial"/>
          <w:szCs w:val="18"/>
        </w:rPr>
      </w:pPr>
      <w:r w:rsidRPr="007D74C8">
        <w:rPr>
          <w:rFonts w:cs="Arial"/>
          <w:szCs w:val="18"/>
        </w:rPr>
        <w:t xml:space="preserve">Geef de doelstelling van het haalbaarheidsproject in termen van beoogde resultaten. </w:t>
      </w:r>
    </w:p>
    <w:p w:rsidR="00903AFB" w:rsidRPr="007D74C8" w:rsidRDefault="00903AFB" w:rsidP="00903AFB">
      <w:pPr>
        <w:numPr>
          <w:ilvl w:val="0"/>
          <w:numId w:val="19"/>
        </w:numPr>
        <w:spacing w:line="240" w:lineRule="auto"/>
        <w:rPr>
          <w:rFonts w:cs="Arial"/>
          <w:szCs w:val="18"/>
        </w:rPr>
      </w:pPr>
      <w:r w:rsidRPr="007D74C8">
        <w:rPr>
          <w:rFonts w:cs="Arial"/>
          <w:szCs w:val="18"/>
        </w:rPr>
        <w:t>Geef aan waarvoor en hoe de opgedane kennis gebruikt zal worden in het op het haalbaarheidsonderzoek volgende onderzoeks- en ontwikkelingstraject.</w:t>
      </w:r>
    </w:p>
    <w:p w:rsidR="00903AFB" w:rsidRPr="007D74C8" w:rsidRDefault="00903AFB" w:rsidP="00903AFB">
      <w:pPr>
        <w:rPr>
          <w:rFonts w:cs="Arial"/>
          <w:szCs w:val="18"/>
        </w:rPr>
      </w:pPr>
    </w:p>
    <w:p w:rsidR="00903AFB" w:rsidRPr="007D74C8" w:rsidRDefault="00903AFB" w:rsidP="00903AFB">
      <w:pPr>
        <w:rPr>
          <w:rFonts w:cs="Arial"/>
          <w:szCs w:val="18"/>
        </w:rPr>
      </w:pPr>
      <w:r w:rsidRPr="007D74C8">
        <w:rPr>
          <w:rFonts w:cs="Arial"/>
          <w:szCs w:val="18"/>
        </w:rPr>
        <w:t>Probleemstelling</w:t>
      </w:r>
    </w:p>
    <w:p w:rsidR="00903AFB" w:rsidRPr="007D74C8" w:rsidRDefault="00903AFB" w:rsidP="00903AFB">
      <w:pPr>
        <w:numPr>
          <w:ilvl w:val="0"/>
          <w:numId w:val="19"/>
        </w:numPr>
        <w:spacing w:line="240" w:lineRule="auto"/>
        <w:rPr>
          <w:rFonts w:cs="Arial"/>
          <w:szCs w:val="18"/>
        </w:rPr>
      </w:pPr>
      <w:r w:rsidRPr="007D74C8">
        <w:rPr>
          <w:rFonts w:cs="Arial"/>
          <w:szCs w:val="18"/>
        </w:rPr>
        <w:t xml:space="preserve">Geef expliciet aan op welke vragen u een antwoord zoekt. </w:t>
      </w:r>
    </w:p>
    <w:p w:rsidR="00903AFB" w:rsidRPr="007D74C8" w:rsidRDefault="00903AFB" w:rsidP="00903AFB">
      <w:pPr>
        <w:numPr>
          <w:ilvl w:val="0"/>
          <w:numId w:val="19"/>
        </w:numPr>
        <w:spacing w:line="240" w:lineRule="auto"/>
        <w:rPr>
          <w:rFonts w:cs="Arial"/>
          <w:szCs w:val="18"/>
        </w:rPr>
      </w:pPr>
      <w:r w:rsidRPr="007D74C8">
        <w:rPr>
          <w:rFonts w:cs="Arial"/>
          <w:szCs w:val="18"/>
        </w:rPr>
        <w:t>Geef aan welke kennis u wilt verwerven.</w:t>
      </w:r>
    </w:p>
    <w:p w:rsidR="00903AFB" w:rsidRPr="007D74C8" w:rsidRDefault="00903AFB" w:rsidP="00903AFB">
      <w:pPr>
        <w:numPr>
          <w:ilvl w:val="0"/>
          <w:numId w:val="19"/>
        </w:numPr>
        <w:spacing w:line="240" w:lineRule="auto"/>
        <w:rPr>
          <w:rFonts w:cs="Arial"/>
          <w:szCs w:val="18"/>
        </w:rPr>
      </w:pPr>
      <w:r w:rsidRPr="007D74C8">
        <w:rPr>
          <w:rFonts w:cs="Arial"/>
          <w:szCs w:val="18"/>
        </w:rPr>
        <w:t>Geef aan welke knelpunten zich hierbij kunnen voordoen.</w:t>
      </w:r>
    </w:p>
    <w:p w:rsidR="00903AFB" w:rsidRPr="007D74C8" w:rsidRDefault="00903AFB" w:rsidP="00903AFB">
      <w:pPr>
        <w:rPr>
          <w:rFonts w:cs="Arial"/>
          <w:szCs w:val="18"/>
        </w:rPr>
      </w:pPr>
    </w:p>
    <w:p w:rsidR="00903AFB" w:rsidRPr="007D74C8" w:rsidRDefault="00903AFB" w:rsidP="00903AFB">
      <w:pPr>
        <w:rPr>
          <w:rFonts w:cs="Arial"/>
          <w:szCs w:val="18"/>
        </w:rPr>
      </w:pPr>
      <w:r w:rsidRPr="007D74C8">
        <w:rPr>
          <w:rFonts w:cs="Arial"/>
          <w:szCs w:val="18"/>
        </w:rPr>
        <w:t>Methode en activiteiten</w:t>
      </w:r>
    </w:p>
    <w:p w:rsidR="00903AFB" w:rsidRPr="007D74C8" w:rsidRDefault="00903AFB" w:rsidP="00903AFB">
      <w:pPr>
        <w:numPr>
          <w:ilvl w:val="0"/>
          <w:numId w:val="21"/>
        </w:numPr>
        <w:spacing w:line="240" w:lineRule="auto"/>
        <w:rPr>
          <w:rFonts w:cs="Arial"/>
          <w:szCs w:val="18"/>
        </w:rPr>
      </w:pPr>
      <w:r w:rsidRPr="007D74C8">
        <w:rPr>
          <w:rFonts w:cs="Arial"/>
          <w:szCs w:val="18"/>
        </w:rPr>
        <w:t>Geef aan hoe u denkt te komen tot de beantwoording van de gestelde vragen.</w:t>
      </w:r>
    </w:p>
    <w:p w:rsidR="00903AFB" w:rsidRPr="007D74C8" w:rsidRDefault="00903AFB" w:rsidP="00903AFB">
      <w:pPr>
        <w:numPr>
          <w:ilvl w:val="0"/>
          <w:numId w:val="21"/>
        </w:numPr>
        <w:spacing w:line="240" w:lineRule="auto"/>
        <w:rPr>
          <w:rFonts w:cs="Arial"/>
          <w:szCs w:val="18"/>
        </w:rPr>
      </w:pPr>
      <w:r w:rsidRPr="007D74C8">
        <w:rPr>
          <w:rFonts w:cs="Arial"/>
          <w:szCs w:val="18"/>
        </w:rPr>
        <w:t>Beschrijf risico’s (‘faalkansen’) en de strategie om deze te minimaliseren.</w:t>
      </w:r>
    </w:p>
    <w:p w:rsidR="00903AFB" w:rsidRPr="007D74C8" w:rsidRDefault="00903AFB" w:rsidP="00903AFB">
      <w:pPr>
        <w:numPr>
          <w:ilvl w:val="0"/>
          <w:numId w:val="21"/>
        </w:numPr>
        <w:spacing w:line="240" w:lineRule="auto"/>
        <w:rPr>
          <w:rFonts w:cs="Arial"/>
          <w:szCs w:val="18"/>
        </w:rPr>
      </w:pPr>
      <w:r w:rsidRPr="007D74C8">
        <w:rPr>
          <w:rFonts w:cs="Arial"/>
          <w:szCs w:val="18"/>
        </w:rPr>
        <w:t>Geef aan hoe u de mogelijkheden voor strategische samenwerking met andere partijen gaat onderzoeken.</w:t>
      </w:r>
    </w:p>
    <w:p w:rsidR="00903AFB" w:rsidRPr="007D74C8" w:rsidRDefault="00903AFB" w:rsidP="00903AFB">
      <w:pPr>
        <w:rPr>
          <w:rFonts w:cs="Arial"/>
          <w:szCs w:val="18"/>
        </w:rPr>
      </w:pPr>
    </w:p>
    <w:p w:rsidR="00903AFB" w:rsidRPr="007D74C8" w:rsidRDefault="00903AFB" w:rsidP="00903AFB">
      <w:pPr>
        <w:rPr>
          <w:rFonts w:cs="Arial"/>
          <w:szCs w:val="18"/>
        </w:rPr>
      </w:pPr>
      <w:r w:rsidRPr="007D74C8">
        <w:rPr>
          <w:rFonts w:cs="Arial"/>
          <w:szCs w:val="18"/>
        </w:rPr>
        <w:t>Projectmanagement en fasering</w:t>
      </w:r>
    </w:p>
    <w:p w:rsidR="00903AFB" w:rsidRPr="005D41C5" w:rsidRDefault="00903AFB" w:rsidP="00903AFB">
      <w:pPr>
        <w:numPr>
          <w:ilvl w:val="0"/>
          <w:numId w:val="22"/>
        </w:numPr>
        <w:autoSpaceDE w:val="0"/>
        <w:autoSpaceDN w:val="0"/>
        <w:adjustRightInd w:val="0"/>
        <w:spacing w:line="240" w:lineRule="auto"/>
        <w:rPr>
          <w:szCs w:val="18"/>
        </w:rPr>
      </w:pPr>
      <w:r w:rsidRPr="007D74C8">
        <w:rPr>
          <w:rFonts w:cs="Arial"/>
          <w:szCs w:val="18"/>
        </w:rPr>
        <w:t>Ga in op de projectorganisatie, de taakverdeling (inclusief eventueel in te schakelen derden), de fasering en de belangrijkste medewerkers in het project (voeg korte cv’s toe).</w:t>
      </w:r>
    </w:p>
    <w:p w:rsidR="00903AFB" w:rsidRDefault="00903AFB" w:rsidP="00903AFB"/>
    <w:p w:rsidR="0033285B" w:rsidRPr="00903AFB" w:rsidRDefault="0033285B">
      <w:pPr>
        <w:rPr>
          <w:szCs w:val="18"/>
        </w:rPr>
      </w:pPr>
    </w:p>
    <w:sectPr w:rsidR="0033285B" w:rsidRPr="00903AFB" w:rsidSect="007E5988">
      <w:headerReference w:type="even" r:id="rId8"/>
      <w:headerReference w:type="default" r:id="rId9"/>
      <w:footerReference w:type="even" r:id="rId10"/>
      <w:footerReference w:type="default" r:id="rId11"/>
      <w:headerReference w:type="first" r:id="rId12"/>
      <w:footerReference w:type="first" r:id="rId13"/>
      <w:pgSz w:w="11906" w:h="16838" w:code="9"/>
      <w:pgMar w:top="2398" w:right="567" w:bottom="1418" w:left="1559" w:header="2398"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AFB" w:rsidRDefault="00903AFB">
      <w:r>
        <w:separator/>
      </w:r>
    </w:p>
    <w:p w:rsidR="00903AFB" w:rsidRDefault="00903AFB"/>
  </w:endnote>
  <w:endnote w:type="continuationSeparator" w:id="0">
    <w:p w:rsidR="00903AFB" w:rsidRDefault="00903AFB">
      <w:r>
        <w:continuationSeparator/>
      </w:r>
    </w:p>
    <w:p w:rsidR="00903AFB" w:rsidRDefault="00903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Voettekst"/>
    </w:pPr>
  </w:p>
  <w:p w:rsidR="00427195" w:rsidRDefault="00427195"/>
  <w:tbl>
    <w:tblPr>
      <w:tblW w:w="9900" w:type="dxa"/>
      <w:tblLayout w:type="fixed"/>
      <w:tblCellMar>
        <w:left w:w="0" w:type="dxa"/>
        <w:right w:w="0" w:type="dxa"/>
      </w:tblCellMar>
      <w:tblLook w:val="0000" w:firstRow="0" w:lastRow="0" w:firstColumn="0" w:lastColumn="0" w:noHBand="0" w:noVBand="0"/>
    </w:tblPr>
    <w:tblGrid>
      <w:gridCol w:w="7752"/>
      <w:gridCol w:w="2148"/>
    </w:tblGrid>
    <w:tr w:rsidR="00427195">
      <w:trPr>
        <w:trHeight w:hRule="exact" w:val="240"/>
      </w:trPr>
      <w:tc>
        <w:tcPr>
          <w:tcW w:w="7752" w:type="dxa"/>
        </w:tcPr>
        <w:p w:rsidR="00427195" w:rsidRDefault="00427195">
          <w:pPr>
            <w:pStyle w:val="Huisstijl-Rubricering"/>
          </w:pPr>
          <w:r>
            <w:t>VERTROUWELIJK</w:t>
          </w:r>
        </w:p>
      </w:tc>
      <w:tc>
        <w:tcPr>
          <w:tcW w:w="2148" w:type="dxa"/>
        </w:tcPr>
        <w:p w:rsidR="00427195" w:rsidRDefault="00427195">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rsidR="00903AFB">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Pr="00903AFB" w:rsidRDefault="00233298">
    <w:pPr>
      <w:pStyle w:val="Voettekst"/>
      <w:spacing w:line="240" w:lineRule="auto"/>
      <w:rPr>
        <w:sz w:val="2"/>
        <w:szCs w:val="2"/>
      </w:rPr>
    </w:pPr>
    <w:r w:rsidRPr="00903AFB">
      <w:rPr>
        <w:noProof/>
        <w:sz w:val="2"/>
        <w:szCs w:val="2"/>
      </w:rPr>
      <mc:AlternateContent>
        <mc:Choice Requires="wps">
          <w:drawing>
            <wp:anchor distT="0" distB="0" distL="114300" distR="114300" simplePos="0" relativeHeight="251659264" behindDoc="0" locked="0" layoutInCell="1" allowOverlap="1" wp14:anchorId="2929C0B0" wp14:editId="41D1F189">
              <wp:simplePos x="0" y="0"/>
              <wp:positionH relativeFrom="page">
                <wp:posOffset>5904865</wp:posOffset>
              </wp:positionH>
              <wp:positionV relativeFrom="page">
                <wp:posOffset>10007600</wp:posOffset>
              </wp:positionV>
              <wp:extent cx="1546225" cy="198120"/>
              <wp:effectExtent l="0" t="0" r="0" b="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68"/>
                            <w:gridCol w:w="140"/>
                            <w:gridCol w:w="295"/>
                            <w:gridCol w:w="1448"/>
                          </w:tblGrid>
                          <w:tr w:rsidR="00427195" w:rsidRPr="00903AFB">
                            <w:tc>
                              <w:tcPr>
                                <w:tcW w:w="360" w:type="dxa"/>
                                <w:noWrap/>
                                <w:tcMar>
                                  <w:left w:w="0" w:type="dxa"/>
                                  <w:right w:w="57" w:type="dxa"/>
                                </w:tcMar>
                              </w:tcPr>
                              <w:p w:rsidR="00427195" w:rsidRPr="00903AFB" w:rsidRDefault="00427195">
                                <w:pPr>
                                  <w:pStyle w:val="Huisstijl-Gegeven"/>
                                </w:pPr>
                                <w:bookmarkStart w:id="4" w:name="bmPag2" w:colFirst="0" w:colLast="0"/>
                                <w:bookmarkStart w:id="5" w:name="bmPagVan2" w:colFirst="2" w:colLast="2"/>
                              </w:p>
                            </w:tc>
                            <w:tc>
                              <w:tcPr>
                                <w:tcW w:w="113" w:type="dxa"/>
                                <w:noWrap/>
                                <w:tcMar>
                                  <w:left w:w="0" w:type="dxa"/>
                                  <w:right w:w="57" w:type="dxa"/>
                                </w:tcMar>
                              </w:tcPr>
                              <w:p w:rsidR="00427195" w:rsidRPr="00903AFB" w:rsidRDefault="00427195">
                                <w:pPr>
                                  <w:pStyle w:val="Huisstijl-Gegeven"/>
                                </w:pPr>
                                <w:r w:rsidRPr="00903AFB">
                                  <w:rPr>
                                    <w:rStyle w:val="Huisstijl-GegevenCharChar"/>
                                  </w:rPr>
                                  <w:fldChar w:fldCharType="begin"/>
                                </w:r>
                                <w:r w:rsidRPr="00903AFB">
                                  <w:rPr>
                                    <w:rStyle w:val="Huisstijl-GegevenCharChar"/>
                                  </w:rPr>
                                  <w:instrText xml:space="preserve"> PAGE   \* MERGEFORMAT </w:instrText>
                                </w:r>
                                <w:r w:rsidRPr="00903AFB">
                                  <w:rPr>
                                    <w:rStyle w:val="Huisstijl-GegevenCharChar"/>
                                  </w:rPr>
                                  <w:fldChar w:fldCharType="separate"/>
                                </w:r>
                                <w:r w:rsidR="00547E63">
                                  <w:rPr>
                                    <w:rStyle w:val="Huisstijl-GegevenCharChar"/>
                                  </w:rPr>
                                  <w:t>2</w:t>
                                </w:r>
                                <w:r w:rsidRPr="00903AFB">
                                  <w:rPr>
                                    <w:rStyle w:val="Huisstijl-GegevenCharChar"/>
                                  </w:rPr>
                                  <w:fldChar w:fldCharType="end"/>
                                </w:r>
                              </w:p>
                            </w:tc>
                            <w:tc>
                              <w:tcPr>
                                <w:tcW w:w="180" w:type="dxa"/>
                                <w:noWrap/>
                                <w:tcMar>
                                  <w:left w:w="0" w:type="dxa"/>
                                  <w:right w:w="57" w:type="dxa"/>
                                </w:tcMar>
                              </w:tcPr>
                              <w:p w:rsidR="00427195" w:rsidRPr="00903AFB" w:rsidRDefault="00427195">
                                <w:pPr>
                                  <w:pStyle w:val="Huisstijl-Gegeven"/>
                                </w:pPr>
                                <w:r w:rsidRPr="00903AFB">
                                  <w:t>van</w:t>
                                </w:r>
                              </w:p>
                            </w:tc>
                            <w:tc>
                              <w:tcPr>
                                <w:tcW w:w="1440" w:type="dxa"/>
                                <w:noWrap/>
                                <w:tcMar>
                                  <w:left w:w="0" w:type="dxa"/>
                                  <w:right w:w="57" w:type="dxa"/>
                                </w:tcMar>
                              </w:tcPr>
                              <w:p w:rsidR="00427195" w:rsidRPr="00903AFB" w:rsidRDefault="00903AFB">
                                <w:pPr>
                                  <w:pStyle w:val="Huisstijl-Gegeven"/>
                                </w:pPr>
                                <w:fldSimple w:instr=" NUMPAGES   \* MERGEFORMAT ">
                                  <w:r w:rsidR="00547E63">
                                    <w:t>2</w:t>
                                  </w:r>
                                </w:fldSimple>
                              </w:p>
                            </w:tc>
                          </w:tr>
                          <w:bookmarkEnd w:id="4"/>
                          <w:bookmarkEnd w:id="5"/>
                        </w:tbl>
                        <w:p w:rsidR="00427195" w:rsidRPr="00903AFB" w:rsidRDefault="00427195"/>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margin-left:464.95pt;margin-top:788pt;width:121.75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" filled="f" stroked="f">
              <v:textbox inset="0,0">
                <w:txbxContent>
                  <w:tbl>
                    <w:tblPr>
                      <w:tblW w:w="0" w:type="auto"/>
                      <w:tblLook w:val="01E0" w:firstRow="1" w:lastRow="1" w:firstColumn="1" w:lastColumn="1" w:noHBand="0" w:noVBand="0"/>
                    </w:tblPr>
                    <w:tblGrid>
                      <w:gridCol w:w="368"/>
                      <w:gridCol w:w="140"/>
                      <w:gridCol w:w="295"/>
                      <w:gridCol w:w="1448"/>
                    </w:tblGrid>
                    <w:tr w:rsidR="00427195" w:rsidRPr="00903AFB">
                      <w:tc>
                        <w:tcPr>
                          <w:tcW w:w="360" w:type="dxa"/>
                          <w:noWrap/>
                          <w:tcMar>
                            <w:left w:w="0" w:type="dxa"/>
                            <w:right w:w="57" w:type="dxa"/>
                          </w:tcMar>
                        </w:tcPr>
                        <w:p w:rsidR="00427195" w:rsidRPr="00903AFB" w:rsidRDefault="00427195">
                          <w:pPr>
                            <w:pStyle w:val="Huisstijl-Gegeven"/>
                          </w:pPr>
                          <w:bookmarkStart w:id="6" w:name="bmPag2" w:colFirst="0" w:colLast="0"/>
                          <w:bookmarkStart w:id="7" w:name="bmPagVan2" w:colFirst="2" w:colLast="2"/>
                        </w:p>
                      </w:tc>
                      <w:tc>
                        <w:tcPr>
                          <w:tcW w:w="113" w:type="dxa"/>
                          <w:noWrap/>
                          <w:tcMar>
                            <w:left w:w="0" w:type="dxa"/>
                            <w:right w:w="57" w:type="dxa"/>
                          </w:tcMar>
                        </w:tcPr>
                        <w:p w:rsidR="00427195" w:rsidRPr="00903AFB" w:rsidRDefault="00427195">
                          <w:pPr>
                            <w:pStyle w:val="Huisstijl-Gegeven"/>
                          </w:pPr>
                          <w:r w:rsidRPr="00903AFB">
                            <w:rPr>
                              <w:rStyle w:val="Huisstijl-GegevenCharChar"/>
                            </w:rPr>
                            <w:fldChar w:fldCharType="begin"/>
                          </w:r>
                          <w:r w:rsidRPr="00903AFB">
                            <w:rPr>
                              <w:rStyle w:val="Huisstijl-GegevenCharChar"/>
                            </w:rPr>
                            <w:instrText xml:space="preserve"> PAGE   \* MERGEFORMAT </w:instrText>
                          </w:r>
                          <w:r w:rsidRPr="00903AFB">
                            <w:rPr>
                              <w:rStyle w:val="Huisstijl-GegevenCharChar"/>
                            </w:rPr>
                            <w:fldChar w:fldCharType="separate"/>
                          </w:r>
                          <w:r w:rsidR="00547E63">
                            <w:rPr>
                              <w:rStyle w:val="Huisstijl-GegevenCharChar"/>
                            </w:rPr>
                            <w:t>2</w:t>
                          </w:r>
                          <w:r w:rsidRPr="00903AFB">
                            <w:rPr>
                              <w:rStyle w:val="Huisstijl-GegevenCharChar"/>
                            </w:rPr>
                            <w:fldChar w:fldCharType="end"/>
                          </w:r>
                        </w:p>
                      </w:tc>
                      <w:tc>
                        <w:tcPr>
                          <w:tcW w:w="180" w:type="dxa"/>
                          <w:noWrap/>
                          <w:tcMar>
                            <w:left w:w="0" w:type="dxa"/>
                            <w:right w:w="57" w:type="dxa"/>
                          </w:tcMar>
                        </w:tcPr>
                        <w:p w:rsidR="00427195" w:rsidRPr="00903AFB" w:rsidRDefault="00427195">
                          <w:pPr>
                            <w:pStyle w:val="Huisstijl-Gegeven"/>
                          </w:pPr>
                          <w:r w:rsidRPr="00903AFB">
                            <w:t>van</w:t>
                          </w:r>
                        </w:p>
                      </w:tc>
                      <w:tc>
                        <w:tcPr>
                          <w:tcW w:w="1440" w:type="dxa"/>
                          <w:noWrap/>
                          <w:tcMar>
                            <w:left w:w="0" w:type="dxa"/>
                            <w:right w:w="57" w:type="dxa"/>
                          </w:tcMar>
                        </w:tcPr>
                        <w:p w:rsidR="00427195" w:rsidRPr="00903AFB" w:rsidRDefault="00903AFB">
                          <w:pPr>
                            <w:pStyle w:val="Huisstijl-Gegeven"/>
                          </w:pPr>
                          <w:fldSimple w:instr=" NUMPAGES   \* MERGEFORMAT ">
                            <w:r w:rsidR="00547E63">
                              <w:t>2</w:t>
                            </w:r>
                          </w:fldSimple>
                        </w:p>
                      </w:tc>
                    </w:tr>
                    <w:bookmarkEnd w:id="6"/>
                    <w:bookmarkEnd w:id="7"/>
                  </w:tbl>
                  <w:p w:rsidR="00427195" w:rsidRPr="00903AFB" w:rsidRDefault="00427195"/>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233298">
    <w:pPr>
      <w:pStyle w:val="Voettekst"/>
      <w:spacing w:line="240" w:lineRule="auto"/>
      <w:rPr>
        <w:szCs w:val="18"/>
      </w:rPr>
    </w:pPr>
    <w:r>
      <w:rPr>
        <w:noProof/>
        <w:szCs w:val="18"/>
      </w:rPr>
      <mc:AlternateContent>
        <mc:Choice Requires="wps">
          <w:drawing>
            <wp:anchor distT="0" distB="0" distL="114300" distR="114300" simplePos="0" relativeHeight="251656192" behindDoc="0" locked="0" layoutInCell="1" allowOverlap="1">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76"/>
                            <w:gridCol w:w="148"/>
                            <w:gridCol w:w="266"/>
                            <w:gridCol w:w="1363"/>
                          </w:tblGrid>
                          <w:tr w:rsidR="00427195" w:rsidRPr="00903AFB">
                            <w:tc>
                              <w:tcPr>
                                <w:tcW w:w="368" w:type="dxa"/>
                                <w:noWrap/>
                                <w:tcMar>
                                  <w:left w:w="0" w:type="dxa"/>
                                  <w:right w:w="57" w:type="dxa"/>
                                </w:tcMar>
                              </w:tcPr>
                              <w:p w:rsidR="00427195" w:rsidRPr="00903AFB" w:rsidRDefault="00427195">
                                <w:pPr>
                                  <w:pStyle w:val="Huisstijl-Gegeven"/>
                                </w:pPr>
                                <w:bookmarkStart w:id="12" w:name="bmPag" w:colFirst="0" w:colLast="0"/>
                                <w:bookmarkStart w:id="13" w:name="bmPagVan" w:colFirst="2" w:colLast="2"/>
                              </w:p>
                            </w:tc>
                            <w:tc>
                              <w:tcPr>
                                <w:tcW w:w="140" w:type="dxa"/>
                                <w:noWrap/>
                                <w:tcMar>
                                  <w:left w:w="0" w:type="dxa"/>
                                  <w:right w:w="57" w:type="dxa"/>
                                </w:tcMar>
                              </w:tcPr>
                              <w:p w:rsidR="00427195" w:rsidRPr="00903AFB" w:rsidRDefault="00427195">
                                <w:pPr>
                                  <w:pStyle w:val="Huisstijl-Gegeven"/>
                                </w:pPr>
                                <w:r w:rsidRPr="00903AFB">
                                  <w:rPr>
                                    <w:rStyle w:val="Huisstijl-GegevenCharChar"/>
                                  </w:rPr>
                                  <w:fldChar w:fldCharType="begin"/>
                                </w:r>
                                <w:r w:rsidRPr="00903AFB">
                                  <w:rPr>
                                    <w:rStyle w:val="Huisstijl-GegevenCharChar"/>
                                  </w:rPr>
                                  <w:instrText xml:space="preserve"> PAGE   \* MERGEFORMAT </w:instrText>
                                </w:r>
                                <w:r w:rsidRPr="00903AFB">
                                  <w:rPr>
                                    <w:rStyle w:val="Huisstijl-GegevenCharChar"/>
                                  </w:rPr>
                                  <w:fldChar w:fldCharType="separate"/>
                                </w:r>
                                <w:r w:rsidR="00547E63">
                                  <w:rPr>
                                    <w:rStyle w:val="Huisstijl-GegevenCharChar"/>
                                  </w:rPr>
                                  <w:t>1</w:t>
                                </w:r>
                                <w:r w:rsidRPr="00903AFB">
                                  <w:rPr>
                                    <w:rStyle w:val="Huisstijl-GegevenCharChar"/>
                                  </w:rPr>
                                  <w:fldChar w:fldCharType="end"/>
                                </w:r>
                              </w:p>
                            </w:tc>
                            <w:tc>
                              <w:tcPr>
                                <w:tcW w:w="188" w:type="dxa"/>
                                <w:noWrap/>
                                <w:tcMar>
                                  <w:left w:w="0" w:type="dxa"/>
                                  <w:right w:w="28" w:type="dxa"/>
                                </w:tcMar>
                              </w:tcPr>
                              <w:p w:rsidR="00427195" w:rsidRPr="00903AFB" w:rsidRDefault="00427195">
                                <w:pPr>
                                  <w:pStyle w:val="Huisstijl-Gegeven"/>
                                </w:pPr>
                                <w:r w:rsidRPr="00903AFB">
                                  <w:t>van</w:t>
                                </w:r>
                              </w:p>
                            </w:tc>
                            <w:tc>
                              <w:tcPr>
                                <w:tcW w:w="1355" w:type="dxa"/>
                                <w:noWrap/>
                                <w:tcMar>
                                  <w:left w:w="0" w:type="dxa"/>
                                  <w:right w:w="57" w:type="dxa"/>
                                </w:tcMar>
                              </w:tcPr>
                              <w:p w:rsidR="00427195" w:rsidRPr="00903AFB" w:rsidRDefault="00725AB0">
                                <w:pPr>
                                  <w:pStyle w:val="Huisstijl-Gegeven"/>
                                </w:pPr>
                                <w:r w:rsidRPr="00903AFB">
                                  <w:fldChar w:fldCharType="begin"/>
                                </w:r>
                                <w:r w:rsidRPr="00903AFB">
                                  <w:instrText xml:space="preserve"> NUMPAGES  </w:instrText>
                                </w:r>
                                <w:r w:rsidRPr="00903AFB">
                                  <w:fldChar w:fldCharType="separate"/>
                                </w:r>
                                <w:r w:rsidR="00547E63">
                                  <w:t>2</w:t>
                                </w:r>
                                <w:r w:rsidRPr="00903AFB">
                                  <w:fldChar w:fldCharType="end"/>
                                </w:r>
                              </w:p>
                            </w:tc>
                          </w:tr>
                          <w:bookmarkEnd w:id="12"/>
                          <w:bookmarkEnd w:id="13"/>
                        </w:tbl>
                        <w:p w:rsidR="00427195" w:rsidRPr="00903AFB" w:rsidRDefault="00427195"/>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9" type="#_x0000_t202" style="position:absolute;margin-left:462.1pt;margin-top:788.15pt;width:117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HEX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v94WkAmBXzWtaPoGAl&#10;QWCgRZh7YLRSfcdohBmSY/1tSxXDqHsv4BVcgkrt0HELMJQz0pAQWKzdgszmESyoqAAmx+ZoLs00&#10;pLaD4psWokxvTsgbeDUNd4J+yujw1mBGOF6HeWaH0PnaeT1N3cUvAA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CHUcRe6AgAAvQUAAA4AAAAAAAAAAAAAAAAALgIAAGRycy9lMm9Eb2MueG1sUEsBAi0AFAAGAAgA&#10;AAAhABqMDEzkAAAADgEAAA8AAAAAAAAAAAAAAAAAFAUAAGRycy9kb3ducmV2LnhtbFBLBQYAAAAA&#10;BAAEAPMAAAAlBgAAAAA=&#10;" filled="f" stroked="f">
              <v:textbox inset="1mm,0">
                <w:txbxContent>
                  <w:tbl>
                    <w:tblPr>
                      <w:tblW w:w="0" w:type="auto"/>
                      <w:tblLook w:val="01E0" w:firstRow="1" w:lastRow="1" w:firstColumn="1" w:lastColumn="1" w:noHBand="0" w:noVBand="0"/>
                    </w:tblPr>
                    <w:tblGrid>
                      <w:gridCol w:w="376"/>
                      <w:gridCol w:w="148"/>
                      <w:gridCol w:w="266"/>
                      <w:gridCol w:w="1363"/>
                    </w:tblGrid>
                    <w:tr w:rsidR="00427195" w:rsidRPr="00903AFB">
                      <w:tc>
                        <w:tcPr>
                          <w:tcW w:w="368" w:type="dxa"/>
                          <w:noWrap/>
                          <w:tcMar>
                            <w:left w:w="0" w:type="dxa"/>
                            <w:right w:w="57" w:type="dxa"/>
                          </w:tcMar>
                        </w:tcPr>
                        <w:p w:rsidR="00427195" w:rsidRPr="00903AFB" w:rsidRDefault="00427195">
                          <w:pPr>
                            <w:pStyle w:val="Huisstijl-Gegeven"/>
                          </w:pPr>
                          <w:bookmarkStart w:id="14" w:name="bmPag" w:colFirst="0" w:colLast="0"/>
                          <w:bookmarkStart w:id="15" w:name="bmPagVan" w:colFirst="2" w:colLast="2"/>
                        </w:p>
                      </w:tc>
                      <w:tc>
                        <w:tcPr>
                          <w:tcW w:w="140" w:type="dxa"/>
                          <w:noWrap/>
                          <w:tcMar>
                            <w:left w:w="0" w:type="dxa"/>
                            <w:right w:w="57" w:type="dxa"/>
                          </w:tcMar>
                        </w:tcPr>
                        <w:p w:rsidR="00427195" w:rsidRPr="00903AFB" w:rsidRDefault="00427195">
                          <w:pPr>
                            <w:pStyle w:val="Huisstijl-Gegeven"/>
                          </w:pPr>
                          <w:r w:rsidRPr="00903AFB">
                            <w:rPr>
                              <w:rStyle w:val="Huisstijl-GegevenCharChar"/>
                            </w:rPr>
                            <w:fldChar w:fldCharType="begin"/>
                          </w:r>
                          <w:r w:rsidRPr="00903AFB">
                            <w:rPr>
                              <w:rStyle w:val="Huisstijl-GegevenCharChar"/>
                            </w:rPr>
                            <w:instrText xml:space="preserve"> PAGE   \* MERGEFORMAT </w:instrText>
                          </w:r>
                          <w:r w:rsidRPr="00903AFB">
                            <w:rPr>
                              <w:rStyle w:val="Huisstijl-GegevenCharChar"/>
                            </w:rPr>
                            <w:fldChar w:fldCharType="separate"/>
                          </w:r>
                          <w:r w:rsidR="00547E63">
                            <w:rPr>
                              <w:rStyle w:val="Huisstijl-GegevenCharChar"/>
                            </w:rPr>
                            <w:t>1</w:t>
                          </w:r>
                          <w:r w:rsidRPr="00903AFB">
                            <w:rPr>
                              <w:rStyle w:val="Huisstijl-GegevenCharChar"/>
                            </w:rPr>
                            <w:fldChar w:fldCharType="end"/>
                          </w:r>
                        </w:p>
                      </w:tc>
                      <w:tc>
                        <w:tcPr>
                          <w:tcW w:w="188" w:type="dxa"/>
                          <w:noWrap/>
                          <w:tcMar>
                            <w:left w:w="0" w:type="dxa"/>
                            <w:right w:w="28" w:type="dxa"/>
                          </w:tcMar>
                        </w:tcPr>
                        <w:p w:rsidR="00427195" w:rsidRPr="00903AFB" w:rsidRDefault="00427195">
                          <w:pPr>
                            <w:pStyle w:val="Huisstijl-Gegeven"/>
                          </w:pPr>
                          <w:r w:rsidRPr="00903AFB">
                            <w:t>van</w:t>
                          </w:r>
                        </w:p>
                      </w:tc>
                      <w:tc>
                        <w:tcPr>
                          <w:tcW w:w="1355" w:type="dxa"/>
                          <w:noWrap/>
                          <w:tcMar>
                            <w:left w:w="0" w:type="dxa"/>
                            <w:right w:w="57" w:type="dxa"/>
                          </w:tcMar>
                        </w:tcPr>
                        <w:p w:rsidR="00427195" w:rsidRPr="00903AFB" w:rsidRDefault="00725AB0">
                          <w:pPr>
                            <w:pStyle w:val="Huisstijl-Gegeven"/>
                          </w:pPr>
                          <w:r w:rsidRPr="00903AFB">
                            <w:fldChar w:fldCharType="begin"/>
                          </w:r>
                          <w:r w:rsidRPr="00903AFB">
                            <w:instrText xml:space="preserve"> NUMPAGES  </w:instrText>
                          </w:r>
                          <w:r w:rsidRPr="00903AFB">
                            <w:fldChar w:fldCharType="separate"/>
                          </w:r>
                          <w:r w:rsidR="00547E63">
                            <w:t>2</w:t>
                          </w:r>
                          <w:r w:rsidRPr="00903AFB">
                            <w:fldChar w:fldCharType="end"/>
                          </w:r>
                        </w:p>
                      </w:tc>
                    </w:tr>
                    <w:bookmarkEnd w:id="14"/>
                    <w:bookmarkEnd w:id="15"/>
                  </w:tbl>
                  <w:p w:rsidR="00427195" w:rsidRPr="00903AFB" w:rsidRDefault="00427195"/>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AFB" w:rsidRDefault="00903AFB">
      <w:r>
        <w:separator/>
      </w:r>
    </w:p>
    <w:p w:rsidR="00903AFB" w:rsidRDefault="00903AFB"/>
  </w:footnote>
  <w:footnote w:type="continuationSeparator" w:id="0">
    <w:p w:rsidR="00903AFB" w:rsidRDefault="00903AFB">
      <w:r>
        <w:continuationSeparator/>
      </w:r>
    </w:p>
    <w:p w:rsidR="00903AFB" w:rsidRDefault="00903A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Koptekst"/>
    </w:pPr>
  </w:p>
  <w:p w:rsidR="00427195" w:rsidRDefault="004271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Pr="00903AFB" w:rsidRDefault="00427195">
    <w:pPr>
      <w:spacing w:line="200" w:lineRule="exact"/>
    </w:pPr>
  </w:p>
  <w:p w:rsidR="00427195" w:rsidRPr="00903AFB" w:rsidRDefault="00427195">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Koptekst"/>
    </w:pPr>
  </w:p>
  <w:p w:rsidR="00427195" w:rsidRDefault="00233298">
    <w:pPr>
      <w:pStyle w:val="Koptekst"/>
    </w:pPr>
    <w:r>
      <w:rPr>
        <w:noProof/>
      </w:rPr>
      <mc:AlternateContent>
        <mc:Choice Requires="wps">
          <w:drawing>
            <wp:anchor distT="0" distB="0" distL="114300" distR="114300" simplePos="0" relativeHeight="251657216" behindDoc="0" locked="0" layoutInCell="1" allowOverlap="1">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27195" w:rsidRPr="00903AFB">
                            <w:trPr>
                              <w:trHeight w:val="1787"/>
                            </w:trPr>
                            <w:tc>
                              <w:tcPr>
                                <w:tcW w:w="4788" w:type="dxa"/>
                                <w:tcBorders>
                                  <w:top w:val="nil"/>
                                  <w:left w:val="nil"/>
                                  <w:bottom w:val="nil"/>
                                  <w:right w:val="nil"/>
                                </w:tcBorders>
                              </w:tcPr>
                              <w:p w:rsidR="00427195" w:rsidRPr="00903AFB" w:rsidRDefault="00903AFB">
                                <w:bookmarkStart w:id="8" w:name="bmLintregel1" w:colFirst="0" w:colLast="1"/>
                                <w:r w:rsidRPr="00903AFB">
                                  <w:rPr>
                                    <w:noProof/>
                                  </w:rPr>
                                  <w:drawing>
                                    <wp:inline distT="0" distB="0" distL="0" distR="0" wp14:anchorId="45B00A1F" wp14:editId="0D812F57">
                                      <wp:extent cx="2351405" cy="1590675"/>
                                      <wp:effectExtent l="0" t="0" r="0" b="9525"/>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rsidR="00427195" w:rsidRPr="00903AFB" w:rsidRDefault="0042719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7"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27195" w:rsidRPr="00903AFB">
                      <w:trPr>
                        <w:trHeight w:val="1787"/>
                      </w:trPr>
                      <w:tc>
                        <w:tcPr>
                          <w:tcW w:w="4788" w:type="dxa"/>
                          <w:tcBorders>
                            <w:top w:val="nil"/>
                            <w:left w:val="nil"/>
                            <w:bottom w:val="nil"/>
                            <w:right w:val="nil"/>
                          </w:tcBorders>
                        </w:tcPr>
                        <w:p w:rsidR="00427195" w:rsidRPr="00903AFB" w:rsidRDefault="00903AFB">
                          <w:bookmarkStart w:id="9" w:name="bmLintregel1" w:colFirst="0" w:colLast="1"/>
                          <w:r w:rsidRPr="00903AFB">
                            <w:rPr>
                              <w:noProof/>
                            </w:rPr>
                            <w:drawing>
                              <wp:inline distT="0" distB="0" distL="0" distR="0" wp14:anchorId="45B00A1F" wp14:editId="0D812F57">
                                <wp:extent cx="2351405" cy="1590675"/>
                                <wp:effectExtent l="0" t="0" r="0" b="9525"/>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9"/>
                  </w:tbl>
                  <w:p w:rsidR="00427195" w:rsidRPr="00903AFB" w:rsidRDefault="00427195"/>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427195" w:rsidRPr="00903AFB">
                            <w:trPr>
                              <w:trHeight w:val="2140"/>
                            </w:trPr>
                            <w:tc>
                              <w:tcPr>
                                <w:tcW w:w="737" w:type="dxa"/>
                              </w:tcPr>
                              <w:p w:rsidR="00427195" w:rsidRPr="00903AFB" w:rsidRDefault="00F60F4E">
                                <w:pPr>
                                  <w:spacing w:line="240" w:lineRule="auto"/>
                                </w:pPr>
                                <w:bookmarkStart w:id="10" w:name="bmRijksLogo" w:colFirst="0" w:colLast="0"/>
                                <w:r w:rsidRPr="00903AFB">
                                  <w:rPr>
                                    <w:noProof/>
                                  </w:rPr>
                                  <w:drawing>
                                    <wp:inline distT="0" distB="0" distL="0" distR="0" wp14:anchorId="07C85A61" wp14:editId="2C3FE101">
                                      <wp:extent cx="466725" cy="1333500"/>
                                      <wp:effectExtent l="19050" t="0" r="9525" b="0"/>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427195" w:rsidRPr="00903AFB" w:rsidRDefault="00427195">
                                <w:pPr>
                                  <w:spacing w:line="240" w:lineRule="auto"/>
                                  <w:rPr>
                                    <w:rFonts w:ascii="Times New Roman" w:hAnsi="Times New Roman"/>
                                    <w:sz w:val="24"/>
                                  </w:rPr>
                                </w:pPr>
                              </w:p>
                            </w:tc>
                          </w:tr>
                          <w:bookmarkEnd w:id="10"/>
                        </w:tbl>
                        <w:p w:rsidR="00427195" w:rsidRPr="00903AFB" w:rsidRDefault="004271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hO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427195" w:rsidRPr="00903AFB">
                      <w:trPr>
                        <w:trHeight w:val="2140"/>
                      </w:trPr>
                      <w:tc>
                        <w:tcPr>
                          <w:tcW w:w="737" w:type="dxa"/>
                        </w:tcPr>
                        <w:p w:rsidR="00427195" w:rsidRPr="00903AFB" w:rsidRDefault="00F60F4E">
                          <w:pPr>
                            <w:spacing w:line="240" w:lineRule="auto"/>
                          </w:pPr>
                          <w:bookmarkStart w:id="11" w:name="bmRijksLogo" w:colFirst="0" w:colLast="0"/>
                          <w:r w:rsidRPr="00903AFB">
                            <w:rPr>
                              <w:noProof/>
                            </w:rPr>
                            <w:drawing>
                              <wp:inline distT="0" distB="0" distL="0" distR="0" wp14:anchorId="07C85A61" wp14:editId="2C3FE101">
                                <wp:extent cx="466725" cy="1333500"/>
                                <wp:effectExtent l="19050" t="0" r="9525" b="0"/>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427195" w:rsidRPr="00903AFB" w:rsidRDefault="00427195">
                          <w:pPr>
                            <w:spacing w:line="240" w:lineRule="auto"/>
                            <w:rPr>
                              <w:rFonts w:ascii="Times New Roman" w:hAnsi="Times New Roman"/>
                              <w:sz w:val="24"/>
                            </w:rPr>
                          </w:pPr>
                        </w:p>
                      </w:tc>
                    </w:tr>
                    <w:bookmarkEnd w:id="11"/>
                  </w:tbl>
                  <w:p w:rsidR="00427195" w:rsidRPr="00903AFB" w:rsidRDefault="00427195"/>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2AD71FA"/>
    <w:multiLevelType w:val="hybridMultilevel"/>
    <w:tmpl w:val="0D28FBF8"/>
    <w:lvl w:ilvl="0" w:tplc="030C5D58">
      <w:numFmt w:val="bullet"/>
      <w:lvlText w:val=""/>
      <w:lvlJc w:val="left"/>
      <w:pPr>
        <w:tabs>
          <w:tab w:val="num" w:pos="360"/>
        </w:tabs>
        <w:ind w:left="360" w:hanging="360"/>
      </w:pPr>
      <w:rPr>
        <w:rFonts w:ascii="Wingdings" w:eastAsia="Times New Roman" w:hAnsi="Wingdings" w:cs="Times New Roman"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nsid w:val="3A894833"/>
    <w:multiLevelType w:val="hybridMultilevel"/>
    <w:tmpl w:val="44D2A9E2"/>
    <w:lvl w:ilvl="0" w:tplc="04130005">
      <w:start w:val="1"/>
      <w:numFmt w:val="bullet"/>
      <w:lvlText w:val=""/>
      <w:lvlJc w:val="left"/>
      <w:pPr>
        <w:tabs>
          <w:tab w:val="num" w:pos="360"/>
        </w:tabs>
        <w:ind w:left="360" w:hanging="360"/>
      </w:pPr>
      <w:rPr>
        <w:rFonts w:ascii="Wingdings" w:hAnsi="Wingdings" w:hint="default"/>
      </w:rPr>
    </w:lvl>
    <w:lvl w:ilvl="1" w:tplc="EEB43636">
      <w:numFmt w:val="bullet"/>
      <w:lvlText w:val="-"/>
      <w:lvlJc w:val="left"/>
      <w:pPr>
        <w:tabs>
          <w:tab w:val="num" w:pos="1080"/>
        </w:tabs>
        <w:ind w:left="1080" w:hanging="360"/>
      </w:pPr>
      <w:rPr>
        <w:rFonts w:ascii="Arial" w:eastAsia="Times New Roman" w:hAnsi="Arial" w:cs="Arial" w:hint="default"/>
        <w:u w:val="none"/>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3B17130A"/>
    <w:multiLevelType w:val="hybridMultilevel"/>
    <w:tmpl w:val="3B8E2102"/>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45365E78"/>
    <w:multiLevelType w:val="hybridMultilevel"/>
    <w:tmpl w:val="34D888A8"/>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77972BE4"/>
    <w:multiLevelType w:val="hybridMultilevel"/>
    <w:tmpl w:val="115C511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8"/>
  </w:num>
  <w:num w:numId="14">
    <w:abstractNumId w:val="12"/>
  </w:num>
  <w:num w:numId="15">
    <w:abstractNumId w:val="14"/>
  </w:num>
  <w:num w:numId="16">
    <w:abstractNumId w:val="19"/>
  </w:num>
  <w:num w:numId="17">
    <w:abstractNumId w:val="17"/>
  </w:num>
  <w:num w:numId="18">
    <w:abstractNumId w:val="20"/>
  </w:num>
  <w:num w:numId="19">
    <w:abstractNumId w:val="16"/>
  </w:num>
  <w:num w:numId="20">
    <w:abstractNumId w:val="13"/>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mbTaal" w:val="Nederlands"/>
    <w:docVar w:name="lstMinDienst" w:val="2"/>
    <w:docVar w:name="NieuwDocument" w:val="0"/>
  </w:docVars>
  <w:rsids>
    <w:rsidRoot w:val="00903AFB"/>
    <w:rsid w:val="000339A2"/>
    <w:rsid w:val="00233298"/>
    <w:rsid w:val="002E672E"/>
    <w:rsid w:val="0033285B"/>
    <w:rsid w:val="003D50BE"/>
    <w:rsid w:val="003F1694"/>
    <w:rsid w:val="00427195"/>
    <w:rsid w:val="00547E63"/>
    <w:rsid w:val="005D2FF2"/>
    <w:rsid w:val="00725AB0"/>
    <w:rsid w:val="007E5988"/>
    <w:rsid w:val="00903AFB"/>
    <w:rsid w:val="00B12AB9"/>
    <w:rsid w:val="00B215B1"/>
    <w:rsid w:val="00CC3864"/>
    <w:rsid w:val="00CD7FAE"/>
    <w:rsid w:val="00E41E9D"/>
    <w:rsid w:val="00EE06F6"/>
    <w:rsid w:val="00F60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3AFB"/>
    <w:pPr>
      <w:spacing w:line="300" w:lineRule="exac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903AFB"/>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903AFB"/>
    <w:pPr>
      <w:tabs>
        <w:tab w:val="num" w:pos="567"/>
      </w:tabs>
      <w:spacing w:line="240" w:lineRule="exact"/>
      <w:ind w:left="567" w:hanging="567"/>
    </w:pPr>
    <w:rPr>
      <w:rFonts w:ascii="Times New Roman Bold" w:hAnsi="Times New Roman Bold"/>
      <w:b/>
      <w:sz w:val="26"/>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3AFB"/>
    <w:pPr>
      <w:spacing w:line="300" w:lineRule="exac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903AFB"/>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903AFB"/>
    <w:pPr>
      <w:tabs>
        <w:tab w:val="num" w:pos="567"/>
      </w:tabs>
      <w:spacing w:line="240" w:lineRule="exact"/>
      <w:ind w:left="567" w:hanging="567"/>
    </w:pPr>
    <w:rPr>
      <w:rFonts w:ascii="Times New Roman Bold" w:hAnsi="Times New Roman Bold"/>
      <w:b/>
      <w:sz w:val="26"/>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RijksBlancoStaand.dotm</Template>
  <TotalTime>17</TotalTime>
  <Pages>2</Pages>
  <Words>825</Words>
  <Characters>4534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3</cp:revision>
  <cp:lastPrinted>2009-05-11T11:10:00Z</cp:lastPrinted>
  <dcterms:created xsi:type="dcterms:W3CDTF">2015-11-13T22:17:00Z</dcterms:created>
  <dcterms:modified xsi:type="dcterms:W3CDTF">2015-11-16T10:10:00Z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