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13A" w:rsidRPr="002574CF" w:rsidRDefault="0079313A" w:rsidP="0079313A">
      <w:pPr>
        <w:pStyle w:val="Lijstalinea"/>
        <w:ind w:left="720"/>
      </w:pPr>
      <w:bookmarkStart w:id="0" w:name="_Ref455580517"/>
      <w:r>
        <w:t xml:space="preserve">Bijlage 4  </w:t>
      </w:r>
      <w:r w:rsidRPr="002574CF">
        <w:t>Prijzenblad</w:t>
      </w:r>
      <w:bookmarkEnd w:id="0"/>
    </w:p>
    <w:p w:rsidR="0079313A" w:rsidRPr="002574CF" w:rsidRDefault="0079313A" w:rsidP="0079313A"/>
    <w:p w:rsidR="0079313A" w:rsidRPr="002574CF" w:rsidRDefault="0079313A" w:rsidP="0079313A"/>
    <w:p w:rsidR="0079313A" w:rsidRPr="002574CF" w:rsidRDefault="0079313A" w:rsidP="0079313A">
      <w:pPr>
        <w:spacing w:line="240" w:lineRule="auto"/>
        <w:rPr>
          <w:rFonts w:ascii="Calibri" w:hAnsi="Calibri"/>
          <w:color w:val="000000"/>
          <w:sz w:val="22"/>
          <w:szCs w:val="22"/>
          <w:lang w:eastAsia="nl-NL"/>
        </w:rPr>
      </w:pPr>
      <w:r w:rsidRPr="002574CF">
        <w:rPr>
          <w:rFonts w:ascii="Calibri" w:hAnsi="Calibri"/>
          <w:color w:val="000000"/>
          <w:sz w:val="22"/>
          <w:szCs w:val="22"/>
          <w:lang w:eastAsia="nl-NL"/>
        </w:rPr>
        <w:t>Aanbesteding Output management Voorziening</w:t>
      </w:r>
    </w:p>
    <w:p w:rsidR="0079313A" w:rsidRPr="002574CF" w:rsidRDefault="0079313A" w:rsidP="0079313A">
      <w:pPr>
        <w:spacing w:line="240" w:lineRule="auto"/>
        <w:rPr>
          <w:rFonts w:ascii="Calibri" w:hAnsi="Calibri"/>
          <w:color w:val="000000"/>
          <w:sz w:val="22"/>
          <w:szCs w:val="22"/>
          <w:lang w:eastAsia="nl-NL"/>
        </w:rPr>
      </w:pPr>
    </w:p>
    <w:p w:rsidR="0079313A" w:rsidRPr="002574CF" w:rsidRDefault="0079313A" w:rsidP="0079313A">
      <w:pPr>
        <w:spacing w:line="240" w:lineRule="auto"/>
        <w:rPr>
          <w:rFonts w:ascii="Calibri" w:hAnsi="Calibri"/>
          <w:color w:val="000000"/>
          <w:sz w:val="22"/>
          <w:szCs w:val="22"/>
          <w:lang w:eastAsia="nl-NL"/>
        </w:rPr>
      </w:pPr>
      <w:r w:rsidRPr="002574CF">
        <w:rPr>
          <w:rFonts w:ascii="Calibri" w:hAnsi="Calibri"/>
          <w:color w:val="000000"/>
          <w:sz w:val="22"/>
          <w:szCs w:val="22"/>
          <w:lang w:eastAsia="nl-NL"/>
        </w:rPr>
        <w:t>AICT-2015-0016</w:t>
      </w:r>
    </w:p>
    <w:p w:rsidR="0079313A" w:rsidRPr="002574CF" w:rsidRDefault="0079313A" w:rsidP="0079313A"/>
    <w:p w:rsidR="0079313A" w:rsidRPr="002574CF" w:rsidRDefault="0079313A" w:rsidP="0079313A">
      <w:r w:rsidRPr="002574CF">
        <w:t>De Inschrijver dient het prijzenblad volledig in te vullen.</w:t>
      </w:r>
    </w:p>
    <w:p w:rsidR="0079313A" w:rsidRPr="002574CF" w:rsidRDefault="0079313A" w:rsidP="0079313A"/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1275"/>
        <w:gridCol w:w="1753"/>
        <w:gridCol w:w="1508"/>
        <w:gridCol w:w="1701"/>
      </w:tblGrid>
      <w:tr w:rsidR="0079313A" w:rsidRPr="002574CF" w:rsidTr="00A83826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b/>
                <w:color w:val="000000"/>
                <w:sz w:val="22"/>
                <w:szCs w:val="22"/>
                <w:lang w:eastAsia="nl-NL"/>
              </w:rPr>
              <w:t>p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b/>
                <w:color w:val="000000"/>
                <w:sz w:val="22"/>
                <w:szCs w:val="22"/>
                <w:lang w:eastAsia="nl-NL"/>
              </w:rPr>
              <w:t>q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b/>
                <w:color w:val="000000"/>
                <w:sz w:val="22"/>
                <w:szCs w:val="22"/>
                <w:lang w:eastAsia="nl-NL"/>
              </w:rPr>
              <w:t>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b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  <w:r w:rsidRPr="002574CF">
              <w:rPr>
                <w:rFonts w:ascii="Calibri" w:hAnsi="Calibri"/>
                <w:b/>
                <w:color w:val="000000"/>
                <w:sz w:val="22"/>
                <w:szCs w:val="22"/>
                <w:lang w:eastAsia="nl-NL"/>
              </w:rPr>
              <w:t>u</w:t>
            </w:r>
          </w:p>
        </w:tc>
      </w:tr>
      <w:tr w:rsidR="0079313A" w:rsidRPr="002574CF" w:rsidTr="00A83826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Prijs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rekenhoeveelheid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weging voor beoordeling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p*q*w</w:t>
            </w:r>
          </w:p>
        </w:tc>
      </w:tr>
      <w:tr w:rsidR="0079313A" w:rsidRPr="002574CF" w:rsidTr="00A83826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Pu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10.000.000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9313A" w:rsidRPr="002574CF" w:rsidRDefault="0079313A" w:rsidP="00A8382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79313A" w:rsidRPr="002574CF" w:rsidTr="00A83826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Pi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9313A" w:rsidRPr="002574CF" w:rsidRDefault="0079313A" w:rsidP="00A8382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79313A" w:rsidRPr="002574CF" w:rsidTr="00A83826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</w:p>
        </w:tc>
      </w:tr>
      <w:tr w:rsidR="0079313A" w:rsidRPr="002574CF" w:rsidTr="00A83826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Fictieve prijs voor rangorde bepaling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13A" w:rsidRPr="002574CF" w:rsidRDefault="0079313A" w:rsidP="00A83826">
            <w:pPr>
              <w:spacing w:line="240" w:lineRule="auto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79313A" w:rsidRPr="002574CF" w:rsidRDefault="0079313A" w:rsidP="00A83826">
            <w:pPr>
              <w:spacing w:line="240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</w:pPr>
            <w:r w:rsidRPr="002574CF">
              <w:rPr>
                <w:rFonts w:ascii="Calibri" w:hAnsi="Calibri"/>
                <w:color w:val="000000"/>
                <w:sz w:val="22"/>
                <w:szCs w:val="22"/>
                <w:lang w:eastAsia="nl-NL"/>
              </w:rPr>
              <w:t>Som van kolom u</w:t>
            </w:r>
          </w:p>
        </w:tc>
      </w:tr>
    </w:tbl>
    <w:p w:rsidR="0079313A" w:rsidRPr="002574CF" w:rsidRDefault="006E2435" w:rsidP="0079313A">
      <w:pPr>
        <w:pStyle w:val="Bijschrift"/>
      </w:pPr>
      <w:r>
        <w:t>Tabel 7, Prijzen</w:t>
      </w:r>
    </w:p>
    <w:p w:rsidR="0079313A" w:rsidRPr="002574CF" w:rsidRDefault="0079313A" w:rsidP="0079313A">
      <w:pPr>
        <w:rPr>
          <w:lang w:eastAsia="nl-NL"/>
        </w:rPr>
      </w:pPr>
      <w:r w:rsidRPr="002574CF">
        <w:rPr>
          <w:lang w:eastAsia="nl-NL"/>
        </w:rPr>
        <w:t>De inschrijver vult de groene vlakken in. Opdrachtgever berekent de gele vlakken. U mag het prijzenblad niet wijzigen.</w:t>
      </w:r>
    </w:p>
    <w:p w:rsidR="0079313A" w:rsidRPr="002574CF" w:rsidRDefault="0079313A" w:rsidP="0079313A">
      <w:pPr>
        <w:rPr>
          <w:lang w:eastAsia="nl-NL"/>
        </w:rPr>
      </w:pPr>
    </w:p>
    <w:p w:rsidR="0079313A" w:rsidRPr="002574CF" w:rsidRDefault="0079313A" w:rsidP="0079313A">
      <w:pPr>
        <w:rPr>
          <w:lang w:eastAsia="nl-NL"/>
        </w:rPr>
      </w:pPr>
    </w:p>
    <w:p w:rsidR="0079313A" w:rsidRPr="002574CF" w:rsidRDefault="0079313A" w:rsidP="0079313A">
      <w:pPr>
        <w:rPr>
          <w:lang w:eastAsia="nl-NL"/>
        </w:rPr>
      </w:pPr>
    </w:p>
    <w:p w:rsidR="0079313A" w:rsidRPr="002574CF" w:rsidRDefault="0079313A" w:rsidP="0079313A">
      <w:pPr>
        <w:rPr>
          <w:lang w:eastAsia="nl-NL"/>
        </w:rPr>
      </w:pPr>
      <w:bookmarkStart w:id="1" w:name="_GoBack"/>
      <w:bookmarkEnd w:id="1"/>
    </w:p>
    <w:p w:rsidR="0079313A" w:rsidRPr="002574CF" w:rsidRDefault="0079313A" w:rsidP="0079313A">
      <w:pPr>
        <w:rPr>
          <w:lang w:eastAsia="nl-NL"/>
        </w:rPr>
      </w:pPr>
    </w:p>
    <w:p w:rsidR="0079313A" w:rsidRPr="002574CF" w:rsidRDefault="0079313A" w:rsidP="0079313A">
      <w:pPr>
        <w:rPr>
          <w:lang w:eastAsia="nl-NL"/>
        </w:rPr>
      </w:pPr>
    </w:p>
    <w:p w:rsidR="0079313A" w:rsidRPr="002574CF" w:rsidRDefault="0079313A" w:rsidP="0079313A">
      <w:pPr>
        <w:rPr>
          <w:lang w:eastAsia="nl-NL"/>
        </w:rPr>
      </w:pPr>
    </w:p>
    <w:p w:rsidR="0079313A" w:rsidRPr="002574CF" w:rsidRDefault="0079313A" w:rsidP="0079313A">
      <w:pPr>
        <w:rPr>
          <w:lang w:eastAsia="nl-NL"/>
        </w:rPr>
      </w:pPr>
    </w:p>
    <w:p w:rsidR="0079313A" w:rsidRPr="002574CF" w:rsidRDefault="0079313A" w:rsidP="0079313A">
      <w:pPr>
        <w:rPr>
          <w:lang w:eastAsia="nl-NL"/>
        </w:rPr>
      </w:pPr>
    </w:p>
    <w:p w:rsidR="0079313A" w:rsidRPr="002574CF" w:rsidRDefault="0079313A" w:rsidP="0079313A">
      <w:pPr>
        <w:rPr>
          <w:lang w:eastAsia="nl-NL"/>
        </w:rPr>
      </w:pPr>
    </w:p>
    <w:p w:rsidR="0079313A" w:rsidRPr="002574CF" w:rsidRDefault="0079313A" w:rsidP="0079313A">
      <w:pPr>
        <w:rPr>
          <w:lang w:eastAsia="nl-NL"/>
        </w:rPr>
      </w:pPr>
    </w:p>
    <w:p w:rsidR="0079313A" w:rsidRPr="002574CF" w:rsidRDefault="0079313A" w:rsidP="0079313A">
      <w:pPr>
        <w:rPr>
          <w:lang w:eastAsia="nl-NL"/>
        </w:rPr>
      </w:pPr>
    </w:p>
    <w:p w:rsidR="0079313A" w:rsidRPr="002574CF" w:rsidRDefault="0079313A" w:rsidP="0079313A">
      <w:pPr>
        <w:rPr>
          <w:lang w:eastAsia="nl-NL"/>
        </w:rPr>
      </w:pPr>
    </w:p>
    <w:p w:rsidR="0079313A" w:rsidRPr="002574CF" w:rsidRDefault="0079313A" w:rsidP="0079313A">
      <w:pPr>
        <w:rPr>
          <w:lang w:eastAsia="nl-NL"/>
        </w:rPr>
      </w:pPr>
    </w:p>
    <w:p w:rsidR="0079313A" w:rsidRPr="002574CF" w:rsidRDefault="0079313A" w:rsidP="0079313A">
      <w:pPr>
        <w:rPr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79313A" w:rsidRPr="002574CF" w:rsidTr="00A83826">
        <w:tc>
          <w:tcPr>
            <w:tcW w:w="2161" w:type="dxa"/>
          </w:tcPr>
          <w:p w:rsidR="0079313A" w:rsidRPr="002574CF" w:rsidRDefault="0079313A" w:rsidP="00A83826">
            <w:pPr>
              <w:rPr>
                <w:lang w:val="nl-NL"/>
              </w:rPr>
            </w:pPr>
            <w:r w:rsidRPr="002574CF">
              <w:rPr>
                <w:lang w:val="nl-NL"/>
              </w:rPr>
              <w:t>Naam Inschrijver</w:t>
            </w:r>
          </w:p>
        </w:tc>
        <w:tc>
          <w:tcPr>
            <w:tcW w:w="2161" w:type="dxa"/>
          </w:tcPr>
          <w:p w:rsidR="0079313A" w:rsidRPr="002574CF" w:rsidRDefault="0079313A" w:rsidP="00A83826">
            <w:pPr>
              <w:rPr>
                <w:lang w:val="nl-NL"/>
              </w:rPr>
            </w:pPr>
            <w:r w:rsidRPr="002574CF">
              <w:rPr>
                <w:lang w:val="nl-NL"/>
              </w:rPr>
              <w:t>Naam tekenbevoegde functionaris</w:t>
            </w:r>
          </w:p>
        </w:tc>
        <w:tc>
          <w:tcPr>
            <w:tcW w:w="2161" w:type="dxa"/>
          </w:tcPr>
          <w:p w:rsidR="0079313A" w:rsidRPr="002574CF" w:rsidRDefault="0079313A" w:rsidP="00A83826">
            <w:pPr>
              <w:rPr>
                <w:lang w:val="nl-NL"/>
              </w:rPr>
            </w:pPr>
            <w:r w:rsidRPr="002574CF">
              <w:rPr>
                <w:lang w:val="nl-NL"/>
              </w:rPr>
              <w:t>Handtekening</w:t>
            </w:r>
          </w:p>
        </w:tc>
        <w:tc>
          <w:tcPr>
            <w:tcW w:w="2161" w:type="dxa"/>
          </w:tcPr>
          <w:p w:rsidR="0079313A" w:rsidRPr="002574CF" w:rsidRDefault="0079313A" w:rsidP="00A83826">
            <w:pPr>
              <w:rPr>
                <w:lang w:val="nl-NL"/>
              </w:rPr>
            </w:pPr>
            <w:r w:rsidRPr="002574CF">
              <w:rPr>
                <w:lang w:val="nl-NL"/>
              </w:rPr>
              <w:t>Datum</w:t>
            </w:r>
          </w:p>
        </w:tc>
      </w:tr>
      <w:tr w:rsidR="0079313A" w:rsidRPr="002574CF" w:rsidTr="00A83826">
        <w:tc>
          <w:tcPr>
            <w:tcW w:w="2161" w:type="dxa"/>
          </w:tcPr>
          <w:p w:rsidR="0079313A" w:rsidRPr="002574CF" w:rsidRDefault="0079313A" w:rsidP="00A83826">
            <w:pPr>
              <w:rPr>
                <w:lang w:val="nl-NL"/>
              </w:rPr>
            </w:pPr>
          </w:p>
        </w:tc>
        <w:tc>
          <w:tcPr>
            <w:tcW w:w="2161" w:type="dxa"/>
          </w:tcPr>
          <w:p w:rsidR="0079313A" w:rsidRPr="002574CF" w:rsidRDefault="0079313A" w:rsidP="00A83826">
            <w:pPr>
              <w:rPr>
                <w:lang w:val="nl-NL"/>
              </w:rPr>
            </w:pPr>
          </w:p>
        </w:tc>
        <w:tc>
          <w:tcPr>
            <w:tcW w:w="2161" w:type="dxa"/>
          </w:tcPr>
          <w:p w:rsidR="0079313A" w:rsidRPr="002574CF" w:rsidRDefault="0079313A" w:rsidP="00A83826">
            <w:pPr>
              <w:rPr>
                <w:lang w:val="nl-NL"/>
              </w:rPr>
            </w:pPr>
          </w:p>
        </w:tc>
        <w:tc>
          <w:tcPr>
            <w:tcW w:w="2161" w:type="dxa"/>
          </w:tcPr>
          <w:p w:rsidR="0079313A" w:rsidRPr="002574CF" w:rsidRDefault="0079313A" w:rsidP="00A83826">
            <w:pPr>
              <w:rPr>
                <w:lang w:val="nl-NL"/>
              </w:rPr>
            </w:pPr>
          </w:p>
          <w:p w:rsidR="0079313A" w:rsidRPr="002574CF" w:rsidRDefault="0079313A" w:rsidP="00A83826">
            <w:pPr>
              <w:rPr>
                <w:lang w:val="nl-NL"/>
              </w:rPr>
            </w:pPr>
          </w:p>
          <w:p w:rsidR="0079313A" w:rsidRPr="002574CF" w:rsidRDefault="0079313A" w:rsidP="00A83826">
            <w:pPr>
              <w:rPr>
                <w:lang w:val="nl-NL"/>
              </w:rPr>
            </w:pPr>
          </w:p>
        </w:tc>
      </w:tr>
    </w:tbl>
    <w:p w:rsidR="0079313A" w:rsidRPr="002574CF" w:rsidRDefault="0079313A" w:rsidP="0079313A"/>
    <w:p w:rsidR="0079313A" w:rsidRPr="002574CF" w:rsidRDefault="0079313A" w:rsidP="0079313A">
      <w:r w:rsidRPr="002574CF">
        <w:t>Bovenstaande tabel eventueel aanpassen indien de ondertekening door meer dan één persoon gedaan moet worden om een rechtsgeldige ondertekening te verkrijgen.</w:t>
      </w:r>
    </w:p>
    <w:p w:rsidR="000B46D8" w:rsidRDefault="000B46D8"/>
    <w:sectPr w:rsidR="000B46D8" w:rsidSect="00177A29"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>
    <w:nsid w:val="4C4C4B82"/>
    <w:multiLevelType w:val="hybridMultilevel"/>
    <w:tmpl w:val="FF0E57A4"/>
    <w:lvl w:ilvl="0" w:tplc="69B6FDB4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4"/>
  </w:num>
  <w:num w:numId="20">
    <w:abstractNumId w:val="7"/>
  </w:num>
  <w:num w:numId="21">
    <w:abstractNumId w:val="0"/>
  </w:num>
  <w:num w:numId="22">
    <w:abstractNumId w:val="1"/>
  </w:num>
  <w:num w:numId="23">
    <w:abstractNumId w:val="5"/>
  </w:num>
  <w:num w:numId="24">
    <w:abstractNumId w:val="0"/>
  </w:num>
  <w:num w:numId="25">
    <w:abstractNumId w:val="0"/>
  </w:num>
  <w:num w:numId="26">
    <w:abstractNumId w:val="0"/>
  </w:num>
  <w:num w:numId="27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13A"/>
    <w:rsid w:val="000B46D8"/>
    <w:rsid w:val="00177A29"/>
    <w:rsid w:val="002B5524"/>
    <w:rsid w:val="003B3222"/>
    <w:rsid w:val="00424DED"/>
    <w:rsid w:val="00482A4F"/>
    <w:rsid w:val="00527398"/>
    <w:rsid w:val="00632123"/>
    <w:rsid w:val="006E2435"/>
    <w:rsid w:val="0079313A"/>
    <w:rsid w:val="008104C5"/>
    <w:rsid w:val="008402D9"/>
    <w:rsid w:val="009175F9"/>
    <w:rsid w:val="009761CF"/>
    <w:rsid w:val="009B0D92"/>
    <w:rsid w:val="00A03098"/>
    <w:rsid w:val="00A3732E"/>
    <w:rsid w:val="00A53085"/>
    <w:rsid w:val="00BD0C39"/>
    <w:rsid w:val="00EB1492"/>
    <w:rsid w:val="00F12F0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iPriority="99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9313A"/>
    <w:rPr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table" w:styleId="Tabelraster">
    <w:name w:val="Table Grid"/>
    <w:basedOn w:val="Standaardtabel"/>
    <w:rsid w:val="0079313A"/>
    <w:pPr>
      <w:spacing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9313A"/>
    <w:pPr>
      <w:spacing w:line="264" w:lineRule="auto"/>
      <w:ind w:left="708"/>
    </w:pPr>
    <w:rPr>
      <w:rFonts w:eastAsia="Calibri"/>
      <w:sz w:val="20"/>
      <w:szCs w:val="20"/>
      <w:lang w:eastAsia="nl-NL"/>
    </w:rPr>
  </w:style>
  <w:style w:type="paragraph" w:styleId="Bijschrift">
    <w:name w:val="caption"/>
    <w:basedOn w:val="Standaard"/>
    <w:next w:val="Standaard"/>
    <w:uiPriority w:val="99"/>
    <w:qFormat/>
    <w:rsid w:val="0079313A"/>
    <w:pPr>
      <w:spacing w:after="200" w:line="240" w:lineRule="auto"/>
    </w:pPr>
    <w:rPr>
      <w:rFonts w:eastAsia="Calibri"/>
      <w:b/>
      <w:bCs/>
      <w:color w:val="4F81BD"/>
      <w:sz w:val="18"/>
      <w:szCs w:val="1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iPriority="99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9313A"/>
    <w:rPr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table" w:styleId="Tabelraster">
    <w:name w:val="Table Grid"/>
    <w:basedOn w:val="Standaardtabel"/>
    <w:rsid w:val="0079313A"/>
    <w:pPr>
      <w:spacing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9313A"/>
    <w:pPr>
      <w:spacing w:line="264" w:lineRule="auto"/>
      <w:ind w:left="708"/>
    </w:pPr>
    <w:rPr>
      <w:rFonts w:eastAsia="Calibri"/>
      <w:sz w:val="20"/>
      <w:szCs w:val="20"/>
      <w:lang w:eastAsia="nl-NL"/>
    </w:rPr>
  </w:style>
  <w:style w:type="paragraph" w:styleId="Bijschrift">
    <w:name w:val="caption"/>
    <w:basedOn w:val="Standaard"/>
    <w:next w:val="Standaard"/>
    <w:uiPriority w:val="99"/>
    <w:qFormat/>
    <w:rsid w:val="0079313A"/>
    <w:pPr>
      <w:spacing w:after="200" w:line="240" w:lineRule="auto"/>
    </w:pPr>
    <w:rPr>
      <w:rFonts w:eastAsia="Calibri"/>
      <w:b/>
      <w:bCs/>
      <w:color w:val="4F81BD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AB161B8.dotm</Template>
  <TotalTime>1</TotalTime>
  <Pages>1</Pages>
  <Words>91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Nes, Dick van</dc:creator>
  <cp:lastModifiedBy>Nes, Dick van</cp:lastModifiedBy>
  <cp:revision>2</cp:revision>
  <dcterms:created xsi:type="dcterms:W3CDTF">2016-08-04T11:33:00Z</dcterms:created>
  <dcterms:modified xsi:type="dcterms:W3CDTF">2016-08-04T11:35:00Z</dcterms:modified>
</cp:coreProperties>
</file>