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8AC" w:rsidRDefault="00BB78AC" w:rsidP="00BB78AC">
      <w:pPr>
        <w:pStyle w:val="KopBijlage"/>
        <w:ind w:left="2832" w:hanging="2152"/>
        <w:rPr>
          <w:color w:val="000000"/>
        </w:rPr>
      </w:pPr>
      <w:bookmarkStart w:id="0" w:name="_Toc434940613"/>
      <w:bookmarkStart w:id="1" w:name="_Toc449006423"/>
      <w:r>
        <w:rPr>
          <w:color w:val="000000"/>
        </w:rPr>
        <w:t xml:space="preserve">Bijlage K </w:t>
      </w:r>
      <w:r>
        <w:rPr>
          <w:color w:val="000000"/>
        </w:rPr>
        <w:tab/>
      </w:r>
      <w:r>
        <w:rPr>
          <w:color w:val="000000"/>
        </w:rPr>
        <w:t xml:space="preserve">Model K: </w:t>
      </w:r>
      <w:r w:rsidRPr="00160DDD">
        <w:rPr>
          <w:color w:val="000000"/>
        </w:rPr>
        <w:t>Verklaring bestuurder omtrent rechtmatigheid inschrijving</w:t>
      </w:r>
      <w:bookmarkEnd w:id="0"/>
      <w:bookmarkEnd w:id="1"/>
    </w:p>
    <w:p w:rsidR="00BB78AC" w:rsidRDefault="00BB78AC" w:rsidP="00BB78AC">
      <w:pPr>
        <w:rPr>
          <w:rFonts w:cs="Arial"/>
          <w:vanish/>
          <w:color w:val="000000"/>
        </w:rPr>
      </w:pPr>
    </w:p>
    <w:p w:rsidR="00BB78AC" w:rsidRDefault="00BB78AC" w:rsidP="00BB78AC">
      <w:pPr>
        <w:rPr>
          <w:rFonts w:cs="Arial"/>
          <w:vanish/>
          <w:color w:val="000000"/>
        </w:rPr>
      </w:pPr>
    </w:p>
    <w:p w:rsidR="00BB78AC" w:rsidRPr="00FA7D76" w:rsidRDefault="00BB78AC" w:rsidP="00BB78AC">
      <w:pPr>
        <w:autoSpaceDE w:val="0"/>
        <w:autoSpaceDN w:val="0"/>
        <w:adjustRightInd w:val="0"/>
        <w:spacing w:line="240" w:lineRule="auto"/>
        <w:ind w:left="1332"/>
        <w:rPr>
          <w:rFonts w:cs="ArialMT"/>
          <w:color w:val="000000"/>
          <w:szCs w:val="18"/>
        </w:rPr>
      </w:pPr>
      <w:r w:rsidRPr="00FA7D76">
        <w:rPr>
          <w:color w:val="000000"/>
          <w:szCs w:val="18"/>
        </w:rPr>
        <w:t xml:space="preserve">Ondergetekende verklaart dat de onderhavige inschrijving, </w:t>
      </w:r>
      <w:r w:rsidRPr="00FA7D76">
        <w:rPr>
          <w:rFonts w:cs="ArialMT"/>
          <w:color w:val="000000"/>
          <w:szCs w:val="18"/>
        </w:rPr>
        <w:t xml:space="preserve">ten behoeve van </w:t>
      </w:r>
      <w:r>
        <w:fldChar w:fldCharType="begin"/>
      </w:r>
      <w:r>
        <w:instrText xml:space="preserve"> DOCPROPERTY   ZAAK_ONDEWERP   \* MERGEFORMAT </w:instrText>
      </w:r>
      <w:r>
        <w:fldChar w:fldCharType="separate"/>
      </w:r>
      <w:r w:rsidRPr="005B0F8A">
        <w:rPr>
          <w:bCs/>
        </w:rPr>
        <w:t>Raamcontract Koop en</w:t>
      </w:r>
      <w:r>
        <w:t xml:space="preserve"> Levering Tonstenen 2016-2021</w:t>
      </w:r>
      <w:r>
        <w:fldChar w:fldCharType="end"/>
      </w:r>
      <w:r w:rsidRPr="00FA7D76">
        <w:t xml:space="preserve"> met zaaknummer </w:t>
      </w:r>
      <w:r>
        <w:fldChar w:fldCharType="begin"/>
      </w:r>
      <w:r>
        <w:instrText xml:space="preserve"> DOCPROPERTY  PS_REFERENCE  \* MERGEFORMAT </w:instrText>
      </w:r>
      <w:r>
        <w:fldChar w:fldCharType="separate"/>
      </w:r>
      <w:r>
        <w:t>31117949</w:t>
      </w:r>
      <w:r>
        <w:fldChar w:fldCharType="end"/>
      </w:r>
    </w:p>
    <w:p w:rsidR="00BB78AC" w:rsidRPr="00FA7D76" w:rsidRDefault="00BB78AC" w:rsidP="00BB78AC">
      <w:pPr>
        <w:autoSpaceDE w:val="0"/>
        <w:autoSpaceDN w:val="0"/>
        <w:adjustRightInd w:val="0"/>
        <w:spacing w:line="240" w:lineRule="auto"/>
        <w:ind w:left="1332"/>
        <w:rPr>
          <w:color w:val="000000"/>
          <w:szCs w:val="18"/>
        </w:rPr>
      </w:pPr>
      <w:r w:rsidRPr="00FA7D76">
        <w:rPr>
          <w:color w:val="000000"/>
          <w:szCs w:val="18"/>
        </w:rPr>
        <w:t>niet tot stand is gekomen onder invloed van een overeenkomst, besluit of gedraging in strijd met het Nederlandse</w:t>
      </w:r>
      <w:bookmarkStart w:id="2" w:name="_GoBack"/>
      <w:bookmarkEnd w:id="2"/>
      <w:r w:rsidRPr="00FA7D76">
        <w:rPr>
          <w:color w:val="000000"/>
          <w:szCs w:val="18"/>
        </w:rPr>
        <w:t xml:space="preserve"> of Europese mededingingsrecht.</w:t>
      </w:r>
    </w:p>
    <w:p w:rsidR="00BB78AC" w:rsidRPr="00FA7D76" w:rsidRDefault="00BB78AC" w:rsidP="00BB78AC">
      <w:pPr>
        <w:autoSpaceDE w:val="0"/>
        <w:autoSpaceDN w:val="0"/>
        <w:adjustRightInd w:val="0"/>
        <w:spacing w:line="240" w:lineRule="auto"/>
        <w:ind w:left="1332"/>
        <w:rPr>
          <w:color w:val="000000"/>
          <w:szCs w:val="18"/>
        </w:rPr>
      </w:pPr>
      <w:r w:rsidRPr="00FA7D76">
        <w:rPr>
          <w:color w:val="000000"/>
          <w:szCs w:val="18"/>
        </w:rPr>
        <w:t>Aldus naar waarheid opgemaakt</w:t>
      </w:r>
    </w:p>
    <w:p w:rsidR="00BB78AC" w:rsidRPr="00FA7D76" w:rsidRDefault="00BB78AC" w:rsidP="00BB78AC">
      <w:pPr>
        <w:autoSpaceDE w:val="0"/>
        <w:autoSpaceDN w:val="0"/>
        <w:adjustRightInd w:val="0"/>
        <w:spacing w:line="240" w:lineRule="auto"/>
        <w:ind w:left="1332"/>
        <w:rPr>
          <w:rFonts w:cs="ArialMT"/>
          <w:color w:val="666666"/>
          <w:szCs w:val="18"/>
        </w:rPr>
      </w:pPr>
      <w:r w:rsidRPr="00FA7D76">
        <w:rPr>
          <w:rFonts w:cs="ArialMT"/>
          <w:color w:val="000000"/>
          <w:szCs w:val="18"/>
        </w:rPr>
        <w:t xml:space="preserve">op ______________ </w:t>
      </w:r>
      <w:r w:rsidRPr="00FA7D76">
        <w:rPr>
          <w:rFonts w:cs="ArialMT"/>
          <w:color w:val="666666"/>
          <w:szCs w:val="18"/>
        </w:rPr>
        <w:t xml:space="preserve">(datum) </w:t>
      </w:r>
      <w:r w:rsidRPr="00FA7D76">
        <w:rPr>
          <w:rFonts w:cs="ArialMT"/>
          <w:color w:val="000000"/>
          <w:szCs w:val="18"/>
        </w:rPr>
        <w:t xml:space="preserve">te ________________________ </w:t>
      </w:r>
      <w:r w:rsidRPr="00FA7D76">
        <w:rPr>
          <w:rFonts w:cs="ArialMT"/>
          <w:color w:val="666666"/>
          <w:szCs w:val="18"/>
        </w:rPr>
        <w:t>(plaats)</w:t>
      </w:r>
    </w:p>
    <w:p w:rsidR="00BB78AC" w:rsidRPr="00FA7D76" w:rsidRDefault="00BB78AC" w:rsidP="00BB78AC">
      <w:pPr>
        <w:autoSpaceDE w:val="0"/>
        <w:autoSpaceDN w:val="0"/>
        <w:adjustRightInd w:val="0"/>
        <w:spacing w:line="240" w:lineRule="auto"/>
        <w:ind w:left="1332"/>
        <w:rPr>
          <w:rFonts w:cs="ArialMT"/>
          <w:color w:val="666666"/>
          <w:szCs w:val="18"/>
        </w:rPr>
      </w:pPr>
      <w:r w:rsidRPr="00FA7D76">
        <w:rPr>
          <w:rFonts w:cs="ArialMT"/>
          <w:color w:val="000000"/>
          <w:szCs w:val="18"/>
        </w:rPr>
        <w:t xml:space="preserve">door _______________________________________________ </w:t>
      </w:r>
      <w:r w:rsidRPr="00FA7D76">
        <w:rPr>
          <w:rFonts w:cs="ArialMT"/>
          <w:color w:val="666666"/>
          <w:szCs w:val="18"/>
        </w:rPr>
        <w:t>(naam en voorletters)</w:t>
      </w:r>
    </w:p>
    <w:p w:rsidR="00BB78AC" w:rsidRPr="00FA7D76" w:rsidRDefault="00BB78AC" w:rsidP="00BB78AC">
      <w:pPr>
        <w:autoSpaceDE w:val="0"/>
        <w:autoSpaceDN w:val="0"/>
        <w:adjustRightInd w:val="0"/>
        <w:spacing w:line="240" w:lineRule="auto"/>
        <w:ind w:left="1332"/>
        <w:rPr>
          <w:rFonts w:cs="ArialMT"/>
          <w:color w:val="000000"/>
          <w:szCs w:val="18"/>
        </w:rPr>
      </w:pPr>
      <w:r w:rsidRPr="00FA7D76">
        <w:rPr>
          <w:rFonts w:cs="ArialMT"/>
          <w:color w:val="000000"/>
          <w:szCs w:val="18"/>
        </w:rPr>
        <w:t xml:space="preserve">als bestuurder van _______________________________________________ </w:t>
      </w:r>
      <w:r w:rsidRPr="00FA7D76">
        <w:rPr>
          <w:rFonts w:cs="ArialMT"/>
          <w:color w:val="666666"/>
          <w:szCs w:val="18"/>
        </w:rPr>
        <w:t>(naam bedrijf)</w:t>
      </w:r>
      <w:r w:rsidRPr="00FA7D76">
        <w:rPr>
          <w:rFonts w:cs="ArialMT"/>
          <w:color w:val="000000"/>
          <w:szCs w:val="18"/>
        </w:rPr>
        <w:t>,</w:t>
      </w:r>
    </w:p>
    <w:p w:rsidR="00BB78AC" w:rsidRPr="00FA7D76" w:rsidRDefault="00BB78AC" w:rsidP="00BB78AC">
      <w:pPr>
        <w:autoSpaceDE w:val="0"/>
        <w:autoSpaceDN w:val="0"/>
        <w:adjustRightInd w:val="0"/>
        <w:spacing w:line="240" w:lineRule="auto"/>
        <w:ind w:left="1332"/>
        <w:rPr>
          <w:rFonts w:cs="ArialMT"/>
          <w:color w:val="666666"/>
          <w:szCs w:val="18"/>
        </w:rPr>
      </w:pPr>
      <w:r w:rsidRPr="00FA7D76">
        <w:rPr>
          <w:rFonts w:cs="ArialMT"/>
          <w:color w:val="000000"/>
          <w:szCs w:val="18"/>
        </w:rPr>
        <w:t xml:space="preserve">die _______________________________________________ </w:t>
      </w:r>
      <w:r w:rsidRPr="00FA7D76">
        <w:rPr>
          <w:rFonts w:cs="ArialMT"/>
          <w:color w:val="666666"/>
          <w:szCs w:val="18"/>
        </w:rPr>
        <w:t>(naam bedrijf)</w:t>
      </w:r>
    </w:p>
    <w:p w:rsidR="00BB78AC" w:rsidRPr="00FA7D76" w:rsidRDefault="00BB78AC" w:rsidP="00BB78AC">
      <w:pPr>
        <w:autoSpaceDE w:val="0"/>
        <w:autoSpaceDN w:val="0"/>
        <w:adjustRightInd w:val="0"/>
        <w:spacing w:line="240" w:lineRule="auto"/>
        <w:ind w:left="1332"/>
        <w:rPr>
          <w:rFonts w:cs="ArialMT"/>
          <w:color w:val="000000"/>
          <w:szCs w:val="18"/>
        </w:rPr>
      </w:pPr>
      <w:r w:rsidRPr="00FA7D76">
        <w:rPr>
          <w:rFonts w:cs="ArialMT"/>
          <w:color w:val="000000"/>
          <w:szCs w:val="18"/>
        </w:rPr>
        <w:t>ter zake van deze inschrijving of aanbieding rechtsgeldig vertegenwoordigt.</w:t>
      </w:r>
    </w:p>
    <w:p w:rsidR="00BB78AC" w:rsidRPr="00FA7D76" w:rsidRDefault="00BB78AC" w:rsidP="00BB78AC">
      <w:pPr>
        <w:pStyle w:val="broodtekst"/>
        <w:ind w:left="1332"/>
      </w:pPr>
      <w:r w:rsidRPr="00FA7D76">
        <w:rPr>
          <w:rFonts w:cs="ArialMT"/>
          <w:color w:val="000000"/>
        </w:rPr>
        <w:t xml:space="preserve">_______________________________________________ </w:t>
      </w:r>
      <w:r w:rsidRPr="00FA7D76">
        <w:rPr>
          <w:rFonts w:cs="ArialMT"/>
          <w:color w:val="666666"/>
        </w:rPr>
        <w:t>(handtekening)</w:t>
      </w:r>
    </w:p>
    <w:p w:rsidR="00BB78AC" w:rsidRPr="00871E2B" w:rsidRDefault="00BB78AC" w:rsidP="00BB78AC">
      <w:pPr>
        <w:rPr>
          <w:rFonts w:cs="Arial"/>
          <w:vanish/>
          <w:color w:val="000000"/>
        </w:rPr>
      </w:pPr>
    </w:p>
    <w:p w:rsidR="00821F9F" w:rsidRDefault="00821F9F" w:rsidP="00BB78AC">
      <w:pPr>
        <w:ind w:left="144"/>
        <w:rPr>
          <w:rFonts w:cs="Arial"/>
          <w:vanish/>
          <w:color w:val="000000"/>
        </w:rPr>
      </w:pPr>
    </w:p>
    <w:p w:rsidR="003F5EB0" w:rsidRPr="003F5EB0" w:rsidRDefault="003F5EB0" w:rsidP="00BB78AC">
      <w:pPr>
        <w:spacing w:line="240" w:lineRule="auto"/>
        <w:ind w:left="1332"/>
      </w:pPr>
    </w:p>
    <w:sectPr w:rsidR="003F5EB0" w:rsidRPr="003F5EB0" w:rsidSect="000B3F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F9F" w:rsidRDefault="00821F9F" w:rsidP="0088501B">
      <w:r>
        <w:separator/>
      </w:r>
    </w:p>
  </w:endnote>
  <w:endnote w:type="continuationSeparator" w:id="0">
    <w:p w:rsidR="00821F9F" w:rsidRDefault="00821F9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F9F" w:rsidRDefault="00821F9F" w:rsidP="0088501B">
      <w:r>
        <w:separator/>
      </w:r>
    </w:p>
  </w:footnote>
  <w:footnote w:type="continuationSeparator" w:id="0">
    <w:p w:rsidR="00821F9F" w:rsidRDefault="00821F9F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2D54C6C"/>
    <w:multiLevelType w:val="multilevel"/>
    <w:tmpl w:val="06962652"/>
    <w:numStyleLink w:val="Lijststijl"/>
  </w:abstractNum>
  <w:abstractNum w:abstractNumId="4">
    <w:nsid w:val="04AF55C7"/>
    <w:multiLevelType w:val="multilevel"/>
    <w:tmpl w:val="06962652"/>
    <w:numStyleLink w:val="Lijststijl"/>
  </w:abstractNum>
  <w:abstractNum w:abstractNumId="5">
    <w:nsid w:val="063964C2"/>
    <w:multiLevelType w:val="multilevel"/>
    <w:tmpl w:val="06962652"/>
    <w:numStyleLink w:val="Lijststijl"/>
  </w:abstractNum>
  <w:abstractNum w:abstractNumId="6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09483BD7"/>
    <w:multiLevelType w:val="multilevel"/>
    <w:tmpl w:val="06962652"/>
    <w:numStyleLink w:val="Lijststijl"/>
  </w:abstractNum>
  <w:abstractNum w:abstractNumId="8">
    <w:nsid w:val="0A9D5DE4"/>
    <w:multiLevelType w:val="multilevel"/>
    <w:tmpl w:val="06962652"/>
    <w:numStyleLink w:val="Lijststijl"/>
  </w:abstractNum>
  <w:abstractNum w:abstractNumId="9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>
    <w:nsid w:val="1895513E"/>
    <w:multiLevelType w:val="multilevel"/>
    <w:tmpl w:val="06962652"/>
    <w:numStyleLink w:val="Lijststijl"/>
  </w:abstractNum>
  <w:abstractNum w:abstractNumId="13">
    <w:nsid w:val="18F65698"/>
    <w:multiLevelType w:val="multilevel"/>
    <w:tmpl w:val="06962652"/>
    <w:numStyleLink w:val="Lijststijl"/>
  </w:abstractNum>
  <w:abstractNum w:abstractNumId="14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6F82458"/>
    <w:multiLevelType w:val="multilevel"/>
    <w:tmpl w:val="6A8E5BD4"/>
    <w:numStyleLink w:val="Stijl2"/>
  </w:abstractNum>
  <w:abstractNum w:abstractNumId="16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>
    <w:nsid w:val="31CB79D8"/>
    <w:multiLevelType w:val="multilevel"/>
    <w:tmpl w:val="06962652"/>
    <w:numStyleLink w:val="Lijststijl"/>
  </w:abstractNum>
  <w:abstractNum w:abstractNumId="19">
    <w:nsid w:val="31E853D2"/>
    <w:multiLevelType w:val="multilevel"/>
    <w:tmpl w:val="06962652"/>
    <w:numStyleLink w:val="Lijststijl"/>
  </w:abstractNum>
  <w:abstractNum w:abstractNumId="2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6A6389A"/>
    <w:multiLevelType w:val="multilevel"/>
    <w:tmpl w:val="6A8E5BD4"/>
    <w:numStyleLink w:val="Stijl2"/>
  </w:abstractNum>
  <w:abstractNum w:abstractNumId="22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DB631B"/>
    <w:multiLevelType w:val="multilevel"/>
    <w:tmpl w:val="06962652"/>
    <w:numStyleLink w:val="Lijststijl"/>
  </w:abstractNum>
  <w:abstractNum w:abstractNumId="25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>
    <w:nsid w:val="57437057"/>
    <w:multiLevelType w:val="multilevel"/>
    <w:tmpl w:val="746CF1B0"/>
    <w:lvl w:ilvl="0">
      <w:start w:val="1"/>
      <w:numFmt w:val="upperLetter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>
    <w:nsid w:val="5CAF5D0D"/>
    <w:multiLevelType w:val="multilevel"/>
    <w:tmpl w:val="06962652"/>
    <w:numStyleLink w:val="Lijststijl"/>
  </w:abstractNum>
  <w:abstractNum w:abstractNumId="29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30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F9F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F4AEA"/>
    <w:rsid w:val="00821F9F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BB78AC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8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unhideWhenUsed="0" w:qFormat="1"/>
    <w:lsdException w:name="heading 7" w:uiPriority="0" w:unhideWhenUsed="0" w:qFormat="1"/>
    <w:lsdException w:name="heading 8" w:uiPriority="0" w:unhideWhenUsed="0" w:qFormat="1"/>
    <w:lsdException w:name="heading 9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21F9F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qFormat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qFormat/>
    <w:rsid w:val="00821F9F"/>
    <w:pPr>
      <w:tabs>
        <w:tab w:val="num" w:pos="360"/>
      </w:tabs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821F9F"/>
    <w:pPr>
      <w:tabs>
        <w:tab w:val="num" w:pos="360"/>
      </w:tabs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821F9F"/>
    <w:pPr>
      <w:tabs>
        <w:tab w:val="num" w:pos="360"/>
      </w:tabs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821F9F"/>
    <w:pPr>
      <w:tabs>
        <w:tab w:val="num" w:pos="36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5B95" w:themeColor="text1" w:themeShade="BF"/>
    </w:rPr>
    <w:tblPr>
      <w:tblStyleRowBandSize w:val="1"/>
      <w:tblStyleColBandSize w:val="1"/>
      <w:tblBorders>
        <w:top w:val="single" w:sz="8" w:space="0" w:color="007BC7" w:themeColor="text1"/>
        <w:bottom w:val="single" w:sz="8" w:space="0" w:color="007BC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64C3FF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7BC7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7BC7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rsid w:val="00821F9F"/>
    <w:rPr>
      <w:rFonts w:ascii="Times New Roman" w:eastAsia="Times New Roman" w:hAnsi="Times New Roman" w:cs="Times New Roman"/>
      <w:b/>
      <w:bCs/>
      <w:sz w:val="22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821F9F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821F9F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821F9F"/>
    <w:rPr>
      <w:rFonts w:ascii="Arial" w:eastAsia="Times New Roman" w:hAnsi="Arial" w:cs="Arial"/>
      <w:sz w:val="22"/>
      <w:szCs w:val="22"/>
      <w:lang w:eastAsia="nl-NL"/>
    </w:rPr>
  </w:style>
  <w:style w:type="paragraph" w:customStyle="1" w:styleId="broodtekst">
    <w:name w:val="broodtekst"/>
    <w:basedOn w:val="Standaard"/>
    <w:link w:val="broodtekstChar2"/>
    <w:rsid w:val="00821F9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KopBijlage">
    <w:name w:val="KopBijlage"/>
    <w:basedOn w:val="broodtekst"/>
    <w:next w:val="broodtekst"/>
    <w:rsid w:val="00821F9F"/>
    <w:pPr>
      <w:pageBreakBefore/>
      <w:tabs>
        <w:tab w:val="clear" w:pos="227"/>
        <w:tab w:val="left" w:pos="0"/>
      </w:tabs>
      <w:spacing w:after="660" w:line="300" w:lineRule="atLeast"/>
      <w:ind w:left="227" w:hanging="227"/>
    </w:pPr>
    <w:rPr>
      <w:sz w:val="24"/>
    </w:rPr>
  </w:style>
  <w:style w:type="paragraph" w:customStyle="1" w:styleId="BijlageKop3">
    <w:name w:val="BijlageKop3"/>
    <w:basedOn w:val="broodtekst"/>
    <w:next w:val="broodtekst"/>
    <w:rsid w:val="00821F9F"/>
    <w:pPr>
      <w:tabs>
        <w:tab w:val="num" w:pos="360"/>
      </w:tabs>
      <w:spacing w:before="240"/>
      <w:ind w:left="681"/>
    </w:pPr>
    <w:rPr>
      <w:i/>
    </w:rPr>
  </w:style>
  <w:style w:type="character" w:customStyle="1" w:styleId="broodtekstChar2">
    <w:name w:val="broodtekst Char2"/>
    <w:basedOn w:val="Standaardalinea-lettertype"/>
    <w:link w:val="broodtekst"/>
    <w:rsid w:val="00821F9F"/>
    <w:rPr>
      <w:rFonts w:ascii="Verdana" w:eastAsia="Times New Roman" w:hAnsi="Verdana" w:cs="Times New Roman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8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unhideWhenUsed="0" w:qFormat="1"/>
    <w:lsdException w:name="heading 7" w:uiPriority="0" w:unhideWhenUsed="0" w:qFormat="1"/>
    <w:lsdException w:name="heading 8" w:uiPriority="0" w:unhideWhenUsed="0" w:qFormat="1"/>
    <w:lsdException w:name="heading 9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21F9F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qFormat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qFormat/>
    <w:rsid w:val="00821F9F"/>
    <w:pPr>
      <w:tabs>
        <w:tab w:val="num" w:pos="360"/>
      </w:tabs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821F9F"/>
    <w:pPr>
      <w:tabs>
        <w:tab w:val="num" w:pos="360"/>
      </w:tabs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821F9F"/>
    <w:pPr>
      <w:tabs>
        <w:tab w:val="num" w:pos="360"/>
      </w:tabs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821F9F"/>
    <w:pPr>
      <w:tabs>
        <w:tab w:val="num" w:pos="36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5B95" w:themeColor="text1" w:themeShade="BF"/>
    </w:rPr>
    <w:tblPr>
      <w:tblStyleRowBandSize w:val="1"/>
      <w:tblStyleColBandSize w:val="1"/>
      <w:tblBorders>
        <w:top w:val="single" w:sz="8" w:space="0" w:color="007BC7" w:themeColor="text1"/>
        <w:bottom w:val="single" w:sz="8" w:space="0" w:color="007BC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64C3FF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7BC7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7BC7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rsid w:val="00821F9F"/>
    <w:rPr>
      <w:rFonts w:ascii="Times New Roman" w:eastAsia="Times New Roman" w:hAnsi="Times New Roman" w:cs="Times New Roman"/>
      <w:b/>
      <w:bCs/>
      <w:sz w:val="22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821F9F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821F9F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821F9F"/>
    <w:rPr>
      <w:rFonts w:ascii="Arial" w:eastAsia="Times New Roman" w:hAnsi="Arial" w:cs="Arial"/>
      <w:sz w:val="22"/>
      <w:szCs w:val="22"/>
      <w:lang w:eastAsia="nl-NL"/>
    </w:rPr>
  </w:style>
  <w:style w:type="paragraph" w:customStyle="1" w:styleId="broodtekst">
    <w:name w:val="broodtekst"/>
    <w:basedOn w:val="Standaard"/>
    <w:link w:val="broodtekstChar2"/>
    <w:rsid w:val="00821F9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KopBijlage">
    <w:name w:val="KopBijlage"/>
    <w:basedOn w:val="broodtekst"/>
    <w:next w:val="broodtekst"/>
    <w:rsid w:val="00821F9F"/>
    <w:pPr>
      <w:pageBreakBefore/>
      <w:tabs>
        <w:tab w:val="clear" w:pos="227"/>
        <w:tab w:val="left" w:pos="0"/>
      </w:tabs>
      <w:spacing w:after="660" w:line="300" w:lineRule="atLeast"/>
      <w:ind w:left="227" w:hanging="227"/>
    </w:pPr>
    <w:rPr>
      <w:sz w:val="24"/>
    </w:rPr>
  </w:style>
  <w:style w:type="paragraph" w:customStyle="1" w:styleId="BijlageKop3">
    <w:name w:val="BijlageKop3"/>
    <w:basedOn w:val="broodtekst"/>
    <w:next w:val="broodtekst"/>
    <w:rsid w:val="00821F9F"/>
    <w:pPr>
      <w:tabs>
        <w:tab w:val="num" w:pos="360"/>
      </w:tabs>
      <w:spacing w:before="240"/>
      <w:ind w:left="681"/>
    </w:pPr>
    <w:rPr>
      <w:i/>
    </w:rPr>
  </w:style>
  <w:style w:type="character" w:customStyle="1" w:styleId="broodtekstChar2">
    <w:name w:val="broodtekst Char2"/>
    <w:basedOn w:val="Standaardalinea-lettertype"/>
    <w:link w:val="broodtekst"/>
    <w:rsid w:val="00821F9F"/>
    <w:rPr>
      <w:rFonts w:ascii="Verdana" w:eastAsia="Times New Roman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rgbClr val="007BC7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Cetinturk, Tugba (CD)</dc:creator>
  <cp:lastModifiedBy>Cetinturk, Tugba (CD)</cp:lastModifiedBy>
  <cp:revision>2</cp:revision>
  <dcterms:created xsi:type="dcterms:W3CDTF">2016-04-22T09:04:00Z</dcterms:created>
  <dcterms:modified xsi:type="dcterms:W3CDTF">2016-04-22T09:04:00Z</dcterms:modified>
</cp:coreProperties>
</file>