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5EE" w:rsidRPr="00942570" w:rsidRDefault="008565EE" w:rsidP="008565EE">
      <w:pPr>
        <w:pStyle w:val="KopBijlage"/>
        <w:tabs>
          <w:tab w:val="clear" w:pos="454"/>
        </w:tabs>
        <w:ind w:left="0" w:firstLine="0"/>
      </w:pPr>
      <w:bookmarkStart w:id="0" w:name="_Toc367171637"/>
      <w:bookmarkStart w:id="1" w:name="_Toc418265927"/>
      <w:bookmarkStart w:id="2" w:name="_Toc418489707"/>
      <w:bookmarkStart w:id="3" w:name="_Toc449006420"/>
      <w:bookmarkStart w:id="4" w:name="bwKopBijlageh_VerklaringInzakeArbeid"/>
      <w:r>
        <w:t xml:space="preserve">Bijlage H </w:t>
      </w:r>
      <w:r>
        <w:tab/>
      </w:r>
      <w:bookmarkStart w:id="5" w:name="_GoBack"/>
      <w:bookmarkEnd w:id="5"/>
      <w:r w:rsidRPr="00942570">
        <w:t>Verklaring inzake arbeidsbescherming en arbeidsvoorwaarden</w:t>
      </w:r>
      <w:bookmarkEnd w:id="0"/>
      <w:bookmarkEnd w:id="1"/>
      <w:bookmarkEnd w:id="2"/>
      <w:bookmarkEnd w:id="3"/>
    </w:p>
    <w:p w:rsidR="008565EE" w:rsidRPr="00505CFF" w:rsidRDefault="008565EE" w:rsidP="008565EE">
      <w:pPr>
        <w:tabs>
          <w:tab w:val="num" w:pos="900"/>
        </w:tabs>
        <w:spacing w:line="240" w:lineRule="exact"/>
        <w:ind w:left="852"/>
        <w:rPr>
          <w:rFonts w:cs="V&amp;W Syntax (Adobe)"/>
          <w:color w:val="000000"/>
        </w:rPr>
      </w:pPr>
      <w:bookmarkStart w:id="6" w:name="bwBijlageh_VerklaringInzakeArbeid"/>
      <w:bookmarkEnd w:id="4"/>
      <w:r w:rsidRPr="00505CFF">
        <w:rPr>
          <w:rFonts w:cs="V&amp;W Syntax (Adobe)"/>
          <w:bCs/>
          <w:color w:val="000000"/>
          <w:szCs w:val="18"/>
        </w:rPr>
        <w:t xml:space="preserve">Naam en adres van de onderneming: </w:t>
      </w:r>
      <w:r w:rsidRPr="00505CFF">
        <w:rPr>
          <w:rFonts w:cs="V&amp;W Syntax (Adobe)"/>
          <w:bCs/>
          <w:color w:val="000000"/>
          <w:szCs w:val="18"/>
        </w:rPr>
        <w:br/>
      </w:r>
      <w:r w:rsidRPr="00505CFF">
        <w:rPr>
          <w:rFonts w:cs="V&amp;W Syntax (Adobe)"/>
          <w:bCs/>
          <w:color w:val="000000"/>
          <w:szCs w:val="18"/>
        </w:rPr>
        <w:br/>
      </w:r>
      <w:r w:rsidRPr="00505CFF">
        <w:rPr>
          <w:rFonts w:cs="V&amp;W Syntax (Adobe)"/>
          <w:color w:val="000000"/>
        </w:rPr>
        <w:t>………………………………………………………………………………………………………………………</w:t>
      </w:r>
    </w:p>
    <w:p w:rsidR="008565EE" w:rsidRPr="00505CFF" w:rsidRDefault="008565EE" w:rsidP="008565EE">
      <w:pPr>
        <w:tabs>
          <w:tab w:val="num" w:pos="900"/>
        </w:tabs>
        <w:spacing w:line="240" w:lineRule="exact"/>
        <w:ind w:left="852"/>
        <w:rPr>
          <w:rFonts w:cs="V&amp;W Syntax (Adobe)"/>
          <w:bCs/>
          <w:color w:val="000000"/>
          <w:szCs w:val="18"/>
        </w:rPr>
      </w:pPr>
      <w:r w:rsidRPr="00505CFF">
        <w:rPr>
          <w:rFonts w:cs="V&amp;W Syntax (Adobe)"/>
          <w:bCs/>
          <w:color w:val="000000"/>
          <w:szCs w:val="18"/>
        </w:rPr>
        <w:br/>
        <w:t>Inschrijvingsnummer Kamer van Koophandel (inschrijvingsnummer van het handelsregister of een overeenkomstig register van het land van vestiging van de onderneming):</w:t>
      </w:r>
    </w:p>
    <w:p w:rsidR="008565EE" w:rsidRPr="00505CFF" w:rsidRDefault="008565EE" w:rsidP="008565EE">
      <w:pPr>
        <w:tabs>
          <w:tab w:val="num" w:pos="900"/>
        </w:tabs>
        <w:spacing w:line="240" w:lineRule="exact"/>
        <w:ind w:left="852"/>
        <w:rPr>
          <w:rFonts w:cs="V&amp;W Syntax (Adobe)"/>
          <w:bCs/>
          <w:color w:val="000000"/>
          <w:szCs w:val="18"/>
        </w:rPr>
      </w:pPr>
    </w:p>
    <w:p w:rsidR="008565EE" w:rsidRPr="00505CFF" w:rsidRDefault="008565EE" w:rsidP="008565EE">
      <w:pPr>
        <w:tabs>
          <w:tab w:val="num" w:pos="900"/>
        </w:tabs>
        <w:spacing w:line="240" w:lineRule="exact"/>
        <w:ind w:left="852"/>
        <w:rPr>
          <w:rFonts w:cs="V&amp;W Syntax (Adobe)"/>
          <w:color w:val="000000"/>
        </w:rPr>
      </w:pPr>
      <w:r w:rsidRPr="00505CFF">
        <w:rPr>
          <w:rFonts w:cs="V&amp;W Syntax (Adobe)"/>
          <w:color w:val="000000"/>
        </w:rPr>
        <w:t>………………………………………………………………………………………………………………………</w:t>
      </w:r>
    </w:p>
    <w:p w:rsidR="008565EE" w:rsidRPr="00505CFF" w:rsidRDefault="008565EE" w:rsidP="008565EE">
      <w:pPr>
        <w:tabs>
          <w:tab w:val="num" w:pos="900"/>
        </w:tabs>
        <w:spacing w:line="240" w:lineRule="exact"/>
        <w:ind w:left="852"/>
        <w:rPr>
          <w:rFonts w:cs="V&amp;W Syntax (Adobe)"/>
          <w:bCs/>
          <w:color w:val="000000"/>
          <w:szCs w:val="18"/>
        </w:rPr>
      </w:pPr>
      <w:r w:rsidRPr="00505CFF">
        <w:rPr>
          <w:rFonts w:cs="V&amp;W Syntax (Adobe)"/>
          <w:bCs/>
          <w:color w:val="000000"/>
          <w:szCs w:val="18"/>
        </w:rPr>
        <w:br/>
        <w:t>Contactpersoon van de onderneming (naam, email, telefoon):</w:t>
      </w:r>
    </w:p>
    <w:p w:rsidR="008565EE" w:rsidRPr="00505CFF" w:rsidRDefault="008565EE" w:rsidP="008565EE">
      <w:pPr>
        <w:tabs>
          <w:tab w:val="num" w:pos="900"/>
        </w:tabs>
        <w:spacing w:line="240" w:lineRule="exact"/>
        <w:ind w:left="852"/>
        <w:rPr>
          <w:rFonts w:cs="V&amp;W Syntax (Adobe)"/>
          <w:bCs/>
          <w:color w:val="000000"/>
          <w:szCs w:val="18"/>
        </w:rPr>
      </w:pPr>
    </w:p>
    <w:p w:rsidR="008565EE" w:rsidRPr="00505CFF" w:rsidRDefault="008565EE" w:rsidP="008565EE">
      <w:pPr>
        <w:tabs>
          <w:tab w:val="num" w:pos="900"/>
        </w:tabs>
        <w:spacing w:line="240" w:lineRule="exact"/>
        <w:ind w:left="852"/>
        <w:rPr>
          <w:rFonts w:cs="V&amp;W Syntax (Adobe)"/>
          <w:color w:val="000000"/>
        </w:rPr>
      </w:pPr>
      <w:r w:rsidRPr="00505CFF">
        <w:rPr>
          <w:rFonts w:cs="V&amp;W Syntax (Adobe)"/>
          <w:color w:val="000000"/>
        </w:rPr>
        <w:t>………………………………………………………………………………………………………………………</w:t>
      </w:r>
    </w:p>
    <w:p w:rsidR="008565EE" w:rsidRPr="00505CFF" w:rsidRDefault="008565EE" w:rsidP="008565EE">
      <w:pPr>
        <w:tabs>
          <w:tab w:val="num" w:pos="900"/>
        </w:tabs>
        <w:spacing w:line="240" w:lineRule="exact"/>
        <w:ind w:left="852"/>
        <w:rPr>
          <w:rFonts w:cs="V&amp;W Syntax (Adobe)"/>
          <w:bCs/>
          <w:color w:val="000000"/>
          <w:szCs w:val="18"/>
        </w:rPr>
      </w:pPr>
    </w:p>
    <w:p w:rsidR="008565EE" w:rsidRPr="00505CFF" w:rsidRDefault="008565EE" w:rsidP="008565EE">
      <w:pPr>
        <w:tabs>
          <w:tab w:val="num" w:pos="900"/>
        </w:tabs>
        <w:spacing w:line="240" w:lineRule="exact"/>
        <w:ind w:left="852"/>
        <w:rPr>
          <w:rFonts w:cs="V&amp;W Syntax (Adobe)"/>
          <w:color w:val="000000"/>
        </w:rPr>
      </w:pPr>
      <w:r w:rsidRPr="00505CFF">
        <w:rPr>
          <w:rFonts w:cs="V&amp;W Syntax (Adobe)"/>
          <w:bCs/>
          <w:color w:val="000000"/>
          <w:szCs w:val="18"/>
        </w:rPr>
        <w:t xml:space="preserve">Ondergetekende verklaart </w:t>
      </w:r>
      <w:r w:rsidRPr="00505CFF">
        <w:rPr>
          <w:rFonts w:cs="V&amp;W Syntax (Adobe)"/>
          <w:color w:val="000000"/>
        </w:rPr>
        <w:t>bij het opstellen van zijn inschrijving rekening gehouden te hebben met de verplichtingen ingevolge de regelingen inzake arbeidsbescherming en arbeidsvoorwaarden, die gelden op de plaats waar de opdracht wordt uitgevoerd.</w:t>
      </w:r>
    </w:p>
    <w:p w:rsidR="008565EE" w:rsidRPr="00505CFF" w:rsidRDefault="008565EE" w:rsidP="008565EE">
      <w:pPr>
        <w:pStyle w:val="broodtekst"/>
        <w:ind w:left="852"/>
        <w:rPr>
          <w:color w:val="000000"/>
        </w:rPr>
      </w:pPr>
    </w:p>
    <w:p w:rsidR="008565EE" w:rsidRPr="00505CFF" w:rsidRDefault="008565EE" w:rsidP="008565EE">
      <w:pPr>
        <w:pStyle w:val="broodtekst"/>
        <w:ind w:left="852"/>
        <w:rPr>
          <w:color w:val="000000"/>
        </w:rPr>
      </w:pPr>
    </w:p>
    <w:p w:rsidR="008565EE" w:rsidRPr="00505CFF" w:rsidRDefault="008565EE" w:rsidP="008565EE">
      <w:pPr>
        <w:tabs>
          <w:tab w:val="num" w:pos="0"/>
        </w:tabs>
        <w:autoSpaceDE w:val="0"/>
        <w:autoSpaceDN w:val="0"/>
        <w:adjustRightInd w:val="0"/>
        <w:spacing w:line="240" w:lineRule="exact"/>
        <w:ind w:left="852"/>
        <w:rPr>
          <w:rFonts w:cs="RijksoverheidSansText-Regular"/>
          <w:color w:val="000000"/>
          <w:szCs w:val="16"/>
        </w:rPr>
      </w:pPr>
      <w:r w:rsidRPr="00505CFF">
        <w:rPr>
          <w:rFonts w:cs="RijksoverheidSansText-Regular"/>
          <w:color w:val="000000"/>
          <w:szCs w:val="16"/>
        </w:rPr>
        <w:t>Na(a)m(en) vertegenwoordigingsbevoegde ondertekenaar(s):</w:t>
      </w:r>
    </w:p>
    <w:p w:rsidR="008565EE" w:rsidRPr="00505CFF" w:rsidRDefault="008565EE" w:rsidP="008565EE">
      <w:pPr>
        <w:tabs>
          <w:tab w:val="num" w:pos="0"/>
        </w:tabs>
        <w:autoSpaceDE w:val="0"/>
        <w:autoSpaceDN w:val="0"/>
        <w:adjustRightInd w:val="0"/>
        <w:spacing w:line="240" w:lineRule="exact"/>
        <w:ind w:left="852"/>
        <w:rPr>
          <w:rFonts w:cs="RijksoverheidSansText-Regular"/>
          <w:color w:val="000000"/>
          <w:szCs w:val="16"/>
        </w:rPr>
      </w:pPr>
      <w:r w:rsidRPr="00505CFF">
        <w:rPr>
          <w:rFonts w:cs="RijksoverheidSansText-Regular"/>
          <w:color w:val="000000"/>
          <w:szCs w:val="16"/>
        </w:rPr>
        <w:t xml:space="preserve"> </w:t>
      </w:r>
      <w:r w:rsidRPr="00505CFF">
        <w:rPr>
          <w:rFonts w:cs="RijksoverheidSansText-Regular"/>
          <w:color w:val="000000"/>
          <w:szCs w:val="16"/>
        </w:rPr>
        <w:br/>
        <w:t>………………………………………………………………………………………………………………………</w:t>
      </w:r>
    </w:p>
    <w:p w:rsidR="008565EE" w:rsidRPr="00505CFF" w:rsidRDefault="008565EE" w:rsidP="008565EE">
      <w:pPr>
        <w:tabs>
          <w:tab w:val="num" w:pos="900"/>
        </w:tabs>
        <w:autoSpaceDE w:val="0"/>
        <w:autoSpaceDN w:val="0"/>
        <w:adjustRightInd w:val="0"/>
        <w:spacing w:line="240" w:lineRule="exact"/>
        <w:ind w:left="1752" w:hanging="900"/>
        <w:rPr>
          <w:rFonts w:cs="RijksoverheidSansText-Regular"/>
          <w:color w:val="000000"/>
          <w:szCs w:val="16"/>
        </w:rPr>
      </w:pPr>
    </w:p>
    <w:p w:rsidR="008565EE" w:rsidRPr="00505CFF" w:rsidRDefault="008565EE" w:rsidP="008565EE">
      <w:pPr>
        <w:pStyle w:val="broodtekst"/>
        <w:ind w:left="852"/>
        <w:rPr>
          <w:color w:val="000000"/>
        </w:rPr>
      </w:pPr>
      <w:r w:rsidRPr="00505CFF">
        <w:rPr>
          <w:color w:val="000000"/>
        </w:rPr>
        <w:t>Datum:</w:t>
      </w:r>
      <w:r w:rsidRPr="00505CFF">
        <w:rPr>
          <w:color w:val="000000"/>
        </w:rPr>
        <w:br/>
      </w:r>
      <w:r w:rsidRPr="00505CFF">
        <w:rPr>
          <w:color w:val="000000"/>
        </w:rPr>
        <w:br/>
        <w:t xml:space="preserve">Handtekening(en): </w:t>
      </w:r>
      <w:r w:rsidRPr="00505CFF">
        <w:rPr>
          <w:color w:val="000000"/>
        </w:rPr>
        <w:br/>
      </w:r>
    </w:p>
    <w:bookmarkEnd w:id="6"/>
    <w:p w:rsidR="00E07C55" w:rsidRPr="00995DAD" w:rsidRDefault="00E07C55" w:rsidP="00E07C55">
      <w:pPr>
        <w:pStyle w:val="broodtekst"/>
        <w:ind w:left="852"/>
        <w:rPr>
          <w:vanish/>
          <w:color w:val="C0C0C0"/>
        </w:rPr>
      </w:pPr>
    </w:p>
    <w:p w:rsidR="00E07C55" w:rsidRPr="00995DAD" w:rsidRDefault="00E07C55" w:rsidP="00E07C55">
      <w:pPr>
        <w:pStyle w:val="broodtekst"/>
        <w:ind w:left="852"/>
        <w:rPr>
          <w:vanish/>
          <w:color w:val="C0C0C0"/>
        </w:rPr>
      </w:pPr>
    </w:p>
    <w:p w:rsidR="003F5EB0" w:rsidRPr="003F5EB0" w:rsidRDefault="003F5EB0" w:rsidP="00E07C55">
      <w:pPr>
        <w:ind w:left="852"/>
      </w:pPr>
    </w:p>
    <w:sectPr w:rsidR="003F5EB0" w:rsidRPr="003F5EB0" w:rsidSect="000B3F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C55" w:rsidRDefault="00E07C55" w:rsidP="0088501B">
      <w:r>
        <w:separator/>
      </w:r>
    </w:p>
  </w:endnote>
  <w:endnote w:type="continuationSeparator" w:id="0">
    <w:p w:rsidR="00E07C55" w:rsidRDefault="00E07C55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C55" w:rsidRDefault="00E07C55" w:rsidP="0088501B">
      <w:r>
        <w:separator/>
      </w:r>
    </w:p>
  </w:footnote>
  <w:footnote w:type="continuationSeparator" w:id="0">
    <w:p w:rsidR="00E07C55" w:rsidRDefault="00E07C55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2D54C6C"/>
    <w:multiLevelType w:val="multilevel"/>
    <w:tmpl w:val="06962652"/>
    <w:numStyleLink w:val="Lijststijl"/>
  </w:abstractNum>
  <w:abstractNum w:abstractNumId="4">
    <w:nsid w:val="04AF55C7"/>
    <w:multiLevelType w:val="multilevel"/>
    <w:tmpl w:val="06962652"/>
    <w:numStyleLink w:val="Lijststijl"/>
  </w:abstractNum>
  <w:abstractNum w:abstractNumId="5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063964C2"/>
    <w:multiLevelType w:val="multilevel"/>
    <w:tmpl w:val="06962652"/>
    <w:numStyleLink w:val="Lijststijl"/>
  </w:abstractNum>
  <w:abstractNum w:abstractNumId="7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09483BD7"/>
    <w:multiLevelType w:val="multilevel"/>
    <w:tmpl w:val="06962652"/>
    <w:numStyleLink w:val="Lijststijl"/>
  </w:abstractNum>
  <w:abstractNum w:abstractNumId="9">
    <w:nsid w:val="0A9D5DE4"/>
    <w:multiLevelType w:val="multilevel"/>
    <w:tmpl w:val="06962652"/>
    <w:numStyleLink w:val="Lijststijl"/>
  </w:abstractNum>
  <w:abstractNum w:abstractNumId="1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>
    <w:nsid w:val="1895513E"/>
    <w:multiLevelType w:val="multilevel"/>
    <w:tmpl w:val="06962652"/>
    <w:numStyleLink w:val="Lijststijl"/>
  </w:abstractNum>
  <w:abstractNum w:abstractNumId="14">
    <w:nsid w:val="18F65698"/>
    <w:multiLevelType w:val="multilevel"/>
    <w:tmpl w:val="06962652"/>
    <w:numStyleLink w:val="Lijststijl"/>
  </w:abstractNum>
  <w:abstractNum w:abstractNumId="15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6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6F82458"/>
    <w:multiLevelType w:val="multilevel"/>
    <w:tmpl w:val="6A8E5BD4"/>
    <w:numStyleLink w:val="Stijl2"/>
  </w:abstractNum>
  <w:abstractNum w:abstractNumId="18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>
    <w:nsid w:val="2B0D426B"/>
    <w:multiLevelType w:val="hybridMultilevel"/>
    <w:tmpl w:val="6F6C0BC4"/>
    <w:lvl w:ilvl="0" w:tplc="5234FA44">
      <w:start w:val="1"/>
      <w:numFmt w:val="low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735"/>
        </w:tabs>
        <w:ind w:left="73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455"/>
        </w:tabs>
        <w:ind w:left="145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95"/>
        </w:tabs>
        <w:ind w:left="289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615"/>
        </w:tabs>
        <w:ind w:left="361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55"/>
        </w:tabs>
        <w:ind w:left="505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75"/>
        </w:tabs>
        <w:ind w:left="5775" w:hanging="180"/>
      </w:pPr>
    </w:lvl>
  </w:abstractNum>
  <w:abstractNum w:abstractNumId="2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1">
    <w:nsid w:val="31CB79D8"/>
    <w:multiLevelType w:val="multilevel"/>
    <w:tmpl w:val="06962652"/>
    <w:numStyleLink w:val="Lijststijl"/>
  </w:abstractNum>
  <w:abstractNum w:abstractNumId="22">
    <w:nsid w:val="31E853D2"/>
    <w:multiLevelType w:val="multilevel"/>
    <w:tmpl w:val="06962652"/>
    <w:numStyleLink w:val="Lijststijl"/>
  </w:abstractNum>
  <w:abstractNum w:abstractNumId="23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36A6389A"/>
    <w:multiLevelType w:val="multilevel"/>
    <w:tmpl w:val="6A8E5BD4"/>
    <w:numStyleLink w:val="Stijl2"/>
  </w:abstractNum>
  <w:abstractNum w:abstractNumId="25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4D3037"/>
    <w:multiLevelType w:val="multilevel"/>
    <w:tmpl w:val="115A2BE6"/>
    <w:lvl w:ilvl="0">
      <w:start w:val="1"/>
      <w:numFmt w:val="decimal"/>
      <w:lvlText w:val="%1"/>
      <w:lvlJc w:val="left"/>
      <w:pPr>
        <w:tabs>
          <w:tab w:val="num" w:pos="782"/>
        </w:tabs>
        <w:ind w:left="782" w:hanging="78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82"/>
        </w:tabs>
        <w:ind w:left="782" w:hanging="78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>
    <w:nsid w:val="40BA6BE3"/>
    <w:multiLevelType w:val="hybridMultilevel"/>
    <w:tmpl w:val="4174743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7DB631B"/>
    <w:multiLevelType w:val="multilevel"/>
    <w:tmpl w:val="06962652"/>
    <w:numStyleLink w:val="Lijststijl"/>
  </w:abstractNum>
  <w:abstractNum w:abstractNumId="32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4">
    <w:nsid w:val="511B316E"/>
    <w:multiLevelType w:val="hybridMultilevel"/>
    <w:tmpl w:val="18EEC468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7437057"/>
    <w:multiLevelType w:val="multilevel"/>
    <w:tmpl w:val="746CF1B0"/>
    <w:lvl w:ilvl="0">
      <w:start w:val="1"/>
      <w:numFmt w:val="upperLetter"/>
      <w:lvlText w:val="Bijlage   %1"/>
      <w:lvlJc w:val="left"/>
      <w:pPr>
        <w:tabs>
          <w:tab w:val="num" w:pos="3887"/>
        </w:tabs>
        <w:ind w:left="3887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704"/>
        </w:tabs>
        <w:ind w:left="1704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1704"/>
        </w:tabs>
        <w:ind w:left="1704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568"/>
        </w:tabs>
        <w:ind w:left="2568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2712"/>
        </w:tabs>
        <w:ind w:left="2712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856"/>
        </w:tabs>
        <w:ind w:left="2856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3000"/>
        </w:tabs>
        <w:ind w:left="3000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288"/>
        </w:tabs>
        <w:ind w:left="3288" w:hanging="1584"/>
      </w:pPr>
      <w:rPr>
        <w:rFonts w:hint="default"/>
      </w:rPr>
    </w:lvl>
  </w:abstractNum>
  <w:abstractNum w:abstractNumId="36">
    <w:nsid w:val="5CAF5D0D"/>
    <w:multiLevelType w:val="multilevel"/>
    <w:tmpl w:val="06962652"/>
    <w:numStyleLink w:val="Lijststijl"/>
  </w:abstractNum>
  <w:abstractNum w:abstractNumId="37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9050C84"/>
    <w:multiLevelType w:val="multilevel"/>
    <w:tmpl w:val="06962652"/>
    <w:numStyleLink w:val="Lijststijl"/>
  </w:abstractNum>
  <w:num w:numId="1">
    <w:abstractNumId w:val="10"/>
  </w:num>
  <w:num w:numId="2">
    <w:abstractNumId w:val="12"/>
  </w:num>
  <w:num w:numId="3">
    <w:abstractNumId w:val="36"/>
  </w:num>
  <w:num w:numId="4">
    <w:abstractNumId w:val="11"/>
  </w:num>
  <w:num w:numId="5">
    <w:abstractNumId w:val="17"/>
  </w:num>
  <w:num w:numId="6">
    <w:abstractNumId w:val="21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6"/>
  </w:num>
  <w:num w:numId="12">
    <w:abstractNumId w:val="6"/>
  </w:num>
  <w:num w:numId="13">
    <w:abstractNumId w:val="37"/>
  </w:num>
  <w:num w:numId="14">
    <w:abstractNumId w:val="3"/>
  </w:num>
  <w:num w:numId="15">
    <w:abstractNumId w:val="18"/>
  </w:num>
  <w:num w:numId="16">
    <w:abstractNumId w:val="26"/>
  </w:num>
  <w:num w:numId="17">
    <w:abstractNumId w:val="9"/>
  </w:num>
  <w:num w:numId="18">
    <w:abstractNumId w:val="22"/>
  </w:num>
  <w:num w:numId="19">
    <w:abstractNumId w:val="39"/>
  </w:num>
  <w:num w:numId="20">
    <w:abstractNumId w:val="13"/>
  </w:num>
  <w:num w:numId="21">
    <w:abstractNumId w:val="24"/>
  </w:num>
  <w:num w:numId="22">
    <w:abstractNumId w:val="31"/>
  </w:num>
  <w:num w:numId="23">
    <w:abstractNumId w:val="20"/>
  </w:num>
  <w:num w:numId="24">
    <w:abstractNumId w:val="33"/>
  </w:num>
  <w:num w:numId="25">
    <w:abstractNumId w:val="32"/>
  </w:num>
  <w:num w:numId="26">
    <w:abstractNumId w:val="7"/>
  </w:num>
  <w:num w:numId="27">
    <w:abstractNumId w:val="16"/>
  </w:num>
  <w:num w:numId="28">
    <w:abstractNumId w:val="23"/>
  </w:num>
  <w:num w:numId="29">
    <w:abstractNumId w:val="4"/>
  </w:num>
  <w:num w:numId="30">
    <w:abstractNumId w:val="14"/>
  </w:num>
  <w:num w:numId="31">
    <w:abstractNumId w:val="29"/>
  </w:num>
  <w:num w:numId="32">
    <w:abstractNumId w:val="35"/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C55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F4AEA"/>
    <w:rsid w:val="008565EE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07C55"/>
    <w:rsid w:val="00E456EE"/>
    <w:rsid w:val="00ED7AB9"/>
    <w:rsid w:val="00EE5BBE"/>
    <w:rsid w:val="00F042E4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8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unhideWhenUsed="0" w:qFormat="1"/>
    <w:lsdException w:name="heading 7" w:uiPriority="0" w:unhideWhenUsed="0" w:qFormat="1"/>
    <w:lsdException w:name="heading 8" w:uiPriority="0" w:unhideWhenUsed="0" w:qFormat="1"/>
    <w:lsdException w:name="heading 9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07C55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qFormat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qFormat/>
    <w:rsid w:val="00E07C55"/>
    <w:pPr>
      <w:tabs>
        <w:tab w:val="num" w:pos="360"/>
      </w:tabs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E07C55"/>
    <w:pPr>
      <w:tabs>
        <w:tab w:val="num" w:pos="360"/>
      </w:tabs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E07C55"/>
    <w:pPr>
      <w:tabs>
        <w:tab w:val="num" w:pos="360"/>
      </w:tabs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E07C55"/>
    <w:pPr>
      <w:tabs>
        <w:tab w:val="num" w:pos="36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5B95" w:themeColor="text1" w:themeShade="BF"/>
    </w:rPr>
    <w:tblPr>
      <w:tblStyleRowBandSize w:val="1"/>
      <w:tblStyleColBandSize w:val="1"/>
      <w:tblBorders>
        <w:top w:val="single" w:sz="8" w:space="0" w:color="007BC7" w:themeColor="text1"/>
        <w:bottom w:val="single" w:sz="8" w:space="0" w:color="007BC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64C3FF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7BC7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7BC7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rsid w:val="00E07C55"/>
    <w:rPr>
      <w:rFonts w:ascii="Times New Roman" w:eastAsia="Times New Roman" w:hAnsi="Times New Roman" w:cs="Times New Roman"/>
      <w:b/>
      <w:bCs/>
      <w:sz w:val="22"/>
      <w:szCs w:val="22"/>
      <w:lang w:eastAsia="nl-NL"/>
    </w:rPr>
  </w:style>
  <w:style w:type="character" w:customStyle="1" w:styleId="Kop7Char">
    <w:name w:val="Kop 7 Char"/>
    <w:basedOn w:val="Standaardalinea-lettertype"/>
    <w:link w:val="Kop7"/>
    <w:rsid w:val="00E07C5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E07C5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E07C55"/>
    <w:rPr>
      <w:rFonts w:ascii="Arial" w:eastAsia="Times New Roman" w:hAnsi="Arial" w:cs="Arial"/>
      <w:sz w:val="22"/>
      <w:szCs w:val="22"/>
      <w:lang w:eastAsia="nl-NL"/>
    </w:rPr>
  </w:style>
  <w:style w:type="paragraph" w:customStyle="1" w:styleId="broodtekst">
    <w:name w:val="broodtekst"/>
    <w:basedOn w:val="Standaard"/>
    <w:link w:val="broodtekstChar2"/>
    <w:rsid w:val="00E07C5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KopBijlage">
    <w:name w:val="KopBijlage"/>
    <w:basedOn w:val="broodtekst"/>
    <w:next w:val="broodtekst"/>
    <w:rsid w:val="00E07C55"/>
    <w:pPr>
      <w:pageBreakBefore/>
      <w:tabs>
        <w:tab w:val="clear" w:pos="227"/>
        <w:tab w:val="left" w:pos="0"/>
      </w:tabs>
      <w:spacing w:after="660" w:line="300" w:lineRule="atLeast"/>
      <w:ind w:left="227" w:hanging="227"/>
    </w:pPr>
    <w:rPr>
      <w:sz w:val="24"/>
    </w:rPr>
  </w:style>
  <w:style w:type="paragraph" w:customStyle="1" w:styleId="BijlageKop3">
    <w:name w:val="BijlageKop3"/>
    <w:basedOn w:val="broodtekst"/>
    <w:next w:val="broodtekst"/>
    <w:rsid w:val="00E07C55"/>
    <w:pPr>
      <w:tabs>
        <w:tab w:val="num" w:pos="360"/>
      </w:tabs>
      <w:spacing w:before="240"/>
      <w:ind w:left="681"/>
    </w:pPr>
    <w:rPr>
      <w:i/>
    </w:rPr>
  </w:style>
  <w:style w:type="character" w:customStyle="1" w:styleId="broodtekstChar2">
    <w:name w:val="broodtekst Char2"/>
    <w:basedOn w:val="Standaardalinea-lettertype"/>
    <w:link w:val="broodtekst"/>
    <w:rsid w:val="00E07C55"/>
    <w:rPr>
      <w:rFonts w:ascii="Verdana" w:eastAsia="Times New Roman" w:hAnsi="Verdana" w:cs="Times New Roman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8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unhideWhenUsed="0" w:qFormat="1"/>
    <w:lsdException w:name="heading 7" w:uiPriority="0" w:unhideWhenUsed="0" w:qFormat="1"/>
    <w:lsdException w:name="heading 8" w:uiPriority="0" w:unhideWhenUsed="0" w:qFormat="1"/>
    <w:lsdException w:name="heading 9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07C55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qFormat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qFormat/>
    <w:rsid w:val="00E07C55"/>
    <w:pPr>
      <w:tabs>
        <w:tab w:val="num" w:pos="360"/>
      </w:tabs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E07C55"/>
    <w:pPr>
      <w:tabs>
        <w:tab w:val="num" w:pos="360"/>
      </w:tabs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E07C55"/>
    <w:pPr>
      <w:tabs>
        <w:tab w:val="num" w:pos="360"/>
      </w:tabs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E07C55"/>
    <w:pPr>
      <w:tabs>
        <w:tab w:val="num" w:pos="36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5B95" w:themeColor="text1" w:themeShade="BF"/>
    </w:rPr>
    <w:tblPr>
      <w:tblStyleRowBandSize w:val="1"/>
      <w:tblStyleColBandSize w:val="1"/>
      <w:tblBorders>
        <w:top w:val="single" w:sz="8" w:space="0" w:color="007BC7" w:themeColor="text1"/>
        <w:bottom w:val="single" w:sz="8" w:space="0" w:color="007BC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64C3FF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7BC7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7BC7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rsid w:val="00E07C55"/>
    <w:rPr>
      <w:rFonts w:ascii="Times New Roman" w:eastAsia="Times New Roman" w:hAnsi="Times New Roman" w:cs="Times New Roman"/>
      <w:b/>
      <w:bCs/>
      <w:sz w:val="22"/>
      <w:szCs w:val="22"/>
      <w:lang w:eastAsia="nl-NL"/>
    </w:rPr>
  </w:style>
  <w:style w:type="character" w:customStyle="1" w:styleId="Kop7Char">
    <w:name w:val="Kop 7 Char"/>
    <w:basedOn w:val="Standaardalinea-lettertype"/>
    <w:link w:val="Kop7"/>
    <w:rsid w:val="00E07C5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E07C5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E07C55"/>
    <w:rPr>
      <w:rFonts w:ascii="Arial" w:eastAsia="Times New Roman" w:hAnsi="Arial" w:cs="Arial"/>
      <w:sz w:val="22"/>
      <w:szCs w:val="22"/>
      <w:lang w:eastAsia="nl-NL"/>
    </w:rPr>
  </w:style>
  <w:style w:type="paragraph" w:customStyle="1" w:styleId="broodtekst">
    <w:name w:val="broodtekst"/>
    <w:basedOn w:val="Standaard"/>
    <w:link w:val="broodtekstChar2"/>
    <w:rsid w:val="00E07C5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KopBijlage">
    <w:name w:val="KopBijlage"/>
    <w:basedOn w:val="broodtekst"/>
    <w:next w:val="broodtekst"/>
    <w:rsid w:val="00E07C55"/>
    <w:pPr>
      <w:pageBreakBefore/>
      <w:tabs>
        <w:tab w:val="clear" w:pos="227"/>
        <w:tab w:val="left" w:pos="0"/>
      </w:tabs>
      <w:spacing w:after="660" w:line="300" w:lineRule="atLeast"/>
      <w:ind w:left="227" w:hanging="227"/>
    </w:pPr>
    <w:rPr>
      <w:sz w:val="24"/>
    </w:rPr>
  </w:style>
  <w:style w:type="paragraph" w:customStyle="1" w:styleId="BijlageKop3">
    <w:name w:val="BijlageKop3"/>
    <w:basedOn w:val="broodtekst"/>
    <w:next w:val="broodtekst"/>
    <w:rsid w:val="00E07C55"/>
    <w:pPr>
      <w:tabs>
        <w:tab w:val="num" w:pos="360"/>
      </w:tabs>
      <w:spacing w:before="240"/>
      <w:ind w:left="681"/>
    </w:pPr>
    <w:rPr>
      <w:i/>
    </w:rPr>
  </w:style>
  <w:style w:type="character" w:customStyle="1" w:styleId="broodtekstChar2">
    <w:name w:val="broodtekst Char2"/>
    <w:basedOn w:val="Standaardalinea-lettertype"/>
    <w:link w:val="broodtekst"/>
    <w:rsid w:val="00E07C55"/>
    <w:rPr>
      <w:rFonts w:ascii="Verdana" w:eastAsia="Times New Roman" w:hAnsi="Verdan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rgbClr val="007BC7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Cetinturk, Tugba (CD)</dc:creator>
  <cp:lastModifiedBy>Cetinturk, Tugba (CD)</cp:lastModifiedBy>
  <cp:revision>2</cp:revision>
  <dcterms:created xsi:type="dcterms:W3CDTF">2016-04-22T09:00:00Z</dcterms:created>
  <dcterms:modified xsi:type="dcterms:W3CDTF">2016-04-22T09:00:00Z</dcterms:modified>
</cp:coreProperties>
</file>