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B0" w:rsidRPr="003B5B06" w:rsidRDefault="00F56042" w:rsidP="003F5EB0">
      <w:pPr>
        <w:rPr>
          <w:b/>
        </w:rPr>
      </w:pPr>
      <w:r w:rsidRPr="003B5B06">
        <w:rPr>
          <w:b/>
        </w:rPr>
        <w:t>Over de term ‘Marktconsultatie’</w:t>
      </w:r>
    </w:p>
    <w:p w:rsidR="00F56042" w:rsidRDefault="00F56042" w:rsidP="003F5EB0"/>
    <w:p w:rsidR="00F56042" w:rsidRDefault="000D7C7D" w:rsidP="003F5EB0">
      <w:r>
        <w:t>In deze vooraankondiging word</w:t>
      </w:r>
      <w:r w:rsidR="003B5B06">
        <w:t>en</w:t>
      </w:r>
      <w:r>
        <w:t xml:space="preserve"> de term</w:t>
      </w:r>
      <w:r w:rsidR="003B5B06">
        <w:t>en</w:t>
      </w:r>
      <w:r>
        <w:t xml:space="preserve"> ‘marktconsultatie’ </w:t>
      </w:r>
      <w:r w:rsidR="003B5B06">
        <w:t>en ‘spoor marktconsultatie’ gebruikt</w:t>
      </w:r>
      <w:r>
        <w:t>.</w:t>
      </w:r>
    </w:p>
    <w:p w:rsidR="000D7C7D" w:rsidRDefault="000D7C7D" w:rsidP="003F5EB0">
      <w:r>
        <w:t>Rijkswaterstaat benadrukt dat hier geen sprake is van een marktconsultatie in klassieke zin waarbij RWS oplossingen voorlegt aan marktpartijen</w:t>
      </w:r>
      <w:r w:rsidR="004846CD">
        <w:t xml:space="preserve">. </w:t>
      </w:r>
      <w:r w:rsidR="00CB3B92">
        <w:t xml:space="preserve">In de titel had beter kunnen staan: “Reactiepeiling op aanpak Fase 2…” en in de tekst had beter het woord ‘spoor reactiepeiling’ kunnen staan. </w:t>
      </w:r>
    </w:p>
    <w:p w:rsidR="00B228B1" w:rsidRDefault="00B228B1" w:rsidP="003F5EB0"/>
    <w:p w:rsidR="00CB3B92" w:rsidRDefault="00CB3B92" w:rsidP="003F5EB0">
      <w:r>
        <w:t>In Tenderned is het helaas op dit moment nog niet mogelijk om de tekst van een vooraankondiging te modificeren.</w:t>
      </w:r>
    </w:p>
    <w:p w:rsidR="00F56042" w:rsidRDefault="00F56042" w:rsidP="003F5EB0"/>
    <w:p w:rsidR="00F56042" w:rsidRDefault="00F56042" w:rsidP="003F5EB0"/>
    <w:sectPr w:rsidR="00F56042" w:rsidSect="00CA33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668" w:rsidRDefault="00082668" w:rsidP="0088501B">
      <w:r>
        <w:separator/>
      </w:r>
    </w:p>
  </w:endnote>
  <w:endnote w:type="continuationSeparator" w:id="0">
    <w:p w:rsidR="00082668" w:rsidRDefault="0008266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668" w:rsidRDefault="00082668" w:rsidP="0088501B">
      <w:r>
        <w:separator/>
      </w:r>
    </w:p>
  </w:footnote>
  <w:footnote w:type="continuationSeparator" w:id="0">
    <w:p w:rsidR="00082668" w:rsidRDefault="0008266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2D54C6C"/>
    <w:multiLevelType w:val="multilevel"/>
    <w:tmpl w:val="06962652"/>
    <w:numStyleLink w:val="Lijststijl"/>
  </w:abstractNum>
  <w:abstractNum w:abstractNumId="4">
    <w:nsid w:val="04AF55C7"/>
    <w:multiLevelType w:val="multilevel"/>
    <w:tmpl w:val="06962652"/>
    <w:numStyleLink w:val="Lijststijl"/>
  </w:abstractNum>
  <w:abstractNum w:abstractNumId="5">
    <w:nsid w:val="063964C2"/>
    <w:multiLevelType w:val="multilevel"/>
    <w:tmpl w:val="06962652"/>
    <w:numStyleLink w:val="Lijststijl"/>
  </w:abstractNum>
  <w:abstractNum w:abstractNumId="6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09483BD7"/>
    <w:multiLevelType w:val="multilevel"/>
    <w:tmpl w:val="06962652"/>
    <w:numStyleLink w:val="Lijststijl"/>
  </w:abstractNum>
  <w:abstractNum w:abstractNumId="8">
    <w:nsid w:val="0A9D5DE4"/>
    <w:multiLevelType w:val="multilevel"/>
    <w:tmpl w:val="06962652"/>
    <w:numStyleLink w:val="Lijststijl"/>
  </w:abstractNum>
  <w:abstractNum w:abstractNumId="9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>
    <w:nsid w:val="1895513E"/>
    <w:multiLevelType w:val="multilevel"/>
    <w:tmpl w:val="06962652"/>
    <w:numStyleLink w:val="Lijststijl"/>
  </w:abstractNum>
  <w:abstractNum w:abstractNumId="13">
    <w:nsid w:val="18F65698"/>
    <w:multiLevelType w:val="multilevel"/>
    <w:tmpl w:val="06962652"/>
    <w:numStyleLink w:val="Lijststijl"/>
  </w:abstractNum>
  <w:abstractNum w:abstractNumId="14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6F82458"/>
    <w:multiLevelType w:val="multilevel"/>
    <w:tmpl w:val="6A8E5BD4"/>
    <w:numStyleLink w:val="Stijl2"/>
  </w:abstractNum>
  <w:abstractNum w:abstractNumId="16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>
    <w:nsid w:val="31CB79D8"/>
    <w:multiLevelType w:val="multilevel"/>
    <w:tmpl w:val="06962652"/>
    <w:numStyleLink w:val="Lijststijl"/>
  </w:abstractNum>
  <w:abstractNum w:abstractNumId="19">
    <w:nsid w:val="31E853D2"/>
    <w:multiLevelType w:val="multilevel"/>
    <w:tmpl w:val="06962652"/>
    <w:numStyleLink w:val="Lijststijl"/>
  </w:abstractNum>
  <w:abstractNum w:abstractNumId="2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6A6389A"/>
    <w:multiLevelType w:val="multilevel"/>
    <w:tmpl w:val="6A8E5BD4"/>
    <w:numStyleLink w:val="Stijl2"/>
  </w:abstractNum>
  <w:abstractNum w:abstractNumId="22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B631B"/>
    <w:multiLevelType w:val="multilevel"/>
    <w:tmpl w:val="06962652"/>
    <w:numStyleLink w:val="Lijststijl"/>
  </w:abstractNum>
  <w:abstractNum w:abstractNumId="25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>
    <w:nsid w:val="5CAF5D0D"/>
    <w:multiLevelType w:val="multilevel"/>
    <w:tmpl w:val="06962652"/>
    <w:numStyleLink w:val="Lijststijl"/>
  </w:abstractNum>
  <w:abstractNum w:abstractNumId="28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42"/>
    <w:rsid w:val="00043163"/>
    <w:rsid w:val="00056D70"/>
    <w:rsid w:val="00082668"/>
    <w:rsid w:val="000B3F94"/>
    <w:rsid w:val="000D7C7D"/>
    <w:rsid w:val="000E1F3B"/>
    <w:rsid w:val="00173156"/>
    <w:rsid w:val="001D6F03"/>
    <w:rsid w:val="002A6578"/>
    <w:rsid w:val="002B1092"/>
    <w:rsid w:val="002E0FD2"/>
    <w:rsid w:val="0038549E"/>
    <w:rsid w:val="003B5B06"/>
    <w:rsid w:val="003C4BF2"/>
    <w:rsid w:val="003D51FB"/>
    <w:rsid w:val="003F5EB0"/>
    <w:rsid w:val="003F6EDB"/>
    <w:rsid w:val="0040142D"/>
    <w:rsid w:val="0040571B"/>
    <w:rsid w:val="00450447"/>
    <w:rsid w:val="004846CD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F4AE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228B1"/>
    <w:rsid w:val="00B559E9"/>
    <w:rsid w:val="00B72222"/>
    <w:rsid w:val="00B80650"/>
    <w:rsid w:val="00C36FAA"/>
    <w:rsid w:val="00C71133"/>
    <w:rsid w:val="00CA3351"/>
    <w:rsid w:val="00CA55CC"/>
    <w:rsid w:val="00CB3317"/>
    <w:rsid w:val="00CB3B92"/>
    <w:rsid w:val="00DA3555"/>
    <w:rsid w:val="00E456EE"/>
    <w:rsid w:val="00ED7AB9"/>
    <w:rsid w:val="00EE5BBE"/>
    <w:rsid w:val="00F5604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rgbClr val="007BC7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Vogel, Han (GPO)</dc:creator>
  <cp:lastModifiedBy>Vogel, Han (GPO)</cp:lastModifiedBy>
  <cp:revision>6</cp:revision>
  <dcterms:created xsi:type="dcterms:W3CDTF">2016-04-08T10:18:00Z</dcterms:created>
  <dcterms:modified xsi:type="dcterms:W3CDTF">2016-04-08T11:03:00Z</dcterms:modified>
</cp:coreProperties>
</file>