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364406" w14:textId="77777777" w:rsidR="005E3A82" w:rsidRPr="00023D4D" w:rsidRDefault="005E3A82">
      <w:pPr>
        <w:rPr>
          <w:rFonts w:asciiTheme="minorHAnsi" w:hAnsiTheme="minorHAnsi"/>
        </w:rPr>
      </w:pPr>
      <w:bookmarkStart w:id="0" w:name="_GoBack"/>
      <w:bookmarkEnd w:id="0"/>
    </w:p>
    <w:p w14:paraId="4BDC78F7" w14:textId="77777777" w:rsidR="005E3A82" w:rsidRPr="00023D4D" w:rsidRDefault="005E3A82">
      <w:pPr>
        <w:rPr>
          <w:rFonts w:asciiTheme="minorHAnsi" w:hAnsiTheme="minorHAnsi"/>
        </w:rPr>
      </w:pPr>
    </w:p>
    <w:p w14:paraId="64196CF3" w14:textId="77777777" w:rsidR="005E3A82" w:rsidRPr="00023D4D" w:rsidRDefault="005E3A82">
      <w:pPr>
        <w:rPr>
          <w:rFonts w:asciiTheme="minorHAnsi" w:hAnsiTheme="minorHAnsi"/>
        </w:rPr>
      </w:pPr>
    </w:p>
    <w:p w14:paraId="3E75A295" w14:textId="77777777" w:rsidR="005E3A82" w:rsidRPr="00023D4D" w:rsidRDefault="005E3A82">
      <w:pPr>
        <w:rPr>
          <w:rFonts w:asciiTheme="minorHAnsi" w:hAnsiTheme="minorHAnsi"/>
        </w:rPr>
      </w:pPr>
    </w:p>
    <w:p w14:paraId="41EB1515" w14:textId="77777777" w:rsidR="005E3A82" w:rsidRPr="00023D4D" w:rsidRDefault="005E3A82">
      <w:pPr>
        <w:rPr>
          <w:rFonts w:asciiTheme="minorHAnsi" w:hAnsiTheme="minorHAnsi"/>
        </w:rPr>
      </w:pPr>
    </w:p>
    <w:p w14:paraId="72949021" w14:textId="77777777" w:rsidR="005E3A82" w:rsidRPr="00023D4D" w:rsidRDefault="005E3A82">
      <w:pPr>
        <w:rPr>
          <w:rFonts w:asciiTheme="minorHAnsi" w:hAnsiTheme="minorHAnsi"/>
        </w:rPr>
      </w:pPr>
    </w:p>
    <w:p w14:paraId="486A4975" w14:textId="77777777" w:rsidR="005E3A82" w:rsidRPr="00023D4D" w:rsidRDefault="006711D7" w:rsidP="009F72D1">
      <w:pPr>
        <w:pStyle w:val="Geenafstand"/>
        <w:jc w:val="center"/>
        <w:rPr>
          <w:rFonts w:asciiTheme="minorHAnsi" w:eastAsiaTheme="minorHAnsi" w:hAnsiTheme="minorHAnsi" w:cstheme="minorBidi"/>
          <w:b/>
          <w:sz w:val="96"/>
          <w:szCs w:val="22"/>
          <w:lang w:eastAsia="en-US"/>
        </w:rPr>
      </w:pPr>
      <w:r w:rsidRPr="00023D4D">
        <w:rPr>
          <w:rFonts w:asciiTheme="minorHAnsi" w:eastAsiaTheme="minorHAnsi" w:hAnsiTheme="minorHAnsi" w:cstheme="minorBidi"/>
          <w:b/>
          <w:sz w:val="96"/>
          <w:szCs w:val="22"/>
          <w:lang w:eastAsia="en-US"/>
        </w:rPr>
        <w:t>Bijlagen o</w:t>
      </w:r>
      <w:r w:rsidR="00DB1DD0" w:rsidRPr="00023D4D">
        <w:rPr>
          <w:rFonts w:asciiTheme="minorHAnsi" w:eastAsiaTheme="minorHAnsi" w:hAnsiTheme="minorHAnsi" w:cstheme="minorBidi"/>
          <w:b/>
          <w:sz w:val="96"/>
          <w:szCs w:val="22"/>
          <w:lang w:eastAsia="en-US"/>
        </w:rPr>
        <w:t xml:space="preserve">fferteaanvraag </w:t>
      </w:r>
    </w:p>
    <w:p w14:paraId="3090F6EE" w14:textId="77777777" w:rsidR="00DB1DD0" w:rsidRPr="00023D4D" w:rsidRDefault="00DB1DD0" w:rsidP="00DB1DD0">
      <w:pPr>
        <w:rPr>
          <w:rFonts w:asciiTheme="minorHAnsi" w:hAnsiTheme="minorHAnsi"/>
          <w:b/>
          <w:bCs/>
          <w:sz w:val="36"/>
          <w:szCs w:val="36"/>
        </w:rPr>
      </w:pPr>
    </w:p>
    <w:p w14:paraId="445DD1BE" w14:textId="77777777" w:rsidR="009F72D1" w:rsidRPr="00023D4D" w:rsidRDefault="009F72D1" w:rsidP="009F72D1">
      <w:pPr>
        <w:pStyle w:val="Geenafstand"/>
        <w:jc w:val="center"/>
        <w:rPr>
          <w:rFonts w:asciiTheme="minorHAnsi" w:hAnsiTheme="minorHAnsi"/>
          <w:sz w:val="52"/>
        </w:rPr>
      </w:pPr>
      <w:r w:rsidRPr="00023D4D">
        <w:rPr>
          <w:rFonts w:asciiTheme="minorHAnsi" w:hAnsiTheme="minorHAnsi"/>
          <w:sz w:val="52"/>
        </w:rPr>
        <w:t xml:space="preserve">Digitaliseren bouw-, milieu-, </w:t>
      </w:r>
      <w:r w:rsidRPr="00023D4D">
        <w:rPr>
          <w:rFonts w:asciiTheme="minorHAnsi" w:hAnsiTheme="minorHAnsi"/>
        </w:rPr>
        <w:t xml:space="preserve"> </w:t>
      </w:r>
      <w:r w:rsidRPr="00023D4D">
        <w:rPr>
          <w:rFonts w:asciiTheme="minorHAnsi" w:hAnsiTheme="minorHAnsi"/>
          <w:sz w:val="52"/>
        </w:rPr>
        <w:t>bodemdossiers</w:t>
      </w:r>
    </w:p>
    <w:p w14:paraId="5E443239" w14:textId="77777777" w:rsidR="009F72D1" w:rsidRPr="00023D4D" w:rsidRDefault="009F72D1" w:rsidP="009F72D1">
      <w:pPr>
        <w:pStyle w:val="Geenafstand"/>
        <w:jc w:val="center"/>
        <w:rPr>
          <w:rFonts w:asciiTheme="minorHAnsi" w:hAnsiTheme="minorHAnsi"/>
          <w:sz w:val="52"/>
        </w:rPr>
      </w:pPr>
      <w:r w:rsidRPr="00023D4D">
        <w:rPr>
          <w:rFonts w:asciiTheme="minorHAnsi" w:hAnsiTheme="minorHAnsi"/>
          <w:sz w:val="52"/>
        </w:rPr>
        <w:t xml:space="preserve">gemeente </w:t>
      </w:r>
      <w:r w:rsidR="0091316A">
        <w:rPr>
          <w:rFonts w:asciiTheme="minorHAnsi" w:hAnsiTheme="minorHAnsi"/>
          <w:sz w:val="52"/>
        </w:rPr>
        <w:t>Berg en Dal</w:t>
      </w:r>
      <w:r w:rsidRPr="00023D4D">
        <w:rPr>
          <w:rFonts w:asciiTheme="minorHAnsi" w:hAnsiTheme="minorHAnsi"/>
          <w:sz w:val="52"/>
        </w:rPr>
        <w:t>.</w:t>
      </w:r>
    </w:p>
    <w:p w14:paraId="7947AA7E" w14:textId="77777777" w:rsidR="005E3A82" w:rsidRPr="00023D4D" w:rsidRDefault="005E3A82">
      <w:pPr>
        <w:pStyle w:val="Aanhef"/>
        <w:rPr>
          <w:rFonts w:asciiTheme="minorHAnsi" w:hAnsiTheme="minorHAnsi"/>
        </w:rPr>
      </w:pPr>
    </w:p>
    <w:p w14:paraId="4D64924B" w14:textId="77777777" w:rsidR="005E3A82" w:rsidRPr="00023D4D" w:rsidRDefault="005E3A82">
      <w:pPr>
        <w:rPr>
          <w:rFonts w:asciiTheme="minorHAnsi" w:hAnsiTheme="minorHAnsi"/>
        </w:rPr>
      </w:pPr>
    </w:p>
    <w:p w14:paraId="264D1E17" w14:textId="77777777" w:rsidR="005E3A82" w:rsidRPr="00023D4D" w:rsidRDefault="005E3A82">
      <w:pPr>
        <w:pStyle w:val="Aanhef"/>
        <w:rPr>
          <w:rFonts w:asciiTheme="minorHAnsi" w:hAnsiTheme="minorHAnsi"/>
        </w:rPr>
      </w:pPr>
    </w:p>
    <w:p w14:paraId="77881FD6" w14:textId="77777777" w:rsidR="005E3A82" w:rsidRPr="00023D4D" w:rsidRDefault="005E3A82">
      <w:pPr>
        <w:rPr>
          <w:rFonts w:asciiTheme="minorHAnsi" w:hAnsiTheme="minorHAnsi"/>
        </w:rPr>
      </w:pPr>
    </w:p>
    <w:p w14:paraId="3C3A3985" w14:textId="77777777" w:rsidR="005E3A82" w:rsidRPr="00023D4D" w:rsidRDefault="005E3A82">
      <w:pPr>
        <w:rPr>
          <w:rFonts w:asciiTheme="minorHAnsi" w:hAnsiTheme="minorHAnsi"/>
        </w:rPr>
      </w:pPr>
    </w:p>
    <w:p w14:paraId="20BD88FF" w14:textId="77777777" w:rsidR="005E3A82" w:rsidRPr="00023D4D" w:rsidRDefault="005E3A82">
      <w:pPr>
        <w:rPr>
          <w:rFonts w:asciiTheme="minorHAnsi" w:hAnsiTheme="minorHAnsi"/>
        </w:rPr>
      </w:pPr>
    </w:p>
    <w:p w14:paraId="223D64C6" w14:textId="77777777" w:rsidR="005E3A82" w:rsidRPr="00023D4D" w:rsidRDefault="005E3A82">
      <w:pPr>
        <w:rPr>
          <w:rFonts w:asciiTheme="minorHAnsi" w:hAnsiTheme="minorHAnsi"/>
        </w:rPr>
      </w:pPr>
    </w:p>
    <w:p w14:paraId="284FB402" w14:textId="77777777" w:rsidR="005E3A82" w:rsidRPr="00023D4D" w:rsidRDefault="005E3A82">
      <w:pPr>
        <w:rPr>
          <w:rFonts w:asciiTheme="minorHAnsi" w:hAnsiTheme="minorHAnsi"/>
        </w:rPr>
      </w:pPr>
    </w:p>
    <w:p w14:paraId="14B96D6C" w14:textId="77777777" w:rsidR="005E3A82" w:rsidRPr="00023D4D" w:rsidRDefault="005E3A82">
      <w:pPr>
        <w:rPr>
          <w:rFonts w:asciiTheme="minorHAnsi" w:hAnsiTheme="minorHAnsi"/>
        </w:rPr>
      </w:pPr>
    </w:p>
    <w:p w14:paraId="28A780A8" w14:textId="77777777" w:rsidR="005E3A82" w:rsidRPr="00023D4D" w:rsidRDefault="005E3A82">
      <w:pPr>
        <w:rPr>
          <w:rFonts w:asciiTheme="minorHAnsi" w:hAnsiTheme="minorHAnsi"/>
        </w:rPr>
      </w:pPr>
    </w:p>
    <w:p w14:paraId="3CFF7E41" w14:textId="77777777" w:rsidR="009F72D1" w:rsidRPr="00023D4D" w:rsidRDefault="009F72D1" w:rsidP="009F72D1">
      <w:pPr>
        <w:pStyle w:val="Geenafstand"/>
        <w:jc w:val="center"/>
        <w:rPr>
          <w:rFonts w:asciiTheme="minorHAnsi" w:eastAsiaTheme="majorEastAsia" w:hAnsiTheme="minorHAnsi" w:cstheme="majorBidi"/>
          <w:b/>
          <w:bCs/>
          <w:color w:val="FF0000"/>
          <w:sz w:val="72"/>
          <w:szCs w:val="28"/>
        </w:rPr>
      </w:pPr>
      <w:bookmarkStart w:id="1" w:name="_Toc334776154"/>
      <w:r w:rsidRPr="00023D4D">
        <w:rPr>
          <w:rFonts w:asciiTheme="minorHAnsi" w:hAnsiTheme="minorHAnsi"/>
          <w:sz w:val="52"/>
        </w:rPr>
        <w:t>Kenmerk: Z-15-30898</w:t>
      </w:r>
    </w:p>
    <w:p w14:paraId="309B598F" w14:textId="77777777" w:rsidR="006711D7" w:rsidRPr="00023D4D" w:rsidRDefault="006711D7">
      <w:pPr>
        <w:rPr>
          <w:rFonts w:asciiTheme="minorHAnsi" w:hAnsiTheme="minorHAnsi"/>
          <w:b/>
          <w:kern w:val="28"/>
          <w:sz w:val="24"/>
        </w:rPr>
      </w:pPr>
    </w:p>
    <w:p w14:paraId="103197E3" w14:textId="77777777" w:rsidR="00746EBA" w:rsidRDefault="00746EBA">
      <w:pPr>
        <w:rPr>
          <w:rFonts w:asciiTheme="minorHAnsi" w:hAnsiTheme="minorHAnsi"/>
        </w:rPr>
      </w:pPr>
    </w:p>
    <w:p w14:paraId="599CA6DF" w14:textId="77777777" w:rsidR="00746EBA" w:rsidRDefault="00746EBA">
      <w:pPr>
        <w:rPr>
          <w:rFonts w:asciiTheme="minorHAnsi" w:hAnsiTheme="minorHAnsi"/>
        </w:rPr>
      </w:pPr>
    </w:p>
    <w:p w14:paraId="69BA96D2" w14:textId="77777777" w:rsidR="00746EBA" w:rsidRDefault="00746EBA">
      <w:pPr>
        <w:rPr>
          <w:rFonts w:asciiTheme="minorHAnsi" w:hAnsiTheme="minorHAnsi"/>
        </w:rPr>
      </w:pPr>
    </w:p>
    <w:p w14:paraId="3638E004" w14:textId="77777777" w:rsidR="00746EBA" w:rsidRDefault="00746EBA">
      <w:pPr>
        <w:rPr>
          <w:rFonts w:asciiTheme="minorHAnsi" w:hAnsiTheme="minorHAnsi"/>
        </w:rPr>
      </w:pPr>
    </w:p>
    <w:p w14:paraId="3EF6B83E" w14:textId="77777777" w:rsidR="00746EBA" w:rsidRDefault="00746EBA">
      <w:pPr>
        <w:rPr>
          <w:rFonts w:asciiTheme="minorHAnsi" w:hAnsiTheme="minorHAnsi"/>
        </w:rPr>
      </w:pPr>
    </w:p>
    <w:p w14:paraId="1A07049B" w14:textId="77777777" w:rsidR="00746EBA" w:rsidRDefault="00746EBA">
      <w:pPr>
        <w:rPr>
          <w:rFonts w:asciiTheme="minorHAnsi" w:hAnsiTheme="minorHAnsi"/>
        </w:rPr>
      </w:pPr>
    </w:p>
    <w:p w14:paraId="1A487F3C" w14:textId="77777777" w:rsidR="00746EBA" w:rsidRDefault="00746EBA">
      <w:pPr>
        <w:rPr>
          <w:rFonts w:asciiTheme="minorHAnsi" w:hAnsiTheme="minorHAnsi"/>
        </w:rPr>
      </w:pPr>
    </w:p>
    <w:p w14:paraId="6A45DADD" w14:textId="77777777" w:rsidR="00746EBA" w:rsidRDefault="00746EBA">
      <w:pPr>
        <w:rPr>
          <w:rFonts w:asciiTheme="minorHAnsi" w:hAnsiTheme="minorHAnsi"/>
        </w:rPr>
      </w:pPr>
    </w:p>
    <w:p w14:paraId="14EA47B9" w14:textId="77777777" w:rsidR="00746EBA" w:rsidRDefault="00746EBA">
      <w:pPr>
        <w:rPr>
          <w:rFonts w:asciiTheme="minorHAnsi" w:hAnsiTheme="minorHAnsi"/>
        </w:rPr>
      </w:pPr>
    </w:p>
    <w:p w14:paraId="7ACE4C36" w14:textId="77777777" w:rsidR="00746EBA" w:rsidRDefault="00746EBA">
      <w:pPr>
        <w:rPr>
          <w:rFonts w:asciiTheme="minorHAnsi" w:hAnsiTheme="minorHAnsi"/>
        </w:rPr>
      </w:pPr>
    </w:p>
    <w:p w14:paraId="574EA2CF" w14:textId="77777777" w:rsidR="00746EBA" w:rsidRDefault="00746EBA">
      <w:pPr>
        <w:rPr>
          <w:rFonts w:asciiTheme="minorHAnsi" w:hAnsiTheme="minorHAnsi"/>
        </w:rPr>
      </w:pPr>
    </w:p>
    <w:p w14:paraId="7EC8CE50" w14:textId="77777777" w:rsidR="00746EBA" w:rsidRDefault="00746EBA">
      <w:pPr>
        <w:rPr>
          <w:rFonts w:asciiTheme="minorHAnsi" w:hAnsiTheme="minorHAnsi"/>
        </w:rPr>
      </w:pPr>
    </w:p>
    <w:p w14:paraId="789FE193" w14:textId="77777777" w:rsidR="00746EBA" w:rsidRDefault="00746EBA">
      <w:pPr>
        <w:rPr>
          <w:rFonts w:asciiTheme="minorHAnsi" w:hAnsiTheme="minorHAnsi"/>
        </w:rPr>
      </w:pPr>
    </w:p>
    <w:p w14:paraId="289DB0AD" w14:textId="77777777" w:rsidR="00746EBA" w:rsidRDefault="00746EBA">
      <w:pPr>
        <w:rPr>
          <w:rFonts w:asciiTheme="minorHAnsi" w:hAnsiTheme="minorHAnsi"/>
        </w:rPr>
      </w:pPr>
    </w:p>
    <w:p w14:paraId="448FA275" w14:textId="77777777" w:rsidR="00746EBA" w:rsidRDefault="00746EBA">
      <w:pPr>
        <w:rPr>
          <w:rFonts w:asciiTheme="minorHAnsi" w:hAnsiTheme="minorHAnsi"/>
        </w:rPr>
      </w:pPr>
    </w:p>
    <w:p w14:paraId="55583287" w14:textId="77777777" w:rsidR="00746EBA" w:rsidRDefault="00746EBA">
      <w:pPr>
        <w:rPr>
          <w:rFonts w:asciiTheme="minorHAnsi" w:hAnsiTheme="minorHAnsi"/>
        </w:rPr>
      </w:pPr>
    </w:p>
    <w:p w14:paraId="6056C534" w14:textId="39206A55" w:rsidR="00746EBA" w:rsidRDefault="00746EBA">
      <w:pPr>
        <w:rPr>
          <w:rFonts w:asciiTheme="minorHAnsi" w:hAnsiTheme="minorHAnsi"/>
        </w:rPr>
      </w:pPr>
      <w:r>
        <w:rPr>
          <w:rFonts w:asciiTheme="minorHAnsi" w:hAnsiTheme="minorHAnsi"/>
        </w:rPr>
        <w:t>Datum:</w:t>
      </w:r>
      <w:r w:rsidR="008F7418">
        <w:rPr>
          <w:rFonts w:asciiTheme="minorHAnsi" w:hAnsiTheme="minorHAnsi"/>
        </w:rPr>
        <w:t xml:space="preserve"> </w:t>
      </w:r>
      <w:r w:rsidR="00C53880">
        <w:rPr>
          <w:rFonts w:asciiTheme="minorHAnsi" w:hAnsiTheme="minorHAnsi"/>
        </w:rPr>
        <w:t>20 mei 2016</w:t>
      </w:r>
      <w:r>
        <w:rPr>
          <w:rFonts w:asciiTheme="minorHAnsi" w:hAnsiTheme="minorHAnsi"/>
        </w:rPr>
        <w:t xml:space="preserve"> </w:t>
      </w:r>
    </w:p>
    <w:p w14:paraId="52C78389" w14:textId="5DBF3781" w:rsidR="009F72D1" w:rsidRPr="00023D4D" w:rsidRDefault="00746EBA">
      <w:pPr>
        <w:rPr>
          <w:rFonts w:asciiTheme="minorHAnsi" w:hAnsiTheme="minorHAnsi"/>
          <w:b/>
          <w:kern w:val="28"/>
          <w:sz w:val="24"/>
        </w:rPr>
      </w:pPr>
      <w:r>
        <w:rPr>
          <w:rFonts w:asciiTheme="minorHAnsi" w:hAnsiTheme="minorHAnsi"/>
        </w:rPr>
        <w:t>Versie</w:t>
      </w:r>
      <w:r w:rsidR="00C53880">
        <w:rPr>
          <w:rFonts w:asciiTheme="minorHAnsi" w:hAnsiTheme="minorHAnsi"/>
        </w:rPr>
        <w:t>: 2.2</w:t>
      </w:r>
      <w:r w:rsidR="009F72D1" w:rsidRPr="00023D4D">
        <w:rPr>
          <w:rFonts w:asciiTheme="minorHAnsi" w:hAnsiTheme="minorHAnsi"/>
        </w:rPr>
        <w:br w:type="page"/>
      </w:r>
    </w:p>
    <w:sdt>
      <w:sdtPr>
        <w:rPr>
          <w:rFonts w:asciiTheme="minorHAnsi" w:eastAsiaTheme="minorHAnsi" w:hAnsiTheme="minorHAnsi" w:cstheme="minorBidi"/>
          <w:b w:val="0"/>
          <w:sz w:val="22"/>
          <w:szCs w:val="22"/>
          <w:lang w:eastAsia="en-US"/>
        </w:rPr>
        <w:id w:val="-1437515504"/>
        <w:docPartObj>
          <w:docPartGallery w:val="Table of Contents"/>
          <w:docPartUnique/>
        </w:docPartObj>
      </w:sdtPr>
      <w:sdtEndPr/>
      <w:sdtContent>
        <w:p w14:paraId="4B0E0EA3" w14:textId="77777777" w:rsidR="002A5D30" w:rsidRPr="00023D4D" w:rsidRDefault="002A5D30" w:rsidP="00496C84">
          <w:pPr>
            <w:pStyle w:val="Inhopg1"/>
            <w:keepNext w:val="0"/>
            <w:keepLines w:val="0"/>
            <w:tabs>
              <w:tab w:val="clear" w:pos="567"/>
              <w:tab w:val="clear" w:pos="600"/>
              <w:tab w:val="clear" w:pos="9781"/>
              <w:tab w:val="right" w:leader="dot" w:pos="9016"/>
            </w:tabs>
            <w:spacing w:before="0" w:after="100" w:line="276" w:lineRule="auto"/>
            <w:rPr>
              <w:rFonts w:asciiTheme="minorHAnsi" w:eastAsiaTheme="majorEastAsia" w:hAnsiTheme="minorHAnsi" w:cstheme="majorBidi"/>
              <w:bCs/>
              <w:noProof w:val="0"/>
              <w:color w:val="365F91" w:themeColor="accent1" w:themeShade="BF"/>
              <w:sz w:val="28"/>
              <w:szCs w:val="28"/>
            </w:rPr>
          </w:pPr>
          <w:r w:rsidRPr="00023D4D">
            <w:rPr>
              <w:rFonts w:asciiTheme="minorHAnsi" w:eastAsiaTheme="majorEastAsia" w:hAnsiTheme="minorHAnsi" w:cstheme="majorBidi"/>
              <w:bCs/>
              <w:noProof w:val="0"/>
              <w:color w:val="365F91" w:themeColor="accent1" w:themeShade="BF"/>
              <w:sz w:val="28"/>
              <w:szCs w:val="28"/>
            </w:rPr>
            <w:t>Inhoud</w:t>
          </w:r>
        </w:p>
        <w:p w14:paraId="314E6922" w14:textId="4A5A0657" w:rsidR="00F76D37" w:rsidRDefault="002A5D30">
          <w:pPr>
            <w:pStyle w:val="Inhopg1"/>
            <w:rPr>
              <w:rFonts w:asciiTheme="minorHAnsi" w:eastAsiaTheme="minorEastAsia" w:hAnsiTheme="minorHAnsi" w:cstheme="minorBidi"/>
              <w:b w:val="0"/>
              <w:sz w:val="22"/>
              <w:szCs w:val="22"/>
            </w:rPr>
          </w:pPr>
          <w:r w:rsidRPr="00023D4D">
            <w:rPr>
              <w:rFonts w:asciiTheme="minorHAnsi" w:eastAsiaTheme="minorHAnsi" w:hAnsiTheme="minorHAnsi" w:cstheme="minorBidi"/>
              <w:b w:val="0"/>
              <w:sz w:val="22"/>
              <w:szCs w:val="22"/>
              <w:lang w:eastAsia="en-US"/>
            </w:rPr>
            <w:fldChar w:fldCharType="begin"/>
          </w:r>
          <w:r w:rsidRPr="00023D4D">
            <w:rPr>
              <w:rFonts w:asciiTheme="minorHAnsi" w:eastAsiaTheme="minorHAnsi" w:hAnsiTheme="minorHAnsi" w:cstheme="minorBidi"/>
              <w:b w:val="0"/>
              <w:sz w:val="22"/>
              <w:szCs w:val="22"/>
              <w:lang w:eastAsia="en-US"/>
            </w:rPr>
            <w:instrText xml:space="preserve"> TOC \o "1-3" \h \z \u </w:instrText>
          </w:r>
          <w:r w:rsidRPr="00023D4D">
            <w:rPr>
              <w:rFonts w:asciiTheme="minorHAnsi" w:eastAsiaTheme="minorHAnsi" w:hAnsiTheme="minorHAnsi" w:cstheme="minorBidi"/>
              <w:b w:val="0"/>
              <w:sz w:val="22"/>
              <w:szCs w:val="22"/>
              <w:lang w:eastAsia="en-US"/>
            </w:rPr>
            <w:fldChar w:fldCharType="separate"/>
          </w:r>
          <w:hyperlink w:anchor="_Toc451336288" w:history="1">
            <w:r w:rsidR="00F76D37" w:rsidRPr="00E72F46">
              <w:rPr>
                <w:rStyle w:val="Hyperlink"/>
                <w:rFonts w:eastAsiaTheme="majorEastAsia" w:cstheme="majorBidi"/>
                <w:bCs/>
                <w:lang w:eastAsia="en-US"/>
              </w:rPr>
              <w:t>Bijlage 1 Cate</w:t>
            </w:r>
            <w:r w:rsidR="008F7418">
              <w:rPr>
                <w:rStyle w:val="Hyperlink"/>
                <w:rFonts w:eastAsiaTheme="majorEastAsia" w:cstheme="majorBidi"/>
                <w:bCs/>
                <w:lang w:eastAsia="en-US"/>
              </w:rPr>
              <w:t xml:space="preserve">gorie-indeling (zie ook </w:t>
            </w:r>
            <w:r w:rsidR="00F76D37" w:rsidRPr="00E72F46">
              <w:rPr>
                <w:rStyle w:val="Hyperlink"/>
                <w:rFonts w:eastAsiaTheme="majorEastAsia" w:cstheme="majorBidi"/>
                <w:bCs/>
                <w:lang w:eastAsia="en-US"/>
              </w:rPr>
              <w:t>aangeleverd in bestek)</w:t>
            </w:r>
            <w:r w:rsidR="00F76D37">
              <w:rPr>
                <w:webHidden/>
              </w:rPr>
              <w:tab/>
            </w:r>
            <w:r w:rsidR="00F76D37">
              <w:rPr>
                <w:webHidden/>
              </w:rPr>
              <w:fldChar w:fldCharType="begin"/>
            </w:r>
            <w:r w:rsidR="00F76D37">
              <w:rPr>
                <w:webHidden/>
              </w:rPr>
              <w:instrText xml:space="preserve"> PAGEREF _Toc451336288 \h </w:instrText>
            </w:r>
            <w:r w:rsidR="00F76D37">
              <w:rPr>
                <w:webHidden/>
              </w:rPr>
            </w:r>
            <w:r w:rsidR="00F76D37">
              <w:rPr>
                <w:webHidden/>
              </w:rPr>
              <w:fldChar w:fldCharType="separate"/>
            </w:r>
            <w:r w:rsidR="00E07758">
              <w:rPr>
                <w:webHidden/>
              </w:rPr>
              <w:t>3</w:t>
            </w:r>
            <w:r w:rsidR="00F76D37">
              <w:rPr>
                <w:webHidden/>
              </w:rPr>
              <w:fldChar w:fldCharType="end"/>
            </w:r>
          </w:hyperlink>
        </w:p>
        <w:p w14:paraId="2823FD1E" w14:textId="77777777" w:rsidR="00F76D37" w:rsidRDefault="00CC1961">
          <w:pPr>
            <w:pStyle w:val="Inhopg1"/>
            <w:rPr>
              <w:rFonts w:asciiTheme="minorHAnsi" w:eastAsiaTheme="minorEastAsia" w:hAnsiTheme="minorHAnsi" w:cstheme="minorBidi"/>
              <w:b w:val="0"/>
              <w:sz w:val="22"/>
              <w:szCs w:val="22"/>
            </w:rPr>
          </w:pPr>
          <w:hyperlink w:anchor="_Toc451336289" w:history="1">
            <w:r w:rsidR="00F76D37" w:rsidRPr="00E72F46">
              <w:rPr>
                <w:rStyle w:val="Hyperlink"/>
                <w:rFonts w:eastAsiaTheme="majorEastAsia" w:cstheme="majorBidi"/>
                <w:bCs/>
                <w:lang w:eastAsia="en-US"/>
              </w:rPr>
              <w:t>Bijlage 2 Checklist</w:t>
            </w:r>
            <w:r w:rsidR="00F76D37">
              <w:rPr>
                <w:webHidden/>
              </w:rPr>
              <w:tab/>
            </w:r>
            <w:r w:rsidR="00F76D37">
              <w:rPr>
                <w:webHidden/>
              </w:rPr>
              <w:fldChar w:fldCharType="begin"/>
            </w:r>
            <w:r w:rsidR="00F76D37">
              <w:rPr>
                <w:webHidden/>
              </w:rPr>
              <w:instrText xml:space="preserve"> PAGEREF _Toc451336289 \h </w:instrText>
            </w:r>
            <w:r w:rsidR="00F76D37">
              <w:rPr>
                <w:webHidden/>
              </w:rPr>
            </w:r>
            <w:r w:rsidR="00F76D37">
              <w:rPr>
                <w:webHidden/>
              </w:rPr>
              <w:fldChar w:fldCharType="separate"/>
            </w:r>
            <w:r w:rsidR="00E07758">
              <w:rPr>
                <w:webHidden/>
              </w:rPr>
              <w:t>6</w:t>
            </w:r>
            <w:r w:rsidR="00F76D37">
              <w:rPr>
                <w:webHidden/>
              </w:rPr>
              <w:fldChar w:fldCharType="end"/>
            </w:r>
          </w:hyperlink>
        </w:p>
        <w:p w14:paraId="07B2317B" w14:textId="77777777" w:rsidR="00F76D37" w:rsidRDefault="00CC1961">
          <w:pPr>
            <w:pStyle w:val="Inhopg1"/>
            <w:rPr>
              <w:rFonts w:asciiTheme="minorHAnsi" w:eastAsiaTheme="minorEastAsia" w:hAnsiTheme="minorHAnsi" w:cstheme="minorBidi"/>
              <w:b w:val="0"/>
              <w:sz w:val="22"/>
              <w:szCs w:val="22"/>
            </w:rPr>
          </w:pPr>
          <w:hyperlink w:anchor="_Toc451336290" w:history="1">
            <w:r w:rsidR="00F76D37" w:rsidRPr="00E72F46">
              <w:rPr>
                <w:rStyle w:val="Hyperlink"/>
                <w:rFonts w:eastAsiaTheme="majorEastAsia" w:cstheme="majorBidi"/>
                <w:bCs/>
                <w:lang w:eastAsia="en-US"/>
              </w:rPr>
              <w:t>Bijlage 3 Geheimhoudingsverklaring</w:t>
            </w:r>
            <w:r w:rsidR="00F76D37">
              <w:rPr>
                <w:webHidden/>
              </w:rPr>
              <w:tab/>
            </w:r>
            <w:r w:rsidR="00F76D37">
              <w:rPr>
                <w:webHidden/>
              </w:rPr>
              <w:fldChar w:fldCharType="begin"/>
            </w:r>
            <w:r w:rsidR="00F76D37">
              <w:rPr>
                <w:webHidden/>
              </w:rPr>
              <w:instrText xml:space="preserve"> PAGEREF _Toc451336290 \h </w:instrText>
            </w:r>
            <w:r w:rsidR="00F76D37">
              <w:rPr>
                <w:webHidden/>
              </w:rPr>
            </w:r>
            <w:r w:rsidR="00F76D37">
              <w:rPr>
                <w:webHidden/>
              </w:rPr>
              <w:fldChar w:fldCharType="separate"/>
            </w:r>
            <w:r w:rsidR="00E07758">
              <w:rPr>
                <w:webHidden/>
              </w:rPr>
              <w:t>7</w:t>
            </w:r>
            <w:r w:rsidR="00F76D37">
              <w:rPr>
                <w:webHidden/>
              </w:rPr>
              <w:fldChar w:fldCharType="end"/>
            </w:r>
          </w:hyperlink>
        </w:p>
        <w:p w14:paraId="5A20FD65" w14:textId="77777777" w:rsidR="00F76D37" w:rsidRDefault="00CC1961">
          <w:pPr>
            <w:pStyle w:val="Inhopg1"/>
            <w:rPr>
              <w:rFonts w:asciiTheme="minorHAnsi" w:eastAsiaTheme="minorEastAsia" w:hAnsiTheme="minorHAnsi" w:cstheme="minorBidi"/>
              <w:b w:val="0"/>
              <w:sz w:val="22"/>
              <w:szCs w:val="22"/>
            </w:rPr>
          </w:pPr>
          <w:hyperlink w:anchor="_Toc451336291" w:history="1">
            <w:r w:rsidR="00F76D37" w:rsidRPr="00E72F46">
              <w:rPr>
                <w:rStyle w:val="Hyperlink"/>
                <w:rFonts w:eastAsiaTheme="majorEastAsia" w:cstheme="majorBidi"/>
                <w:bCs/>
                <w:lang w:eastAsia="en-US"/>
              </w:rPr>
              <w:t>Bijlage 4 Eigen Verklaring</w:t>
            </w:r>
            <w:r w:rsidR="00F76D37">
              <w:rPr>
                <w:webHidden/>
              </w:rPr>
              <w:tab/>
            </w:r>
            <w:r w:rsidR="00F76D37">
              <w:rPr>
                <w:webHidden/>
              </w:rPr>
              <w:fldChar w:fldCharType="begin"/>
            </w:r>
            <w:r w:rsidR="00F76D37">
              <w:rPr>
                <w:webHidden/>
              </w:rPr>
              <w:instrText xml:space="preserve"> PAGEREF _Toc451336291 \h </w:instrText>
            </w:r>
            <w:r w:rsidR="00F76D37">
              <w:rPr>
                <w:webHidden/>
              </w:rPr>
            </w:r>
            <w:r w:rsidR="00F76D37">
              <w:rPr>
                <w:webHidden/>
              </w:rPr>
              <w:fldChar w:fldCharType="separate"/>
            </w:r>
            <w:r w:rsidR="00E07758">
              <w:rPr>
                <w:webHidden/>
              </w:rPr>
              <w:t>8</w:t>
            </w:r>
            <w:r w:rsidR="00F76D37">
              <w:rPr>
                <w:webHidden/>
              </w:rPr>
              <w:fldChar w:fldCharType="end"/>
            </w:r>
          </w:hyperlink>
        </w:p>
        <w:p w14:paraId="3EA5F0FF" w14:textId="77777777" w:rsidR="00F76D37" w:rsidRDefault="00CC1961">
          <w:pPr>
            <w:pStyle w:val="Inhopg1"/>
            <w:rPr>
              <w:rFonts w:asciiTheme="minorHAnsi" w:eastAsiaTheme="minorEastAsia" w:hAnsiTheme="minorHAnsi" w:cstheme="minorBidi"/>
              <w:b w:val="0"/>
              <w:sz w:val="22"/>
              <w:szCs w:val="22"/>
            </w:rPr>
          </w:pPr>
          <w:hyperlink w:anchor="_Toc451336292" w:history="1">
            <w:r w:rsidR="00F76D37" w:rsidRPr="00E72F46">
              <w:rPr>
                <w:rStyle w:val="Hyperlink"/>
                <w:rFonts w:eastAsiaTheme="majorEastAsia" w:cstheme="majorBidi"/>
                <w:bCs/>
                <w:lang w:eastAsia="en-US"/>
              </w:rPr>
              <w:t>Bijlage 5 Standaardformulier bedrijfsprofiel / (kern)activiteiten</w:t>
            </w:r>
            <w:r w:rsidR="00F76D37">
              <w:rPr>
                <w:webHidden/>
              </w:rPr>
              <w:tab/>
            </w:r>
            <w:r w:rsidR="00F76D37">
              <w:rPr>
                <w:webHidden/>
              </w:rPr>
              <w:fldChar w:fldCharType="begin"/>
            </w:r>
            <w:r w:rsidR="00F76D37">
              <w:rPr>
                <w:webHidden/>
              </w:rPr>
              <w:instrText xml:space="preserve"> PAGEREF _Toc451336292 \h </w:instrText>
            </w:r>
            <w:r w:rsidR="00F76D37">
              <w:rPr>
                <w:webHidden/>
              </w:rPr>
            </w:r>
            <w:r w:rsidR="00F76D37">
              <w:rPr>
                <w:webHidden/>
              </w:rPr>
              <w:fldChar w:fldCharType="separate"/>
            </w:r>
            <w:r w:rsidR="00E07758">
              <w:rPr>
                <w:webHidden/>
              </w:rPr>
              <w:t>9</w:t>
            </w:r>
            <w:r w:rsidR="00F76D37">
              <w:rPr>
                <w:webHidden/>
              </w:rPr>
              <w:fldChar w:fldCharType="end"/>
            </w:r>
          </w:hyperlink>
        </w:p>
        <w:p w14:paraId="7F1B304A" w14:textId="77777777" w:rsidR="00F76D37" w:rsidRDefault="00CC1961">
          <w:pPr>
            <w:pStyle w:val="Inhopg1"/>
            <w:rPr>
              <w:rFonts w:asciiTheme="minorHAnsi" w:eastAsiaTheme="minorEastAsia" w:hAnsiTheme="minorHAnsi" w:cstheme="minorBidi"/>
              <w:b w:val="0"/>
              <w:sz w:val="22"/>
              <w:szCs w:val="22"/>
            </w:rPr>
          </w:pPr>
          <w:hyperlink w:anchor="_Toc451336293" w:history="1">
            <w:r w:rsidR="00F76D37" w:rsidRPr="00E72F46">
              <w:rPr>
                <w:rStyle w:val="Hyperlink"/>
                <w:rFonts w:eastAsiaTheme="majorEastAsia" w:cstheme="majorBidi"/>
                <w:bCs/>
                <w:lang w:eastAsia="en-US"/>
              </w:rPr>
              <w:t>Bijlage 6 Invullijst Minimumeisen</w:t>
            </w:r>
            <w:r w:rsidR="00F76D37">
              <w:rPr>
                <w:webHidden/>
              </w:rPr>
              <w:tab/>
            </w:r>
            <w:r w:rsidR="00F76D37">
              <w:rPr>
                <w:webHidden/>
              </w:rPr>
              <w:fldChar w:fldCharType="begin"/>
            </w:r>
            <w:r w:rsidR="00F76D37">
              <w:rPr>
                <w:webHidden/>
              </w:rPr>
              <w:instrText xml:space="preserve"> PAGEREF _Toc451336293 \h </w:instrText>
            </w:r>
            <w:r w:rsidR="00F76D37">
              <w:rPr>
                <w:webHidden/>
              </w:rPr>
            </w:r>
            <w:r w:rsidR="00F76D37">
              <w:rPr>
                <w:webHidden/>
              </w:rPr>
              <w:fldChar w:fldCharType="separate"/>
            </w:r>
            <w:r w:rsidR="00E07758">
              <w:rPr>
                <w:webHidden/>
              </w:rPr>
              <w:t>10</w:t>
            </w:r>
            <w:r w:rsidR="00F76D37">
              <w:rPr>
                <w:webHidden/>
              </w:rPr>
              <w:fldChar w:fldCharType="end"/>
            </w:r>
          </w:hyperlink>
        </w:p>
        <w:p w14:paraId="511875ED" w14:textId="77777777" w:rsidR="00F76D37" w:rsidRDefault="00CC1961">
          <w:pPr>
            <w:pStyle w:val="Inhopg1"/>
            <w:rPr>
              <w:rFonts w:asciiTheme="minorHAnsi" w:eastAsiaTheme="minorEastAsia" w:hAnsiTheme="minorHAnsi" w:cstheme="minorBidi"/>
              <w:b w:val="0"/>
              <w:sz w:val="22"/>
              <w:szCs w:val="22"/>
            </w:rPr>
          </w:pPr>
          <w:hyperlink w:anchor="_Toc451336294" w:history="1">
            <w:r w:rsidR="00F76D37" w:rsidRPr="00E72F46">
              <w:rPr>
                <w:rStyle w:val="Hyperlink"/>
                <w:rFonts w:eastAsiaTheme="majorEastAsia" w:cstheme="majorBidi"/>
                <w:bCs/>
                <w:lang w:eastAsia="en-US"/>
              </w:rPr>
              <w:t>Bijlage 7 Verklaring bekwaamheid</w:t>
            </w:r>
            <w:r w:rsidR="00F76D37">
              <w:rPr>
                <w:webHidden/>
              </w:rPr>
              <w:tab/>
            </w:r>
            <w:r w:rsidR="00F76D37">
              <w:rPr>
                <w:webHidden/>
              </w:rPr>
              <w:fldChar w:fldCharType="begin"/>
            </w:r>
            <w:r w:rsidR="00F76D37">
              <w:rPr>
                <w:webHidden/>
              </w:rPr>
              <w:instrText xml:space="preserve"> PAGEREF _Toc451336294 \h </w:instrText>
            </w:r>
            <w:r w:rsidR="00F76D37">
              <w:rPr>
                <w:webHidden/>
              </w:rPr>
            </w:r>
            <w:r w:rsidR="00F76D37">
              <w:rPr>
                <w:webHidden/>
              </w:rPr>
              <w:fldChar w:fldCharType="separate"/>
            </w:r>
            <w:r w:rsidR="00E07758">
              <w:rPr>
                <w:webHidden/>
              </w:rPr>
              <w:t>12</w:t>
            </w:r>
            <w:r w:rsidR="00F76D37">
              <w:rPr>
                <w:webHidden/>
              </w:rPr>
              <w:fldChar w:fldCharType="end"/>
            </w:r>
          </w:hyperlink>
        </w:p>
        <w:p w14:paraId="3270E648" w14:textId="77777777" w:rsidR="00F76D37" w:rsidRDefault="00CC1961">
          <w:pPr>
            <w:pStyle w:val="Inhopg1"/>
            <w:rPr>
              <w:rFonts w:asciiTheme="minorHAnsi" w:eastAsiaTheme="minorEastAsia" w:hAnsiTheme="minorHAnsi" w:cstheme="minorBidi"/>
              <w:b w:val="0"/>
              <w:sz w:val="22"/>
              <w:szCs w:val="22"/>
            </w:rPr>
          </w:pPr>
          <w:hyperlink w:anchor="_Toc451336295" w:history="1">
            <w:r w:rsidR="00F76D37" w:rsidRPr="00E72F46">
              <w:rPr>
                <w:rStyle w:val="Hyperlink"/>
                <w:rFonts w:eastAsiaTheme="majorEastAsia" w:cstheme="majorBidi"/>
                <w:bCs/>
                <w:lang w:eastAsia="en-US"/>
              </w:rPr>
              <w:t>Bijlage 8 Verklaring locatie</w:t>
            </w:r>
            <w:r w:rsidR="00F76D37">
              <w:rPr>
                <w:webHidden/>
              </w:rPr>
              <w:tab/>
            </w:r>
            <w:r w:rsidR="00F76D37">
              <w:rPr>
                <w:webHidden/>
              </w:rPr>
              <w:fldChar w:fldCharType="begin"/>
            </w:r>
            <w:r w:rsidR="00F76D37">
              <w:rPr>
                <w:webHidden/>
              </w:rPr>
              <w:instrText xml:space="preserve"> PAGEREF _Toc451336295 \h </w:instrText>
            </w:r>
            <w:r w:rsidR="00F76D37">
              <w:rPr>
                <w:webHidden/>
              </w:rPr>
            </w:r>
            <w:r w:rsidR="00F76D37">
              <w:rPr>
                <w:webHidden/>
              </w:rPr>
              <w:fldChar w:fldCharType="separate"/>
            </w:r>
            <w:r w:rsidR="00E07758">
              <w:rPr>
                <w:webHidden/>
              </w:rPr>
              <w:t>13</w:t>
            </w:r>
            <w:r w:rsidR="00F76D37">
              <w:rPr>
                <w:webHidden/>
              </w:rPr>
              <w:fldChar w:fldCharType="end"/>
            </w:r>
          </w:hyperlink>
        </w:p>
        <w:p w14:paraId="303F2230" w14:textId="77777777" w:rsidR="00F76D37" w:rsidRDefault="00CC1961">
          <w:pPr>
            <w:pStyle w:val="Inhopg1"/>
            <w:rPr>
              <w:rFonts w:asciiTheme="minorHAnsi" w:eastAsiaTheme="minorEastAsia" w:hAnsiTheme="minorHAnsi" w:cstheme="minorBidi"/>
              <w:b w:val="0"/>
              <w:sz w:val="22"/>
              <w:szCs w:val="22"/>
            </w:rPr>
          </w:pPr>
          <w:hyperlink w:anchor="_Toc451336296" w:history="1">
            <w:r w:rsidR="00F76D37" w:rsidRPr="00E72F46">
              <w:rPr>
                <w:rStyle w:val="Hyperlink"/>
                <w:rFonts w:eastAsiaTheme="majorEastAsia" w:cstheme="majorBidi"/>
                <w:bCs/>
                <w:lang w:eastAsia="en-US"/>
              </w:rPr>
              <w:t>Bijlage 9 Ontvangst- / afgiftebewijs</w:t>
            </w:r>
            <w:r w:rsidR="00F76D37">
              <w:rPr>
                <w:webHidden/>
              </w:rPr>
              <w:tab/>
            </w:r>
            <w:r w:rsidR="00F76D37">
              <w:rPr>
                <w:webHidden/>
              </w:rPr>
              <w:fldChar w:fldCharType="begin"/>
            </w:r>
            <w:r w:rsidR="00F76D37">
              <w:rPr>
                <w:webHidden/>
              </w:rPr>
              <w:instrText xml:space="preserve"> PAGEREF _Toc451336296 \h </w:instrText>
            </w:r>
            <w:r w:rsidR="00F76D37">
              <w:rPr>
                <w:webHidden/>
              </w:rPr>
            </w:r>
            <w:r w:rsidR="00F76D37">
              <w:rPr>
                <w:webHidden/>
              </w:rPr>
              <w:fldChar w:fldCharType="separate"/>
            </w:r>
            <w:r w:rsidR="00E07758">
              <w:rPr>
                <w:webHidden/>
              </w:rPr>
              <w:t>14</w:t>
            </w:r>
            <w:r w:rsidR="00F76D37">
              <w:rPr>
                <w:webHidden/>
              </w:rPr>
              <w:fldChar w:fldCharType="end"/>
            </w:r>
          </w:hyperlink>
        </w:p>
        <w:p w14:paraId="010F509A" w14:textId="77777777" w:rsidR="00F76D37" w:rsidRDefault="00CC1961">
          <w:pPr>
            <w:pStyle w:val="Inhopg1"/>
            <w:rPr>
              <w:rFonts w:asciiTheme="minorHAnsi" w:eastAsiaTheme="minorEastAsia" w:hAnsiTheme="minorHAnsi" w:cstheme="minorBidi"/>
              <w:b w:val="0"/>
              <w:sz w:val="22"/>
              <w:szCs w:val="22"/>
            </w:rPr>
          </w:pPr>
          <w:hyperlink w:anchor="_Toc451336297" w:history="1">
            <w:r w:rsidR="00F76D37" w:rsidRPr="00E72F46">
              <w:rPr>
                <w:rStyle w:val="Hyperlink"/>
                <w:rFonts w:eastAsiaTheme="majorEastAsia" w:cstheme="majorBidi"/>
                <w:bCs/>
                <w:lang w:eastAsia="en-US"/>
              </w:rPr>
              <w:t>Bijlage 10 Prijsopgaaf</w:t>
            </w:r>
            <w:r w:rsidR="00F76D37">
              <w:rPr>
                <w:webHidden/>
              </w:rPr>
              <w:tab/>
            </w:r>
            <w:r w:rsidR="00F76D37">
              <w:rPr>
                <w:webHidden/>
              </w:rPr>
              <w:fldChar w:fldCharType="begin"/>
            </w:r>
            <w:r w:rsidR="00F76D37">
              <w:rPr>
                <w:webHidden/>
              </w:rPr>
              <w:instrText xml:space="preserve"> PAGEREF _Toc451336297 \h </w:instrText>
            </w:r>
            <w:r w:rsidR="00F76D37">
              <w:rPr>
                <w:webHidden/>
              </w:rPr>
            </w:r>
            <w:r w:rsidR="00F76D37">
              <w:rPr>
                <w:webHidden/>
              </w:rPr>
              <w:fldChar w:fldCharType="separate"/>
            </w:r>
            <w:r w:rsidR="00E07758">
              <w:rPr>
                <w:webHidden/>
              </w:rPr>
              <w:t>15</w:t>
            </w:r>
            <w:r w:rsidR="00F76D37">
              <w:rPr>
                <w:webHidden/>
              </w:rPr>
              <w:fldChar w:fldCharType="end"/>
            </w:r>
          </w:hyperlink>
        </w:p>
        <w:p w14:paraId="4393CA29" w14:textId="77777777" w:rsidR="00F76D37" w:rsidRDefault="00CC1961">
          <w:pPr>
            <w:pStyle w:val="Inhopg1"/>
            <w:rPr>
              <w:rFonts w:asciiTheme="minorHAnsi" w:eastAsiaTheme="minorEastAsia" w:hAnsiTheme="minorHAnsi" w:cstheme="minorBidi"/>
              <w:b w:val="0"/>
              <w:sz w:val="22"/>
              <w:szCs w:val="22"/>
            </w:rPr>
          </w:pPr>
          <w:hyperlink w:anchor="_Toc451336298" w:history="1">
            <w:r w:rsidR="00F76D37" w:rsidRPr="00E72F46">
              <w:rPr>
                <w:rStyle w:val="Hyperlink"/>
                <w:rFonts w:eastAsiaTheme="majorEastAsia" w:cstheme="majorBidi"/>
                <w:bCs/>
                <w:lang w:eastAsia="en-US"/>
              </w:rPr>
              <w:t>Bijlage 11 Akkoordverklaring Inkoopvoorwaarden</w:t>
            </w:r>
            <w:r w:rsidR="00F76D37">
              <w:rPr>
                <w:webHidden/>
              </w:rPr>
              <w:tab/>
            </w:r>
            <w:r w:rsidR="00F76D37">
              <w:rPr>
                <w:webHidden/>
              </w:rPr>
              <w:fldChar w:fldCharType="begin"/>
            </w:r>
            <w:r w:rsidR="00F76D37">
              <w:rPr>
                <w:webHidden/>
              </w:rPr>
              <w:instrText xml:space="preserve"> PAGEREF _Toc451336298 \h </w:instrText>
            </w:r>
            <w:r w:rsidR="00F76D37">
              <w:rPr>
                <w:webHidden/>
              </w:rPr>
            </w:r>
            <w:r w:rsidR="00F76D37">
              <w:rPr>
                <w:webHidden/>
              </w:rPr>
              <w:fldChar w:fldCharType="separate"/>
            </w:r>
            <w:r w:rsidR="00E07758">
              <w:rPr>
                <w:webHidden/>
              </w:rPr>
              <w:t>16</w:t>
            </w:r>
            <w:r w:rsidR="00F76D37">
              <w:rPr>
                <w:webHidden/>
              </w:rPr>
              <w:fldChar w:fldCharType="end"/>
            </w:r>
          </w:hyperlink>
        </w:p>
        <w:p w14:paraId="17BF52CD" w14:textId="77777777" w:rsidR="00F76D37" w:rsidRDefault="00CC1961">
          <w:pPr>
            <w:pStyle w:val="Inhopg1"/>
            <w:rPr>
              <w:rFonts w:asciiTheme="minorHAnsi" w:eastAsiaTheme="minorEastAsia" w:hAnsiTheme="minorHAnsi" w:cstheme="minorBidi"/>
              <w:b w:val="0"/>
              <w:sz w:val="22"/>
              <w:szCs w:val="22"/>
            </w:rPr>
          </w:pPr>
          <w:hyperlink w:anchor="_Toc451336299" w:history="1">
            <w:r w:rsidR="00F76D37" w:rsidRPr="00E72F46">
              <w:rPr>
                <w:rStyle w:val="Hyperlink"/>
                <w:rFonts w:eastAsiaTheme="majorEastAsia" w:cstheme="majorBidi"/>
                <w:bCs/>
                <w:lang w:eastAsia="en-US"/>
              </w:rPr>
              <w:t>Bijlage 12 Formulier voor het stellen van vragen</w:t>
            </w:r>
            <w:r w:rsidR="00F76D37">
              <w:rPr>
                <w:webHidden/>
              </w:rPr>
              <w:tab/>
            </w:r>
            <w:r w:rsidR="00F76D37">
              <w:rPr>
                <w:webHidden/>
              </w:rPr>
              <w:fldChar w:fldCharType="begin"/>
            </w:r>
            <w:r w:rsidR="00F76D37">
              <w:rPr>
                <w:webHidden/>
              </w:rPr>
              <w:instrText xml:space="preserve"> PAGEREF _Toc451336299 \h </w:instrText>
            </w:r>
            <w:r w:rsidR="00F76D37">
              <w:rPr>
                <w:webHidden/>
              </w:rPr>
            </w:r>
            <w:r w:rsidR="00F76D37">
              <w:rPr>
                <w:webHidden/>
              </w:rPr>
              <w:fldChar w:fldCharType="separate"/>
            </w:r>
            <w:r w:rsidR="00E07758">
              <w:rPr>
                <w:webHidden/>
              </w:rPr>
              <w:t>17</w:t>
            </w:r>
            <w:r w:rsidR="00F76D37">
              <w:rPr>
                <w:webHidden/>
              </w:rPr>
              <w:fldChar w:fldCharType="end"/>
            </w:r>
          </w:hyperlink>
        </w:p>
        <w:p w14:paraId="21D8417D" w14:textId="77777777" w:rsidR="00F76D37" w:rsidRDefault="00CC1961">
          <w:pPr>
            <w:pStyle w:val="Inhopg1"/>
            <w:rPr>
              <w:rFonts w:asciiTheme="minorHAnsi" w:eastAsiaTheme="minorEastAsia" w:hAnsiTheme="minorHAnsi" w:cstheme="minorBidi"/>
              <w:b w:val="0"/>
              <w:sz w:val="22"/>
              <w:szCs w:val="22"/>
            </w:rPr>
          </w:pPr>
          <w:hyperlink w:anchor="_Toc451336300" w:history="1">
            <w:r w:rsidR="00F76D37" w:rsidRPr="00E72F46">
              <w:rPr>
                <w:rStyle w:val="Hyperlink"/>
                <w:rFonts w:eastAsiaTheme="majorEastAsia" w:cstheme="majorBidi"/>
                <w:bCs/>
                <w:lang w:eastAsia="en-US"/>
              </w:rPr>
              <w:t>Bijlage 13 Format CSV bestand</w:t>
            </w:r>
            <w:r w:rsidR="00F76D37">
              <w:rPr>
                <w:webHidden/>
              </w:rPr>
              <w:tab/>
            </w:r>
            <w:r w:rsidR="00F76D37">
              <w:rPr>
                <w:webHidden/>
              </w:rPr>
              <w:fldChar w:fldCharType="begin"/>
            </w:r>
            <w:r w:rsidR="00F76D37">
              <w:rPr>
                <w:webHidden/>
              </w:rPr>
              <w:instrText xml:space="preserve"> PAGEREF _Toc451336300 \h </w:instrText>
            </w:r>
            <w:r w:rsidR="00F76D37">
              <w:rPr>
                <w:webHidden/>
              </w:rPr>
            </w:r>
            <w:r w:rsidR="00F76D37">
              <w:rPr>
                <w:webHidden/>
              </w:rPr>
              <w:fldChar w:fldCharType="separate"/>
            </w:r>
            <w:r w:rsidR="00E07758">
              <w:rPr>
                <w:webHidden/>
              </w:rPr>
              <w:t>18</w:t>
            </w:r>
            <w:r w:rsidR="00F76D37">
              <w:rPr>
                <w:webHidden/>
              </w:rPr>
              <w:fldChar w:fldCharType="end"/>
            </w:r>
          </w:hyperlink>
        </w:p>
        <w:p w14:paraId="0055290A" w14:textId="77777777" w:rsidR="00F76D37" w:rsidRDefault="00CC1961">
          <w:pPr>
            <w:pStyle w:val="Inhopg1"/>
            <w:rPr>
              <w:rFonts w:asciiTheme="minorHAnsi" w:eastAsiaTheme="minorEastAsia" w:hAnsiTheme="minorHAnsi" w:cstheme="minorBidi"/>
              <w:b w:val="0"/>
              <w:sz w:val="22"/>
              <w:szCs w:val="22"/>
            </w:rPr>
          </w:pPr>
          <w:hyperlink w:anchor="_Toc451336301" w:history="1">
            <w:r w:rsidR="00F76D37" w:rsidRPr="00E72F46">
              <w:rPr>
                <w:rStyle w:val="Hyperlink"/>
                <w:rFonts w:eastAsiaTheme="majorEastAsia" w:cstheme="majorBidi"/>
                <w:bCs/>
                <w:lang w:eastAsia="en-US"/>
              </w:rPr>
              <w:t>Bijlage 14 Eigen Verklaring SROI</w:t>
            </w:r>
            <w:r w:rsidR="00F76D37">
              <w:rPr>
                <w:webHidden/>
              </w:rPr>
              <w:tab/>
            </w:r>
            <w:r w:rsidR="00F76D37">
              <w:rPr>
                <w:webHidden/>
              </w:rPr>
              <w:fldChar w:fldCharType="begin"/>
            </w:r>
            <w:r w:rsidR="00F76D37">
              <w:rPr>
                <w:webHidden/>
              </w:rPr>
              <w:instrText xml:space="preserve"> PAGEREF _Toc451336301 \h </w:instrText>
            </w:r>
            <w:r w:rsidR="00F76D37">
              <w:rPr>
                <w:webHidden/>
              </w:rPr>
            </w:r>
            <w:r w:rsidR="00F76D37">
              <w:rPr>
                <w:webHidden/>
              </w:rPr>
              <w:fldChar w:fldCharType="separate"/>
            </w:r>
            <w:r w:rsidR="00E07758">
              <w:rPr>
                <w:webHidden/>
              </w:rPr>
              <w:t>19</w:t>
            </w:r>
            <w:r w:rsidR="00F76D37">
              <w:rPr>
                <w:webHidden/>
              </w:rPr>
              <w:fldChar w:fldCharType="end"/>
            </w:r>
          </w:hyperlink>
        </w:p>
        <w:p w14:paraId="1201BBFA" w14:textId="6B338906" w:rsidR="002A5D30" w:rsidRPr="00023D4D" w:rsidRDefault="002A5D30" w:rsidP="00496C84">
          <w:pPr>
            <w:pStyle w:val="Inhopg1"/>
            <w:keepNext w:val="0"/>
            <w:keepLines w:val="0"/>
            <w:tabs>
              <w:tab w:val="clear" w:pos="567"/>
              <w:tab w:val="clear" w:pos="600"/>
              <w:tab w:val="clear" w:pos="9781"/>
              <w:tab w:val="right" w:leader="dot" w:pos="9016"/>
            </w:tabs>
            <w:spacing w:before="0" w:after="100" w:line="276" w:lineRule="auto"/>
            <w:rPr>
              <w:rFonts w:asciiTheme="minorHAnsi" w:eastAsiaTheme="minorHAnsi" w:hAnsiTheme="minorHAnsi" w:cstheme="minorBidi"/>
              <w:b w:val="0"/>
              <w:sz w:val="22"/>
              <w:szCs w:val="22"/>
              <w:lang w:eastAsia="en-US"/>
            </w:rPr>
          </w:pPr>
          <w:r w:rsidRPr="00023D4D">
            <w:rPr>
              <w:rFonts w:asciiTheme="minorHAnsi" w:eastAsiaTheme="minorHAnsi" w:hAnsiTheme="minorHAnsi" w:cstheme="minorBidi"/>
              <w:b w:val="0"/>
              <w:sz w:val="22"/>
              <w:szCs w:val="22"/>
              <w:lang w:eastAsia="en-US"/>
            </w:rPr>
            <w:fldChar w:fldCharType="end"/>
          </w:r>
        </w:p>
      </w:sdtContent>
    </w:sdt>
    <w:p w14:paraId="67951E64" w14:textId="77777777" w:rsidR="002A5D30" w:rsidRPr="00023D4D" w:rsidRDefault="002A5D30" w:rsidP="00496C84">
      <w:pPr>
        <w:pStyle w:val="Inhopg1"/>
        <w:keepNext w:val="0"/>
        <w:keepLines w:val="0"/>
        <w:tabs>
          <w:tab w:val="clear" w:pos="567"/>
          <w:tab w:val="clear" w:pos="600"/>
          <w:tab w:val="clear" w:pos="9781"/>
          <w:tab w:val="right" w:leader="dot" w:pos="9016"/>
        </w:tabs>
        <w:spacing w:before="0" w:after="100" w:line="276" w:lineRule="auto"/>
        <w:rPr>
          <w:rFonts w:asciiTheme="minorHAnsi" w:eastAsiaTheme="minorHAnsi" w:hAnsiTheme="minorHAnsi" w:cstheme="minorBidi"/>
          <w:b w:val="0"/>
          <w:sz w:val="22"/>
          <w:szCs w:val="22"/>
          <w:lang w:eastAsia="en-US"/>
        </w:rPr>
      </w:pPr>
      <w:r w:rsidRPr="00023D4D">
        <w:rPr>
          <w:rFonts w:asciiTheme="minorHAnsi" w:eastAsiaTheme="minorHAnsi" w:hAnsiTheme="minorHAnsi" w:cstheme="minorBidi"/>
          <w:b w:val="0"/>
          <w:sz w:val="22"/>
          <w:szCs w:val="22"/>
          <w:lang w:eastAsia="en-US"/>
        </w:rPr>
        <w:br w:type="page"/>
      </w:r>
    </w:p>
    <w:p w14:paraId="21C367E0" w14:textId="7129E23E" w:rsidR="00196D4F" w:rsidRPr="00A90CD0" w:rsidRDefault="00572990" w:rsidP="00A90CD0">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2" w:name="_Toc451336288"/>
      <w:bookmarkEnd w:id="1"/>
      <w:r w:rsidRPr="00A90CD0">
        <w:rPr>
          <w:rFonts w:asciiTheme="minorHAnsi" w:eastAsiaTheme="majorEastAsia" w:hAnsiTheme="minorHAnsi" w:cstheme="majorBidi"/>
          <w:bCs/>
          <w:color w:val="365F91" w:themeColor="accent1" w:themeShade="BF"/>
          <w:kern w:val="0"/>
          <w:sz w:val="28"/>
          <w:szCs w:val="28"/>
          <w:lang w:eastAsia="en-US"/>
        </w:rPr>
        <w:lastRenderedPageBreak/>
        <w:t xml:space="preserve">Bijlage 1 </w:t>
      </w:r>
      <w:r w:rsidR="00196D4F" w:rsidRPr="00A90CD0">
        <w:rPr>
          <w:rFonts w:asciiTheme="minorHAnsi" w:eastAsiaTheme="majorEastAsia" w:hAnsiTheme="minorHAnsi" w:cstheme="majorBidi"/>
          <w:bCs/>
          <w:color w:val="365F91" w:themeColor="accent1" w:themeShade="BF"/>
          <w:kern w:val="0"/>
          <w:sz w:val="28"/>
          <w:szCs w:val="28"/>
          <w:lang w:eastAsia="en-US"/>
        </w:rPr>
        <w:t>Categorie-indeling (</w:t>
      </w:r>
      <w:r w:rsidR="004750E9" w:rsidRPr="004750E9">
        <w:rPr>
          <w:rFonts w:asciiTheme="minorHAnsi" w:eastAsiaTheme="majorEastAsia" w:hAnsiTheme="minorHAnsi" w:cstheme="majorBidi"/>
          <w:bCs/>
          <w:color w:val="365F91" w:themeColor="accent1" w:themeShade="BF"/>
          <w:kern w:val="0"/>
          <w:sz w:val="28"/>
          <w:szCs w:val="28"/>
          <w:lang w:eastAsia="en-US"/>
        </w:rPr>
        <w:t>zie</w:t>
      </w:r>
      <w:r w:rsidR="004750E9">
        <w:rPr>
          <w:rFonts w:asciiTheme="minorHAnsi" w:eastAsiaTheme="majorEastAsia" w:hAnsiTheme="minorHAnsi" w:cstheme="majorBidi"/>
          <w:bCs/>
          <w:color w:val="365F91" w:themeColor="accent1" w:themeShade="BF"/>
          <w:kern w:val="0"/>
          <w:sz w:val="28"/>
          <w:szCs w:val="28"/>
          <w:lang w:eastAsia="en-US"/>
        </w:rPr>
        <w:t xml:space="preserve"> ook</w:t>
      </w:r>
      <w:r w:rsidR="008F7418">
        <w:rPr>
          <w:rFonts w:asciiTheme="minorHAnsi" w:eastAsiaTheme="majorEastAsia" w:hAnsiTheme="minorHAnsi" w:cstheme="majorBidi"/>
          <w:bCs/>
          <w:color w:val="365F91" w:themeColor="accent1" w:themeShade="BF"/>
          <w:kern w:val="0"/>
          <w:sz w:val="28"/>
          <w:szCs w:val="28"/>
          <w:lang w:eastAsia="en-US"/>
        </w:rPr>
        <w:t xml:space="preserve"> </w:t>
      </w:r>
      <w:r w:rsidR="00196D4F" w:rsidRPr="00A90CD0">
        <w:rPr>
          <w:rFonts w:asciiTheme="minorHAnsi" w:eastAsiaTheme="majorEastAsia" w:hAnsiTheme="minorHAnsi" w:cstheme="majorBidi"/>
          <w:bCs/>
          <w:color w:val="365F91" w:themeColor="accent1" w:themeShade="BF"/>
          <w:kern w:val="0"/>
          <w:sz w:val="28"/>
          <w:szCs w:val="28"/>
          <w:lang w:eastAsia="en-US"/>
        </w:rPr>
        <w:t>zoals aangeleverd</w:t>
      </w:r>
      <w:r w:rsidR="004750E9">
        <w:rPr>
          <w:rFonts w:asciiTheme="minorHAnsi" w:eastAsiaTheme="majorEastAsia" w:hAnsiTheme="minorHAnsi" w:cstheme="majorBidi"/>
          <w:bCs/>
          <w:color w:val="365F91" w:themeColor="accent1" w:themeShade="BF"/>
          <w:kern w:val="0"/>
          <w:sz w:val="28"/>
          <w:szCs w:val="28"/>
          <w:lang w:eastAsia="en-US"/>
        </w:rPr>
        <w:t xml:space="preserve"> in bestek</w:t>
      </w:r>
      <w:r w:rsidR="00196D4F" w:rsidRPr="00A90CD0">
        <w:rPr>
          <w:rFonts w:asciiTheme="minorHAnsi" w:eastAsiaTheme="majorEastAsia" w:hAnsiTheme="minorHAnsi" w:cstheme="majorBidi"/>
          <w:bCs/>
          <w:color w:val="365F91" w:themeColor="accent1" w:themeShade="BF"/>
          <w:kern w:val="0"/>
          <w:sz w:val="28"/>
          <w:szCs w:val="28"/>
          <w:lang w:eastAsia="en-US"/>
        </w:rPr>
        <w:t>)</w:t>
      </w:r>
      <w:bookmarkEnd w:id="2"/>
    </w:p>
    <w:p w14:paraId="6074BED6" w14:textId="77777777" w:rsidR="00196D4F" w:rsidRPr="00E0530F" w:rsidRDefault="00196D4F" w:rsidP="00196D4F"/>
    <w:tbl>
      <w:tblPr>
        <w:tblW w:w="11157" w:type="dxa"/>
        <w:tblInd w:w="-957" w:type="dxa"/>
        <w:tblCellMar>
          <w:left w:w="70" w:type="dxa"/>
          <w:right w:w="70" w:type="dxa"/>
        </w:tblCellMar>
        <w:tblLook w:val="04A0" w:firstRow="1" w:lastRow="0" w:firstColumn="1" w:lastColumn="0" w:noHBand="0" w:noVBand="1"/>
      </w:tblPr>
      <w:tblGrid>
        <w:gridCol w:w="35"/>
        <w:gridCol w:w="989"/>
        <w:gridCol w:w="145"/>
        <w:gridCol w:w="1560"/>
        <w:gridCol w:w="947"/>
        <w:gridCol w:w="145"/>
        <w:gridCol w:w="2870"/>
        <w:gridCol w:w="173"/>
        <w:gridCol w:w="145"/>
        <w:gridCol w:w="2216"/>
        <w:gridCol w:w="425"/>
        <w:gridCol w:w="145"/>
        <w:gridCol w:w="1155"/>
        <w:gridCol w:w="57"/>
        <w:gridCol w:w="150"/>
      </w:tblGrid>
      <w:tr w:rsidR="00196D4F" w:rsidRPr="00E0530F" w14:paraId="38DD8901" w14:textId="77777777" w:rsidTr="00ED2056">
        <w:trPr>
          <w:trHeight w:val="255"/>
        </w:trPr>
        <w:tc>
          <w:tcPr>
            <w:tcW w:w="7009" w:type="dxa"/>
            <w:gridSpan w:val="9"/>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79C9F600" w14:textId="77777777" w:rsidR="00196D4F" w:rsidRPr="00E0530F" w:rsidRDefault="00196D4F" w:rsidP="00196D4F">
            <w:pPr>
              <w:rPr>
                <w:rFonts w:cs="Arial"/>
                <w:b/>
                <w:bCs/>
                <w:color w:val="000000"/>
                <w:sz w:val="18"/>
                <w:szCs w:val="18"/>
              </w:rPr>
            </w:pPr>
            <w:r>
              <w:rPr>
                <w:rFonts w:cs="Arial"/>
                <w:b/>
                <w:bCs/>
                <w:color w:val="000000"/>
                <w:sz w:val="18"/>
                <w:szCs w:val="18"/>
              </w:rPr>
              <w:t>Categorie-indeling bouw dossiers</w:t>
            </w:r>
            <w:r w:rsidRPr="00E0530F">
              <w:rPr>
                <w:rFonts w:cs="Arial"/>
                <w:b/>
                <w:bCs/>
                <w:color w:val="000000"/>
                <w:sz w:val="18"/>
                <w:szCs w:val="18"/>
              </w:rPr>
              <w:t xml:space="preserve"> </w:t>
            </w:r>
          </w:p>
          <w:p w14:paraId="53EF4B2B" w14:textId="7AB21BDB" w:rsidR="00196D4F" w:rsidRPr="00FB2B8A" w:rsidRDefault="00196D4F" w:rsidP="00196D4F">
            <w:pPr>
              <w:rPr>
                <w:rFonts w:cs="Arial"/>
                <w:b/>
                <w:bCs/>
                <w:color w:val="000000"/>
                <w:sz w:val="16"/>
                <w:szCs w:val="16"/>
              </w:rPr>
            </w:pPr>
            <w:r>
              <w:rPr>
                <w:rFonts w:cs="Arial"/>
                <w:b/>
                <w:bCs/>
                <w:color w:val="000000"/>
                <w:sz w:val="16"/>
                <w:szCs w:val="16"/>
              </w:rPr>
              <w:t xml:space="preserve">D.d.: </w:t>
            </w:r>
            <w:r w:rsidR="008F7418">
              <w:rPr>
                <w:rFonts w:cs="Arial"/>
                <w:b/>
                <w:bCs/>
                <w:color w:val="000000"/>
                <w:sz w:val="16"/>
                <w:szCs w:val="16"/>
              </w:rPr>
              <w:t>12-01-2016def</w:t>
            </w:r>
          </w:p>
        </w:tc>
        <w:tc>
          <w:tcPr>
            <w:tcW w:w="2786" w:type="dxa"/>
            <w:gridSpan w:val="3"/>
            <w:tcBorders>
              <w:top w:val="single" w:sz="4" w:space="0" w:color="000000"/>
              <w:left w:val="nil"/>
              <w:bottom w:val="single" w:sz="4" w:space="0" w:color="000000"/>
              <w:right w:val="single" w:sz="4" w:space="0" w:color="000000"/>
            </w:tcBorders>
            <w:shd w:val="clear" w:color="000000" w:fill="FFFFFF"/>
            <w:noWrap/>
            <w:vAlign w:val="bottom"/>
          </w:tcPr>
          <w:p w14:paraId="1E23A37D" w14:textId="77777777" w:rsidR="00196D4F" w:rsidRPr="00E0530F" w:rsidRDefault="00196D4F" w:rsidP="00196D4F">
            <w:pPr>
              <w:rPr>
                <w:rFonts w:cs="Arial"/>
                <w:color w:val="000000"/>
              </w:rPr>
            </w:pPr>
            <w:r w:rsidRPr="00E0530F">
              <w:rPr>
                <w:rFonts w:cs="Arial"/>
                <w:color w:val="000000"/>
              </w:rPr>
              <w:t> </w:t>
            </w:r>
          </w:p>
        </w:tc>
        <w:tc>
          <w:tcPr>
            <w:tcW w:w="1362" w:type="dxa"/>
            <w:gridSpan w:val="3"/>
            <w:tcBorders>
              <w:top w:val="single" w:sz="4" w:space="0" w:color="000000"/>
              <w:left w:val="nil"/>
              <w:bottom w:val="single" w:sz="4" w:space="0" w:color="000000"/>
              <w:right w:val="single" w:sz="4" w:space="0" w:color="000000"/>
            </w:tcBorders>
            <w:shd w:val="clear" w:color="000000" w:fill="FFFFFF"/>
            <w:noWrap/>
            <w:vAlign w:val="bottom"/>
          </w:tcPr>
          <w:p w14:paraId="5843B758" w14:textId="77777777" w:rsidR="00196D4F" w:rsidRPr="00E0530F" w:rsidRDefault="00196D4F" w:rsidP="00196D4F">
            <w:pPr>
              <w:rPr>
                <w:rFonts w:cs="Arial"/>
                <w:color w:val="000000"/>
              </w:rPr>
            </w:pPr>
            <w:r w:rsidRPr="00E0530F">
              <w:rPr>
                <w:rFonts w:cs="Arial"/>
                <w:color w:val="000000"/>
              </w:rPr>
              <w:t> </w:t>
            </w:r>
          </w:p>
        </w:tc>
      </w:tr>
      <w:tr w:rsidR="00196D4F" w:rsidRPr="006F5EB1" w14:paraId="1572391D"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25DDC3A1" w14:textId="77777777" w:rsidR="00196D4F" w:rsidRPr="006F5EB1" w:rsidRDefault="00196D4F" w:rsidP="00196D4F">
            <w:pPr>
              <w:rPr>
                <w:rFonts w:cs="Arial"/>
                <w:b/>
                <w:bCs/>
                <w:color w:val="000000"/>
                <w:sz w:val="16"/>
                <w:szCs w:val="16"/>
              </w:rPr>
            </w:pPr>
            <w:r w:rsidRPr="006F5EB1">
              <w:rPr>
                <w:rFonts w:cs="Arial"/>
                <w:b/>
                <w:bCs/>
                <w:color w:val="000000"/>
                <w:sz w:val="16"/>
                <w:szCs w:val="16"/>
              </w:rPr>
              <w:t>Categorie</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47A6D047" w14:textId="77777777" w:rsidR="00196D4F" w:rsidRPr="006F5EB1" w:rsidRDefault="00196D4F" w:rsidP="00196D4F">
            <w:pPr>
              <w:rPr>
                <w:rFonts w:cs="Arial"/>
                <w:color w:val="000000"/>
                <w:sz w:val="16"/>
                <w:szCs w:val="16"/>
              </w:rPr>
            </w:pPr>
            <w:r w:rsidRPr="006F5EB1">
              <w:rPr>
                <w:rFonts w:cs="Arial"/>
                <w:b/>
                <w:bCs/>
                <w:color w:val="000000"/>
                <w:sz w:val="16"/>
                <w:szCs w:val="16"/>
              </w:rPr>
              <w:t>Categorie naam</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659116FF" w14:textId="77777777" w:rsidR="00196D4F" w:rsidRPr="006F5EB1" w:rsidRDefault="00196D4F" w:rsidP="00196D4F">
            <w:pPr>
              <w:rPr>
                <w:rFonts w:cs="Arial"/>
                <w:color w:val="000000"/>
                <w:sz w:val="16"/>
                <w:szCs w:val="16"/>
              </w:rPr>
            </w:pPr>
            <w:r w:rsidRPr="006F5EB1">
              <w:rPr>
                <w:rFonts w:cs="Arial"/>
                <w:b/>
                <w:bCs/>
                <w:color w:val="000000"/>
                <w:sz w:val="16"/>
                <w:szCs w:val="16"/>
              </w:rPr>
              <w:t>Documenten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A2C215C" w14:textId="77777777" w:rsidR="00196D4F" w:rsidRPr="006F5EB1" w:rsidRDefault="00196D4F" w:rsidP="00196D4F">
            <w:pPr>
              <w:rPr>
                <w:rFonts w:cs="Arial"/>
                <w:color w:val="000000"/>
                <w:sz w:val="16"/>
                <w:szCs w:val="16"/>
              </w:rPr>
            </w:pPr>
            <w:r w:rsidRPr="006F5EB1">
              <w:rPr>
                <w:rFonts w:cs="Arial"/>
                <w:b/>
                <w:bCs/>
                <w:color w:val="000000"/>
                <w:sz w:val="16"/>
                <w:szCs w:val="16"/>
              </w:rPr>
              <w:t>Welke documenten horen de categorie?</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A088F67" w14:textId="77777777" w:rsidR="00196D4F" w:rsidRPr="006F5EB1" w:rsidRDefault="00196D4F" w:rsidP="00196D4F">
            <w:pPr>
              <w:rPr>
                <w:rFonts w:cs="Arial"/>
                <w:color w:val="000000"/>
                <w:sz w:val="16"/>
                <w:szCs w:val="16"/>
              </w:rPr>
            </w:pPr>
            <w:r w:rsidRPr="006F5EB1">
              <w:rPr>
                <w:rFonts w:cs="Arial"/>
                <w:b/>
                <w:bCs/>
                <w:color w:val="000000"/>
                <w:sz w:val="16"/>
                <w:szCs w:val="16"/>
              </w:rPr>
              <w:t>Bewaartermijn</w:t>
            </w:r>
          </w:p>
        </w:tc>
      </w:tr>
      <w:tr w:rsidR="00196D4F" w:rsidRPr="006F5EB1" w14:paraId="49D30434"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A05C714" w14:textId="77777777" w:rsidR="00196D4F" w:rsidRPr="006F5EB1" w:rsidRDefault="00196D4F" w:rsidP="00196D4F">
            <w:pPr>
              <w:rPr>
                <w:rFonts w:cs="Arial"/>
                <w:b/>
                <w:bCs/>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2AB3374A" w14:textId="77777777" w:rsidR="00196D4F" w:rsidRPr="006F5EB1" w:rsidRDefault="00196D4F" w:rsidP="00196D4F">
            <w:pPr>
              <w:rPr>
                <w:rFonts w:cs="Arial"/>
                <w:b/>
                <w:bCs/>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85CD060" w14:textId="77777777" w:rsidR="00196D4F" w:rsidRPr="006F5EB1" w:rsidRDefault="00196D4F" w:rsidP="00196D4F">
            <w:pPr>
              <w:rPr>
                <w:rFonts w:cs="Arial"/>
                <w:b/>
                <w:bCs/>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5BB2B915" w14:textId="77777777" w:rsidR="00196D4F" w:rsidRPr="006F5EB1" w:rsidRDefault="00196D4F" w:rsidP="00196D4F">
            <w:pPr>
              <w:rPr>
                <w:rFonts w:cs="Arial"/>
                <w:b/>
                <w:bCs/>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72733C08" w14:textId="77777777" w:rsidR="00196D4F" w:rsidRPr="006F5EB1" w:rsidRDefault="00196D4F" w:rsidP="00196D4F">
            <w:pPr>
              <w:rPr>
                <w:rFonts w:cs="Arial"/>
                <w:b/>
                <w:bCs/>
                <w:color w:val="000000"/>
                <w:sz w:val="16"/>
                <w:szCs w:val="16"/>
              </w:rPr>
            </w:pPr>
          </w:p>
        </w:tc>
      </w:tr>
      <w:tr w:rsidR="00196D4F" w:rsidRPr="006F5EB1" w14:paraId="242A0AE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3F551E20" w14:textId="77777777" w:rsidR="00196D4F" w:rsidRDefault="00196D4F" w:rsidP="00196D4F">
            <w:pPr>
              <w:rPr>
                <w:rFonts w:cs="Arial"/>
                <w:color w:val="000000"/>
                <w:sz w:val="16"/>
                <w:szCs w:val="16"/>
              </w:rPr>
            </w:pPr>
            <w:r>
              <w:rPr>
                <w:rFonts w:cs="Arial"/>
                <w:color w:val="000000"/>
                <w:sz w:val="16"/>
                <w:szCs w:val="16"/>
              </w:rPr>
              <w:t>Categorie 0</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F71864B" w14:textId="77777777" w:rsidR="00196D4F" w:rsidRPr="006F5EB1" w:rsidRDefault="00196D4F" w:rsidP="00196D4F">
            <w:pPr>
              <w:rPr>
                <w:rFonts w:cs="Arial"/>
                <w:color w:val="000000"/>
                <w:sz w:val="16"/>
                <w:szCs w:val="16"/>
              </w:rPr>
            </w:pPr>
            <w:r w:rsidRPr="006F5EB1">
              <w:rPr>
                <w:rFonts w:cs="Arial"/>
                <w:color w:val="000000"/>
                <w:sz w:val="16"/>
                <w:szCs w:val="16"/>
              </w:rPr>
              <w:t> </w:t>
            </w:r>
            <w:r>
              <w:rPr>
                <w:rFonts w:cs="Arial"/>
                <w:color w:val="000000"/>
                <w:sz w:val="16"/>
                <w:szCs w:val="16"/>
              </w:rPr>
              <w:t>Aanvraag</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139CED4" w14:textId="77777777" w:rsidR="00196D4F" w:rsidRPr="006F5EB1" w:rsidRDefault="00196D4F" w:rsidP="00196D4F">
            <w:pPr>
              <w:rPr>
                <w:rFonts w:cs="Arial"/>
                <w:color w:val="000000"/>
                <w:sz w:val="16"/>
                <w:szCs w:val="16"/>
              </w:rPr>
            </w:pPr>
            <w:r w:rsidRPr="00635384">
              <w:rPr>
                <w:rFonts w:cs="Arial"/>
                <w:sz w:val="16"/>
                <w:szCs w:val="16"/>
              </w:rPr>
              <w:t>Het aanvraagformulier</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21C05DDB" w14:textId="77777777" w:rsidR="00196D4F" w:rsidRPr="006F5EB1" w:rsidRDefault="00196D4F" w:rsidP="00196D4F">
            <w:pPr>
              <w:rPr>
                <w:rFonts w:cs="Arial"/>
                <w:color w:val="000000"/>
                <w:sz w:val="16"/>
                <w:szCs w:val="16"/>
              </w:rPr>
            </w:pPr>
            <w:r>
              <w:rPr>
                <w:rFonts w:cs="Arial"/>
                <w:color w:val="000000"/>
                <w:sz w:val="16"/>
                <w:szCs w:val="16"/>
              </w:rPr>
              <w:t>aanvraagformulier</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6BDD4EEF" w14:textId="77777777" w:rsidR="00196D4F" w:rsidRPr="006F5EB1" w:rsidRDefault="00196D4F" w:rsidP="00196D4F">
            <w:pPr>
              <w:rPr>
                <w:rFonts w:cs="Arial"/>
                <w:color w:val="000000"/>
                <w:sz w:val="16"/>
                <w:szCs w:val="16"/>
              </w:rPr>
            </w:pPr>
            <w:r w:rsidRPr="006F5EB1">
              <w:rPr>
                <w:rFonts w:cs="Arial"/>
                <w:color w:val="000000"/>
                <w:sz w:val="16"/>
                <w:szCs w:val="16"/>
              </w:rPr>
              <w:t>bewaren</w:t>
            </w:r>
          </w:p>
        </w:tc>
      </w:tr>
      <w:tr w:rsidR="00196D4F" w:rsidRPr="006F5EB1" w14:paraId="698CCF62"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BF0A9D0"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5AAF7A5C"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18F6078C" w14:textId="77777777" w:rsidR="00196D4F" w:rsidRPr="00635384"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18C3D75"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6C1E82CC" w14:textId="77777777" w:rsidR="00196D4F" w:rsidRPr="006F5EB1" w:rsidRDefault="00196D4F" w:rsidP="00196D4F">
            <w:pPr>
              <w:rPr>
                <w:rFonts w:cs="Arial"/>
                <w:color w:val="000000"/>
                <w:sz w:val="16"/>
                <w:szCs w:val="16"/>
              </w:rPr>
            </w:pPr>
          </w:p>
        </w:tc>
      </w:tr>
      <w:tr w:rsidR="00196D4F" w:rsidRPr="006F5EB1" w14:paraId="7C76C263"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59FCC56E" w14:textId="77777777" w:rsidR="00196D4F" w:rsidRPr="00013664" w:rsidRDefault="00196D4F" w:rsidP="00196D4F">
            <w:pPr>
              <w:rPr>
                <w:rFonts w:cs="Arial"/>
                <w:sz w:val="16"/>
                <w:szCs w:val="16"/>
              </w:rPr>
            </w:pPr>
            <w:r w:rsidRPr="00013664">
              <w:rPr>
                <w:rFonts w:cs="Arial"/>
                <w:sz w:val="16"/>
                <w:szCs w:val="16"/>
              </w:rPr>
              <w:t>Categorie 1</w:t>
            </w:r>
          </w:p>
        </w:tc>
        <w:tc>
          <w:tcPr>
            <w:tcW w:w="2652" w:type="dxa"/>
            <w:gridSpan w:val="3"/>
            <w:tcBorders>
              <w:top w:val="nil"/>
              <w:left w:val="nil"/>
              <w:bottom w:val="single" w:sz="4" w:space="0" w:color="000000"/>
              <w:right w:val="single" w:sz="4" w:space="0" w:color="000000"/>
            </w:tcBorders>
            <w:shd w:val="clear" w:color="000000" w:fill="FFFFFF"/>
            <w:noWrap/>
          </w:tcPr>
          <w:p w14:paraId="512EFD34" w14:textId="77777777" w:rsidR="00196D4F" w:rsidRPr="005F18DA" w:rsidRDefault="00196D4F" w:rsidP="00196D4F">
            <w:pPr>
              <w:rPr>
                <w:rFonts w:cs="Arial"/>
                <w:sz w:val="16"/>
                <w:szCs w:val="16"/>
              </w:rPr>
            </w:pPr>
            <w:r w:rsidRPr="00013664">
              <w:rPr>
                <w:rFonts w:cs="Arial"/>
                <w:sz w:val="16"/>
                <w:szCs w:val="16"/>
              </w:rPr>
              <w:t> </w:t>
            </w:r>
            <w:r w:rsidRPr="000F2162">
              <w:rPr>
                <w:rFonts w:cs="Arial"/>
                <w:sz w:val="16"/>
                <w:szCs w:val="16"/>
              </w:rPr>
              <w:t>Beschikking</w:t>
            </w:r>
          </w:p>
        </w:tc>
        <w:tc>
          <w:tcPr>
            <w:tcW w:w="3188" w:type="dxa"/>
            <w:gridSpan w:val="3"/>
            <w:tcBorders>
              <w:top w:val="nil"/>
              <w:left w:val="nil"/>
              <w:bottom w:val="single" w:sz="4" w:space="0" w:color="000000"/>
              <w:right w:val="single" w:sz="4" w:space="0" w:color="000000"/>
            </w:tcBorders>
            <w:shd w:val="clear" w:color="000000" w:fill="FFFFFF"/>
            <w:noWrap/>
          </w:tcPr>
          <w:p w14:paraId="12B4917B" w14:textId="77777777" w:rsidR="00196D4F" w:rsidRPr="005F18DA" w:rsidRDefault="00196D4F" w:rsidP="00196D4F">
            <w:pPr>
              <w:rPr>
                <w:rFonts w:cs="Arial"/>
                <w:b/>
                <w:i/>
                <w:sz w:val="16"/>
                <w:szCs w:val="16"/>
              </w:rPr>
            </w:pPr>
            <w:r w:rsidRPr="000F2162">
              <w:rPr>
                <w:rFonts w:cs="Arial"/>
                <w:sz w:val="16"/>
                <w:szCs w:val="16"/>
              </w:rPr>
              <w:t>De beschikking</w:t>
            </w:r>
            <w:r>
              <w:rPr>
                <w:rFonts w:cs="Arial"/>
                <w:sz w:val="16"/>
                <w:szCs w:val="16"/>
              </w:rPr>
              <w:t xml:space="preserve"> </w:t>
            </w:r>
            <w:r w:rsidRPr="00A731DA">
              <w:rPr>
                <w:rFonts w:cs="Arial"/>
                <w:b/>
                <w:color w:val="FF0000"/>
                <w:sz w:val="16"/>
                <w:szCs w:val="16"/>
              </w:rPr>
              <w:t>(voor publicatie)</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43DCA24" w14:textId="77777777" w:rsidR="00196D4F" w:rsidRPr="006F5EB1" w:rsidRDefault="00196D4F" w:rsidP="00196D4F">
            <w:pPr>
              <w:rPr>
                <w:rFonts w:cs="Arial"/>
                <w:color w:val="000000"/>
                <w:sz w:val="16"/>
                <w:szCs w:val="16"/>
              </w:rPr>
            </w:pPr>
            <w:r w:rsidRPr="006F5EB1">
              <w:rPr>
                <w:rFonts w:cs="Arial"/>
                <w:color w:val="000000"/>
                <w:sz w:val="16"/>
                <w:szCs w:val="16"/>
              </w:rPr>
              <w:t>alle documenten die bij de beschikking horen, zonder de tekening</w:t>
            </w:r>
          </w:p>
        </w:tc>
        <w:tc>
          <w:tcPr>
            <w:tcW w:w="1362" w:type="dxa"/>
            <w:gridSpan w:val="3"/>
            <w:tcBorders>
              <w:top w:val="nil"/>
              <w:left w:val="nil"/>
              <w:bottom w:val="single" w:sz="4" w:space="0" w:color="000000"/>
              <w:right w:val="single" w:sz="4" w:space="0" w:color="000000"/>
            </w:tcBorders>
            <w:shd w:val="clear" w:color="000000" w:fill="FFFFFF"/>
            <w:noWrap/>
          </w:tcPr>
          <w:p w14:paraId="4180923B" w14:textId="77777777" w:rsidR="00196D4F" w:rsidRPr="006F5EB1" w:rsidRDefault="00196D4F" w:rsidP="00196D4F">
            <w:pPr>
              <w:rPr>
                <w:rFonts w:cs="Arial"/>
                <w:color w:val="000000"/>
                <w:sz w:val="16"/>
                <w:szCs w:val="16"/>
              </w:rPr>
            </w:pPr>
            <w:r>
              <w:rPr>
                <w:rFonts w:cs="Arial"/>
                <w:color w:val="000000"/>
                <w:sz w:val="16"/>
                <w:szCs w:val="16"/>
              </w:rPr>
              <w:t>bewaren</w:t>
            </w:r>
          </w:p>
        </w:tc>
      </w:tr>
      <w:tr w:rsidR="00196D4F" w:rsidRPr="006F5EB1" w14:paraId="1592A85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30C51D0" w14:textId="77777777" w:rsidR="00196D4F" w:rsidRPr="00013664" w:rsidRDefault="00196D4F" w:rsidP="00196D4F">
            <w:pPr>
              <w:rPr>
                <w:rFonts w:cs="Arial"/>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AAB9086" w14:textId="77777777" w:rsidR="00196D4F" w:rsidRPr="00013664" w:rsidRDefault="00196D4F" w:rsidP="00196D4F">
            <w:pPr>
              <w:rPr>
                <w:rFonts w:cs="Arial"/>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62D4372D" w14:textId="77777777" w:rsidR="00196D4F" w:rsidRPr="00013664" w:rsidRDefault="00196D4F" w:rsidP="00196D4F">
            <w:pPr>
              <w:rPr>
                <w:rFonts w:cs="Arial"/>
                <w:sz w:val="16"/>
                <w:szCs w:val="16"/>
              </w:rPr>
            </w:pPr>
            <w:r w:rsidRPr="00013664">
              <w:rPr>
                <w:rFonts w:cs="Arial"/>
                <w:sz w:val="16"/>
                <w:szCs w:val="16"/>
              </w:rPr>
              <w:t>R.O. besluit:</w:t>
            </w:r>
            <w:r>
              <w:rPr>
                <w:rFonts w:cs="Arial"/>
                <w:sz w:val="16"/>
                <w:szCs w:val="16"/>
              </w:rPr>
              <w:t xml:space="preserve"> </w:t>
            </w:r>
            <w:r w:rsidRPr="00013664">
              <w:rPr>
                <w:rFonts w:cs="Arial"/>
                <w:sz w:val="16"/>
                <w:szCs w:val="16"/>
              </w:rPr>
              <w:t>vrijstellingsbesluit</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25592AB"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7E84B04" w14:textId="77777777" w:rsidR="00196D4F" w:rsidRPr="006F5EB1" w:rsidRDefault="00196D4F" w:rsidP="00196D4F">
            <w:pPr>
              <w:rPr>
                <w:rFonts w:cs="Arial"/>
                <w:color w:val="000000"/>
                <w:sz w:val="16"/>
                <w:szCs w:val="16"/>
              </w:rPr>
            </w:pPr>
          </w:p>
        </w:tc>
      </w:tr>
      <w:tr w:rsidR="00196D4F" w:rsidRPr="006F5EB1" w14:paraId="3DD4C94E"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3650811F" w14:textId="77777777" w:rsidR="00196D4F" w:rsidRPr="00013664" w:rsidRDefault="00196D4F" w:rsidP="00196D4F">
            <w:pPr>
              <w:rPr>
                <w:rFonts w:cs="Arial"/>
                <w:sz w:val="16"/>
                <w:szCs w:val="16"/>
              </w:rPr>
            </w:pPr>
            <w:r w:rsidRPr="00013664">
              <w:rPr>
                <w:rFonts w:cs="Arial"/>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49765D99" w14:textId="77777777" w:rsidR="00196D4F" w:rsidRPr="00013664" w:rsidRDefault="00196D4F" w:rsidP="00196D4F">
            <w:pPr>
              <w:rPr>
                <w:rFonts w:cs="Arial"/>
                <w:sz w:val="16"/>
                <w:szCs w:val="16"/>
              </w:rPr>
            </w:pPr>
            <w:r w:rsidRPr="00013664">
              <w:rPr>
                <w:rFonts w:cs="Arial"/>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5CF1A087" w14:textId="77777777" w:rsidR="00196D4F" w:rsidRPr="00013664" w:rsidRDefault="00196D4F" w:rsidP="00196D4F">
            <w:pPr>
              <w:rPr>
                <w:rFonts w:cs="Arial"/>
                <w:sz w:val="16"/>
                <w:szCs w:val="16"/>
              </w:rPr>
            </w:pPr>
            <w:r w:rsidRPr="00013664">
              <w:rPr>
                <w:rFonts w:cs="Arial"/>
                <w:sz w:val="16"/>
                <w:szCs w:val="16"/>
              </w:rPr>
              <w:t>Ruimtelijke onderbouwing</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CA8551A"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0D59C2A"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2D11937F"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273B8B35" w14:textId="77777777" w:rsidR="00196D4F" w:rsidRPr="00013664" w:rsidRDefault="00196D4F" w:rsidP="00196D4F">
            <w:pPr>
              <w:rPr>
                <w:rFonts w:cs="Arial"/>
                <w:sz w:val="16"/>
                <w:szCs w:val="16"/>
              </w:rPr>
            </w:pPr>
            <w:r w:rsidRPr="00013664">
              <w:rPr>
                <w:rFonts w:cs="Arial"/>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25829E0" w14:textId="77777777" w:rsidR="00196D4F" w:rsidRPr="00013664" w:rsidRDefault="00196D4F" w:rsidP="00196D4F">
            <w:pPr>
              <w:rPr>
                <w:rFonts w:cs="Arial"/>
                <w:sz w:val="16"/>
                <w:szCs w:val="16"/>
              </w:rPr>
            </w:pPr>
            <w:r w:rsidRPr="00013664">
              <w:rPr>
                <w:rFonts w:cs="Arial"/>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7B4B43FF" w14:textId="77777777" w:rsidR="00196D4F" w:rsidRPr="00013664" w:rsidRDefault="00196D4F" w:rsidP="00196D4F">
            <w:pPr>
              <w:rPr>
                <w:rFonts w:cs="Arial"/>
                <w:sz w:val="16"/>
                <w:szCs w:val="16"/>
              </w:rPr>
            </w:pPr>
            <w:r w:rsidRPr="00013664">
              <w:rPr>
                <w:rFonts w:cs="Arial"/>
                <w:sz w:val="16"/>
                <w:szCs w:val="16"/>
              </w:rPr>
              <w:t>Kwaliteitsverklaringen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17C94BC"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7362B6F4"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7B0B28C6"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654357F" w14:textId="77777777" w:rsidR="00196D4F" w:rsidRPr="00013664" w:rsidRDefault="00196D4F" w:rsidP="00196D4F">
            <w:pPr>
              <w:rPr>
                <w:rFonts w:cs="Arial"/>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795121E" w14:textId="77777777" w:rsidR="00196D4F" w:rsidRPr="00013664" w:rsidRDefault="00196D4F" w:rsidP="00196D4F">
            <w:pPr>
              <w:rPr>
                <w:rFonts w:cs="Arial"/>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6CE4DF97" w14:textId="77777777" w:rsidR="00196D4F" w:rsidRPr="00013664" w:rsidRDefault="00196D4F" w:rsidP="00196D4F">
            <w:pPr>
              <w:rPr>
                <w:rFonts w:cs="Arial"/>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236283C4"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1565BCDD" w14:textId="77777777" w:rsidR="00196D4F" w:rsidRPr="006F5EB1" w:rsidRDefault="00196D4F" w:rsidP="00196D4F">
            <w:pPr>
              <w:rPr>
                <w:rFonts w:cs="Arial"/>
                <w:color w:val="000000"/>
                <w:sz w:val="16"/>
                <w:szCs w:val="16"/>
              </w:rPr>
            </w:pPr>
          </w:p>
        </w:tc>
      </w:tr>
      <w:tr w:rsidR="00196D4F" w:rsidRPr="006F5EB1" w14:paraId="37872854"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7628207F" w14:textId="77777777" w:rsidR="00196D4F" w:rsidRPr="006F5EB1" w:rsidRDefault="00196D4F" w:rsidP="00196D4F">
            <w:pPr>
              <w:rPr>
                <w:rFonts w:cs="Arial"/>
                <w:color w:val="000000"/>
                <w:sz w:val="16"/>
                <w:szCs w:val="16"/>
              </w:rPr>
            </w:pPr>
            <w:r>
              <w:rPr>
                <w:rFonts w:cs="Arial"/>
                <w:color w:val="000000"/>
                <w:sz w:val="16"/>
                <w:szCs w:val="16"/>
              </w:rPr>
              <w:t>Categorie 2</w:t>
            </w:r>
          </w:p>
        </w:tc>
        <w:tc>
          <w:tcPr>
            <w:tcW w:w="2652" w:type="dxa"/>
            <w:gridSpan w:val="3"/>
            <w:tcBorders>
              <w:top w:val="nil"/>
              <w:left w:val="nil"/>
              <w:bottom w:val="single" w:sz="4" w:space="0" w:color="000000"/>
              <w:right w:val="single" w:sz="4" w:space="0" w:color="000000"/>
            </w:tcBorders>
            <w:shd w:val="clear" w:color="000000" w:fill="FFFFFF"/>
            <w:noWrap/>
          </w:tcPr>
          <w:p w14:paraId="7C73AFFA" w14:textId="77777777" w:rsidR="00196D4F" w:rsidRPr="006F5EB1" w:rsidRDefault="00196D4F" w:rsidP="00196D4F">
            <w:pPr>
              <w:rPr>
                <w:rFonts w:cs="Arial"/>
                <w:color w:val="000000"/>
                <w:sz w:val="16"/>
                <w:szCs w:val="16"/>
              </w:rPr>
            </w:pPr>
            <w:r w:rsidRPr="006F5EB1">
              <w:rPr>
                <w:rFonts w:cs="Arial"/>
                <w:color w:val="000000"/>
                <w:sz w:val="16"/>
                <w:szCs w:val="16"/>
              </w:rPr>
              <w:t> </w:t>
            </w:r>
            <w:r w:rsidRPr="000F2162">
              <w:rPr>
                <w:rFonts w:cs="Arial"/>
                <w:color w:val="000000"/>
                <w:sz w:val="16"/>
                <w:szCs w:val="16"/>
              </w:rPr>
              <w:t>Constructieberekeningen</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7D331628" w14:textId="77777777" w:rsidR="00196D4F" w:rsidRPr="006F5EB1" w:rsidRDefault="00196D4F" w:rsidP="00196D4F">
            <w:pPr>
              <w:rPr>
                <w:rFonts w:cs="Arial"/>
                <w:color w:val="000000"/>
                <w:sz w:val="16"/>
                <w:szCs w:val="16"/>
              </w:rPr>
            </w:pPr>
            <w:r w:rsidRPr="000F2162">
              <w:rPr>
                <w:rFonts w:cs="Arial"/>
                <w:color w:val="000000"/>
                <w:sz w:val="16"/>
                <w:szCs w:val="16"/>
              </w:rPr>
              <w:t>tekeningen en berekeningen van de constructie</w:t>
            </w:r>
            <w:r>
              <w:rPr>
                <w:rFonts w:cs="Arial"/>
                <w:color w:val="000000"/>
                <w:sz w:val="16"/>
                <w:szCs w:val="16"/>
              </w:rPr>
              <w:t xml:space="preserve"> </w:t>
            </w:r>
            <w:r w:rsidRPr="00A731DA">
              <w:rPr>
                <w:rFonts w:cs="Arial"/>
                <w:b/>
                <w:color w:val="FF0000"/>
                <w:sz w:val="16"/>
                <w:szCs w:val="16"/>
              </w:rPr>
              <w:t>(voor publicatie)</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2BE604FA" w14:textId="77777777" w:rsidR="00196D4F" w:rsidRPr="006F5EB1" w:rsidRDefault="00196D4F" w:rsidP="00196D4F">
            <w:pPr>
              <w:rPr>
                <w:rFonts w:cs="Arial"/>
                <w:color w:val="000000"/>
                <w:sz w:val="16"/>
                <w:szCs w:val="16"/>
              </w:rPr>
            </w:pPr>
            <w:r w:rsidRPr="006F5EB1">
              <w:rPr>
                <w:rFonts w:cs="Arial"/>
                <w:color w:val="000000"/>
                <w:sz w:val="16"/>
                <w:szCs w:val="16"/>
              </w:rPr>
              <w:t>alle constructieberekeningen en bouwtechnische adviezen</w:t>
            </w:r>
          </w:p>
        </w:tc>
        <w:tc>
          <w:tcPr>
            <w:tcW w:w="1362" w:type="dxa"/>
            <w:gridSpan w:val="3"/>
            <w:tcBorders>
              <w:top w:val="nil"/>
              <w:left w:val="nil"/>
              <w:bottom w:val="single" w:sz="4" w:space="0" w:color="000000"/>
              <w:right w:val="single" w:sz="4" w:space="0" w:color="000000"/>
            </w:tcBorders>
            <w:shd w:val="clear" w:color="000000" w:fill="FFFFFF"/>
            <w:noWrap/>
          </w:tcPr>
          <w:p w14:paraId="3259BBD2" w14:textId="77777777" w:rsidR="00196D4F" w:rsidRPr="006F5EB1" w:rsidRDefault="00196D4F" w:rsidP="00196D4F">
            <w:pPr>
              <w:rPr>
                <w:rFonts w:cs="Arial"/>
                <w:color w:val="000000"/>
                <w:sz w:val="16"/>
                <w:szCs w:val="16"/>
              </w:rPr>
            </w:pPr>
            <w:r w:rsidRPr="006F5EB1">
              <w:rPr>
                <w:rFonts w:cs="Arial"/>
                <w:color w:val="000000"/>
                <w:sz w:val="16"/>
                <w:szCs w:val="16"/>
              </w:rPr>
              <w:t> bewaren</w:t>
            </w:r>
          </w:p>
        </w:tc>
      </w:tr>
      <w:tr w:rsidR="00196D4F" w:rsidRPr="006F5EB1" w14:paraId="698A2B3B"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722EB77"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71B022F9"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D3A9622" w14:textId="77777777" w:rsidR="00196D4F" w:rsidRPr="006F5EB1" w:rsidRDefault="00196D4F" w:rsidP="00196D4F">
            <w:pPr>
              <w:rPr>
                <w:rFonts w:cs="Arial"/>
                <w:color w:val="000000"/>
                <w:sz w:val="16"/>
                <w:szCs w:val="16"/>
              </w:rPr>
            </w:pPr>
            <w:r w:rsidRPr="006F5EB1">
              <w:rPr>
                <w:rFonts w:cs="Arial"/>
                <w:color w:val="000000"/>
                <w:sz w:val="16"/>
                <w:szCs w:val="16"/>
              </w:rPr>
              <w:t>Bouwbesluitrapporten</w:t>
            </w:r>
            <w:r>
              <w:rPr>
                <w:rFonts w:cs="Arial"/>
                <w:color w:val="000000"/>
                <w:sz w:val="16"/>
                <w:szCs w:val="16"/>
              </w:rPr>
              <w:t xml:space="preserve"> </w:t>
            </w:r>
            <w:r w:rsidRPr="00A731DA">
              <w:rPr>
                <w:rFonts w:cs="Arial"/>
                <w:b/>
                <w:color w:val="FF0000"/>
                <w:sz w:val="16"/>
                <w:szCs w:val="16"/>
              </w:rPr>
              <w:t>(voor publicatie)</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B9E4A94"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29FDA65" w14:textId="77777777" w:rsidR="00196D4F" w:rsidRPr="006F5EB1" w:rsidRDefault="00196D4F" w:rsidP="00196D4F">
            <w:pPr>
              <w:rPr>
                <w:rFonts w:cs="Arial"/>
                <w:color w:val="000000"/>
                <w:sz w:val="16"/>
                <w:szCs w:val="16"/>
              </w:rPr>
            </w:pPr>
          </w:p>
        </w:tc>
      </w:tr>
      <w:tr w:rsidR="00196D4F" w:rsidRPr="006F5EB1" w14:paraId="288373F0" w14:textId="77777777" w:rsidTr="00ED2056">
        <w:trPr>
          <w:trHeight w:val="270"/>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4A96EC4"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230B4A7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3349B6A" w14:textId="77777777" w:rsidR="00196D4F" w:rsidRPr="006F5EB1" w:rsidRDefault="00196D4F" w:rsidP="00196D4F">
            <w:pPr>
              <w:rPr>
                <w:rFonts w:cs="Arial"/>
                <w:color w:val="000000"/>
                <w:sz w:val="16"/>
                <w:szCs w:val="16"/>
              </w:rPr>
            </w:pPr>
            <w:r w:rsidRPr="006F5EB1">
              <w:rPr>
                <w:rFonts w:cs="Arial"/>
                <w:color w:val="000000"/>
                <w:sz w:val="16"/>
                <w:szCs w:val="16"/>
              </w:rPr>
              <w:t>correspondentie constructieberekeningen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43ADF5E"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3197D2EC"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6E90837D"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6038D9C"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15C8830"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5E19692" w14:textId="77777777" w:rsidR="00196D4F" w:rsidRPr="006F5EB1" w:rsidRDefault="00196D4F" w:rsidP="00196D4F">
            <w:pPr>
              <w:rPr>
                <w:rFonts w:cs="Arial"/>
                <w:color w:val="000000"/>
                <w:sz w:val="16"/>
                <w:szCs w:val="16"/>
              </w:rPr>
            </w:pPr>
            <w:r w:rsidRPr="006F5EB1">
              <w:rPr>
                <w:rFonts w:cs="Arial"/>
                <w:color w:val="000000"/>
                <w:sz w:val="16"/>
                <w:szCs w:val="16"/>
              </w:rPr>
              <w:t>correspondentie bouwbesluitrapporten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2A5A1F8E"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E794D1F"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1899A901"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39113B76"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522EAD1"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79742AC"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50E585CB"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104A9743" w14:textId="77777777" w:rsidR="00196D4F" w:rsidRPr="006F5EB1" w:rsidRDefault="00196D4F" w:rsidP="00196D4F">
            <w:pPr>
              <w:rPr>
                <w:rFonts w:cs="Arial"/>
                <w:color w:val="000000"/>
                <w:sz w:val="16"/>
                <w:szCs w:val="16"/>
              </w:rPr>
            </w:pPr>
          </w:p>
        </w:tc>
      </w:tr>
      <w:tr w:rsidR="00196D4F" w:rsidRPr="006F5EB1" w14:paraId="2913E60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9F53FA9" w14:textId="77777777" w:rsidR="00196D4F"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0982E5B"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59372B7A"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48BE008"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751E5E48" w14:textId="77777777" w:rsidR="00196D4F" w:rsidRDefault="00196D4F" w:rsidP="00196D4F">
            <w:pPr>
              <w:rPr>
                <w:rFonts w:cs="Arial"/>
                <w:color w:val="000000"/>
                <w:sz w:val="16"/>
                <w:szCs w:val="16"/>
              </w:rPr>
            </w:pPr>
          </w:p>
        </w:tc>
      </w:tr>
      <w:tr w:rsidR="00196D4F" w:rsidRPr="006F5EB1" w14:paraId="51B2E1AA"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7B6C1D03" w14:textId="77777777" w:rsidR="00196D4F" w:rsidRDefault="00196D4F" w:rsidP="00196D4F">
            <w:pPr>
              <w:rPr>
                <w:rFonts w:cs="Arial"/>
                <w:color w:val="000000"/>
                <w:sz w:val="16"/>
                <w:szCs w:val="16"/>
              </w:rPr>
            </w:pPr>
            <w:r>
              <w:rPr>
                <w:rFonts w:cs="Arial"/>
                <w:color w:val="000000"/>
                <w:sz w:val="16"/>
                <w:szCs w:val="16"/>
              </w:rPr>
              <w:t>Categorie 3</w:t>
            </w:r>
          </w:p>
        </w:tc>
        <w:tc>
          <w:tcPr>
            <w:tcW w:w="2652" w:type="dxa"/>
            <w:gridSpan w:val="3"/>
            <w:tcBorders>
              <w:top w:val="nil"/>
              <w:left w:val="nil"/>
              <w:bottom w:val="single" w:sz="4" w:space="0" w:color="000000"/>
              <w:right w:val="single" w:sz="4" w:space="0" w:color="000000"/>
            </w:tcBorders>
            <w:shd w:val="clear" w:color="000000" w:fill="FFFFFF"/>
            <w:noWrap/>
          </w:tcPr>
          <w:p w14:paraId="7DA1FC10" w14:textId="77777777" w:rsidR="00196D4F" w:rsidRPr="006F5EB1" w:rsidRDefault="00196D4F" w:rsidP="00196D4F">
            <w:pPr>
              <w:rPr>
                <w:rFonts w:cs="Arial"/>
                <w:color w:val="000000"/>
                <w:sz w:val="16"/>
                <w:szCs w:val="16"/>
              </w:rPr>
            </w:pPr>
            <w:r w:rsidRPr="006F5EB1">
              <w:rPr>
                <w:rFonts w:cs="Arial"/>
                <w:color w:val="000000"/>
                <w:sz w:val="16"/>
                <w:szCs w:val="16"/>
              </w:rPr>
              <w:t>Externe adviezen</w:t>
            </w:r>
          </w:p>
        </w:tc>
        <w:tc>
          <w:tcPr>
            <w:tcW w:w="3188" w:type="dxa"/>
            <w:gridSpan w:val="3"/>
            <w:tcBorders>
              <w:top w:val="nil"/>
              <w:left w:val="nil"/>
              <w:bottom w:val="single" w:sz="4" w:space="0" w:color="000000"/>
              <w:right w:val="single" w:sz="4" w:space="0" w:color="000000"/>
            </w:tcBorders>
            <w:shd w:val="clear" w:color="000000" w:fill="FFFFFF"/>
            <w:noWrap/>
          </w:tcPr>
          <w:p w14:paraId="4A4FFB4E" w14:textId="77777777" w:rsidR="00196D4F" w:rsidRPr="006F5EB1" w:rsidRDefault="00196D4F" w:rsidP="00196D4F">
            <w:pPr>
              <w:rPr>
                <w:rFonts w:cs="Arial"/>
                <w:color w:val="000000"/>
                <w:sz w:val="16"/>
                <w:szCs w:val="16"/>
              </w:rPr>
            </w:pPr>
            <w:r w:rsidRPr="006F5EB1">
              <w:rPr>
                <w:rFonts w:cs="Arial"/>
                <w:color w:val="000000"/>
                <w:sz w:val="16"/>
                <w:szCs w:val="16"/>
              </w:rPr>
              <w:t>alle geschreven welstandsadviezen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7968C529" w14:textId="77777777" w:rsidR="00196D4F" w:rsidRPr="006F5EB1" w:rsidRDefault="00196D4F" w:rsidP="00196D4F">
            <w:pPr>
              <w:rPr>
                <w:rFonts w:cs="Arial"/>
                <w:color w:val="000000"/>
                <w:sz w:val="16"/>
                <w:szCs w:val="16"/>
              </w:rPr>
            </w:pPr>
            <w:r w:rsidRPr="006F5EB1">
              <w:rPr>
                <w:rFonts w:cs="Arial"/>
                <w:color w:val="000000"/>
                <w:sz w:val="16"/>
                <w:szCs w:val="16"/>
              </w:rPr>
              <w:t>alle externe niet bouwtechnische adviezen</w:t>
            </w:r>
          </w:p>
        </w:tc>
        <w:tc>
          <w:tcPr>
            <w:tcW w:w="1362" w:type="dxa"/>
            <w:gridSpan w:val="3"/>
            <w:tcBorders>
              <w:top w:val="nil"/>
              <w:left w:val="nil"/>
              <w:bottom w:val="single" w:sz="4" w:space="0" w:color="000000"/>
              <w:right w:val="single" w:sz="4" w:space="0" w:color="000000"/>
            </w:tcBorders>
            <w:shd w:val="clear" w:color="000000" w:fill="FFFFFF"/>
            <w:noWrap/>
          </w:tcPr>
          <w:p w14:paraId="4360B054" w14:textId="77777777" w:rsidR="00196D4F" w:rsidRDefault="00196D4F" w:rsidP="00196D4F">
            <w:pPr>
              <w:rPr>
                <w:rFonts w:cs="Arial"/>
                <w:color w:val="000000"/>
                <w:sz w:val="16"/>
                <w:szCs w:val="16"/>
              </w:rPr>
            </w:pPr>
            <w:r>
              <w:rPr>
                <w:rFonts w:cs="Arial"/>
                <w:color w:val="000000"/>
                <w:sz w:val="16"/>
                <w:szCs w:val="16"/>
              </w:rPr>
              <w:t xml:space="preserve"> 5 jaar  </w:t>
            </w:r>
            <w:r w:rsidRPr="006F5EB1">
              <w:rPr>
                <w:rFonts w:cs="Arial"/>
                <w:color w:val="000000"/>
                <w:sz w:val="16"/>
                <w:szCs w:val="16"/>
              </w:rPr>
              <w:t>bewaren</w:t>
            </w:r>
          </w:p>
          <w:p w14:paraId="6F5958DC" w14:textId="77777777" w:rsidR="00196D4F" w:rsidRPr="006F5EB1" w:rsidRDefault="00196D4F" w:rsidP="00196D4F">
            <w:pPr>
              <w:rPr>
                <w:rFonts w:cs="Arial"/>
                <w:color w:val="000000"/>
                <w:sz w:val="16"/>
                <w:szCs w:val="16"/>
              </w:rPr>
            </w:pPr>
            <w:r>
              <w:rPr>
                <w:rFonts w:cs="Arial"/>
                <w:color w:val="000000"/>
                <w:sz w:val="16"/>
                <w:szCs w:val="16"/>
              </w:rPr>
              <w:t>(vernietigen)</w:t>
            </w:r>
          </w:p>
        </w:tc>
      </w:tr>
      <w:tr w:rsidR="00196D4F" w:rsidRPr="006F5EB1" w14:paraId="102E2374"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6880668" w14:textId="77777777" w:rsidR="00196D4F"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B6AA0D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4A948E0" w14:textId="77777777" w:rsidR="00196D4F" w:rsidRPr="006F5EB1" w:rsidRDefault="00196D4F" w:rsidP="00196D4F">
            <w:pPr>
              <w:rPr>
                <w:rFonts w:cs="Arial"/>
                <w:color w:val="000000"/>
                <w:sz w:val="16"/>
                <w:szCs w:val="16"/>
              </w:rPr>
            </w:pPr>
            <w:r w:rsidRPr="006F5EB1">
              <w:rPr>
                <w:rFonts w:cs="Arial"/>
                <w:color w:val="000000"/>
                <w:sz w:val="16"/>
                <w:szCs w:val="16"/>
              </w:rPr>
              <w:t>integrale adviezen monumenten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6D5D7B02"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3645006D"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3F18919F"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512C20D"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4BAB4D4E"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5C18859" w14:textId="77777777" w:rsidR="00196D4F" w:rsidRPr="006F5EB1" w:rsidRDefault="00196D4F" w:rsidP="00196D4F">
            <w:pPr>
              <w:rPr>
                <w:rFonts w:cs="Arial"/>
                <w:color w:val="000000"/>
                <w:sz w:val="16"/>
                <w:szCs w:val="16"/>
              </w:rPr>
            </w:pPr>
            <w:proofErr w:type="spellStart"/>
            <w:r w:rsidRPr="006F5EB1">
              <w:rPr>
                <w:rFonts w:cs="Arial"/>
                <w:color w:val="000000"/>
                <w:sz w:val="16"/>
                <w:szCs w:val="16"/>
              </w:rPr>
              <w:t>bevi</w:t>
            </w:r>
            <w:proofErr w:type="spellEnd"/>
            <w:r w:rsidRPr="006F5EB1">
              <w:rPr>
                <w:rFonts w:cs="Arial"/>
                <w:color w:val="000000"/>
                <w:sz w:val="16"/>
                <w:szCs w:val="16"/>
              </w:rPr>
              <w:t xml:space="preserve"> advies</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6C987E1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312A4EAA" w14:textId="77777777" w:rsidR="00196D4F" w:rsidRDefault="00196D4F" w:rsidP="00196D4F">
            <w:pPr>
              <w:rPr>
                <w:rFonts w:cs="Arial"/>
                <w:color w:val="000000"/>
                <w:sz w:val="16"/>
                <w:szCs w:val="16"/>
              </w:rPr>
            </w:pPr>
            <w:r w:rsidRPr="006F5EB1">
              <w:rPr>
                <w:rFonts w:cs="Arial"/>
                <w:color w:val="000000"/>
                <w:sz w:val="16"/>
                <w:szCs w:val="16"/>
              </w:rPr>
              <w:t> </w:t>
            </w:r>
          </w:p>
        </w:tc>
      </w:tr>
      <w:tr w:rsidR="00196D4F" w:rsidRPr="006F5EB1" w14:paraId="0D94B6C4"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2C974DA4"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438A4DFE"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2BDED2B4" w14:textId="77777777" w:rsidR="00196D4F" w:rsidRPr="006F5EB1" w:rsidRDefault="00196D4F" w:rsidP="00196D4F">
            <w:pPr>
              <w:rPr>
                <w:rFonts w:cs="Arial"/>
                <w:color w:val="000000"/>
                <w:sz w:val="16"/>
                <w:szCs w:val="16"/>
              </w:rPr>
            </w:pPr>
            <w:r w:rsidRPr="006F5EB1">
              <w:rPr>
                <w:rFonts w:cs="Arial"/>
                <w:color w:val="000000"/>
                <w:sz w:val="16"/>
                <w:szCs w:val="16"/>
              </w:rPr>
              <w:t>correspondentie externe adviezen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E461D8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02E7B198"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31EC35E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D342691"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74B85D58"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5FE1DC8C"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76D6D021"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9FB8A0F" w14:textId="77777777" w:rsidR="00196D4F" w:rsidRPr="006F5EB1" w:rsidRDefault="00196D4F" w:rsidP="00196D4F">
            <w:pPr>
              <w:rPr>
                <w:rFonts w:cs="Arial"/>
                <w:color w:val="000000"/>
                <w:sz w:val="16"/>
                <w:szCs w:val="16"/>
              </w:rPr>
            </w:pPr>
          </w:p>
        </w:tc>
      </w:tr>
      <w:tr w:rsidR="00196D4F" w:rsidRPr="006F5EB1" w14:paraId="3B343E03"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4DDC60DE" w14:textId="77777777" w:rsidR="00196D4F" w:rsidRPr="006F5EB1" w:rsidRDefault="00196D4F" w:rsidP="00196D4F">
            <w:pPr>
              <w:rPr>
                <w:rFonts w:cs="Arial"/>
                <w:color w:val="000000"/>
                <w:sz w:val="16"/>
                <w:szCs w:val="16"/>
              </w:rPr>
            </w:pPr>
            <w:r>
              <w:rPr>
                <w:rFonts w:cs="Arial"/>
                <w:color w:val="000000"/>
                <w:sz w:val="16"/>
                <w:szCs w:val="16"/>
              </w:rPr>
              <w:t>Categorie 4</w:t>
            </w:r>
          </w:p>
        </w:tc>
        <w:tc>
          <w:tcPr>
            <w:tcW w:w="2652" w:type="dxa"/>
            <w:gridSpan w:val="3"/>
            <w:tcBorders>
              <w:top w:val="nil"/>
              <w:left w:val="nil"/>
              <w:bottom w:val="single" w:sz="4" w:space="0" w:color="000000"/>
              <w:right w:val="single" w:sz="4" w:space="0" w:color="000000"/>
            </w:tcBorders>
            <w:shd w:val="clear" w:color="000000" w:fill="FFFFFF"/>
            <w:noWrap/>
          </w:tcPr>
          <w:p w14:paraId="1A7CF3DA" w14:textId="77777777" w:rsidR="00196D4F" w:rsidRPr="006F5EB1" w:rsidRDefault="00196D4F" w:rsidP="00196D4F">
            <w:pPr>
              <w:rPr>
                <w:rFonts w:cs="Arial"/>
                <w:color w:val="000000"/>
                <w:sz w:val="16"/>
                <w:szCs w:val="16"/>
              </w:rPr>
            </w:pPr>
            <w:r w:rsidRPr="006F5EB1">
              <w:rPr>
                <w:rFonts w:cs="Arial"/>
                <w:color w:val="000000"/>
                <w:sz w:val="16"/>
                <w:szCs w:val="16"/>
              </w:rPr>
              <w:t>Interne adviezen</w:t>
            </w:r>
          </w:p>
        </w:tc>
        <w:tc>
          <w:tcPr>
            <w:tcW w:w="3188" w:type="dxa"/>
            <w:gridSpan w:val="3"/>
            <w:tcBorders>
              <w:top w:val="nil"/>
              <w:left w:val="nil"/>
              <w:bottom w:val="single" w:sz="4" w:space="0" w:color="000000"/>
              <w:right w:val="single" w:sz="4" w:space="0" w:color="000000"/>
            </w:tcBorders>
            <w:shd w:val="clear" w:color="000000" w:fill="FFFFFF"/>
            <w:noWrap/>
          </w:tcPr>
          <w:p w14:paraId="46A3A572" w14:textId="77777777" w:rsidR="00196D4F" w:rsidRPr="006F5EB1" w:rsidRDefault="00196D4F" w:rsidP="00196D4F">
            <w:pPr>
              <w:rPr>
                <w:rFonts w:cs="Arial"/>
                <w:color w:val="000000"/>
                <w:sz w:val="16"/>
                <w:szCs w:val="16"/>
              </w:rPr>
            </w:pPr>
            <w:r w:rsidRPr="006F5EB1">
              <w:rPr>
                <w:rFonts w:cs="Arial"/>
                <w:color w:val="000000"/>
                <w:sz w:val="16"/>
                <w:szCs w:val="16"/>
              </w:rPr>
              <w:t>interne coördinatie adviezen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F0EE98C" w14:textId="77777777" w:rsidR="00196D4F" w:rsidRPr="006F5EB1" w:rsidRDefault="00196D4F" w:rsidP="00196D4F">
            <w:pPr>
              <w:rPr>
                <w:rFonts w:cs="Arial"/>
                <w:color w:val="000000"/>
                <w:sz w:val="16"/>
                <w:szCs w:val="16"/>
              </w:rPr>
            </w:pPr>
            <w:r w:rsidRPr="006F5EB1">
              <w:rPr>
                <w:rFonts w:cs="Arial"/>
                <w:color w:val="000000"/>
                <w:sz w:val="16"/>
                <w:szCs w:val="16"/>
              </w:rPr>
              <w:t>alle interne coördinatie adviezen,</w:t>
            </w:r>
            <w:r>
              <w:rPr>
                <w:rFonts w:cs="Arial"/>
                <w:color w:val="000000"/>
                <w:sz w:val="16"/>
                <w:szCs w:val="16"/>
              </w:rPr>
              <w:t xml:space="preserve"> </w:t>
            </w:r>
            <w:r w:rsidRPr="006F5EB1">
              <w:rPr>
                <w:rFonts w:cs="Arial"/>
                <w:color w:val="000000"/>
                <w:sz w:val="16"/>
                <w:szCs w:val="16"/>
              </w:rPr>
              <w:t xml:space="preserve">m.u.v. </w:t>
            </w:r>
            <w:proofErr w:type="spellStart"/>
            <w:r w:rsidRPr="006F5EB1">
              <w:rPr>
                <w:rFonts w:cs="Arial"/>
                <w:color w:val="000000"/>
                <w:sz w:val="16"/>
                <w:szCs w:val="16"/>
              </w:rPr>
              <w:t>Bibob</w:t>
            </w:r>
            <w:proofErr w:type="spellEnd"/>
            <w:r w:rsidRPr="006F5EB1">
              <w:rPr>
                <w:rFonts w:cs="Arial"/>
                <w:color w:val="000000"/>
                <w:sz w:val="16"/>
                <w:szCs w:val="16"/>
              </w:rPr>
              <w:t>.</w:t>
            </w:r>
          </w:p>
        </w:tc>
        <w:tc>
          <w:tcPr>
            <w:tcW w:w="1362" w:type="dxa"/>
            <w:gridSpan w:val="3"/>
            <w:tcBorders>
              <w:top w:val="nil"/>
              <w:left w:val="nil"/>
              <w:bottom w:val="single" w:sz="4" w:space="0" w:color="000000"/>
              <w:right w:val="single" w:sz="4" w:space="0" w:color="000000"/>
            </w:tcBorders>
            <w:shd w:val="clear" w:color="000000" w:fill="FFFFFF"/>
            <w:noWrap/>
          </w:tcPr>
          <w:p w14:paraId="4A225F40" w14:textId="77777777" w:rsidR="00196D4F" w:rsidRDefault="00196D4F" w:rsidP="00196D4F">
            <w:pPr>
              <w:rPr>
                <w:rFonts w:cs="Arial"/>
                <w:color w:val="000000"/>
                <w:sz w:val="16"/>
                <w:szCs w:val="16"/>
              </w:rPr>
            </w:pPr>
            <w:r>
              <w:rPr>
                <w:rFonts w:cs="Arial"/>
                <w:color w:val="000000"/>
                <w:sz w:val="16"/>
                <w:szCs w:val="16"/>
              </w:rPr>
              <w:t xml:space="preserve">10 jaar </w:t>
            </w:r>
            <w:r w:rsidRPr="006F5EB1">
              <w:rPr>
                <w:rFonts w:cs="Arial"/>
                <w:color w:val="000000"/>
                <w:sz w:val="16"/>
                <w:szCs w:val="16"/>
              </w:rPr>
              <w:t>bewaren</w:t>
            </w:r>
          </w:p>
          <w:p w14:paraId="23ACE75A" w14:textId="77777777" w:rsidR="00196D4F" w:rsidRPr="006F5EB1" w:rsidRDefault="00196D4F" w:rsidP="00196D4F">
            <w:pPr>
              <w:rPr>
                <w:rFonts w:cs="Arial"/>
                <w:color w:val="000000"/>
                <w:sz w:val="16"/>
                <w:szCs w:val="16"/>
              </w:rPr>
            </w:pPr>
            <w:r>
              <w:rPr>
                <w:rFonts w:cs="Arial"/>
                <w:color w:val="000000"/>
                <w:sz w:val="16"/>
                <w:szCs w:val="16"/>
              </w:rPr>
              <w:t>(vernietigen)</w:t>
            </w:r>
          </w:p>
        </w:tc>
      </w:tr>
      <w:tr w:rsidR="00196D4F" w:rsidRPr="006F5EB1" w14:paraId="088A775E"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5E3BDC85" w14:textId="77777777" w:rsidR="00196D4F"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tcPr>
          <w:p w14:paraId="3987B594"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tcPr>
          <w:p w14:paraId="264DD1BF"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2746435"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tcPr>
          <w:p w14:paraId="1634F43D" w14:textId="77777777" w:rsidR="00196D4F" w:rsidRDefault="00196D4F" w:rsidP="00196D4F">
            <w:pPr>
              <w:rPr>
                <w:rFonts w:cs="Arial"/>
                <w:color w:val="000000"/>
                <w:sz w:val="16"/>
                <w:szCs w:val="16"/>
              </w:rPr>
            </w:pPr>
          </w:p>
        </w:tc>
      </w:tr>
      <w:tr w:rsidR="00196D4F" w:rsidRPr="006F5EB1" w14:paraId="012DEA61"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43121542" w14:textId="77777777" w:rsidR="00196D4F" w:rsidRPr="006F5EB1" w:rsidRDefault="00196D4F" w:rsidP="00196D4F">
            <w:pPr>
              <w:rPr>
                <w:rFonts w:cs="Arial"/>
                <w:color w:val="000000"/>
                <w:sz w:val="16"/>
                <w:szCs w:val="16"/>
              </w:rPr>
            </w:pPr>
            <w:r>
              <w:rPr>
                <w:rFonts w:cs="Arial"/>
                <w:color w:val="000000"/>
                <w:sz w:val="16"/>
                <w:szCs w:val="16"/>
              </w:rPr>
              <w:t>Categorie 5</w:t>
            </w:r>
          </w:p>
        </w:tc>
        <w:tc>
          <w:tcPr>
            <w:tcW w:w="2652" w:type="dxa"/>
            <w:gridSpan w:val="3"/>
            <w:tcBorders>
              <w:top w:val="nil"/>
              <w:left w:val="nil"/>
              <w:bottom w:val="single" w:sz="4" w:space="0" w:color="000000"/>
              <w:right w:val="single" w:sz="4" w:space="0" w:color="000000"/>
            </w:tcBorders>
            <w:shd w:val="clear" w:color="000000" w:fill="FFFFFF"/>
            <w:noWrap/>
          </w:tcPr>
          <w:p w14:paraId="27C66317" w14:textId="77777777" w:rsidR="00196D4F" w:rsidRPr="006F5EB1" w:rsidRDefault="00196D4F" w:rsidP="00196D4F">
            <w:pPr>
              <w:rPr>
                <w:rFonts w:cs="Arial"/>
                <w:color w:val="000000"/>
                <w:sz w:val="16"/>
                <w:szCs w:val="16"/>
              </w:rPr>
            </w:pPr>
            <w:r w:rsidRPr="006F5EB1">
              <w:rPr>
                <w:rFonts w:cs="Arial"/>
                <w:color w:val="000000"/>
                <w:sz w:val="16"/>
                <w:szCs w:val="16"/>
              </w:rPr>
              <w:t>Procesverloop</w:t>
            </w:r>
          </w:p>
        </w:tc>
        <w:tc>
          <w:tcPr>
            <w:tcW w:w="3188" w:type="dxa"/>
            <w:gridSpan w:val="3"/>
            <w:tcBorders>
              <w:top w:val="nil"/>
              <w:left w:val="nil"/>
              <w:bottom w:val="single" w:sz="4" w:space="0" w:color="000000"/>
              <w:right w:val="single" w:sz="4" w:space="0" w:color="000000"/>
            </w:tcBorders>
            <w:shd w:val="clear" w:color="000000" w:fill="FFFFFF"/>
            <w:noWrap/>
          </w:tcPr>
          <w:p w14:paraId="00D4223B" w14:textId="77777777" w:rsidR="00196D4F" w:rsidRPr="006F5EB1" w:rsidRDefault="00196D4F" w:rsidP="00196D4F">
            <w:pPr>
              <w:rPr>
                <w:rFonts w:cs="Arial"/>
                <w:color w:val="000000"/>
                <w:sz w:val="16"/>
                <w:szCs w:val="16"/>
              </w:rPr>
            </w:pPr>
            <w:r w:rsidRPr="006F5EB1">
              <w:rPr>
                <w:rFonts w:cs="Arial"/>
                <w:color w:val="000000"/>
                <w:sz w:val="16"/>
                <w:szCs w:val="16"/>
              </w:rPr>
              <w:t>provincie adviezen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6531DFBD"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4561393E" w14:textId="77777777" w:rsidR="00196D4F" w:rsidRDefault="00196D4F" w:rsidP="00196D4F">
            <w:pPr>
              <w:rPr>
                <w:rFonts w:cs="Arial"/>
                <w:color w:val="000000"/>
                <w:sz w:val="16"/>
                <w:szCs w:val="16"/>
              </w:rPr>
            </w:pPr>
            <w:r>
              <w:rPr>
                <w:rFonts w:cs="Arial"/>
                <w:color w:val="000000"/>
                <w:sz w:val="16"/>
                <w:szCs w:val="16"/>
              </w:rPr>
              <w:t xml:space="preserve">5 jaar </w:t>
            </w:r>
            <w:r w:rsidRPr="006F5EB1">
              <w:rPr>
                <w:rFonts w:cs="Arial"/>
                <w:color w:val="000000"/>
                <w:sz w:val="16"/>
                <w:szCs w:val="16"/>
              </w:rPr>
              <w:t>bewaren</w:t>
            </w:r>
          </w:p>
          <w:p w14:paraId="3DDDCDD3" w14:textId="77777777" w:rsidR="00196D4F" w:rsidRPr="006F5EB1" w:rsidRDefault="00196D4F" w:rsidP="00196D4F">
            <w:pPr>
              <w:rPr>
                <w:rFonts w:cs="Arial"/>
                <w:color w:val="000000"/>
                <w:sz w:val="16"/>
                <w:szCs w:val="16"/>
              </w:rPr>
            </w:pPr>
            <w:r>
              <w:rPr>
                <w:rFonts w:cs="Arial"/>
                <w:color w:val="000000"/>
                <w:sz w:val="16"/>
                <w:szCs w:val="16"/>
              </w:rPr>
              <w:t>(vernietigen)</w:t>
            </w:r>
          </w:p>
        </w:tc>
      </w:tr>
      <w:tr w:rsidR="00196D4F" w:rsidRPr="006F5EB1" w14:paraId="47E77DC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59852CBB" w14:textId="77777777" w:rsidR="00196D4F" w:rsidRPr="006F5EB1" w:rsidRDefault="00196D4F" w:rsidP="00196D4F">
            <w:pPr>
              <w:jc w:val="cente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511E331"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7A45AB42" w14:textId="77777777" w:rsidR="00196D4F" w:rsidRPr="006F5EB1" w:rsidRDefault="00196D4F" w:rsidP="00196D4F">
            <w:pPr>
              <w:rPr>
                <w:rFonts w:cs="Arial"/>
                <w:color w:val="000000"/>
                <w:sz w:val="16"/>
                <w:szCs w:val="16"/>
              </w:rPr>
            </w:pPr>
            <w:r w:rsidRPr="006F5EB1">
              <w:rPr>
                <w:rFonts w:cs="Arial"/>
                <w:color w:val="000000"/>
                <w:sz w:val="16"/>
                <w:szCs w:val="16"/>
              </w:rPr>
              <w:t xml:space="preserve">de </w:t>
            </w:r>
            <w:proofErr w:type="spellStart"/>
            <w:r w:rsidRPr="006F5EB1">
              <w:rPr>
                <w:rFonts w:cs="Arial"/>
                <w:color w:val="000000"/>
                <w:sz w:val="16"/>
                <w:szCs w:val="16"/>
              </w:rPr>
              <w:t>gereedmelding</w:t>
            </w:r>
            <w:proofErr w:type="spellEnd"/>
          </w:p>
        </w:tc>
        <w:tc>
          <w:tcPr>
            <w:tcW w:w="2786" w:type="dxa"/>
            <w:gridSpan w:val="3"/>
            <w:tcBorders>
              <w:top w:val="nil"/>
              <w:left w:val="nil"/>
              <w:bottom w:val="single" w:sz="4" w:space="0" w:color="000000"/>
              <w:right w:val="single" w:sz="4" w:space="0" w:color="000000"/>
            </w:tcBorders>
            <w:shd w:val="clear" w:color="000000" w:fill="FFFFFF"/>
            <w:noWrap/>
            <w:vAlign w:val="bottom"/>
          </w:tcPr>
          <w:p w14:paraId="5DC808B9"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E0383E3"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2E6BAE52"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6D0D466"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470FAC2"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5D50DD09" w14:textId="77777777" w:rsidR="00196D4F" w:rsidRPr="006F5EB1" w:rsidRDefault="00196D4F" w:rsidP="00196D4F">
            <w:pPr>
              <w:rPr>
                <w:rFonts w:cs="Arial"/>
                <w:color w:val="000000"/>
                <w:sz w:val="16"/>
                <w:szCs w:val="16"/>
              </w:rPr>
            </w:pPr>
            <w:r w:rsidRPr="006F5EB1">
              <w:rPr>
                <w:rFonts w:cs="Arial"/>
                <w:color w:val="000000"/>
                <w:sz w:val="16"/>
                <w:szCs w:val="16"/>
              </w:rPr>
              <w:t>college besluiten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23C8614"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66F05EA4"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5500CB84"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40B4A1D"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702741EE"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2D1929FE" w14:textId="77777777" w:rsidR="00196D4F" w:rsidRPr="006F5EB1" w:rsidRDefault="00196D4F" w:rsidP="00196D4F">
            <w:pPr>
              <w:rPr>
                <w:rFonts w:cs="Arial"/>
                <w:color w:val="000000"/>
                <w:sz w:val="16"/>
                <w:szCs w:val="16"/>
              </w:rPr>
            </w:pPr>
            <w:r w:rsidRPr="006F5EB1">
              <w:rPr>
                <w:rFonts w:cs="Arial"/>
                <w:color w:val="000000"/>
                <w:sz w:val="16"/>
                <w:szCs w:val="16"/>
              </w:rPr>
              <w:t>briefwisseling en communicatie</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96CC9B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1D836685" w14:textId="77777777" w:rsidR="00196D4F" w:rsidRPr="006F5EB1" w:rsidRDefault="00196D4F" w:rsidP="00196D4F">
            <w:pPr>
              <w:rPr>
                <w:rFonts w:cs="Arial"/>
                <w:color w:val="000000"/>
                <w:sz w:val="16"/>
                <w:szCs w:val="16"/>
              </w:rPr>
            </w:pPr>
          </w:p>
        </w:tc>
      </w:tr>
      <w:tr w:rsidR="00196D4F" w:rsidRPr="006F5EB1" w14:paraId="042DDC39"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A8C6092"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16617DCF"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5242D97" w14:textId="77777777" w:rsidR="00196D4F" w:rsidRPr="006F5EB1" w:rsidRDefault="00196D4F" w:rsidP="00196D4F">
            <w:pPr>
              <w:rPr>
                <w:rFonts w:cs="Arial"/>
                <w:color w:val="000000"/>
                <w:sz w:val="16"/>
                <w:szCs w:val="16"/>
              </w:rPr>
            </w:pPr>
            <w:r w:rsidRPr="006F5EB1">
              <w:rPr>
                <w:rFonts w:cs="Arial"/>
                <w:color w:val="000000"/>
                <w:sz w:val="16"/>
                <w:szCs w:val="16"/>
              </w:rPr>
              <w:t>publicaties</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47F5C6F5"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3ADE7B52"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16C0CDF2"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6E662B9B"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0A3BC4A"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47B3AC7" w14:textId="77777777" w:rsidR="00196D4F" w:rsidRPr="006F5EB1" w:rsidRDefault="00196D4F" w:rsidP="00196D4F">
            <w:pPr>
              <w:rPr>
                <w:rFonts w:cs="Arial"/>
                <w:color w:val="000000"/>
                <w:sz w:val="16"/>
                <w:szCs w:val="16"/>
              </w:rPr>
            </w:pPr>
            <w:r w:rsidRPr="006F5EB1">
              <w:rPr>
                <w:rFonts w:cs="Arial"/>
                <w:color w:val="000000"/>
                <w:sz w:val="16"/>
                <w:szCs w:val="16"/>
              </w:rPr>
              <w:t>publicatie uit de koerier</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68A9A3F"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0E4C0DF9"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3DB90EA6"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DA97123"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68663CB4"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533C24C" w14:textId="77777777" w:rsidR="00196D4F" w:rsidRPr="006F5EB1" w:rsidRDefault="00196D4F" w:rsidP="00196D4F">
            <w:pPr>
              <w:rPr>
                <w:rFonts w:cs="Arial"/>
                <w:color w:val="000000"/>
                <w:sz w:val="16"/>
                <w:szCs w:val="16"/>
              </w:rPr>
            </w:pPr>
            <w:r w:rsidRPr="006F5EB1">
              <w:rPr>
                <w:rFonts w:cs="Arial"/>
                <w:color w:val="000000"/>
                <w:sz w:val="16"/>
                <w:szCs w:val="16"/>
              </w:rPr>
              <w:t>ontwerpbeschikking</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DB1AF95"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44A9B607"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4A118B75"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F73C38D"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172202D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ED3CD72" w14:textId="77777777" w:rsidR="00196D4F" w:rsidRPr="006F5EB1" w:rsidRDefault="00196D4F" w:rsidP="00196D4F">
            <w:pPr>
              <w:rPr>
                <w:rFonts w:cs="Arial"/>
                <w:color w:val="000000"/>
                <w:sz w:val="16"/>
                <w:szCs w:val="16"/>
              </w:rPr>
            </w:pPr>
            <w:r w:rsidRPr="006F5EB1">
              <w:rPr>
                <w:rFonts w:cs="Arial"/>
                <w:color w:val="000000"/>
                <w:sz w:val="16"/>
                <w:szCs w:val="16"/>
              </w:rPr>
              <w:t>planschade</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6E7D51FF"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8BF9DB2"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0FC75381"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E1FE085"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47F52010"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21DBE62C" w14:textId="77777777" w:rsidR="00196D4F" w:rsidRPr="006F5EB1" w:rsidRDefault="00196D4F" w:rsidP="00196D4F">
            <w:pPr>
              <w:rPr>
                <w:rFonts w:cs="Arial"/>
                <w:color w:val="000000"/>
                <w:sz w:val="16"/>
                <w:szCs w:val="16"/>
              </w:rPr>
            </w:pPr>
            <w:r w:rsidRPr="006F5EB1">
              <w:rPr>
                <w:rFonts w:cs="Arial"/>
                <w:color w:val="000000"/>
                <w:sz w:val="16"/>
                <w:szCs w:val="16"/>
              </w:rPr>
              <w:t>ontwerpbesluit</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C19F018"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A1C6E7B"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7EB17EC7"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6CDB4823"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36B6379"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9D3DD11" w14:textId="77777777" w:rsidR="00196D4F" w:rsidRPr="006F5EB1" w:rsidRDefault="00196D4F" w:rsidP="00196D4F">
            <w:pPr>
              <w:rPr>
                <w:rFonts w:cs="Arial"/>
                <w:color w:val="000000"/>
                <w:sz w:val="16"/>
                <w:szCs w:val="16"/>
              </w:rPr>
            </w:pPr>
            <w:r w:rsidRPr="006F5EB1">
              <w:rPr>
                <w:rFonts w:cs="Arial"/>
                <w:color w:val="000000"/>
                <w:sz w:val="16"/>
                <w:szCs w:val="16"/>
              </w:rPr>
              <w:t>correspondentie tekeningen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0FD4B34A"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6DEED6C0"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32450DE0"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A59A262"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5BB780D0"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3188" w:type="dxa"/>
            <w:gridSpan w:val="3"/>
            <w:tcBorders>
              <w:top w:val="nil"/>
              <w:left w:val="nil"/>
              <w:bottom w:val="single" w:sz="4" w:space="0" w:color="000000"/>
              <w:right w:val="single" w:sz="4" w:space="0" w:color="000000"/>
            </w:tcBorders>
            <w:shd w:val="clear" w:color="000000" w:fill="FFFFFF"/>
            <w:noWrap/>
            <w:vAlign w:val="bottom"/>
          </w:tcPr>
          <w:p w14:paraId="29D5851A" w14:textId="77777777" w:rsidR="00196D4F" w:rsidRPr="006F5EB1" w:rsidRDefault="00196D4F" w:rsidP="00196D4F">
            <w:pPr>
              <w:rPr>
                <w:rFonts w:cs="Arial"/>
                <w:color w:val="000000"/>
                <w:sz w:val="16"/>
                <w:szCs w:val="16"/>
              </w:rPr>
            </w:pPr>
            <w:r w:rsidRPr="006F5EB1">
              <w:rPr>
                <w:rFonts w:cs="Arial"/>
                <w:color w:val="000000"/>
                <w:sz w:val="16"/>
                <w:szCs w:val="16"/>
              </w:rPr>
              <w:t>correspondentie legeskosten</w:t>
            </w:r>
          </w:p>
        </w:tc>
        <w:tc>
          <w:tcPr>
            <w:tcW w:w="2786" w:type="dxa"/>
            <w:gridSpan w:val="3"/>
            <w:tcBorders>
              <w:top w:val="nil"/>
              <w:left w:val="nil"/>
              <w:bottom w:val="single" w:sz="4" w:space="0" w:color="000000"/>
              <w:right w:val="single" w:sz="4" w:space="0" w:color="000000"/>
            </w:tcBorders>
            <w:shd w:val="clear" w:color="000000" w:fill="FFFFFF"/>
            <w:noWrap/>
            <w:vAlign w:val="bottom"/>
          </w:tcPr>
          <w:p w14:paraId="7F60129B" w14:textId="77777777" w:rsidR="00196D4F" w:rsidRPr="006F5EB1" w:rsidRDefault="00196D4F" w:rsidP="00196D4F">
            <w:pPr>
              <w:rPr>
                <w:rFonts w:cs="Arial"/>
                <w:color w:val="000000"/>
                <w:sz w:val="16"/>
                <w:szCs w:val="16"/>
              </w:rPr>
            </w:pPr>
            <w:r w:rsidRPr="006F5EB1">
              <w:rPr>
                <w:rFonts w:cs="Arial"/>
                <w:color w:val="000000"/>
                <w:sz w:val="16"/>
                <w:szCs w:val="16"/>
              </w:rPr>
              <w:t> </w:t>
            </w: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3B6AE2F" w14:textId="77777777" w:rsidR="00196D4F" w:rsidRPr="006F5EB1" w:rsidRDefault="00196D4F" w:rsidP="00196D4F">
            <w:pPr>
              <w:rPr>
                <w:rFonts w:cs="Arial"/>
                <w:color w:val="000000"/>
                <w:sz w:val="16"/>
                <w:szCs w:val="16"/>
              </w:rPr>
            </w:pPr>
            <w:r w:rsidRPr="006F5EB1">
              <w:rPr>
                <w:rFonts w:cs="Arial"/>
                <w:color w:val="000000"/>
                <w:sz w:val="16"/>
                <w:szCs w:val="16"/>
              </w:rPr>
              <w:t> </w:t>
            </w:r>
          </w:p>
        </w:tc>
      </w:tr>
      <w:tr w:rsidR="00196D4F" w:rsidRPr="006F5EB1" w14:paraId="05E82E3A"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1E322B2F"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05AF77A1"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378D0EE4"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9810B88"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6A43DEB" w14:textId="77777777" w:rsidR="00196D4F" w:rsidRPr="006F5EB1" w:rsidRDefault="00196D4F" w:rsidP="00196D4F">
            <w:pPr>
              <w:rPr>
                <w:rFonts w:cs="Arial"/>
                <w:color w:val="000000"/>
                <w:sz w:val="16"/>
                <w:szCs w:val="16"/>
              </w:rPr>
            </w:pPr>
          </w:p>
        </w:tc>
      </w:tr>
      <w:tr w:rsidR="00196D4F" w:rsidRPr="006F5EB1" w14:paraId="57278A23"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37420FFB" w14:textId="77777777" w:rsidR="00196D4F" w:rsidRPr="006F5EB1" w:rsidRDefault="00196D4F" w:rsidP="00196D4F">
            <w:pPr>
              <w:rPr>
                <w:rFonts w:cs="Arial"/>
                <w:color w:val="000000"/>
                <w:sz w:val="16"/>
                <w:szCs w:val="16"/>
              </w:rPr>
            </w:pPr>
            <w:r>
              <w:rPr>
                <w:rFonts w:cs="Arial"/>
                <w:sz w:val="16"/>
                <w:szCs w:val="16"/>
              </w:rPr>
              <w:t>Categorie 6</w:t>
            </w:r>
          </w:p>
        </w:tc>
        <w:tc>
          <w:tcPr>
            <w:tcW w:w="2652" w:type="dxa"/>
            <w:gridSpan w:val="3"/>
            <w:tcBorders>
              <w:top w:val="nil"/>
              <w:left w:val="nil"/>
              <w:bottom w:val="single" w:sz="4" w:space="0" w:color="000000"/>
              <w:right w:val="single" w:sz="4" w:space="0" w:color="000000"/>
            </w:tcBorders>
            <w:shd w:val="clear" w:color="000000" w:fill="FFFFFF"/>
            <w:noWrap/>
          </w:tcPr>
          <w:p w14:paraId="7C6BF0C3" w14:textId="77777777" w:rsidR="00196D4F" w:rsidRPr="006F5EB1" w:rsidRDefault="00196D4F" w:rsidP="00196D4F">
            <w:pPr>
              <w:rPr>
                <w:rFonts w:cs="Arial"/>
                <w:color w:val="000000"/>
                <w:sz w:val="16"/>
                <w:szCs w:val="16"/>
              </w:rPr>
            </w:pPr>
            <w:r w:rsidRPr="006F5EB1">
              <w:rPr>
                <w:rFonts w:cs="Arial"/>
                <w:color w:val="000000"/>
                <w:sz w:val="16"/>
                <w:szCs w:val="16"/>
              </w:rPr>
              <w:t>Overige bescheiden</w:t>
            </w:r>
          </w:p>
        </w:tc>
        <w:tc>
          <w:tcPr>
            <w:tcW w:w="3188" w:type="dxa"/>
            <w:gridSpan w:val="3"/>
            <w:tcBorders>
              <w:top w:val="nil"/>
              <w:left w:val="nil"/>
              <w:bottom w:val="single" w:sz="4" w:space="0" w:color="000000"/>
              <w:right w:val="single" w:sz="4" w:space="0" w:color="000000"/>
            </w:tcBorders>
            <w:shd w:val="clear" w:color="000000" w:fill="FFFFFF"/>
            <w:noWrap/>
          </w:tcPr>
          <w:p w14:paraId="54006E36" w14:textId="77777777" w:rsidR="00196D4F" w:rsidRPr="006F5EB1" w:rsidRDefault="00196D4F" w:rsidP="00196D4F">
            <w:pPr>
              <w:rPr>
                <w:rFonts w:cs="Arial"/>
                <w:color w:val="000000"/>
                <w:sz w:val="16"/>
                <w:szCs w:val="16"/>
              </w:rPr>
            </w:pPr>
            <w:proofErr w:type="spellStart"/>
            <w:r>
              <w:rPr>
                <w:rFonts w:cs="Arial"/>
                <w:sz w:val="16"/>
                <w:szCs w:val="16"/>
              </w:rPr>
              <w:t>Dubo</w:t>
            </w:r>
            <w:proofErr w:type="spellEnd"/>
            <w:r>
              <w:rPr>
                <w:rFonts w:cs="Arial"/>
                <w:sz w:val="16"/>
                <w:szCs w:val="16"/>
              </w:rPr>
              <w:t xml:space="preserve"> (duurzaam bouwen)</w:t>
            </w:r>
          </w:p>
        </w:tc>
        <w:tc>
          <w:tcPr>
            <w:tcW w:w="2786" w:type="dxa"/>
            <w:gridSpan w:val="3"/>
            <w:tcBorders>
              <w:top w:val="nil"/>
              <w:left w:val="nil"/>
              <w:bottom w:val="single" w:sz="4" w:space="0" w:color="000000"/>
              <w:right w:val="single" w:sz="4" w:space="0" w:color="000000"/>
            </w:tcBorders>
            <w:shd w:val="clear" w:color="000000" w:fill="FFFFFF"/>
            <w:noWrap/>
          </w:tcPr>
          <w:p w14:paraId="2F90F3BF"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tcPr>
          <w:p w14:paraId="66E3AFF7" w14:textId="77777777" w:rsidR="00196D4F" w:rsidRDefault="00196D4F" w:rsidP="00196D4F">
            <w:pPr>
              <w:rPr>
                <w:rFonts w:cs="Arial"/>
                <w:sz w:val="16"/>
                <w:szCs w:val="16"/>
              </w:rPr>
            </w:pPr>
            <w:r>
              <w:rPr>
                <w:rFonts w:cs="Arial"/>
                <w:sz w:val="16"/>
                <w:szCs w:val="16"/>
              </w:rPr>
              <w:t>5 jaar bewaren</w:t>
            </w:r>
          </w:p>
          <w:p w14:paraId="47E27ECE" w14:textId="77777777" w:rsidR="00196D4F" w:rsidRPr="006F5EB1" w:rsidRDefault="00196D4F" w:rsidP="00196D4F">
            <w:pPr>
              <w:rPr>
                <w:rFonts w:cs="Arial"/>
                <w:color w:val="000000"/>
                <w:sz w:val="16"/>
                <w:szCs w:val="16"/>
              </w:rPr>
            </w:pPr>
            <w:r>
              <w:rPr>
                <w:rFonts w:cs="Arial"/>
                <w:sz w:val="16"/>
                <w:szCs w:val="16"/>
              </w:rPr>
              <w:t>(vernietigen)</w:t>
            </w:r>
          </w:p>
        </w:tc>
      </w:tr>
      <w:tr w:rsidR="00196D4F" w:rsidRPr="006F5EB1" w14:paraId="00E2CEC7"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22EB50BC" w14:textId="77777777" w:rsidR="00196D4F" w:rsidRPr="006F5EB1" w:rsidRDefault="00196D4F" w:rsidP="00196D4F">
            <w:pPr>
              <w:rPr>
                <w:rFonts w:cs="Arial"/>
                <w:color w:val="000000"/>
                <w:sz w:val="16"/>
                <w:szCs w:val="16"/>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88504FA" w14:textId="77777777" w:rsidR="00196D4F" w:rsidRPr="006F5EB1" w:rsidRDefault="00196D4F" w:rsidP="00196D4F">
            <w:pPr>
              <w:rPr>
                <w:rFonts w:cs="Arial"/>
                <w:color w:val="000000"/>
                <w:sz w:val="16"/>
                <w:szCs w:val="16"/>
              </w:rPr>
            </w:pPr>
          </w:p>
        </w:tc>
        <w:tc>
          <w:tcPr>
            <w:tcW w:w="3188" w:type="dxa"/>
            <w:gridSpan w:val="3"/>
            <w:tcBorders>
              <w:top w:val="nil"/>
              <w:left w:val="nil"/>
              <w:bottom w:val="single" w:sz="4" w:space="0" w:color="000000"/>
              <w:right w:val="single" w:sz="4" w:space="0" w:color="000000"/>
            </w:tcBorders>
            <w:shd w:val="clear" w:color="000000" w:fill="FFFFFF"/>
            <w:noWrap/>
          </w:tcPr>
          <w:p w14:paraId="621CCC00" w14:textId="77777777" w:rsidR="00196D4F" w:rsidRPr="006F5EB1" w:rsidRDefault="00196D4F" w:rsidP="00196D4F">
            <w:pPr>
              <w:rPr>
                <w:rFonts w:cs="Arial"/>
                <w:color w:val="000000"/>
                <w:sz w:val="16"/>
                <w:szCs w:val="16"/>
              </w:rPr>
            </w:pPr>
          </w:p>
        </w:tc>
        <w:tc>
          <w:tcPr>
            <w:tcW w:w="2786" w:type="dxa"/>
            <w:gridSpan w:val="3"/>
            <w:tcBorders>
              <w:top w:val="nil"/>
              <w:left w:val="nil"/>
              <w:bottom w:val="single" w:sz="4" w:space="0" w:color="000000"/>
              <w:right w:val="single" w:sz="4" w:space="0" w:color="000000"/>
            </w:tcBorders>
            <w:shd w:val="clear" w:color="000000" w:fill="FFFFFF"/>
            <w:noWrap/>
          </w:tcPr>
          <w:p w14:paraId="05CB0C65" w14:textId="77777777" w:rsidR="00196D4F" w:rsidRPr="006F5EB1" w:rsidRDefault="00196D4F" w:rsidP="00196D4F">
            <w:pPr>
              <w:rPr>
                <w:rFonts w:cs="Arial"/>
                <w:color w:val="000000"/>
                <w:sz w:val="16"/>
                <w:szCs w:val="16"/>
              </w:rPr>
            </w:pPr>
          </w:p>
        </w:tc>
        <w:tc>
          <w:tcPr>
            <w:tcW w:w="1362" w:type="dxa"/>
            <w:gridSpan w:val="3"/>
            <w:tcBorders>
              <w:top w:val="nil"/>
              <w:left w:val="nil"/>
              <w:bottom w:val="single" w:sz="4" w:space="0" w:color="000000"/>
              <w:right w:val="single" w:sz="4" w:space="0" w:color="000000"/>
            </w:tcBorders>
            <w:shd w:val="clear" w:color="000000" w:fill="FFFFFF"/>
            <w:noWrap/>
          </w:tcPr>
          <w:p w14:paraId="59A743D9" w14:textId="77777777" w:rsidR="00196D4F" w:rsidRPr="006F5EB1" w:rsidRDefault="00196D4F" w:rsidP="00196D4F">
            <w:pPr>
              <w:rPr>
                <w:rFonts w:cs="Arial"/>
                <w:color w:val="000000"/>
                <w:sz w:val="16"/>
                <w:szCs w:val="16"/>
              </w:rPr>
            </w:pPr>
          </w:p>
        </w:tc>
      </w:tr>
      <w:tr w:rsidR="00196D4F" w:rsidRPr="006F5EB1" w14:paraId="44B92EF4"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tcPr>
          <w:p w14:paraId="18234DD6" w14:textId="77777777" w:rsidR="00196D4F" w:rsidRPr="006F5EB1" w:rsidRDefault="00196D4F" w:rsidP="00196D4F">
            <w:pPr>
              <w:rPr>
                <w:rFonts w:cs="Arial"/>
                <w:color w:val="000000"/>
                <w:sz w:val="16"/>
                <w:szCs w:val="16"/>
              </w:rPr>
            </w:pPr>
            <w:r>
              <w:rPr>
                <w:rFonts w:cs="Arial"/>
                <w:sz w:val="16"/>
                <w:szCs w:val="16"/>
              </w:rPr>
              <w:t>Categorie 7</w:t>
            </w:r>
          </w:p>
        </w:tc>
        <w:tc>
          <w:tcPr>
            <w:tcW w:w="2652" w:type="dxa"/>
            <w:gridSpan w:val="3"/>
            <w:tcBorders>
              <w:top w:val="nil"/>
              <w:left w:val="nil"/>
              <w:bottom w:val="single" w:sz="4" w:space="0" w:color="000000"/>
              <w:right w:val="single" w:sz="4" w:space="0" w:color="000000"/>
            </w:tcBorders>
            <w:shd w:val="clear" w:color="000000" w:fill="FFFFFF"/>
            <w:noWrap/>
            <w:vAlign w:val="bottom"/>
          </w:tcPr>
          <w:p w14:paraId="1D6DBE4C" w14:textId="77777777" w:rsidR="00196D4F" w:rsidRDefault="00196D4F" w:rsidP="00196D4F">
            <w:pPr>
              <w:rPr>
                <w:rFonts w:cs="Arial"/>
                <w:sz w:val="16"/>
                <w:szCs w:val="16"/>
              </w:rPr>
            </w:pPr>
            <w:r>
              <w:rPr>
                <w:rFonts w:cs="Arial"/>
                <w:sz w:val="16"/>
                <w:szCs w:val="16"/>
              </w:rPr>
              <w:t>Gewaarmerkte</w:t>
            </w:r>
          </w:p>
          <w:p w14:paraId="162A2764" w14:textId="77777777" w:rsidR="00196D4F" w:rsidRPr="006F5EB1" w:rsidRDefault="00196D4F" w:rsidP="00196D4F">
            <w:pPr>
              <w:rPr>
                <w:rFonts w:cs="Arial"/>
                <w:color w:val="000000"/>
                <w:sz w:val="16"/>
                <w:szCs w:val="16"/>
              </w:rPr>
            </w:pPr>
            <w:r w:rsidRPr="000F2162">
              <w:rPr>
                <w:rFonts w:cs="Arial"/>
                <w:sz w:val="16"/>
                <w:szCs w:val="16"/>
              </w:rPr>
              <w:t>tekeningen</w:t>
            </w:r>
          </w:p>
        </w:tc>
        <w:tc>
          <w:tcPr>
            <w:tcW w:w="3188" w:type="dxa"/>
            <w:gridSpan w:val="3"/>
            <w:tcBorders>
              <w:top w:val="nil"/>
              <w:left w:val="nil"/>
              <w:bottom w:val="single" w:sz="4" w:space="0" w:color="000000"/>
              <w:right w:val="single" w:sz="4" w:space="0" w:color="000000"/>
            </w:tcBorders>
            <w:shd w:val="clear" w:color="000000" w:fill="FFFFFF"/>
            <w:noWrap/>
          </w:tcPr>
          <w:p w14:paraId="6A35E4E1" w14:textId="77777777" w:rsidR="00196D4F" w:rsidRDefault="00196D4F" w:rsidP="00196D4F">
            <w:pPr>
              <w:rPr>
                <w:rFonts w:cs="Arial"/>
                <w:sz w:val="16"/>
                <w:szCs w:val="16"/>
              </w:rPr>
            </w:pPr>
            <w:r w:rsidRPr="000F2162">
              <w:rPr>
                <w:rFonts w:cs="Arial"/>
                <w:sz w:val="16"/>
                <w:szCs w:val="16"/>
              </w:rPr>
              <w:t>Bouwvergunningstekeningen</w:t>
            </w:r>
          </w:p>
          <w:p w14:paraId="309A811D" w14:textId="77777777" w:rsidR="00196D4F" w:rsidRPr="00A731DA" w:rsidRDefault="00196D4F" w:rsidP="00196D4F">
            <w:pPr>
              <w:rPr>
                <w:rFonts w:cs="Arial"/>
                <w:b/>
                <w:color w:val="000000"/>
                <w:sz w:val="16"/>
                <w:szCs w:val="16"/>
              </w:rPr>
            </w:pPr>
            <w:r w:rsidRPr="00A731DA">
              <w:rPr>
                <w:rFonts w:cs="Arial"/>
                <w:b/>
                <w:color w:val="FF0000"/>
                <w:sz w:val="16"/>
                <w:szCs w:val="16"/>
              </w:rPr>
              <w:t>(voor publicatie)</w:t>
            </w:r>
          </w:p>
        </w:tc>
        <w:tc>
          <w:tcPr>
            <w:tcW w:w="2786" w:type="dxa"/>
            <w:gridSpan w:val="3"/>
            <w:tcBorders>
              <w:top w:val="nil"/>
              <w:left w:val="nil"/>
              <w:bottom w:val="single" w:sz="4" w:space="0" w:color="000000"/>
              <w:right w:val="single" w:sz="4" w:space="0" w:color="000000"/>
            </w:tcBorders>
            <w:shd w:val="clear" w:color="000000" w:fill="FFFFFF"/>
            <w:noWrap/>
          </w:tcPr>
          <w:p w14:paraId="325810F3" w14:textId="77777777" w:rsidR="00196D4F" w:rsidRPr="006F5EB1" w:rsidRDefault="00196D4F" w:rsidP="00196D4F">
            <w:pPr>
              <w:rPr>
                <w:rFonts w:cs="Arial"/>
                <w:color w:val="000000"/>
                <w:sz w:val="16"/>
                <w:szCs w:val="16"/>
              </w:rPr>
            </w:pPr>
            <w:r w:rsidRPr="00013664">
              <w:rPr>
                <w:rFonts w:cs="Arial"/>
                <w:sz w:val="16"/>
                <w:szCs w:val="16"/>
              </w:rPr>
              <w:t>alle tekeningen met stempel</w:t>
            </w:r>
          </w:p>
        </w:tc>
        <w:tc>
          <w:tcPr>
            <w:tcW w:w="1362" w:type="dxa"/>
            <w:gridSpan w:val="3"/>
            <w:tcBorders>
              <w:top w:val="nil"/>
              <w:left w:val="nil"/>
              <w:bottom w:val="single" w:sz="4" w:space="0" w:color="000000"/>
              <w:right w:val="single" w:sz="4" w:space="0" w:color="000000"/>
            </w:tcBorders>
            <w:shd w:val="clear" w:color="000000" w:fill="FFFFFF"/>
            <w:noWrap/>
          </w:tcPr>
          <w:p w14:paraId="778F04D4" w14:textId="77777777" w:rsidR="00196D4F" w:rsidRPr="006F5EB1" w:rsidRDefault="00196D4F" w:rsidP="00196D4F">
            <w:pPr>
              <w:rPr>
                <w:rFonts w:cs="Arial"/>
                <w:color w:val="000000"/>
                <w:sz w:val="16"/>
                <w:szCs w:val="16"/>
              </w:rPr>
            </w:pPr>
            <w:r w:rsidRPr="00013664">
              <w:rPr>
                <w:rFonts w:cs="Arial"/>
                <w:sz w:val="16"/>
                <w:szCs w:val="16"/>
              </w:rPr>
              <w:t>bewaren</w:t>
            </w:r>
          </w:p>
        </w:tc>
      </w:tr>
      <w:tr w:rsidR="0007026B" w:rsidRPr="00023D4D" w14:paraId="6D30CF5D"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0F4B1CE3" w14:textId="77777777" w:rsidR="0007026B" w:rsidRPr="00023D4D" w:rsidRDefault="0007026B" w:rsidP="000E04A1">
            <w:pPr>
              <w:rPr>
                <w:rFonts w:asciiTheme="minorHAnsi" w:hAnsiTheme="minorHAnsi" w:cs="Arial"/>
                <w:sz w:val="22"/>
                <w:szCs w:val="22"/>
              </w:rPr>
            </w:pPr>
            <w:bookmarkStart w:id="3" w:name="_Toc272850569"/>
            <w:bookmarkStart w:id="4" w:name="_Toc334776155"/>
          </w:p>
        </w:tc>
        <w:tc>
          <w:tcPr>
            <w:tcW w:w="2652" w:type="dxa"/>
            <w:gridSpan w:val="3"/>
            <w:tcBorders>
              <w:top w:val="nil"/>
              <w:left w:val="nil"/>
              <w:bottom w:val="single" w:sz="4" w:space="0" w:color="000000"/>
              <w:right w:val="single" w:sz="4" w:space="0" w:color="000000"/>
            </w:tcBorders>
            <w:shd w:val="clear" w:color="000000" w:fill="FFFFFF"/>
            <w:noWrap/>
            <w:vAlign w:val="bottom"/>
          </w:tcPr>
          <w:p w14:paraId="4F9FE690" w14:textId="77777777" w:rsidR="0007026B" w:rsidRPr="00023D4D" w:rsidRDefault="0007026B" w:rsidP="00BD55F1">
            <w:pPr>
              <w:rPr>
                <w:rFonts w:asciiTheme="minorHAnsi" w:hAnsiTheme="minorHAnsi" w:cs="Arial"/>
                <w:sz w:val="22"/>
                <w:szCs w:val="22"/>
                <w:highlight w:val="yellow"/>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445D01B2" w14:textId="77777777" w:rsidR="0007026B" w:rsidRPr="00023D4D" w:rsidRDefault="0007026B" w:rsidP="00BD55F1">
            <w:pPr>
              <w:rPr>
                <w:rFonts w:asciiTheme="minorHAnsi" w:hAnsiTheme="minorHAnsi" w:cs="Arial"/>
                <w:sz w:val="22"/>
                <w:szCs w:val="22"/>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3F16EC45" w14:textId="77777777" w:rsidR="0007026B" w:rsidRPr="00023D4D" w:rsidRDefault="0007026B" w:rsidP="00BD55F1">
            <w:pPr>
              <w:rPr>
                <w:rFonts w:asciiTheme="minorHAnsi" w:hAnsiTheme="minorHAnsi" w:cs="Arial"/>
                <w:sz w:val="22"/>
                <w:szCs w:val="22"/>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6D72EE67" w14:textId="77777777" w:rsidR="0007026B" w:rsidRPr="00023D4D" w:rsidRDefault="0007026B" w:rsidP="00BD55F1">
            <w:pPr>
              <w:rPr>
                <w:rFonts w:asciiTheme="minorHAnsi" w:hAnsiTheme="minorHAnsi" w:cs="Arial"/>
                <w:sz w:val="22"/>
                <w:szCs w:val="22"/>
              </w:rPr>
            </w:pPr>
          </w:p>
        </w:tc>
      </w:tr>
      <w:tr w:rsidR="00ED2056" w:rsidRPr="00023D4D" w14:paraId="3B3A2AA7"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6791BE41" w14:textId="77777777" w:rsidR="00ED2056" w:rsidRPr="00023D4D" w:rsidRDefault="00ED2056" w:rsidP="000E04A1">
            <w:pPr>
              <w:rPr>
                <w:rFonts w:asciiTheme="minorHAnsi" w:hAnsiTheme="minorHAnsi" w:cs="Arial"/>
                <w:sz w:val="22"/>
                <w:szCs w:val="22"/>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5D3CBE32" w14:textId="77777777" w:rsidR="00ED2056" w:rsidRPr="00023D4D" w:rsidRDefault="00ED2056" w:rsidP="00BD55F1">
            <w:pPr>
              <w:rPr>
                <w:rFonts w:asciiTheme="minorHAnsi" w:hAnsiTheme="minorHAnsi" w:cs="Arial"/>
                <w:sz w:val="22"/>
                <w:szCs w:val="22"/>
                <w:highlight w:val="yellow"/>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7E59644B" w14:textId="77777777" w:rsidR="00ED2056" w:rsidRPr="00023D4D" w:rsidRDefault="00ED2056" w:rsidP="00BD55F1">
            <w:pPr>
              <w:rPr>
                <w:rFonts w:asciiTheme="minorHAnsi" w:hAnsiTheme="minorHAnsi" w:cs="Arial"/>
                <w:sz w:val="22"/>
                <w:szCs w:val="22"/>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4669932C" w14:textId="77777777" w:rsidR="00ED2056" w:rsidRPr="00023D4D" w:rsidRDefault="00ED2056" w:rsidP="00BD55F1">
            <w:pPr>
              <w:rPr>
                <w:rFonts w:asciiTheme="minorHAnsi" w:hAnsiTheme="minorHAnsi" w:cs="Arial"/>
                <w:sz w:val="22"/>
                <w:szCs w:val="22"/>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5B3FD779" w14:textId="77777777" w:rsidR="00ED2056" w:rsidRPr="00023D4D" w:rsidRDefault="00ED2056" w:rsidP="00BD55F1">
            <w:pPr>
              <w:rPr>
                <w:rFonts w:asciiTheme="minorHAnsi" w:hAnsiTheme="minorHAnsi" w:cs="Arial"/>
                <w:sz w:val="22"/>
                <w:szCs w:val="22"/>
              </w:rPr>
            </w:pPr>
          </w:p>
        </w:tc>
      </w:tr>
      <w:tr w:rsidR="00741D7A" w:rsidRPr="00023D4D" w14:paraId="053FB01E" w14:textId="77777777" w:rsidTr="00ED2056">
        <w:trPr>
          <w:trHeight w:val="255"/>
        </w:trPr>
        <w:tc>
          <w:tcPr>
            <w:tcW w:w="1169" w:type="dxa"/>
            <w:gridSpan w:val="3"/>
            <w:tcBorders>
              <w:top w:val="nil"/>
              <w:left w:val="single" w:sz="4" w:space="0" w:color="000000"/>
              <w:bottom w:val="single" w:sz="4" w:space="0" w:color="000000"/>
              <w:right w:val="single" w:sz="4" w:space="0" w:color="000000"/>
            </w:tcBorders>
            <w:shd w:val="clear" w:color="000000" w:fill="FFFFFF"/>
            <w:noWrap/>
            <w:vAlign w:val="bottom"/>
          </w:tcPr>
          <w:p w14:paraId="7240DFD2" w14:textId="77777777" w:rsidR="00741D7A" w:rsidRPr="00023D4D" w:rsidRDefault="00741D7A" w:rsidP="000E04A1">
            <w:pPr>
              <w:rPr>
                <w:rFonts w:asciiTheme="minorHAnsi" w:hAnsiTheme="minorHAnsi" w:cs="Arial"/>
                <w:sz w:val="22"/>
                <w:szCs w:val="22"/>
              </w:rPr>
            </w:pPr>
          </w:p>
        </w:tc>
        <w:tc>
          <w:tcPr>
            <w:tcW w:w="2652" w:type="dxa"/>
            <w:gridSpan w:val="3"/>
            <w:tcBorders>
              <w:top w:val="nil"/>
              <w:left w:val="nil"/>
              <w:bottom w:val="single" w:sz="4" w:space="0" w:color="000000"/>
              <w:right w:val="single" w:sz="4" w:space="0" w:color="000000"/>
            </w:tcBorders>
            <w:shd w:val="clear" w:color="000000" w:fill="FFFFFF"/>
            <w:noWrap/>
            <w:vAlign w:val="bottom"/>
          </w:tcPr>
          <w:p w14:paraId="3DD76AB5" w14:textId="77777777" w:rsidR="00741D7A" w:rsidRPr="00023D4D" w:rsidRDefault="00741D7A" w:rsidP="00BD55F1">
            <w:pPr>
              <w:rPr>
                <w:rFonts w:asciiTheme="minorHAnsi" w:hAnsiTheme="minorHAnsi" w:cs="Arial"/>
                <w:sz w:val="22"/>
                <w:szCs w:val="22"/>
                <w:highlight w:val="yellow"/>
              </w:rPr>
            </w:pPr>
          </w:p>
        </w:tc>
        <w:tc>
          <w:tcPr>
            <w:tcW w:w="3188" w:type="dxa"/>
            <w:gridSpan w:val="3"/>
            <w:tcBorders>
              <w:top w:val="nil"/>
              <w:left w:val="nil"/>
              <w:bottom w:val="single" w:sz="4" w:space="0" w:color="000000"/>
              <w:right w:val="single" w:sz="4" w:space="0" w:color="000000"/>
            </w:tcBorders>
            <w:shd w:val="clear" w:color="000000" w:fill="FFFFFF"/>
            <w:noWrap/>
            <w:vAlign w:val="bottom"/>
          </w:tcPr>
          <w:p w14:paraId="0C257F7E" w14:textId="77777777" w:rsidR="00741D7A" w:rsidRPr="00023D4D" w:rsidRDefault="00741D7A" w:rsidP="00BD55F1">
            <w:pPr>
              <w:rPr>
                <w:rFonts w:asciiTheme="minorHAnsi" w:hAnsiTheme="minorHAnsi" w:cs="Arial"/>
                <w:sz w:val="22"/>
                <w:szCs w:val="22"/>
              </w:rPr>
            </w:pPr>
          </w:p>
        </w:tc>
        <w:tc>
          <w:tcPr>
            <w:tcW w:w="2786" w:type="dxa"/>
            <w:gridSpan w:val="3"/>
            <w:tcBorders>
              <w:top w:val="nil"/>
              <w:left w:val="nil"/>
              <w:bottom w:val="single" w:sz="4" w:space="0" w:color="000000"/>
              <w:right w:val="single" w:sz="4" w:space="0" w:color="000000"/>
            </w:tcBorders>
            <w:shd w:val="clear" w:color="000000" w:fill="FFFFFF"/>
            <w:noWrap/>
            <w:vAlign w:val="bottom"/>
          </w:tcPr>
          <w:p w14:paraId="1598C12B" w14:textId="77777777" w:rsidR="00741D7A" w:rsidRPr="00023D4D" w:rsidRDefault="00741D7A" w:rsidP="00BD55F1">
            <w:pPr>
              <w:rPr>
                <w:rFonts w:asciiTheme="minorHAnsi" w:hAnsiTheme="minorHAnsi" w:cs="Arial"/>
                <w:sz w:val="22"/>
                <w:szCs w:val="22"/>
              </w:rPr>
            </w:pPr>
          </w:p>
        </w:tc>
        <w:tc>
          <w:tcPr>
            <w:tcW w:w="1362" w:type="dxa"/>
            <w:gridSpan w:val="3"/>
            <w:tcBorders>
              <w:top w:val="nil"/>
              <w:left w:val="nil"/>
              <w:bottom w:val="single" w:sz="4" w:space="0" w:color="000000"/>
              <w:right w:val="single" w:sz="4" w:space="0" w:color="000000"/>
            </w:tcBorders>
            <w:shd w:val="clear" w:color="000000" w:fill="FFFFFF"/>
            <w:noWrap/>
            <w:vAlign w:val="bottom"/>
          </w:tcPr>
          <w:p w14:paraId="20375189" w14:textId="77777777" w:rsidR="00741D7A" w:rsidRPr="00023D4D" w:rsidRDefault="00741D7A" w:rsidP="00BD55F1">
            <w:pPr>
              <w:rPr>
                <w:rFonts w:asciiTheme="minorHAnsi" w:hAnsiTheme="minorHAnsi" w:cs="Arial"/>
                <w:sz w:val="22"/>
                <w:szCs w:val="22"/>
              </w:rPr>
            </w:pPr>
          </w:p>
        </w:tc>
      </w:tr>
      <w:tr w:rsidR="00ED2056" w:rsidRPr="00ED2056" w14:paraId="49778C90" w14:textId="77777777" w:rsidTr="00ED2056">
        <w:tblPrEx>
          <w:jc w:val="center"/>
        </w:tblPrEx>
        <w:trPr>
          <w:gridAfter w:val="1"/>
          <w:wAfter w:w="150" w:type="dxa"/>
          <w:trHeight w:val="255"/>
          <w:jc w:val="center"/>
        </w:trPr>
        <w:tc>
          <w:tcPr>
            <w:tcW w:w="6864" w:type="dxa"/>
            <w:gridSpan w:val="8"/>
            <w:tcBorders>
              <w:top w:val="single" w:sz="4" w:space="0" w:color="000000"/>
              <w:left w:val="single" w:sz="4" w:space="0" w:color="000000"/>
              <w:bottom w:val="single" w:sz="4" w:space="0" w:color="000000"/>
              <w:right w:val="single" w:sz="4" w:space="0" w:color="000000"/>
            </w:tcBorders>
            <w:shd w:val="clear" w:color="000000" w:fill="FFFFFF"/>
            <w:noWrap/>
          </w:tcPr>
          <w:p w14:paraId="52268EA5" w14:textId="77777777" w:rsidR="00ED2056" w:rsidRPr="00ED2056" w:rsidRDefault="00ED2056" w:rsidP="00ED2056">
            <w:pPr>
              <w:rPr>
                <w:rFonts w:ascii="Calibri" w:eastAsia="Calibri" w:hAnsi="Calibri"/>
                <w:b/>
                <w:sz w:val="22"/>
                <w:szCs w:val="22"/>
                <w:lang w:eastAsia="en-US"/>
              </w:rPr>
            </w:pPr>
            <w:r w:rsidRPr="00ED2056">
              <w:rPr>
                <w:rFonts w:ascii="Calibri" w:eastAsia="Calibri" w:hAnsi="Calibri"/>
                <w:b/>
                <w:sz w:val="22"/>
                <w:szCs w:val="22"/>
                <w:lang w:eastAsia="en-US"/>
              </w:rPr>
              <w:lastRenderedPageBreak/>
              <w:t xml:space="preserve">Categorie-indeling milieu dossiers </w:t>
            </w:r>
          </w:p>
          <w:p w14:paraId="2C3B3B8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b/>
                <w:sz w:val="16"/>
                <w:szCs w:val="16"/>
                <w:lang w:eastAsia="en-US"/>
              </w:rPr>
              <w:t xml:space="preserve">D.d.: 28-01-2016 </w:t>
            </w:r>
            <w:proofErr w:type="spellStart"/>
            <w:r w:rsidRPr="00ED2056">
              <w:rPr>
                <w:rFonts w:ascii="Calibri" w:eastAsia="Calibri" w:hAnsi="Calibri"/>
                <w:b/>
                <w:sz w:val="16"/>
                <w:szCs w:val="16"/>
                <w:lang w:eastAsia="en-US"/>
              </w:rPr>
              <w:t>def</w:t>
            </w:r>
            <w:proofErr w:type="spellEnd"/>
            <w:r w:rsidRPr="00ED2056">
              <w:rPr>
                <w:rFonts w:ascii="Calibri" w:eastAsia="Calibri" w:hAnsi="Calibri"/>
                <w:b/>
                <w:sz w:val="16"/>
                <w:szCs w:val="16"/>
                <w:lang w:eastAsia="en-US"/>
              </w:rPr>
              <w:t>.</w:t>
            </w:r>
          </w:p>
        </w:tc>
        <w:tc>
          <w:tcPr>
            <w:tcW w:w="2786" w:type="dxa"/>
            <w:gridSpan w:val="3"/>
            <w:tcBorders>
              <w:top w:val="single" w:sz="4" w:space="0" w:color="000000"/>
              <w:left w:val="nil"/>
              <w:bottom w:val="single" w:sz="4" w:space="0" w:color="000000"/>
              <w:right w:val="single" w:sz="4" w:space="0" w:color="000000"/>
            </w:tcBorders>
            <w:shd w:val="clear" w:color="000000" w:fill="FFFFFF"/>
            <w:noWrap/>
          </w:tcPr>
          <w:p w14:paraId="7767F0AD" w14:textId="77777777" w:rsidR="00ED2056" w:rsidRPr="00ED2056" w:rsidRDefault="00ED2056" w:rsidP="00ED2056">
            <w:pPr>
              <w:rPr>
                <w:rFonts w:ascii="Calibri" w:eastAsia="Calibri" w:hAnsi="Calibri"/>
                <w:sz w:val="22"/>
                <w:szCs w:val="22"/>
                <w:lang w:eastAsia="en-US"/>
              </w:rPr>
            </w:pPr>
            <w:r w:rsidRPr="00ED2056">
              <w:rPr>
                <w:rFonts w:ascii="Calibri" w:eastAsia="Calibri" w:hAnsi="Calibri"/>
                <w:sz w:val="22"/>
                <w:szCs w:val="22"/>
                <w:lang w:eastAsia="en-US"/>
              </w:rPr>
              <w:t> </w:t>
            </w:r>
          </w:p>
        </w:tc>
        <w:tc>
          <w:tcPr>
            <w:tcW w:w="1357" w:type="dxa"/>
            <w:gridSpan w:val="3"/>
            <w:tcBorders>
              <w:top w:val="single" w:sz="4" w:space="0" w:color="000000"/>
              <w:left w:val="nil"/>
              <w:bottom w:val="single" w:sz="4" w:space="0" w:color="000000"/>
              <w:right w:val="single" w:sz="4" w:space="0" w:color="000000"/>
            </w:tcBorders>
            <w:shd w:val="clear" w:color="000000" w:fill="FFFFFF"/>
            <w:noWrap/>
          </w:tcPr>
          <w:p w14:paraId="69890AFD" w14:textId="77777777" w:rsidR="00ED2056" w:rsidRPr="00ED2056" w:rsidRDefault="00ED2056" w:rsidP="00ED2056">
            <w:pPr>
              <w:rPr>
                <w:rFonts w:ascii="Calibri" w:eastAsia="Calibri" w:hAnsi="Calibri"/>
                <w:sz w:val="22"/>
                <w:szCs w:val="22"/>
                <w:lang w:eastAsia="en-US"/>
              </w:rPr>
            </w:pPr>
            <w:r w:rsidRPr="00ED2056">
              <w:rPr>
                <w:rFonts w:ascii="Calibri" w:eastAsia="Calibri" w:hAnsi="Calibri"/>
                <w:sz w:val="22"/>
                <w:szCs w:val="22"/>
                <w:lang w:eastAsia="en-US"/>
              </w:rPr>
              <w:t> </w:t>
            </w:r>
          </w:p>
        </w:tc>
      </w:tr>
      <w:tr w:rsidR="00ED2056" w:rsidRPr="00ED2056" w14:paraId="43E4C801"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A58456F" w14:textId="77777777" w:rsidR="00ED2056" w:rsidRPr="00ED2056" w:rsidRDefault="00ED2056" w:rsidP="00ED2056">
            <w:pPr>
              <w:rPr>
                <w:rFonts w:ascii="Calibri" w:eastAsia="Calibri" w:hAnsi="Calibri"/>
                <w:b/>
                <w:sz w:val="16"/>
                <w:szCs w:val="16"/>
                <w:lang w:eastAsia="en-US"/>
              </w:rPr>
            </w:pPr>
            <w:r w:rsidRPr="00ED2056">
              <w:rPr>
                <w:rFonts w:ascii="Calibri" w:eastAsia="Calibri" w:hAnsi="Calibri"/>
                <w:b/>
                <w:sz w:val="16"/>
                <w:szCs w:val="16"/>
                <w:lang w:eastAsia="en-US"/>
              </w:rPr>
              <w:t>Categorie</w:t>
            </w:r>
          </w:p>
        </w:tc>
        <w:tc>
          <w:tcPr>
            <w:tcW w:w="2652" w:type="dxa"/>
            <w:gridSpan w:val="3"/>
            <w:tcBorders>
              <w:top w:val="nil"/>
              <w:left w:val="nil"/>
              <w:bottom w:val="single" w:sz="4" w:space="0" w:color="000000"/>
              <w:right w:val="single" w:sz="4" w:space="0" w:color="000000"/>
            </w:tcBorders>
            <w:shd w:val="clear" w:color="000000" w:fill="FFFFFF"/>
            <w:noWrap/>
          </w:tcPr>
          <w:p w14:paraId="776C73FC" w14:textId="77777777" w:rsidR="00ED2056" w:rsidRPr="00ED2056" w:rsidRDefault="00ED2056" w:rsidP="00ED2056">
            <w:pPr>
              <w:rPr>
                <w:rFonts w:ascii="Calibri" w:eastAsia="Calibri" w:hAnsi="Calibri"/>
                <w:b/>
                <w:sz w:val="16"/>
                <w:szCs w:val="16"/>
                <w:lang w:eastAsia="en-US"/>
              </w:rPr>
            </w:pPr>
            <w:r w:rsidRPr="00ED2056">
              <w:rPr>
                <w:rFonts w:ascii="Calibri" w:eastAsia="Calibri" w:hAnsi="Calibri"/>
                <w:b/>
                <w:sz w:val="16"/>
                <w:szCs w:val="16"/>
                <w:lang w:eastAsia="en-US"/>
              </w:rPr>
              <w:t>Categorie naam</w:t>
            </w:r>
          </w:p>
        </w:tc>
        <w:tc>
          <w:tcPr>
            <w:tcW w:w="3188" w:type="dxa"/>
            <w:gridSpan w:val="3"/>
            <w:tcBorders>
              <w:top w:val="nil"/>
              <w:left w:val="nil"/>
              <w:bottom w:val="single" w:sz="4" w:space="0" w:color="000000"/>
              <w:right w:val="single" w:sz="4" w:space="0" w:color="000000"/>
            </w:tcBorders>
            <w:shd w:val="clear" w:color="000000" w:fill="FFFFFF"/>
            <w:noWrap/>
          </w:tcPr>
          <w:p w14:paraId="16AA8163" w14:textId="77777777" w:rsidR="00ED2056" w:rsidRPr="00ED2056" w:rsidRDefault="00ED2056" w:rsidP="00ED2056">
            <w:pPr>
              <w:rPr>
                <w:rFonts w:ascii="Calibri" w:eastAsia="Calibri" w:hAnsi="Calibri"/>
                <w:b/>
                <w:sz w:val="16"/>
                <w:szCs w:val="16"/>
                <w:lang w:eastAsia="en-US"/>
              </w:rPr>
            </w:pPr>
            <w:r w:rsidRPr="00ED2056">
              <w:rPr>
                <w:rFonts w:ascii="Calibri" w:eastAsia="Calibri" w:hAnsi="Calibri"/>
                <w:b/>
                <w:sz w:val="16"/>
                <w:szCs w:val="16"/>
                <w:lang w:eastAsia="en-US"/>
              </w:rPr>
              <w:t>Documenten</w:t>
            </w:r>
          </w:p>
        </w:tc>
        <w:tc>
          <w:tcPr>
            <w:tcW w:w="2786" w:type="dxa"/>
            <w:gridSpan w:val="3"/>
            <w:tcBorders>
              <w:top w:val="nil"/>
              <w:left w:val="nil"/>
              <w:bottom w:val="single" w:sz="4" w:space="0" w:color="000000"/>
              <w:right w:val="single" w:sz="4" w:space="0" w:color="000000"/>
            </w:tcBorders>
            <w:shd w:val="clear" w:color="000000" w:fill="FFFFFF"/>
            <w:noWrap/>
          </w:tcPr>
          <w:p w14:paraId="26326997" w14:textId="77777777" w:rsidR="00ED2056" w:rsidRPr="00ED2056" w:rsidRDefault="00ED2056" w:rsidP="00ED2056">
            <w:pPr>
              <w:rPr>
                <w:rFonts w:ascii="Calibri" w:eastAsia="Calibri" w:hAnsi="Calibri"/>
                <w:b/>
                <w:sz w:val="16"/>
                <w:szCs w:val="16"/>
                <w:lang w:eastAsia="en-US"/>
              </w:rPr>
            </w:pPr>
            <w:r w:rsidRPr="00ED2056">
              <w:rPr>
                <w:rFonts w:ascii="Calibri" w:eastAsia="Calibri" w:hAnsi="Calibri"/>
                <w:b/>
                <w:sz w:val="16"/>
                <w:szCs w:val="16"/>
                <w:lang w:eastAsia="en-US"/>
              </w:rPr>
              <w:t>Welke documenten horen de categorie?</w:t>
            </w:r>
          </w:p>
        </w:tc>
        <w:tc>
          <w:tcPr>
            <w:tcW w:w="1357" w:type="dxa"/>
            <w:gridSpan w:val="3"/>
            <w:tcBorders>
              <w:top w:val="nil"/>
              <w:left w:val="nil"/>
              <w:bottom w:val="single" w:sz="4" w:space="0" w:color="000000"/>
              <w:right w:val="single" w:sz="4" w:space="0" w:color="000000"/>
            </w:tcBorders>
            <w:shd w:val="clear" w:color="000000" w:fill="FFFFFF"/>
            <w:noWrap/>
          </w:tcPr>
          <w:p w14:paraId="7709894A" w14:textId="77777777" w:rsidR="00ED2056" w:rsidRPr="00ED2056" w:rsidRDefault="00ED2056" w:rsidP="00ED2056">
            <w:pPr>
              <w:rPr>
                <w:rFonts w:ascii="Calibri" w:eastAsia="Calibri" w:hAnsi="Calibri"/>
                <w:b/>
                <w:sz w:val="16"/>
                <w:szCs w:val="16"/>
                <w:lang w:eastAsia="en-US"/>
              </w:rPr>
            </w:pPr>
            <w:r w:rsidRPr="00ED2056">
              <w:rPr>
                <w:rFonts w:ascii="Calibri" w:eastAsia="Calibri" w:hAnsi="Calibri"/>
                <w:b/>
                <w:sz w:val="16"/>
                <w:szCs w:val="16"/>
                <w:lang w:eastAsia="en-US"/>
              </w:rPr>
              <w:t>Bewaartermijn</w:t>
            </w:r>
          </w:p>
        </w:tc>
      </w:tr>
      <w:tr w:rsidR="00ED2056" w:rsidRPr="00ED2056" w14:paraId="0E197FE9"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AD9AC66"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4BB79D52"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5E1B2B94"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5363AFF8"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3262A9D1" w14:textId="77777777" w:rsidR="00ED2056" w:rsidRPr="00ED2056" w:rsidRDefault="00ED2056" w:rsidP="00ED2056">
            <w:pPr>
              <w:rPr>
                <w:rFonts w:ascii="Calibri" w:eastAsia="Calibri" w:hAnsi="Calibri"/>
                <w:sz w:val="16"/>
                <w:szCs w:val="16"/>
                <w:lang w:eastAsia="en-US"/>
              </w:rPr>
            </w:pPr>
          </w:p>
        </w:tc>
      </w:tr>
      <w:tr w:rsidR="00ED2056" w:rsidRPr="00ED2056" w14:paraId="48F98511"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34CBDF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0</w:t>
            </w:r>
          </w:p>
        </w:tc>
        <w:tc>
          <w:tcPr>
            <w:tcW w:w="2652" w:type="dxa"/>
            <w:gridSpan w:val="3"/>
            <w:tcBorders>
              <w:top w:val="nil"/>
              <w:left w:val="nil"/>
              <w:bottom w:val="single" w:sz="4" w:space="0" w:color="000000"/>
              <w:right w:val="single" w:sz="4" w:space="0" w:color="000000"/>
            </w:tcBorders>
            <w:shd w:val="clear" w:color="000000" w:fill="FFFFFF"/>
            <w:noWrap/>
          </w:tcPr>
          <w:p w14:paraId="3220D95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Aanvraag</w:t>
            </w:r>
          </w:p>
        </w:tc>
        <w:tc>
          <w:tcPr>
            <w:tcW w:w="3188" w:type="dxa"/>
            <w:gridSpan w:val="3"/>
            <w:tcBorders>
              <w:top w:val="nil"/>
              <w:left w:val="nil"/>
              <w:bottom w:val="single" w:sz="4" w:space="0" w:color="000000"/>
              <w:right w:val="single" w:sz="4" w:space="0" w:color="000000"/>
            </w:tcBorders>
            <w:shd w:val="clear" w:color="000000" w:fill="FFFFFF"/>
            <w:noWrap/>
          </w:tcPr>
          <w:p w14:paraId="313FB1C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Het aanvraagformulier</w:t>
            </w:r>
          </w:p>
        </w:tc>
        <w:tc>
          <w:tcPr>
            <w:tcW w:w="2786" w:type="dxa"/>
            <w:gridSpan w:val="3"/>
            <w:tcBorders>
              <w:top w:val="nil"/>
              <w:left w:val="nil"/>
              <w:bottom w:val="single" w:sz="4" w:space="0" w:color="000000"/>
              <w:right w:val="single" w:sz="4" w:space="0" w:color="000000"/>
            </w:tcBorders>
            <w:shd w:val="clear" w:color="000000" w:fill="FFFFFF"/>
            <w:noWrap/>
          </w:tcPr>
          <w:p w14:paraId="739527B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Aanvraagformulier (aanvraagdatum  is belangrijk)</w:t>
            </w:r>
          </w:p>
        </w:tc>
        <w:tc>
          <w:tcPr>
            <w:tcW w:w="1357" w:type="dxa"/>
            <w:gridSpan w:val="3"/>
            <w:tcBorders>
              <w:top w:val="nil"/>
              <w:left w:val="nil"/>
              <w:bottom w:val="single" w:sz="4" w:space="0" w:color="000000"/>
              <w:right w:val="single" w:sz="4" w:space="0" w:color="000000"/>
            </w:tcBorders>
            <w:shd w:val="clear" w:color="000000" w:fill="FFFFFF"/>
            <w:noWrap/>
          </w:tcPr>
          <w:p w14:paraId="3C2094C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tc>
      </w:tr>
      <w:tr w:rsidR="00ED2056" w:rsidRPr="00ED2056" w14:paraId="7C74B64E"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2772BC09" w14:textId="77777777" w:rsidR="00ED2056" w:rsidRPr="00ED2056" w:rsidRDefault="00ED2056" w:rsidP="00ED2056">
            <w:pPr>
              <w:ind w:left="-1027" w:firstLine="1027"/>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77A47D75"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7C6DE9A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Het meldingsformulier</w:t>
            </w:r>
          </w:p>
        </w:tc>
        <w:tc>
          <w:tcPr>
            <w:tcW w:w="2786" w:type="dxa"/>
            <w:gridSpan w:val="3"/>
            <w:tcBorders>
              <w:top w:val="nil"/>
              <w:left w:val="nil"/>
              <w:bottom w:val="single" w:sz="4" w:space="0" w:color="000000"/>
              <w:right w:val="single" w:sz="4" w:space="0" w:color="000000"/>
            </w:tcBorders>
            <w:shd w:val="clear" w:color="000000" w:fill="FFFFFF"/>
            <w:noWrap/>
          </w:tcPr>
          <w:p w14:paraId="1FAAEC4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Meldingsformulier (meldingsdatum is belangrijk)</w:t>
            </w:r>
          </w:p>
        </w:tc>
        <w:tc>
          <w:tcPr>
            <w:tcW w:w="1357" w:type="dxa"/>
            <w:gridSpan w:val="3"/>
            <w:tcBorders>
              <w:top w:val="nil"/>
              <w:left w:val="nil"/>
              <w:bottom w:val="single" w:sz="4" w:space="0" w:color="000000"/>
              <w:right w:val="single" w:sz="4" w:space="0" w:color="000000"/>
            </w:tcBorders>
            <w:shd w:val="clear" w:color="000000" w:fill="FFFFFF"/>
            <w:noWrap/>
          </w:tcPr>
          <w:p w14:paraId="7B36B2C2" w14:textId="77777777" w:rsidR="00ED2056" w:rsidRPr="00ED2056" w:rsidRDefault="00ED2056" w:rsidP="00ED2056">
            <w:pPr>
              <w:rPr>
                <w:rFonts w:ascii="Calibri" w:eastAsia="Calibri" w:hAnsi="Calibri"/>
                <w:sz w:val="16"/>
                <w:szCs w:val="16"/>
                <w:lang w:eastAsia="en-US"/>
              </w:rPr>
            </w:pPr>
          </w:p>
        </w:tc>
      </w:tr>
      <w:tr w:rsidR="00ED2056" w:rsidRPr="00ED2056" w14:paraId="03A9DF7B"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2482DBE1"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4B39FEDC"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0AF319A3"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2B2B4248"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359A833F" w14:textId="77777777" w:rsidR="00ED2056" w:rsidRPr="00ED2056" w:rsidRDefault="00ED2056" w:rsidP="00ED2056">
            <w:pPr>
              <w:rPr>
                <w:rFonts w:ascii="Calibri" w:eastAsia="Calibri" w:hAnsi="Calibri"/>
                <w:sz w:val="16"/>
                <w:szCs w:val="16"/>
                <w:lang w:eastAsia="en-US"/>
              </w:rPr>
            </w:pPr>
          </w:p>
        </w:tc>
      </w:tr>
      <w:tr w:rsidR="00ED2056" w:rsidRPr="00ED2056" w14:paraId="758EB8E6"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26EF3220"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1</w:t>
            </w:r>
          </w:p>
        </w:tc>
        <w:tc>
          <w:tcPr>
            <w:tcW w:w="2652" w:type="dxa"/>
            <w:gridSpan w:val="3"/>
            <w:tcBorders>
              <w:top w:val="nil"/>
              <w:left w:val="nil"/>
              <w:bottom w:val="single" w:sz="4" w:space="0" w:color="000000"/>
              <w:right w:val="single" w:sz="4" w:space="0" w:color="000000"/>
            </w:tcBorders>
            <w:shd w:val="clear" w:color="000000" w:fill="FFFFFF"/>
            <w:noWrap/>
          </w:tcPr>
          <w:p w14:paraId="4162B13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Beschikking</w:t>
            </w:r>
          </w:p>
        </w:tc>
        <w:tc>
          <w:tcPr>
            <w:tcW w:w="3188" w:type="dxa"/>
            <w:gridSpan w:val="3"/>
            <w:tcBorders>
              <w:top w:val="nil"/>
              <w:left w:val="nil"/>
              <w:bottom w:val="single" w:sz="4" w:space="0" w:color="000000"/>
              <w:right w:val="single" w:sz="4" w:space="0" w:color="000000"/>
            </w:tcBorders>
            <w:shd w:val="clear" w:color="000000" w:fill="FFFFFF"/>
            <w:noWrap/>
          </w:tcPr>
          <w:p w14:paraId="02348E27" w14:textId="77777777" w:rsidR="00ED2056" w:rsidRPr="00ED2056" w:rsidRDefault="00ED2056" w:rsidP="00ED2056">
            <w:pPr>
              <w:rPr>
                <w:rFonts w:ascii="Calibri" w:eastAsia="Calibri" w:hAnsi="Calibri"/>
                <w:color w:val="000000"/>
                <w:sz w:val="16"/>
                <w:szCs w:val="16"/>
                <w:lang w:eastAsia="en-US"/>
              </w:rPr>
            </w:pPr>
            <w:r w:rsidRPr="00ED2056">
              <w:rPr>
                <w:rFonts w:ascii="Calibri" w:eastAsia="Calibri" w:hAnsi="Calibri"/>
                <w:sz w:val="16"/>
                <w:szCs w:val="16"/>
                <w:lang w:eastAsia="en-US"/>
              </w:rPr>
              <w:t xml:space="preserve">De beschikking </w:t>
            </w:r>
            <w:r w:rsidRPr="00ED2056">
              <w:rPr>
                <w:rFonts w:ascii="Calibri" w:eastAsia="Calibri" w:hAnsi="Calibri"/>
                <w:color w:val="FF0000"/>
                <w:sz w:val="16"/>
                <w:szCs w:val="16"/>
                <w:lang w:eastAsia="en-US"/>
              </w:rPr>
              <w:t>(voor publicatie)</w:t>
            </w:r>
          </w:p>
          <w:p w14:paraId="353E307B" w14:textId="77777777" w:rsidR="00ED2056" w:rsidRPr="00ED2056" w:rsidRDefault="00ED2056" w:rsidP="00ED2056">
            <w:pPr>
              <w:rPr>
                <w:rFonts w:ascii="Calibri" w:eastAsia="Calibri" w:hAnsi="Calibri"/>
                <w:color w:val="000000"/>
                <w:sz w:val="16"/>
                <w:szCs w:val="16"/>
                <w:lang w:eastAsia="en-US"/>
              </w:rPr>
            </w:pPr>
            <w:proofErr w:type="spellStart"/>
            <w:r w:rsidRPr="00ED2056">
              <w:rPr>
                <w:rFonts w:ascii="Calibri" w:eastAsia="Calibri" w:hAnsi="Calibri"/>
                <w:color w:val="000000"/>
                <w:sz w:val="16"/>
                <w:szCs w:val="16"/>
                <w:lang w:eastAsia="en-US"/>
              </w:rPr>
              <w:t>Ontvankelijkheidstoetsbrief</w:t>
            </w:r>
            <w:proofErr w:type="spellEnd"/>
          </w:p>
          <w:p w14:paraId="2DD6AF03" w14:textId="77777777" w:rsidR="00ED2056" w:rsidRPr="00ED2056" w:rsidRDefault="00ED2056" w:rsidP="00ED2056">
            <w:pPr>
              <w:rPr>
                <w:rFonts w:ascii="Calibri" w:eastAsia="Calibri" w:hAnsi="Calibri"/>
                <w:color w:val="FF0000"/>
                <w:sz w:val="16"/>
                <w:szCs w:val="16"/>
                <w:lang w:eastAsia="en-US"/>
              </w:rPr>
            </w:pPr>
            <w:r w:rsidRPr="00ED2056">
              <w:rPr>
                <w:rFonts w:ascii="Calibri" w:eastAsia="Calibri" w:hAnsi="Calibri"/>
                <w:color w:val="000000"/>
                <w:sz w:val="16"/>
                <w:szCs w:val="16"/>
                <w:lang w:eastAsia="en-US"/>
              </w:rPr>
              <w:t xml:space="preserve">Activiteitenbesluit </w:t>
            </w:r>
          </w:p>
        </w:tc>
        <w:tc>
          <w:tcPr>
            <w:tcW w:w="2786" w:type="dxa"/>
            <w:gridSpan w:val="3"/>
            <w:tcBorders>
              <w:top w:val="nil"/>
              <w:left w:val="nil"/>
              <w:bottom w:val="single" w:sz="4" w:space="0" w:color="000000"/>
              <w:right w:val="single" w:sz="4" w:space="0" w:color="000000"/>
            </w:tcBorders>
            <w:shd w:val="clear" w:color="000000" w:fill="FFFFFF"/>
            <w:noWrap/>
          </w:tcPr>
          <w:p w14:paraId="2004C5C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alle documenten die bij de beschikking horen, zonder de tekeningen. </w:t>
            </w:r>
          </w:p>
        </w:tc>
        <w:tc>
          <w:tcPr>
            <w:tcW w:w="1357" w:type="dxa"/>
            <w:gridSpan w:val="3"/>
            <w:tcBorders>
              <w:top w:val="nil"/>
              <w:left w:val="nil"/>
              <w:bottom w:val="single" w:sz="4" w:space="0" w:color="000000"/>
              <w:right w:val="single" w:sz="4" w:space="0" w:color="000000"/>
            </w:tcBorders>
            <w:shd w:val="clear" w:color="000000" w:fill="FFFFFF"/>
            <w:noWrap/>
          </w:tcPr>
          <w:p w14:paraId="72244C4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tc>
      </w:tr>
      <w:tr w:rsidR="00ED2056" w:rsidRPr="00ED2056" w14:paraId="1B58B320"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7F58347B"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75E2464C"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04AFB5F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R.O besluit: vrijstellingsbesluit</w:t>
            </w:r>
          </w:p>
        </w:tc>
        <w:tc>
          <w:tcPr>
            <w:tcW w:w="2786" w:type="dxa"/>
            <w:gridSpan w:val="3"/>
            <w:tcBorders>
              <w:top w:val="nil"/>
              <w:left w:val="nil"/>
              <w:bottom w:val="single" w:sz="4" w:space="0" w:color="000000"/>
              <w:right w:val="single" w:sz="4" w:space="0" w:color="000000"/>
            </w:tcBorders>
            <w:shd w:val="clear" w:color="000000" w:fill="FFFFFF"/>
            <w:noWrap/>
          </w:tcPr>
          <w:p w14:paraId="63E39A6B"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2DA7D9BB" w14:textId="77777777" w:rsidR="00ED2056" w:rsidRPr="00ED2056" w:rsidRDefault="00ED2056" w:rsidP="00ED2056">
            <w:pPr>
              <w:rPr>
                <w:rFonts w:ascii="Calibri" w:eastAsia="Calibri" w:hAnsi="Calibri"/>
                <w:sz w:val="16"/>
                <w:szCs w:val="16"/>
                <w:lang w:eastAsia="en-US"/>
              </w:rPr>
            </w:pPr>
          </w:p>
        </w:tc>
      </w:tr>
      <w:tr w:rsidR="00ED2056" w:rsidRPr="00ED2056" w14:paraId="09730C30" w14:textId="77777777" w:rsidTr="00ED2056">
        <w:tblPrEx>
          <w:jc w:val="center"/>
        </w:tblPrEx>
        <w:trPr>
          <w:gridAfter w:val="1"/>
          <w:wAfter w:w="150" w:type="dxa"/>
          <w:trHeight w:val="270"/>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4DCA47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0F9D90B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2AC68F0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Ruimtelijke onderbouwing</w:t>
            </w:r>
          </w:p>
        </w:tc>
        <w:tc>
          <w:tcPr>
            <w:tcW w:w="2786" w:type="dxa"/>
            <w:gridSpan w:val="3"/>
            <w:tcBorders>
              <w:top w:val="nil"/>
              <w:left w:val="nil"/>
              <w:bottom w:val="single" w:sz="4" w:space="0" w:color="000000"/>
              <w:right w:val="single" w:sz="4" w:space="0" w:color="000000"/>
            </w:tcBorders>
            <w:shd w:val="clear" w:color="000000" w:fill="FFFFFF"/>
            <w:noWrap/>
          </w:tcPr>
          <w:p w14:paraId="1E690C3B"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3F06F85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3D87689A" w14:textId="77777777" w:rsidTr="00ED2056">
        <w:tblPrEx>
          <w:jc w:val="center"/>
        </w:tblPrEx>
        <w:trPr>
          <w:gridAfter w:val="1"/>
          <w:wAfter w:w="150" w:type="dxa"/>
          <w:trHeight w:val="270"/>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1DA73F58"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3435C566"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0DE296E6"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48C3BBEA"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180CC8FE" w14:textId="77777777" w:rsidR="00ED2056" w:rsidRPr="00ED2056" w:rsidRDefault="00ED2056" w:rsidP="00ED2056">
            <w:pPr>
              <w:rPr>
                <w:rFonts w:ascii="Calibri" w:eastAsia="Calibri" w:hAnsi="Calibri"/>
                <w:sz w:val="16"/>
                <w:szCs w:val="16"/>
                <w:lang w:eastAsia="en-US"/>
              </w:rPr>
            </w:pPr>
          </w:p>
        </w:tc>
      </w:tr>
      <w:tr w:rsidR="00ED2056" w:rsidRPr="00ED2056" w14:paraId="7EF10781" w14:textId="77777777" w:rsidTr="00ED2056">
        <w:tblPrEx>
          <w:jc w:val="center"/>
        </w:tblPrEx>
        <w:trPr>
          <w:gridAfter w:val="1"/>
          <w:wAfter w:w="150" w:type="dxa"/>
          <w:trHeight w:val="270"/>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EC4BBD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2</w:t>
            </w:r>
          </w:p>
        </w:tc>
        <w:tc>
          <w:tcPr>
            <w:tcW w:w="2652" w:type="dxa"/>
            <w:gridSpan w:val="3"/>
            <w:tcBorders>
              <w:top w:val="nil"/>
              <w:left w:val="nil"/>
              <w:bottom w:val="single" w:sz="4" w:space="0" w:color="000000"/>
              <w:right w:val="single" w:sz="4" w:space="0" w:color="000000"/>
            </w:tcBorders>
            <w:shd w:val="clear" w:color="000000" w:fill="FFFFFF"/>
            <w:noWrap/>
          </w:tcPr>
          <w:p w14:paraId="2C67873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Berekeningen</w:t>
            </w:r>
          </w:p>
        </w:tc>
        <w:tc>
          <w:tcPr>
            <w:tcW w:w="3188" w:type="dxa"/>
            <w:gridSpan w:val="3"/>
            <w:tcBorders>
              <w:top w:val="nil"/>
              <w:left w:val="nil"/>
              <w:bottom w:val="single" w:sz="4" w:space="0" w:color="000000"/>
              <w:right w:val="single" w:sz="4" w:space="0" w:color="000000"/>
            </w:tcBorders>
            <w:shd w:val="clear" w:color="000000" w:fill="FFFFFF"/>
            <w:noWrap/>
          </w:tcPr>
          <w:p w14:paraId="1ABB2DD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tekeningen en berekeningen </w:t>
            </w:r>
            <w:r w:rsidRPr="00ED2056">
              <w:rPr>
                <w:rFonts w:ascii="Calibri" w:eastAsia="Calibri" w:hAnsi="Calibri"/>
                <w:color w:val="FF0000"/>
                <w:sz w:val="16"/>
                <w:szCs w:val="16"/>
                <w:lang w:eastAsia="en-US"/>
              </w:rPr>
              <w:t>(voor publicatie)</w:t>
            </w:r>
          </w:p>
        </w:tc>
        <w:tc>
          <w:tcPr>
            <w:tcW w:w="2786" w:type="dxa"/>
            <w:gridSpan w:val="3"/>
            <w:tcBorders>
              <w:top w:val="nil"/>
              <w:left w:val="nil"/>
              <w:bottom w:val="single" w:sz="4" w:space="0" w:color="000000"/>
              <w:right w:val="single" w:sz="4" w:space="0" w:color="000000"/>
            </w:tcBorders>
            <w:shd w:val="clear" w:color="000000" w:fill="FFFFFF"/>
            <w:noWrap/>
          </w:tcPr>
          <w:p w14:paraId="19DA30F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alle berekeningen en adviezen</w:t>
            </w:r>
          </w:p>
        </w:tc>
        <w:tc>
          <w:tcPr>
            <w:tcW w:w="1357" w:type="dxa"/>
            <w:gridSpan w:val="3"/>
            <w:tcBorders>
              <w:top w:val="nil"/>
              <w:left w:val="nil"/>
              <w:bottom w:val="single" w:sz="4" w:space="0" w:color="000000"/>
              <w:right w:val="single" w:sz="4" w:space="0" w:color="000000"/>
            </w:tcBorders>
            <w:shd w:val="clear" w:color="000000" w:fill="FFFFFF"/>
            <w:noWrap/>
          </w:tcPr>
          <w:p w14:paraId="6294BBA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bewaren</w:t>
            </w:r>
          </w:p>
        </w:tc>
      </w:tr>
      <w:tr w:rsidR="00ED2056" w:rsidRPr="00ED2056" w14:paraId="5133BF61" w14:textId="77777777" w:rsidTr="00ED2056">
        <w:tblPrEx>
          <w:jc w:val="center"/>
        </w:tblPrEx>
        <w:trPr>
          <w:gridAfter w:val="1"/>
          <w:wAfter w:w="150" w:type="dxa"/>
          <w:trHeight w:val="270"/>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7FB9E56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19A1D4A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7068658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Rapporten </w:t>
            </w:r>
            <w:r w:rsidRPr="00ED2056">
              <w:rPr>
                <w:rFonts w:ascii="Calibri" w:eastAsia="Calibri" w:hAnsi="Calibri"/>
                <w:color w:val="FF0000"/>
                <w:sz w:val="16"/>
                <w:szCs w:val="16"/>
                <w:lang w:eastAsia="en-US"/>
              </w:rPr>
              <w:t>(voor publicatie)</w:t>
            </w:r>
          </w:p>
        </w:tc>
        <w:tc>
          <w:tcPr>
            <w:tcW w:w="2786" w:type="dxa"/>
            <w:gridSpan w:val="3"/>
            <w:tcBorders>
              <w:top w:val="nil"/>
              <w:left w:val="nil"/>
              <w:bottom w:val="single" w:sz="4" w:space="0" w:color="000000"/>
              <w:right w:val="single" w:sz="4" w:space="0" w:color="000000"/>
            </w:tcBorders>
            <w:shd w:val="clear" w:color="000000" w:fill="FFFFFF"/>
            <w:noWrap/>
          </w:tcPr>
          <w:p w14:paraId="700C0232"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17BD38AB" w14:textId="77777777" w:rsidR="00ED2056" w:rsidRPr="00ED2056" w:rsidRDefault="00ED2056" w:rsidP="00ED2056">
            <w:pPr>
              <w:rPr>
                <w:rFonts w:ascii="Calibri" w:eastAsia="Calibri" w:hAnsi="Calibri"/>
                <w:sz w:val="16"/>
                <w:szCs w:val="16"/>
                <w:lang w:eastAsia="en-US"/>
              </w:rPr>
            </w:pPr>
          </w:p>
        </w:tc>
      </w:tr>
      <w:tr w:rsidR="00ED2056" w:rsidRPr="00ED2056" w14:paraId="152E42F7" w14:textId="77777777" w:rsidTr="00ED2056">
        <w:tblPrEx>
          <w:jc w:val="center"/>
        </w:tblPrEx>
        <w:trPr>
          <w:gridAfter w:val="1"/>
          <w:wAfter w:w="150" w:type="dxa"/>
          <w:trHeight w:val="270"/>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4941BC1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79DA702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4C0CD31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correspondentie berekeningen</w:t>
            </w:r>
          </w:p>
        </w:tc>
        <w:tc>
          <w:tcPr>
            <w:tcW w:w="2786" w:type="dxa"/>
            <w:gridSpan w:val="3"/>
            <w:tcBorders>
              <w:top w:val="nil"/>
              <w:left w:val="nil"/>
              <w:bottom w:val="single" w:sz="4" w:space="0" w:color="000000"/>
              <w:right w:val="single" w:sz="4" w:space="0" w:color="000000"/>
            </w:tcBorders>
            <w:shd w:val="clear" w:color="000000" w:fill="FFFFFF"/>
            <w:noWrap/>
          </w:tcPr>
          <w:p w14:paraId="230C0F06"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20A92CF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4E1A310B"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2ACBCBA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6750C24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2039D3E5"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correspondentie rapporten</w:t>
            </w:r>
          </w:p>
        </w:tc>
        <w:tc>
          <w:tcPr>
            <w:tcW w:w="2786" w:type="dxa"/>
            <w:gridSpan w:val="3"/>
            <w:tcBorders>
              <w:top w:val="nil"/>
              <w:left w:val="nil"/>
              <w:bottom w:val="single" w:sz="4" w:space="0" w:color="000000"/>
              <w:right w:val="single" w:sz="4" w:space="0" w:color="000000"/>
            </w:tcBorders>
            <w:shd w:val="clear" w:color="000000" w:fill="FFFFFF"/>
            <w:noWrap/>
          </w:tcPr>
          <w:p w14:paraId="6582B13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61D54739"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745E7001"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5DD85CF1"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5072839C"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542FCD64"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48E74760"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6BAA03BE" w14:textId="77777777" w:rsidR="00ED2056" w:rsidRPr="00ED2056" w:rsidRDefault="00ED2056" w:rsidP="00ED2056">
            <w:pPr>
              <w:rPr>
                <w:rFonts w:ascii="Calibri" w:eastAsia="Calibri" w:hAnsi="Calibri"/>
                <w:sz w:val="16"/>
                <w:szCs w:val="16"/>
                <w:lang w:eastAsia="en-US"/>
              </w:rPr>
            </w:pPr>
          </w:p>
        </w:tc>
      </w:tr>
      <w:tr w:rsidR="00ED2056" w:rsidRPr="00ED2056" w14:paraId="6EC5291D"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65FBCA6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3</w:t>
            </w:r>
          </w:p>
        </w:tc>
        <w:tc>
          <w:tcPr>
            <w:tcW w:w="2652" w:type="dxa"/>
            <w:gridSpan w:val="3"/>
            <w:tcBorders>
              <w:top w:val="nil"/>
              <w:left w:val="nil"/>
              <w:bottom w:val="single" w:sz="4" w:space="0" w:color="000000"/>
              <w:right w:val="single" w:sz="4" w:space="0" w:color="000000"/>
            </w:tcBorders>
            <w:shd w:val="clear" w:color="000000" w:fill="FFFFFF"/>
            <w:noWrap/>
          </w:tcPr>
          <w:p w14:paraId="07919F6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Externe adviezen</w:t>
            </w:r>
          </w:p>
        </w:tc>
        <w:tc>
          <w:tcPr>
            <w:tcW w:w="3188" w:type="dxa"/>
            <w:gridSpan w:val="3"/>
            <w:tcBorders>
              <w:top w:val="nil"/>
              <w:left w:val="nil"/>
              <w:bottom w:val="single" w:sz="4" w:space="0" w:color="000000"/>
              <w:right w:val="single" w:sz="4" w:space="0" w:color="000000"/>
            </w:tcBorders>
            <w:shd w:val="clear" w:color="000000" w:fill="FFFFFF"/>
            <w:noWrap/>
          </w:tcPr>
          <w:p w14:paraId="789BEF4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alle geschreven adviezen</w:t>
            </w:r>
          </w:p>
          <w:p w14:paraId="11385D7A"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3A66D89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alle externe adviezen</w:t>
            </w:r>
          </w:p>
        </w:tc>
        <w:tc>
          <w:tcPr>
            <w:tcW w:w="1357" w:type="dxa"/>
            <w:gridSpan w:val="3"/>
            <w:tcBorders>
              <w:top w:val="nil"/>
              <w:left w:val="nil"/>
              <w:bottom w:val="single" w:sz="4" w:space="0" w:color="000000"/>
              <w:right w:val="single" w:sz="4" w:space="0" w:color="000000"/>
            </w:tcBorders>
            <w:shd w:val="clear" w:color="000000" w:fill="FFFFFF"/>
            <w:noWrap/>
          </w:tcPr>
          <w:p w14:paraId="168F75A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bewaren</w:t>
            </w:r>
          </w:p>
          <w:p w14:paraId="18A0E02F" w14:textId="77777777" w:rsidR="00ED2056" w:rsidRPr="00ED2056" w:rsidRDefault="00ED2056" w:rsidP="00ED2056">
            <w:pPr>
              <w:rPr>
                <w:rFonts w:ascii="Calibri" w:eastAsia="Calibri" w:hAnsi="Calibri"/>
                <w:sz w:val="16"/>
                <w:szCs w:val="16"/>
                <w:lang w:eastAsia="en-US"/>
              </w:rPr>
            </w:pPr>
          </w:p>
        </w:tc>
      </w:tr>
      <w:tr w:rsidR="00ED2056" w:rsidRPr="00ED2056" w14:paraId="3235412A"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1CC726A9"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1F22F53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1B2708D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integrale adviezen </w:t>
            </w:r>
          </w:p>
        </w:tc>
        <w:tc>
          <w:tcPr>
            <w:tcW w:w="2786" w:type="dxa"/>
            <w:gridSpan w:val="3"/>
            <w:tcBorders>
              <w:top w:val="nil"/>
              <w:left w:val="nil"/>
              <w:bottom w:val="single" w:sz="4" w:space="0" w:color="000000"/>
              <w:right w:val="single" w:sz="4" w:space="0" w:color="000000"/>
            </w:tcBorders>
            <w:shd w:val="clear" w:color="000000" w:fill="FFFFFF"/>
            <w:noWrap/>
          </w:tcPr>
          <w:p w14:paraId="438A03B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20BDF38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297CF241"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4011B309"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020E44C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7870437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correspondentie externe adviezen</w:t>
            </w:r>
          </w:p>
        </w:tc>
        <w:tc>
          <w:tcPr>
            <w:tcW w:w="2786" w:type="dxa"/>
            <w:gridSpan w:val="3"/>
            <w:tcBorders>
              <w:top w:val="nil"/>
              <w:left w:val="nil"/>
              <w:bottom w:val="single" w:sz="4" w:space="0" w:color="000000"/>
              <w:right w:val="single" w:sz="4" w:space="0" w:color="000000"/>
            </w:tcBorders>
            <w:shd w:val="clear" w:color="000000" w:fill="FFFFFF"/>
            <w:noWrap/>
          </w:tcPr>
          <w:p w14:paraId="05D99557"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0742D1F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7C897295"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9666A13"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2900392A"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089DC712"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27EAA39B"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6F932F46" w14:textId="77777777" w:rsidR="00ED2056" w:rsidRPr="00ED2056" w:rsidRDefault="00ED2056" w:rsidP="00ED2056">
            <w:pPr>
              <w:rPr>
                <w:rFonts w:ascii="Calibri" w:eastAsia="Calibri" w:hAnsi="Calibri"/>
                <w:sz w:val="16"/>
                <w:szCs w:val="16"/>
                <w:lang w:eastAsia="en-US"/>
              </w:rPr>
            </w:pPr>
          </w:p>
        </w:tc>
      </w:tr>
      <w:tr w:rsidR="00ED2056" w:rsidRPr="00ED2056" w14:paraId="7CB36D6F"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FFDBC6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4</w:t>
            </w:r>
          </w:p>
        </w:tc>
        <w:tc>
          <w:tcPr>
            <w:tcW w:w="2652" w:type="dxa"/>
            <w:gridSpan w:val="3"/>
            <w:tcBorders>
              <w:top w:val="nil"/>
              <w:left w:val="nil"/>
              <w:bottom w:val="single" w:sz="4" w:space="0" w:color="000000"/>
              <w:right w:val="single" w:sz="4" w:space="0" w:color="000000"/>
            </w:tcBorders>
            <w:shd w:val="clear" w:color="000000" w:fill="FFFFFF"/>
            <w:noWrap/>
          </w:tcPr>
          <w:p w14:paraId="0430D7F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Interne adviezen</w:t>
            </w:r>
          </w:p>
        </w:tc>
        <w:tc>
          <w:tcPr>
            <w:tcW w:w="3188" w:type="dxa"/>
            <w:gridSpan w:val="3"/>
            <w:tcBorders>
              <w:top w:val="nil"/>
              <w:left w:val="nil"/>
              <w:bottom w:val="single" w:sz="4" w:space="0" w:color="000000"/>
              <w:right w:val="single" w:sz="4" w:space="0" w:color="000000"/>
            </w:tcBorders>
            <w:shd w:val="clear" w:color="000000" w:fill="FFFFFF"/>
            <w:noWrap/>
          </w:tcPr>
          <w:p w14:paraId="60DADD5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interne coördinatie adviezen</w:t>
            </w:r>
          </w:p>
        </w:tc>
        <w:tc>
          <w:tcPr>
            <w:tcW w:w="2786" w:type="dxa"/>
            <w:gridSpan w:val="3"/>
            <w:tcBorders>
              <w:top w:val="nil"/>
              <w:left w:val="nil"/>
              <w:bottom w:val="single" w:sz="4" w:space="0" w:color="000000"/>
              <w:right w:val="single" w:sz="4" w:space="0" w:color="000000"/>
            </w:tcBorders>
            <w:shd w:val="clear" w:color="000000" w:fill="FFFFFF"/>
            <w:noWrap/>
          </w:tcPr>
          <w:p w14:paraId="47699FE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alle interne coördinatie adviezen</w:t>
            </w:r>
          </w:p>
        </w:tc>
        <w:tc>
          <w:tcPr>
            <w:tcW w:w="1357" w:type="dxa"/>
            <w:gridSpan w:val="3"/>
            <w:tcBorders>
              <w:top w:val="nil"/>
              <w:left w:val="nil"/>
              <w:bottom w:val="single" w:sz="4" w:space="0" w:color="000000"/>
              <w:right w:val="single" w:sz="4" w:space="0" w:color="000000"/>
            </w:tcBorders>
            <w:shd w:val="clear" w:color="000000" w:fill="FFFFFF"/>
            <w:noWrap/>
          </w:tcPr>
          <w:p w14:paraId="3A2755B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p w14:paraId="120FA180" w14:textId="77777777" w:rsidR="00ED2056" w:rsidRPr="00ED2056" w:rsidRDefault="00ED2056" w:rsidP="00ED2056">
            <w:pPr>
              <w:rPr>
                <w:rFonts w:ascii="Calibri" w:eastAsia="Calibri" w:hAnsi="Calibri"/>
                <w:sz w:val="16"/>
                <w:szCs w:val="16"/>
                <w:lang w:eastAsia="en-US"/>
              </w:rPr>
            </w:pPr>
          </w:p>
        </w:tc>
      </w:tr>
      <w:tr w:rsidR="00ED2056" w:rsidRPr="00ED2056" w14:paraId="77AA23D6"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A7A3589"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0D648624"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647ABD7C"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53C436E8"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297B3B99" w14:textId="77777777" w:rsidR="00ED2056" w:rsidRPr="00ED2056" w:rsidRDefault="00ED2056" w:rsidP="00ED2056">
            <w:pPr>
              <w:rPr>
                <w:rFonts w:ascii="Calibri" w:eastAsia="Calibri" w:hAnsi="Calibri"/>
                <w:sz w:val="16"/>
                <w:szCs w:val="16"/>
                <w:lang w:eastAsia="en-US"/>
              </w:rPr>
            </w:pPr>
          </w:p>
        </w:tc>
      </w:tr>
      <w:tr w:rsidR="00ED2056" w:rsidRPr="00ED2056" w14:paraId="3392605B"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552DBEF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5</w:t>
            </w:r>
          </w:p>
        </w:tc>
        <w:tc>
          <w:tcPr>
            <w:tcW w:w="2652" w:type="dxa"/>
            <w:gridSpan w:val="3"/>
            <w:tcBorders>
              <w:top w:val="nil"/>
              <w:left w:val="nil"/>
              <w:bottom w:val="single" w:sz="4" w:space="0" w:color="000000"/>
              <w:right w:val="single" w:sz="4" w:space="0" w:color="000000"/>
            </w:tcBorders>
            <w:shd w:val="clear" w:color="000000" w:fill="FFFFFF"/>
            <w:noWrap/>
          </w:tcPr>
          <w:p w14:paraId="57046EC9"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Procesverloop</w:t>
            </w:r>
          </w:p>
        </w:tc>
        <w:tc>
          <w:tcPr>
            <w:tcW w:w="3188" w:type="dxa"/>
            <w:gridSpan w:val="3"/>
            <w:tcBorders>
              <w:top w:val="nil"/>
              <w:left w:val="nil"/>
              <w:bottom w:val="single" w:sz="4" w:space="0" w:color="000000"/>
              <w:right w:val="single" w:sz="4" w:space="0" w:color="000000"/>
            </w:tcBorders>
            <w:shd w:val="clear" w:color="000000" w:fill="FFFFFF"/>
            <w:noWrap/>
          </w:tcPr>
          <w:p w14:paraId="601AF96C"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Provincie/ waterschap adviezen</w:t>
            </w:r>
          </w:p>
          <w:p w14:paraId="05DF8D5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(Natuurbeschermingswet, </w:t>
            </w:r>
            <w:proofErr w:type="spellStart"/>
            <w:r w:rsidRPr="00ED2056">
              <w:rPr>
                <w:rFonts w:ascii="Calibri" w:eastAsia="Calibri" w:hAnsi="Calibri"/>
                <w:sz w:val="16"/>
                <w:szCs w:val="16"/>
                <w:lang w:eastAsia="en-US"/>
              </w:rPr>
              <w:t>lozingsbesluiten</w:t>
            </w:r>
            <w:proofErr w:type="spellEnd"/>
            <w:r w:rsidRPr="00ED2056">
              <w:rPr>
                <w:rFonts w:ascii="Calibri" w:eastAsia="Calibri" w:hAnsi="Calibri"/>
                <w:sz w:val="16"/>
                <w:szCs w:val="16"/>
                <w:lang w:eastAsia="en-US"/>
              </w:rPr>
              <w:t>)</w:t>
            </w:r>
          </w:p>
        </w:tc>
        <w:tc>
          <w:tcPr>
            <w:tcW w:w="2786" w:type="dxa"/>
            <w:gridSpan w:val="3"/>
            <w:tcBorders>
              <w:top w:val="nil"/>
              <w:left w:val="nil"/>
              <w:bottom w:val="single" w:sz="4" w:space="0" w:color="000000"/>
              <w:right w:val="single" w:sz="4" w:space="0" w:color="000000"/>
            </w:tcBorders>
            <w:shd w:val="clear" w:color="000000" w:fill="FFFFFF"/>
            <w:noWrap/>
          </w:tcPr>
          <w:p w14:paraId="6C3ED630"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41ABF27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p w14:paraId="7C827368" w14:textId="77777777" w:rsidR="00ED2056" w:rsidRPr="00ED2056" w:rsidRDefault="00ED2056" w:rsidP="00ED2056">
            <w:pPr>
              <w:rPr>
                <w:rFonts w:ascii="Calibri" w:eastAsia="Calibri" w:hAnsi="Calibri"/>
                <w:sz w:val="16"/>
                <w:szCs w:val="16"/>
                <w:lang w:eastAsia="en-US"/>
              </w:rPr>
            </w:pPr>
          </w:p>
        </w:tc>
      </w:tr>
      <w:tr w:rsidR="00ED2056" w:rsidRPr="00ED2056" w14:paraId="623CA3CE"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11875B67"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10CA37D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38CC05A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Kennisgeving </w:t>
            </w:r>
          </w:p>
        </w:tc>
        <w:tc>
          <w:tcPr>
            <w:tcW w:w="2786" w:type="dxa"/>
            <w:gridSpan w:val="3"/>
            <w:tcBorders>
              <w:top w:val="nil"/>
              <w:left w:val="nil"/>
              <w:bottom w:val="single" w:sz="4" w:space="0" w:color="000000"/>
              <w:right w:val="single" w:sz="4" w:space="0" w:color="000000"/>
            </w:tcBorders>
            <w:shd w:val="clear" w:color="000000" w:fill="FFFFFF"/>
            <w:noWrap/>
          </w:tcPr>
          <w:p w14:paraId="0601780A"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0166DD1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0EE22F94"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4B64F79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7B7C4F4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6AFA195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college besluiten</w:t>
            </w:r>
          </w:p>
        </w:tc>
        <w:tc>
          <w:tcPr>
            <w:tcW w:w="2786" w:type="dxa"/>
            <w:gridSpan w:val="3"/>
            <w:tcBorders>
              <w:top w:val="nil"/>
              <w:left w:val="nil"/>
              <w:bottom w:val="single" w:sz="4" w:space="0" w:color="000000"/>
              <w:right w:val="single" w:sz="4" w:space="0" w:color="000000"/>
            </w:tcBorders>
            <w:shd w:val="clear" w:color="000000" w:fill="FFFFFF"/>
            <w:noWrap/>
          </w:tcPr>
          <w:p w14:paraId="17AA90B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057FB227"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54A888D9"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1647F717"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61DEFB47"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425ACF6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briefwisseling en communicatie</w:t>
            </w:r>
          </w:p>
        </w:tc>
        <w:tc>
          <w:tcPr>
            <w:tcW w:w="2786" w:type="dxa"/>
            <w:gridSpan w:val="3"/>
            <w:tcBorders>
              <w:top w:val="nil"/>
              <w:left w:val="nil"/>
              <w:bottom w:val="single" w:sz="4" w:space="0" w:color="000000"/>
              <w:right w:val="single" w:sz="4" w:space="0" w:color="000000"/>
            </w:tcBorders>
            <w:shd w:val="clear" w:color="000000" w:fill="FFFFFF"/>
            <w:noWrap/>
          </w:tcPr>
          <w:p w14:paraId="30D3588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36F79F56" w14:textId="77777777" w:rsidR="00ED2056" w:rsidRPr="00ED2056" w:rsidRDefault="00ED2056" w:rsidP="00ED2056">
            <w:pPr>
              <w:rPr>
                <w:rFonts w:ascii="Calibri" w:eastAsia="Calibri" w:hAnsi="Calibri"/>
                <w:sz w:val="16"/>
                <w:szCs w:val="16"/>
                <w:lang w:eastAsia="en-US"/>
              </w:rPr>
            </w:pPr>
          </w:p>
        </w:tc>
      </w:tr>
      <w:tr w:rsidR="00ED2056" w:rsidRPr="00ED2056" w14:paraId="5FBD6C5E"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6096C82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138A039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30B7CBBC"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publicaties</w:t>
            </w:r>
          </w:p>
        </w:tc>
        <w:tc>
          <w:tcPr>
            <w:tcW w:w="2786" w:type="dxa"/>
            <w:gridSpan w:val="3"/>
            <w:tcBorders>
              <w:top w:val="nil"/>
              <w:left w:val="nil"/>
              <w:bottom w:val="single" w:sz="4" w:space="0" w:color="000000"/>
              <w:right w:val="single" w:sz="4" w:space="0" w:color="000000"/>
            </w:tcBorders>
            <w:shd w:val="clear" w:color="000000" w:fill="FFFFFF"/>
            <w:noWrap/>
          </w:tcPr>
          <w:p w14:paraId="160FC105"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756C887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45B966C6"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0F3322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0CD70FFB"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318CCA8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ontwerpbeschikking</w:t>
            </w:r>
          </w:p>
        </w:tc>
        <w:tc>
          <w:tcPr>
            <w:tcW w:w="2786" w:type="dxa"/>
            <w:gridSpan w:val="3"/>
            <w:tcBorders>
              <w:top w:val="nil"/>
              <w:left w:val="nil"/>
              <w:bottom w:val="single" w:sz="4" w:space="0" w:color="000000"/>
              <w:right w:val="single" w:sz="4" w:space="0" w:color="000000"/>
            </w:tcBorders>
            <w:shd w:val="clear" w:color="000000" w:fill="FFFFFF"/>
            <w:noWrap/>
          </w:tcPr>
          <w:p w14:paraId="01437BA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14EC3BA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2AC782AB"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74A8933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02259F2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78571E6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ontwerpbesluit</w:t>
            </w:r>
          </w:p>
        </w:tc>
        <w:tc>
          <w:tcPr>
            <w:tcW w:w="2786" w:type="dxa"/>
            <w:gridSpan w:val="3"/>
            <w:tcBorders>
              <w:top w:val="nil"/>
              <w:left w:val="nil"/>
              <w:bottom w:val="single" w:sz="4" w:space="0" w:color="000000"/>
              <w:right w:val="single" w:sz="4" w:space="0" w:color="000000"/>
            </w:tcBorders>
            <w:shd w:val="clear" w:color="000000" w:fill="FFFFFF"/>
            <w:noWrap/>
          </w:tcPr>
          <w:p w14:paraId="4135B4E7"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4469D2C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6517112F"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42ECAF5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0D0E7E10"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0006D1C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correspondentie tekeningen</w:t>
            </w:r>
          </w:p>
        </w:tc>
        <w:tc>
          <w:tcPr>
            <w:tcW w:w="2786" w:type="dxa"/>
            <w:gridSpan w:val="3"/>
            <w:tcBorders>
              <w:top w:val="nil"/>
              <w:left w:val="nil"/>
              <w:bottom w:val="single" w:sz="4" w:space="0" w:color="000000"/>
              <w:right w:val="single" w:sz="4" w:space="0" w:color="000000"/>
            </w:tcBorders>
            <w:shd w:val="clear" w:color="000000" w:fill="FFFFFF"/>
            <w:noWrap/>
          </w:tcPr>
          <w:p w14:paraId="20AB82D6"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6EC70BA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08368C3E"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40FB1A2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7C27417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0906DF94"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Correspondentie leges</w:t>
            </w:r>
          </w:p>
        </w:tc>
        <w:tc>
          <w:tcPr>
            <w:tcW w:w="2786" w:type="dxa"/>
            <w:gridSpan w:val="3"/>
            <w:tcBorders>
              <w:top w:val="nil"/>
              <w:left w:val="nil"/>
              <w:bottom w:val="single" w:sz="4" w:space="0" w:color="000000"/>
              <w:right w:val="single" w:sz="4" w:space="0" w:color="000000"/>
            </w:tcBorders>
            <w:shd w:val="clear" w:color="000000" w:fill="FFFFFF"/>
            <w:noWrap/>
          </w:tcPr>
          <w:p w14:paraId="67BBDB8C"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2CE27F3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0AA688E2"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2FAEC94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2652" w:type="dxa"/>
            <w:gridSpan w:val="3"/>
            <w:tcBorders>
              <w:top w:val="nil"/>
              <w:left w:val="nil"/>
              <w:bottom w:val="single" w:sz="4" w:space="0" w:color="000000"/>
              <w:right w:val="single" w:sz="4" w:space="0" w:color="000000"/>
            </w:tcBorders>
            <w:shd w:val="clear" w:color="000000" w:fill="FFFFFF"/>
            <w:noWrap/>
          </w:tcPr>
          <w:p w14:paraId="5F6D0083"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3188" w:type="dxa"/>
            <w:gridSpan w:val="3"/>
            <w:tcBorders>
              <w:top w:val="nil"/>
              <w:left w:val="nil"/>
              <w:bottom w:val="single" w:sz="4" w:space="0" w:color="000000"/>
              <w:right w:val="single" w:sz="4" w:space="0" w:color="000000"/>
            </w:tcBorders>
            <w:shd w:val="clear" w:color="000000" w:fill="FFFFFF"/>
            <w:noWrap/>
          </w:tcPr>
          <w:p w14:paraId="73B9794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Geluidsrapporten</w:t>
            </w:r>
          </w:p>
          <w:p w14:paraId="2D6DA062"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Bodem</w:t>
            </w:r>
          </w:p>
          <w:p w14:paraId="61AEAD7C"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Externe veiligheid</w:t>
            </w:r>
          </w:p>
          <w:p w14:paraId="05425EB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Lucht/licht</w:t>
            </w:r>
          </w:p>
        </w:tc>
        <w:tc>
          <w:tcPr>
            <w:tcW w:w="2786" w:type="dxa"/>
            <w:gridSpan w:val="3"/>
            <w:tcBorders>
              <w:top w:val="nil"/>
              <w:left w:val="nil"/>
              <w:bottom w:val="single" w:sz="4" w:space="0" w:color="000000"/>
              <w:right w:val="single" w:sz="4" w:space="0" w:color="000000"/>
            </w:tcBorders>
            <w:shd w:val="clear" w:color="000000" w:fill="FFFFFF"/>
            <w:noWrap/>
          </w:tcPr>
          <w:p w14:paraId="5E3959B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5932BDC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r>
      <w:tr w:rsidR="00ED2056" w:rsidRPr="00ED2056" w14:paraId="5F09D384"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1DDEB91"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29A2ECA0"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6A5C6C85"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76BC2592"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2AFA4A86" w14:textId="77777777" w:rsidR="00ED2056" w:rsidRPr="00ED2056" w:rsidRDefault="00ED2056" w:rsidP="00ED2056">
            <w:pPr>
              <w:rPr>
                <w:rFonts w:ascii="Calibri" w:eastAsia="Calibri" w:hAnsi="Calibri"/>
                <w:sz w:val="16"/>
                <w:szCs w:val="16"/>
                <w:lang w:eastAsia="en-US"/>
              </w:rPr>
            </w:pPr>
          </w:p>
        </w:tc>
      </w:tr>
      <w:tr w:rsidR="00ED2056" w:rsidRPr="00ED2056" w14:paraId="04743836"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17044AD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6</w:t>
            </w:r>
          </w:p>
        </w:tc>
        <w:tc>
          <w:tcPr>
            <w:tcW w:w="2652" w:type="dxa"/>
            <w:gridSpan w:val="3"/>
            <w:tcBorders>
              <w:top w:val="nil"/>
              <w:left w:val="nil"/>
              <w:bottom w:val="single" w:sz="4" w:space="0" w:color="000000"/>
              <w:right w:val="single" w:sz="4" w:space="0" w:color="000000"/>
            </w:tcBorders>
            <w:shd w:val="clear" w:color="000000" w:fill="FFFFFF"/>
            <w:noWrap/>
          </w:tcPr>
          <w:p w14:paraId="1AB701E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Controles, klachten, handhaving</w:t>
            </w:r>
          </w:p>
        </w:tc>
        <w:tc>
          <w:tcPr>
            <w:tcW w:w="3188" w:type="dxa"/>
            <w:gridSpan w:val="3"/>
            <w:tcBorders>
              <w:top w:val="nil"/>
              <w:left w:val="nil"/>
              <w:bottom w:val="single" w:sz="4" w:space="0" w:color="000000"/>
              <w:right w:val="single" w:sz="4" w:space="0" w:color="000000"/>
            </w:tcBorders>
            <w:shd w:val="clear" w:color="000000" w:fill="FFFFFF"/>
            <w:noWrap/>
          </w:tcPr>
          <w:p w14:paraId="79D1BE4E"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Controles</w:t>
            </w:r>
          </w:p>
          <w:p w14:paraId="7E7EB509"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Klachten </w:t>
            </w:r>
          </w:p>
          <w:p w14:paraId="5DF42077"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Handhaving</w:t>
            </w:r>
          </w:p>
        </w:tc>
        <w:tc>
          <w:tcPr>
            <w:tcW w:w="2786" w:type="dxa"/>
            <w:gridSpan w:val="3"/>
            <w:tcBorders>
              <w:top w:val="nil"/>
              <w:left w:val="nil"/>
              <w:bottom w:val="single" w:sz="4" w:space="0" w:color="000000"/>
              <w:right w:val="single" w:sz="4" w:space="0" w:color="000000"/>
            </w:tcBorders>
            <w:shd w:val="clear" w:color="000000" w:fill="FFFFFF"/>
            <w:noWrap/>
          </w:tcPr>
          <w:p w14:paraId="798E5B5B"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6553A200"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p w14:paraId="547AC213" w14:textId="77777777" w:rsidR="00ED2056" w:rsidRPr="00ED2056" w:rsidRDefault="00ED2056" w:rsidP="00ED2056">
            <w:pPr>
              <w:rPr>
                <w:rFonts w:ascii="Calibri" w:eastAsia="Calibri" w:hAnsi="Calibri"/>
                <w:sz w:val="16"/>
                <w:szCs w:val="16"/>
                <w:lang w:eastAsia="en-US"/>
              </w:rPr>
            </w:pPr>
          </w:p>
        </w:tc>
      </w:tr>
      <w:tr w:rsidR="00ED2056" w:rsidRPr="00ED2056" w14:paraId="35A29E6F"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799D12E8"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19EB3D54"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709C7A55"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3E0DFF46"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3A06E597" w14:textId="77777777" w:rsidR="00ED2056" w:rsidRPr="00ED2056" w:rsidRDefault="00ED2056" w:rsidP="00ED2056">
            <w:pPr>
              <w:rPr>
                <w:rFonts w:ascii="Calibri" w:eastAsia="Calibri" w:hAnsi="Calibri"/>
                <w:sz w:val="16"/>
                <w:szCs w:val="16"/>
                <w:lang w:eastAsia="en-US"/>
              </w:rPr>
            </w:pPr>
          </w:p>
        </w:tc>
      </w:tr>
      <w:tr w:rsidR="00ED2056" w:rsidRPr="00ED2056" w14:paraId="686DA19E"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3AA4D43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Categorie 7</w:t>
            </w:r>
          </w:p>
        </w:tc>
        <w:tc>
          <w:tcPr>
            <w:tcW w:w="2652" w:type="dxa"/>
            <w:gridSpan w:val="3"/>
            <w:tcBorders>
              <w:top w:val="nil"/>
              <w:left w:val="nil"/>
              <w:bottom w:val="single" w:sz="4" w:space="0" w:color="000000"/>
              <w:right w:val="single" w:sz="4" w:space="0" w:color="000000"/>
            </w:tcBorders>
            <w:shd w:val="clear" w:color="000000" w:fill="FFFFFF"/>
            <w:noWrap/>
          </w:tcPr>
          <w:p w14:paraId="606E8EFC"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Gewaarmerkte</w:t>
            </w:r>
          </w:p>
          <w:p w14:paraId="0C70323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tekeningen</w:t>
            </w:r>
          </w:p>
        </w:tc>
        <w:tc>
          <w:tcPr>
            <w:tcW w:w="3188" w:type="dxa"/>
            <w:gridSpan w:val="3"/>
            <w:tcBorders>
              <w:top w:val="nil"/>
              <w:left w:val="nil"/>
              <w:bottom w:val="single" w:sz="4" w:space="0" w:color="000000"/>
              <w:right w:val="single" w:sz="4" w:space="0" w:color="000000"/>
            </w:tcBorders>
            <w:shd w:val="clear" w:color="000000" w:fill="FFFFFF"/>
            <w:noWrap/>
          </w:tcPr>
          <w:p w14:paraId="474230B5"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Tekeningen </w:t>
            </w:r>
            <w:r w:rsidRPr="00ED2056">
              <w:rPr>
                <w:rFonts w:ascii="Calibri" w:eastAsia="Calibri" w:hAnsi="Calibri"/>
                <w:color w:val="FF0000"/>
                <w:sz w:val="16"/>
                <w:szCs w:val="16"/>
                <w:lang w:eastAsia="en-US"/>
              </w:rPr>
              <w:t>(voor publicatie)</w:t>
            </w:r>
          </w:p>
        </w:tc>
        <w:tc>
          <w:tcPr>
            <w:tcW w:w="2786" w:type="dxa"/>
            <w:gridSpan w:val="3"/>
            <w:tcBorders>
              <w:top w:val="nil"/>
              <w:left w:val="nil"/>
              <w:bottom w:val="single" w:sz="4" w:space="0" w:color="000000"/>
              <w:right w:val="single" w:sz="4" w:space="0" w:color="000000"/>
            </w:tcBorders>
            <w:shd w:val="clear" w:color="000000" w:fill="FFFFFF"/>
            <w:noWrap/>
          </w:tcPr>
          <w:p w14:paraId="51535E5A"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alle tekeningen met stempel</w:t>
            </w:r>
          </w:p>
        </w:tc>
        <w:tc>
          <w:tcPr>
            <w:tcW w:w="1357" w:type="dxa"/>
            <w:gridSpan w:val="3"/>
            <w:tcBorders>
              <w:top w:val="nil"/>
              <w:left w:val="nil"/>
              <w:bottom w:val="single" w:sz="4" w:space="0" w:color="000000"/>
              <w:right w:val="single" w:sz="4" w:space="0" w:color="000000"/>
            </w:tcBorders>
            <w:shd w:val="clear" w:color="000000" w:fill="FFFFFF"/>
            <w:noWrap/>
          </w:tcPr>
          <w:p w14:paraId="0657914B"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tc>
      </w:tr>
      <w:tr w:rsidR="00ED2056" w:rsidRPr="00ED2056" w14:paraId="4C01C758"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50DE0D27"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71AB7A71"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5A8522C2"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409340EC"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6C2E6C68" w14:textId="77777777" w:rsidR="00ED2056" w:rsidRPr="00ED2056" w:rsidRDefault="00ED2056" w:rsidP="00ED2056">
            <w:pPr>
              <w:rPr>
                <w:rFonts w:ascii="Calibri" w:eastAsia="Calibri" w:hAnsi="Calibri"/>
                <w:sz w:val="16"/>
                <w:szCs w:val="16"/>
                <w:lang w:eastAsia="en-US"/>
              </w:rPr>
            </w:pPr>
          </w:p>
        </w:tc>
      </w:tr>
      <w:tr w:rsidR="00ED2056" w:rsidRPr="00ED2056" w14:paraId="7D6CF6D3"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7B4954A8"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xml:space="preserve"> Categorie 8 </w:t>
            </w:r>
          </w:p>
        </w:tc>
        <w:tc>
          <w:tcPr>
            <w:tcW w:w="2652" w:type="dxa"/>
            <w:gridSpan w:val="3"/>
            <w:tcBorders>
              <w:top w:val="nil"/>
              <w:left w:val="nil"/>
              <w:bottom w:val="single" w:sz="4" w:space="0" w:color="000000"/>
              <w:right w:val="single" w:sz="4" w:space="0" w:color="000000"/>
            </w:tcBorders>
            <w:shd w:val="clear" w:color="000000" w:fill="FFFFFF"/>
            <w:noWrap/>
          </w:tcPr>
          <w:p w14:paraId="47419B21"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Hinderwetvergunning</w:t>
            </w:r>
          </w:p>
        </w:tc>
        <w:tc>
          <w:tcPr>
            <w:tcW w:w="3188" w:type="dxa"/>
            <w:gridSpan w:val="3"/>
            <w:tcBorders>
              <w:top w:val="nil"/>
              <w:left w:val="nil"/>
              <w:bottom w:val="single" w:sz="4" w:space="0" w:color="000000"/>
              <w:right w:val="single" w:sz="4" w:space="0" w:color="000000"/>
            </w:tcBorders>
            <w:shd w:val="clear" w:color="000000" w:fill="FFFFFF"/>
            <w:noWrap/>
          </w:tcPr>
          <w:p w14:paraId="3AE9229F"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Hinderwetvergunning</w:t>
            </w:r>
          </w:p>
        </w:tc>
        <w:tc>
          <w:tcPr>
            <w:tcW w:w="2786" w:type="dxa"/>
            <w:gridSpan w:val="3"/>
            <w:tcBorders>
              <w:top w:val="nil"/>
              <w:left w:val="nil"/>
              <w:bottom w:val="single" w:sz="4" w:space="0" w:color="000000"/>
              <w:right w:val="single" w:sz="4" w:space="0" w:color="000000"/>
            </w:tcBorders>
            <w:shd w:val="clear" w:color="000000" w:fill="FFFFFF"/>
            <w:noWrap/>
          </w:tcPr>
          <w:p w14:paraId="1CE1FB3D"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 </w:t>
            </w:r>
          </w:p>
        </w:tc>
        <w:tc>
          <w:tcPr>
            <w:tcW w:w="1357" w:type="dxa"/>
            <w:gridSpan w:val="3"/>
            <w:tcBorders>
              <w:top w:val="nil"/>
              <w:left w:val="nil"/>
              <w:bottom w:val="single" w:sz="4" w:space="0" w:color="000000"/>
              <w:right w:val="single" w:sz="4" w:space="0" w:color="000000"/>
            </w:tcBorders>
            <w:shd w:val="clear" w:color="000000" w:fill="FFFFFF"/>
            <w:noWrap/>
          </w:tcPr>
          <w:p w14:paraId="247025F5" w14:textId="77777777" w:rsidR="00ED2056" w:rsidRPr="00ED2056" w:rsidRDefault="00ED2056" w:rsidP="00ED2056">
            <w:pPr>
              <w:rPr>
                <w:rFonts w:ascii="Calibri" w:eastAsia="Calibri" w:hAnsi="Calibri"/>
                <w:sz w:val="16"/>
                <w:szCs w:val="16"/>
                <w:lang w:eastAsia="en-US"/>
              </w:rPr>
            </w:pPr>
            <w:r w:rsidRPr="00ED2056">
              <w:rPr>
                <w:rFonts w:ascii="Calibri" w:eastAsia="Calibri" w:hAnsi="Calibri"/>
                <w:sz w:val="16"/>
                <w:szCs w:val="16"/>
                <w:lang w:eastAsia="en-US"/>
              </w:rPr>
              <w:t>bewaren</w:t>
            </w:r>
          </w:p>
        </w:tc>
      </w:tr>
      <w:tr w:rsidR="00ED2056" w:rsidRPr="00ED2056" w14:paraId="1FC216B0"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00B24BDC" w14:textId="77777777" w:rsidR="00ED2056" w:rsidRPr="00ED2056" w:rsidRDefault="00ED2056"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5314D86A" w14:textId="77777777" w:rsidR="00ED2056" w:rsidRPr="00ED2056" w:rsidRDefault="00ED2056"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61BF3BC4" w14:textId="77777777" w:rsidR="00ED2056" w:rsidRPr="00ED2056" w:rsidRDefault="00ED2056"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0064AAAB" w14:textId="77777777" w:rsidR="00ED2056" w:rsidRPr="00ED2056" w:rsidRDefault="00ED2056"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30F41B25" w14:textId="77777777" w:rsidR="00ED2056" w:rsidRPr="00ED2056" w:rsidRDefault="00ED2056" w:rsidP="00ED2056">
            <w:pPr>
              <w:rPr>
                <w:rFonts w:ascii="Calibri" w:eastAsia="Calibri" w:hAnsi="Calibri"/>
                <w:sz w:val="16"/>
                <w:szCs w:val="16"/>
                <w:lang w:eastAsia="en-US"/>
              </w:rPr>
            </w:pPr>
          </w:p>
        </w:tc>
      </w:tr>
      <w:tr w:rsidR="00741D7A" w:rsidRPr="00ED2056" w14:paraId="66AB9295" w14:textId="77777777" w:rsidTr="00ED2056">
        <w:tblPrEx>
          <w:jc w:val="center"/>
        </w:tblPrEx>
        <w:trPr>
          <w:gridAfter w:val="1"/>
          <w:wAfter w:w="150" w:type="dxa"/>
          <w:trHeight w:val="255"/>
          <w:jc w:val="center"/>
        </w:trPr>
        <w:tc>
          <w:tcPr>
            <w:tcW w:w="1024" w:type="dxa"/>
            <w:gridSpan w:val="2"/>
            <w:tcBorders>
              <w:top w:val="nil"/>
              <w:left w:val="single" w:sz="4" w:space="0" w:color="000000"/>
              <w:bottom w:val="single" w:sz="4" w:space="0" w:color="000000"/>
              <w:right w:val="single" w:sz="4" w:space="0" w:color="000000"/>
            </w:tcBorders>
            <w:shd w:val="clear" w:color="000000" w:fill="FFFFFF"/>
            <w:noWrap/>
          </w:tcPr>
          <w:p w14:paraId="6E41E081" w14:textId="77777777" w:rsidR="00741D7A" w:rsidRPr="00ED2056" w:rsidRDefault="00741D7A" w:rsidP="00ED2056">
            <w:pPr>
              <w:rPr>
                <w:rFonts w:ascii="Calibri" w:eastAsia="Calibri" w:hAnsi="Calibri"/>
                <w:sz w:val="16"/>
                <w:szCs w:val="16"/>
                <w:lang w:eastAsia="en-US"/>
              </w:rPr>
            </w:pPr>
          </w:p>
        </w:tc>
        <w:tc>
          <w:tcPr>
            <w:tcW w:w="2652" w:type="dxa"/>
            <w:gridSpan w:val="3"/>
            <w:tcBorders>
              <w:top w:val="nil"/>
              <w:left w:val="nil"/>
              <w:bottom w:val="single" w:sz="4" w:space="0" w:color="000000"/>
              <w:right w:val="single" w:sz="4" w:space="0" w:color="000000"/>
            </w:tcBorders>
            <w:shd w:val="clear" w:color="000000" w:fill="FFFFFF"/>
            <w:noWrap/>
          </w:tcPr>
          <w:p w14:paraId="704EA8B3" w14:textId="77777777" w:rsidR="00741D7A" w:rsidRPr="00ED2056" w:rsidRDefault="00741D7A" w:rsidP="00ED2056">
            <w:pPr>
              <w:rPr>
                <w:rFonts w:ascii="Calibri" w:eastAsia="Calibri" w:hAnsi="Calibri"/>
                <w:sz w:val="16"/>
                <w:szCs w:val="16"/>
                <w:lang w:eastAsia="en-US"/>
              </w:rPr>
            </w:pPr>
          </w:p>
        </w:tc>
        <w:tc>
          <w:tcPr>
            <w:tcW w:w="3188" w:type="dxa"/>
            <w:gridSpan w:val="3"/>
            <w:tcBorders>
              <w:top w:val="nil"/>
              <w:left w:val="nil"/>
              <w:bottom w:val="single" w:sz="4" w:space="0" w:color="000000"/>
              <w:right w:val="single" w:sz="4" w:space="0" w:color="000000"/>
            </w:tcBorders>
            <w:shd w:val="clear" w:color="000000" w:fill="FFFFFF"/>
            <w:noWrap/>
          </w:tcPr>
          <w:p w14:paraId="14AAD430" w14:textId="77777777" w:rsidR="00741D7A" w:rsidRPr="00ED2056" w:rsidRDefault="00741D7A" w:rsidP="00ED2056">
            <w:pPr>
              <w:rPr>
                <w:rFonts w:ascii="Calibri" w:eastAsia="Calibri" w:hAnsi="Calibri"/>
                <w:sz w:val="16"/>
                <w:szCs w:val="16"/>
                <w:lang w:eastAsia="en-US"/>
              </w:rPr>
            </w:pPr>
          </w:p>
        </w:tc>
        <w:tc>
          <w:tcPr>
            <w:tcW w:w="2786" w:type="dxa"/>
            <w:gridSpan w:val="3"/>
            <w:tcBorders>
              <w:top w:val="nil"/>
              <w:left w:val="nil"/>
              <w:bottom w:val="single" w:sz="4" w:space="0" w:color="000000"/>
              <w:right w:val="single" w:sz="4" w:space="0" w:color="000000"/>
            </w:tcBorders>
            <w:shd w:val="clear" w:color="000000" w:fill="FFFFFF"/>
            <w:noWrap/>
          </w:tcPr>
          <w:p w14:paraId="789B0455" w14:textId="77777777" w:rsidR="00741D7A" w:rsidRPr="00ED2056" w:rsidRDefault="00741D7A" w:rsidP="00ED2056">
            <w:pPr>
              <w:rPr>
                <w:rFonts w:ascii="Calibri" w:eastAsia="Calibri" w:hAnsi="Calibri"/>
                <w:sz w:val="16"/>
                <w:szCs w:val="16"/>
                <w:lang w:eastAsia="en-US"/>
              </w:rPr>
            </w:pPr>
          </w:p>
        </w:tc>
        <w:tc>
          <w:tcPr>
            <w:tcW w:w="1357" w:type="dxa"/>
            <w:gridSpan w:val="3"/>
            <w:tcBorders>
              <w:top w:val="nil"/>
              <w:left w:val="nil"/>
              <w:bottom w:val="single" w:sz="4" w:space="0" w:color="000000"/>
              <w:right w:val="single" w:sz="4" w:space="0" w:color="000000"/>
            </w:tcBorders>
            <w:shd w:val="clear" w:color="000000" w:fill="FFFFFF"/>
            <w:noWrap/>
          </w:tcPr>
          <w:p w14:paraId="6E023B58" w14:textId="77777777" w:rsidR="00741D7A" w:rsidRPr="00ED2056" w:rsidRDefault="00741D7A" w:rsidP="00ED2056">
            <w:pPr>
              <w:rPr>
                <w:rFonts w:ascii="Calibri" w:eastAsia="Calibri" w:hAnsi="Calibri"/>
                <w:sz w:val="16"/>
                <w:szCs w:val="16"/>
                <w:lang w:eastAsia="en-US"/>
              </w:rPr>
            </w:pPr>
          </w:p>
        </w:tc>
      </w:tr>
      <w:tr w:rsidR="00ED2056" w:rsidRPr="00E0530F" w14:paraId="2B1B6B4C" w14:textId="77777777" w:rsidTr="00ED2056">
        <w:tblPrEx>
          <w:jc w:val="center"/>
        </w:tblPrEx>
        <w:trPr>
          <w:gridBefore w:val="1"/>
          <w:gridAfter w:val="2"/>
          <w:wBefore w:w="35" w:type="dxa"/>
          <w:wAfter w:w="207" w:type="dxa"/>
          <w:trHeight w:val="255"/>
          <w:jc w:val="center"/>
        </w:trPr>
        <w:tc>
          <w:tcPr>
            <w:tcW w:w="6656" w:type="dxa"/>
            <w:gridSpan w:val="6"/>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40847566" w14:textId="77777777" w:rsidR="00ED2056" w:rsidRPr="00E92C1F" w:rsidRDefault="00ED2056" w:rsidP="00E968A1">
            <w:pPr>
              <w:pStyle w:val="Geenafstand"/>
              <w:rPr>
                <w:b/>
              </w:rPr>
            </w:pPr>
            <w:r w:rsidRPr="00E92C1F">
              <w:rPr>
                <w:b/>
              </w:rPr>
              <w:lastRenderedPageBreak/>
              <w:t xml:space="preserve">Categorie-indeling bodem dossiers </w:t>
            </w:r>
          </w:p>
          <w:p w14:paraId="349899A1" w14:textId="6A936B10" w:rsidR="00ED2056" w:rsidRPr="00E92C1F" w:rsidRDefault="00986805" w:rsidP="00E968A1">
            <w:pPr>
              <w:pStyle w:val="Geenafstand"/>
              <w:rPr>
                <w:b/>
                <w:sz w:val="16"/>
                <w:szCs w:val="16"/>
              </w:rPr>
            </w:pPr>
            <w:r>
              <w:rPr>
                <w:b/>
                <w:sz w:val="16"/>
                <w:szCs w:val="16"/>
              </w:rPr>
              <w:t>D.d.: 18-05</w:t>
            </w:r>
            <w:r w:rsidR="00ED2056" w:rsidRPr="00E92C1F">
              <w:rPr>
                <w:b/>
                <w:sz w:val="16"/>
                <w:szCs w:val="16"/>
              </w:rPr>
              <w:t>-2016def</w:t>
            </w:r>
          </w:p>
        </w:tc>
        <w:tc>
          <w:tcPr>
            <w:tcW w:w="2534" w:type="dxa"/>
            <w:gridSpan w:val="3"/>
            <w:tcBorders>
              <w:top w:val="single" w:sz="4" w:space="0" w:color="000000"/>
              <w:left w:val="nil"/>
              <w:bottom w:val="single" w:sz="4" w:space="0" w:color="000000"/>
              <w:right w:val="single" w:sz="4" w:space="0" w:color="000000"/>
            </w:tcBorders>
            <w:shd w:val="clear" w:color="000000" w:fill="FFFFFF"/>
            <w:noWrap/>
            <w:vAlign w:val="bottom"/>
          </w:tcPr>
          <w:p w14:paraId="5D4A8B94" w14:textId="77777777" w:rsidR="00ED2056" w:rsidRPr="00E92C1F" w:rsidRDefault="00ED2056" w:rsidP="00E968A1">
            <w:pPr>
              <w:pStyle w:val="Geenafstand"/>
              <w:rPr>
                <w:b/>
              </w:rPr>
            </w:pPr>
            <w:r w:rsidRPr="00E92C1F">
              <w:rPr>
                <w:b/>
              </w:rPr>
              <w:t> </w:t>
            </w:r>
          </w:p>
        </w:tc>
        <w:tc>
          <w:tcPr>
            <w:tcW w:w="1725" w:type="dxa"/>
            <w:gridSpan w:val="3"/>
            <w:tcBorders>
              <w:top w:val="single" w:sz="4" w:space="0" w:color="000000"/>
              <w:left w:val="nil"/>
              <w:bottom w:val="single" w:sz="4" w:space="0" w:color="000000"/>
              <w:right w:val="single" w:sz="4" w:space="0" w:color="000000"/>
            </w:tcBorders>
            <w:shd w:val="clear" w:color="000000" w:fill="FFFFFF"/>
            <w:noWrap/>
            <w:vAlign w:val="bottom"/>
          </w:tcPr>
          <w:p w14:paraId="0FD9A1A8" w14:textId="77777777" w:rsidR="00ED2056" w:rsidRPr="00E92C1F" w:rsidRDefault="00ED2056" w:rsidP="00E968A1">
            <w:pPr>
              <w:pStyle w:val="Geenafstand"/>
              <w:rPr>
                <w:b/>
              </w:rPr>
            </w:pPr>
            <w:r w:rsidRPr="00E92C1F">
              <w:rPr>
                <w:b/>
              </w:rPr>
              <w:t> </w:t>
            </w:r>
          </w:p>
        </w:tc>
      </w:tr>
      <w:tr w:rsidR="00ED2056" w:rsidRPr="006F5EB1" w14:paraId="40ECE65C"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55EFFE1A" w14:textId="77777777" w:rsidR="00ED2056" w:rsidRPr="00E92C1F" w:rsidRDefault="00ED2056" w:rsidP="00E968A1">
            <w:pPr>
              <w:pStyle w:val="Geenafstand"/>
              <w:rPr>
                <w:b/>
                <w:sz w:val="16"/>
                <w:szCs w:val="16"/>
              </w:rPr>
            </w:pPr>
            <w:r w:rsidRPr="00E92C1F">
              <w:rPr>
                <w:b/>
                <w:sz w:val="16"/>
                <w:szCs w:val="16"/>
              </w:rPr>
              <w:t>Categorie</w:t>
            </w:r>
          </w:p>
        </w:tc>
        <w:tc>
          <w:tcPr>
            <w:tcW w:w="1560" w:type="dxa"/>
            <w:tcBorders>
              <w:top w:val="nil"/>
              <w:left w:val="nil"/>
              <w:bottom w:val="single" w:sz="4" w:space="0" w:color="000000"/>
              <w:right w:val="single" w:sz="4" w:space="0" w:color="000000"/>
            </w:tcBorders>
            <w:shd w:val="clear" w:color="000000" w:fill="FFFFFF"/>
            <w:noWrap/>
            <w:vAlign w:val="bottom"/>
          </w:tcPr>
          <w:p w14:paraId="72F40DD3" w14:textId="77777777" w:rsidR="00ED2056" w:rsidRPr="00E92C1F" w:rsidRDefault="00ED2056" w:rsidP="00E968A1">
            <w:pPr>
              <w:pStyle w:val="Geenafstand"/>
              <w:rPr>
                <w:b/>
                <w:sz w:val="16"/>
                <w:szCs w:val="16"/>
              </w:rPr>
            </w:pPr>
            <w:r w:rsidRPr="00E92C1F">
              <w:rPr>
                <w:b/>
                <w:sz w:val="16"/>
                <w:szCs w:val="16"/>
              </w:rPr>
              <w:t>Categorie naam</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17C34473" w14:textId="77777777" w:rsidR="00ED2056" w:rsidRPr="00E92C1F" w:rsidRDefault="00ED2056" w:rsidP="00E968A1">
            <w:pPr>
              <w:pStyle w:val="Geenafstand"/>
              <w:rPr>
                <w:b/>
                <w:sz w:val="16"/>
                <w:szCs w:val="16"/>
              </w:rPr>
            </w:pPr>
            <w:r w:rsidRPr="00E92C1F">
              <w:rPr>
                <w:b/>
                <w:sz w:val="16"/>
                <w:szCs w:val="16"/>
              </w:rPr>
              <w:t>Documenten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3925BFBA" w14:textId="77777777" w:rsidR="00ED2056" w:rsidRPr="00E92C1F" w:rsidRDefault="00ED2056" w:rsidP="00E968A1">
            <w:pPr>
              <w:pStyle w:val="Geenafstand"/>
              <w:rPr>
                <w:b/>
                <w:sz w:val="16"/>
                <w:szCs w:val="16"/>
              </w:rPr>
            </w:pPr>
            <w:r w:rsidRPr="00E92C1F">
              <w:rPr>
                <w:b/>
                <w:sz w:val="16"/>
                <w:szCs w:val="16"/>
              </w:rPr>
              <w:t>Welke documenten horen de categorie?</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78391523" w14:textId="77777777" w:rsidR="00ED2056" w:rsidRPr="00E92C1F" w:rsidRDefault="00ED2056" w:rsidP="00E968A1">
            <w:pPr>
              <w:pStyle w:val="Geenafstand"/>
              <w:rPr>
                <w:b/>
                <w:sz w:val="16"/>
                <w:szCs w:val="16"/>
              </w:rPr>
            </w:pPr>
            <w:r w:rsidRPr="00E92C1F">
              <w:rPr>
                <w:b/>
                <w:sz w:val="16"/>
                <w:szCs w:val="16"/>
              </w:rPr>
              <w:t>Bewaartermijn</w:t>
            </w:r>
          </w:p>
        </w:tc>
      </w:tr>
      <w:tr w:rsidR="00ED2056" w:rsidRPr="006F5EB1" w14:paraId="3359A663"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5B4E40FF"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64204DDA"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46578E85" w14:textId="77777777" w:rsidR="00ED2056" w:rsidRPr="006F5EB1"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2803547E"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22CD26E3" w14:textId="77777777" w:rsidR="00ED2056" w:rsidRPr="006F5EB1" w:rsidRDefault="00ED2056" w:rsidP="00E968A1">
            <w:pPr>
              <w:pStyle w:val="Geenafstand"/>
              <w:rPr>
                <w:sz w:val="16"/>
                <w:szCs w:val="16"/>
              </w:rPr>
            </w:pPr>
          </w:p>
        </w:tc>
      </w:tr>
      <w:tr w:rsidR="00986805" w:rsidRPr="006F5EB1" w14:paraId="2EA142B6" w14:textId="77777777" w:rsidTr="00986805">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78EA3AC4" w14:textId="77777777" w:rsidR="00986805" w:rsidRPr="00013664" w:rsidRDefault="00986805" w:rsidP="00746EBA">
            <w:pPr>
              <w:pStyle w:val="Geenafstand"/>
              <w:rPr>
                <w:sz w:val="16"/>
                <w:szCs w:val="16"/>
              </w:rPr>
            </w:pPr>
            <w:r>
              <w:rPr>
                <w:sz w:val="16"/>
                <w:szCs w:val="16"/>
              </w:rPr>
              <w:t>Categorie 0</w:t>
            </w:r>
          </w:p>
        </w:tc>
        <w:tc>
          <w:tcPr>
            <w:tcW w:w="1560" w:type="dxa"/>
            <w:tcBorders>
              <w:top w:val="nil"/>
              <w:left w:val="nil"/>
              <w:bottom w:val="single" w:sz="4" w:space="0" w:color="000000"/>
              <w:right w:val="single" w:sz="4" w:space="0" w:color="000000"/>
            </w:tcBorders>
            <w:shd w:val="clear" w:color="000000" w:fill="FFFFFF"/>
            <w:noWrap/>
            <w:vAlign w:val="bottom"/>
          </w:tcPr>
          <w:p w14:paraId="4CDD71A1" w14:textId="77777777" w:rsidR="00986805" w:rsidRPr="00013664" w:rsidRDefault="00986805" w:rsidP="00746EBA">
            <w:pPr>
              <w:pStyle w:val="Geenafstand"/>
              <w:rPr>
                <w:sz w:val="16"/>
                <w:szCs w:val="16"/>
              </w:rPr>
            </w:pPr>
            <w:r>
              <w:rPr>
                <w:sz w:val="16"/>
                <w:szCs w:val="16"/>
              </w:rPr>
              <w:t>Aanvraag</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665D1410" w14:textId="77777777" w:rsidR="00986805" w:rsidRPr="006F5EB1" w:rsidRDefault="00986805" w:rsidP="00746EBA">
            <w:pPr>
              <w:pStyle w:val="Geenafstand"/>
              <w:rPr>
                <w:sz w:val="16"/>
                <w:szCs w:val="16"/>
              </w:rPr>
            </w:pPr>
            <w:r w:rsidRPr="00635384">
              <w:rPr>
                <w:sz w:val="16"/>
                <w:szCs w:val="16"/>
              </w:rPr>
              <w:t>Het aanvraagformulier</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BD79D34" w14:textId="77777777" w:rsidR="00986805" w:rsidRPr="006F5EB1" w:rsidRDefault="00986805" w:rsidP="00746EBA">
            <w:pPr>
              <w:pStyle w:val="Geenafstand"/>
              <w:rPr>
                <w:sz w:val="16"/>
                <w:szCs w:val="16"/>
              </w:rPr>
            </w:pPr>
            <w:r>
              <w:rPr>
                <w:sz w:val="16"/>
                <w:szCs w:val="16"/>
              </w:rPr>
              <w:t>aanvraagformulier</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39B6A33E" w14:textId="77777777" w:rsidR="00986805" w:rsidRPr="006F5EB1" w:rsidRDefault="00986805" w:rsidP="00746EBA">
            <w:pPr>
              <w:pStyle w:val="Geenafstand"/>
              <w:rPr>
                <w:sz w:val="16"/>
                <w:szCs w:val="16"/>
              </w:rPr>
            </w:pPr>
            <w:r w:rsidRPr="006F5EB1">
              <w:rPr>
                <w:sz w:val="16"/>
                <w:szCs w:val="16"/>
              </w:rPr>
              <w:t>bewaren</w:t>
            </w:r>
          </w:p>
        </w:tc>
      </w:tr>
      <w:tr w:rsidR="00986805" w14:paraId="39769196" w14:textId="77777777" w:rsidTr="00986805">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7B891B00" w14:textId="77777777" w:rsidR="00986805" w:rsidRPr="00013664" w:rsidRDefault="00986805" w:rsidP="00746EBA">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55DDDBDD" w14:textId="77777777" w:rsidR="00986805" w:rsidRPr="00013664" w:rsidRDefault="00986805" w:rsidP="00746EBA">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B4899B5" w14:textId="77777777" w:rsidR="00986805" w:rsidRPr="000F2162" w:rsidRDefault="00986805" w:rsidP="00746EBA">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6B3D8839" w14:textId="77777777" w:rsidR="00986805" w:rsidRPr="006F5EB1" w:rsidRDefault="00986805" w:rsidP="00746EBA">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329FD9E2" w14:textId="77777777" w:rsidR="00986805" w:rsidRDefault="00986805" w:rsidP="00746EBA">
            <w:pPr>
              <w:pStyle w:val="Geenafstand"/>
              <w:rPr>
                <w:sz w:val="16"/>
                <w:szCs w:val="16"/>
              </w:rPr>
            </w:pPr>
          </w:p>
        </w:tc>
      </w:tr>
      <w:tr w:rsidR="00ED2056" w:rsidRPr="006F5EB1" w14:paraId="3CB2EFA9"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1150E83A" w14:textId="77777777" w:rsidR="00ED2056" w:rsidRPr="00013664" w:rsidRDefault="00ED2056" w:rsidP="00E968A1">
            <w:pPr>
              <w:pStyle w:val="Geenafstand"/>
              <w:rPr>
                <w:sz w:val="16"/>
                <w:szCs w:val="16"/>
              </w:rPr>
            </w:pPr>
            <w:r w:rsidRPr="00013664">
              <w:rPr>
                <w:sz w:val="16"/>
                <w:szCs w:val="16"/>
              </w:rPr>
              <w:t>Categorie 1</w:t>
            </w:r>
          </w:p>
        </w:tc>
        <w:tc>
          <w:tcPr>
            <w:tcW w:w="1560" w:type="dxa"/>
            <w:tcBorders>
              <w:top w:val="nil"/>
              <w:left w:val="nil"/>
              <w:bottom w:val="single" w:sz="4" w:space="0" w:color="000000"/>
              <w:right w:val="single" w:sz="4" w:space="0" w:color="000000"/>
            </w:tcBorders>
            <w:shd w:val="clear" w:color="000000" w:fill="FFFFFF"/>
            <w:noWrap/>
          </w:tcPr>
          <w:p w14:paraId="67E9BEC0" w14:textId="77777777" w:rsidR="00ED2056" w:rsidRPr="005F18DA" w:rsidRDefault="00ED2056" w:rsidP="00E968A1">
            <w:pPr>
              <w:pStyle w:val="Geenafstand"/>
              <w:rPr>
                <w:sz w:val="16"/>
                <w:szCs w:val="16"/>
              </w:rPr>
            </w:pPr>
            <w:r w:rsidRPr="00013664">
              <w:rPr>
                <w:sz w:val="16"/>
                <w:szCs w:val="16"/>
              </w:rPr>
              <w:t> </w:t>
            </w:r>
            <w:r w:rsidRPr="000F2162">
              <w:rPr>
                <w:sz w:val="16"/>
                <w:szCs w:val="16"/>
              </w:rPr>
              <w:t>Beschikking</w:t>
            </w:r>
          </w:p>
        </w:tc>
        <w:tc>
          <w:tcPr>
            <w:tcW w:w="3962" w:type="dxa"/>
            <w:gridSpan w:val="3"/>
            <w:tcBorders>
              <w:top w:val="nil"/>
              <w:left w:val="nil"/>
              <w:bottom w:val="single" w:sz="4" w:space="0" w:color="000000"/>
              <w:right w:val="single" w:sz="4" w:space="0" w:color="000000"/>
            </w:tcBorders>
            <w:shd w:val="clear" w:color="000000" w:fill="FFFFFF"/>
            <w:noWrap/>
          </w:tcPr>
          <w:p w14:paraId="0D47C91C" w14:textId="77777777" w:rsidR="00ED2056" w:rsidRPr="005F18DA" w:rsidRDefault="00ED2056" w:rsidP="00E968A1">
            <w:pPr>
              <w:pStyle w:val="Geenafstand"/>
              <w:rPr>
                <w:i/>
                <w:sz w:val="16"/>
                <w:szCs w:val="16"/>
              </w:rPr>
            </w:pPr>
            <w:r w:rsidRPr="000F2162">
              <w:rPr>
                <w:sz w:val="16"/>
                <w:szCs w:val="16"/>
              </w:rPr>
              <w:t>De beschikking</w:t>
            </w:r>
            <w:r>
              <w:rPr>
                <w:sz w:val="16"/>
                <w:szCs w:val="16"/>
              </w:rPr>
              <w:t xml:space="preserve"> </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5FAE63B" w14:textId="77777777" w:rsidR="00ED2056" w:rsidRPr="006F5EB1" w:rsidRDefault="00ED2056" w:rsidP="00E968A1">
            <w:pPr>
              <w:pStyle w:val="Geenafstand"/>
              <w:rPr>
                <w:sz w:val="16"/>
                <w:szCs w:val="16"/>
              </w:rPr>
            </w:pPr>
            <w:r w:rsidRPr="006F5EB1">
              <w:rPr>
                <w:sz w:val="16"/>
                <w:szCs w:val="16"/>
              </w:rPr>
              <w:t>alle documenten die bij de beschikking horen, zonder de tekening</w:t>
            </w:r>
          </w:p>
        </w:tc>
        <w:tc>
          <w:tcPr>
            <w:tcW w:w="1725" w:type="dxa"/>
            <w:gridSpan w:val="3"/>
            <w:tcBorders>
              <w:top w:val="nil"/>
              <w:left w:val="nil"/>
              <w:bottom w:val="single" w:sz="4" w:space="0" w:color="000000"/>
              <w:right w:val="single" w:sz="4" w:space="0" w:color="000000"/>
            </w:tcBorders>
            <w:shd w:val="clear" w:color="000000" w:fill="FFFFFF"/>
            <w:noWrap/>
          </w:tcPr>
          <w:p w14:paraId="555F1B9B" w14:textId="77777777" w:rsidR="00ED2056" w:rsidRPr="006F5EB1" w:rsidRDefault="00ED2056" w:rsidP="00E968A1">
            <w:pPr>
              <w:pStyle w:val="Geenafstand"/>
              <w:rPr>
                <w:sz w:val="16"/>
                <w:szCs w:val="16"/>
              </w:rPr>
            </w:pPr>
            <w:r>
              <w:rPr>
                <w:sz w:val="16"/>
                <w:szCs w:val="16"/>
              </w:rPr>
              <w:t>bewaren</w:t>
            </w:r>
          </w:p>
        </w:tc>
      </w:tr>
      <w:tr w:rsidR="00ED2056" w:rsidRPr="006F5EB1" w14:paraId="072170C2"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37A104E1" w14:textId="77777777" w:rsidR="00ED2056" w:rsidRPr="00013664"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tcPr>
          <w:p w14:paraId="37450774" w14:textId="77777777" w:rsidR="00ED2056" w:rsidRPr="00013664"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tcPr>
          <w:p w14:paraId="6E3BAD34" w14:textId="77777777" w:rsidR="00ED2056" w:rsidRPr="000F2162"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02708959"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tcPr>
          <w:p w14:paraId="3251CC90" w14:textId="77777777" w:rsidR="00ED2056" w:rsidRDefault="00ED2056" w:rsidP="00E968A1">
            <w:pPr>
              <w:pStyle w:val="Geenafstand"/>
              <w:rPr>
                <w:sz w:val="16"/>
                <w:szCs w:val="16"/>
              </w:rPr>
            </w:pPr>
          </w:p>
        </w:tc>
      </w:tr>
      <w:tr w:rsidR="00ED2056" w:rsidRPr="006F5EB1" w14:paraId="4EC3FDF8"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28EF6EB0" w14:textId="77777777" w:rsidR="00ED2056" w:rsidRPr="006F5EB1" w:rsidRDefault="00ED2056" w:rsidP="00E968A1">
            <w:pPr>
              <w:pStyle w:val="Geenafstand"/>
              <w:rPr>
                <w:sz w:val="16"/>
                <w:szCs w:val="16"/>
              </w:rPr>
            </w:pPr>
            <w:r>
              <w:rPr>
                <w:sz w:val="16"/>
                <w:szCs w:val="16"/>
              </w:rPr>
              <w:t>Categorie 2</w:t>
            </w:r>
          </w:p>
        </w:tc>
        <w:tc>
          <w:tcPr>
            <w:tcW w:w="1560" w:type="dxa"/>
            <w:tcBorders>
              <w:top w:val="nil"/>
              <w:left w:val="nil"/>
              <w:bottom w:val="single" w:sz="4" w:space="0" w:color="000000"/>
              <w:right w:val="single" w:sz="4" w:space="0" w:color="000000"/>
            </w:tcBorders>
            <w:shd w:val="clear" w:color="000000" w:fill="FFFFFF"/>
            <w:noWrap/>
          </w:tcPr>
          <w:p w14:paraId="04760FDC" w14:textId="77777777" w:rsidR="00ED2056" w:rsidRPr="006F5EB1" w:rsidRDefault="00ED2056" w:rsidP="00E968A1">
            <w:pPr>
              <w:pStyle w:val="Geenafstand"/>
              <w:rPr>
                <w:sz w:val="16"/>
                <w:szCs w:val="16"/>
              </w:rPr>
            </w:pPr>
            <w:r w:rsidRPr="006F5EB1">
              <w:rPr>
                <w:sz w:val="16"/>
                <w:szCs w:val="16"/>
              </w:rPr>
              <w:t> </w:t>
            </w:r>
            <w:r>
              <w:rPr>
                <w:sz w:val="16"/>
                <w:szCs w:val="16"/>
              </w:rPr>
              <w:t>Bodemonderzoek</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404B2E0F" w14:textId="77777777" w:rsidR="00ED2056" w:rsidRPr="006F5EB1" w:rsidRDefault="00ED2056" w:rsidP="00E968A1">
            <w:pPr>
              <w:pStyle w:val="Geenafstand"/>
              <w:rPr>
                <w:sz w:val="16"/>
                <w:szCs w:val="16"/>
              </w:rPr>
            </w:pPr>
            <w:r>
              <w:rPr>
                <w:sz w:val="16"/>
                <w:szCs w:val="16"/>
              </w:rPr>
              <w:t>Bodemonderzoek</w:t>
            </w:r>
            <w:r w:rsidRPr="006F5EB1">
              <w:rPr>
                <w:sz w:val="16"/>
                <w:szCs w:val="16"/>
              </w:rPr>
              <w:t>rapporten</w:t>
            </w:r>
            <w:r>
              <w:rPr>
                <w:sz w:val="16"/>
                <w:szCs w:val="16"/>
              </w:rPr>
              <w:t xml:space="preserve"> </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F32C5B3"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tcPr>
          <w:p w14:paraId="79D72C1B" w14:textId="77777777" w:rsidR="00ED2056" w:rsidRPr="006F5EB1" w:rsidRDefault="00ED2056" w:rsidP="00E968A1">
            <w:pPr>
              <w:pStyle w:val="Geenafstand"/>
              <w:rPr>
                <w:sz w:val="16"/>
                <w:szCs w:val="16"/>
              </w:rPr>
            </w:pPr>
            <w:r w:rsidRPr="006F5EB1">
              <w:rPr>
                <w:sz w:val="16"/>
                <w:szCs w:val="16"/>
              </w:rPr>
              <w:t>bewaren</w:t>
            </w:r>
          </w:p>
        </w:tc>
      </w:tr>
      <w:tr w:rsidR="00ED2056" w:rsidRPr="006F5EB1" w14:paraId="0C92EEC0"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4FF2FE2A"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380D80C0"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79112A60" w14:textId="77777777" w:rsidR="00ED2056" w:rsidRPr="006F5EB1" w:rsidRDefault="00ED2056" w:rsidP="00E968A1">
            <w:pPr>
              <w:pStyle w:val="Geenafstand"/>
              <w:rPr>
                <w:sz w:val="16"/>
                <w:szCs w:val="16"/>
              </w:rPr>
            </w:pPr>
            <w:r>
              <w:rPr>
                <w:sz w:val="16"/>
                <w:szCs w:val="16"/>
              </w:rPr>
              <w:t>T</w:t>
            </w:r>
            <w:r w:rsidRPr="000F2162">
              <w:rPr>
                <w:sz w:val="16"/>
                <w:szCs w:val="16"/>
              </w:rPr>
              <w:t xml:space="preserve">ekeningen </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2293A2E8" w14:textId="77777777" w:rsidR="00ED2056" w:rsidRPr="006F5EB1" w:rsidRDefault="00ED2056" w:rsidP="00E968A1">
            <w:pPr>
              <w:pStyle w:val="Geenafstand"/>
              <w:rPr>
                <w:sz w:val="16"/>
                <w:szCs w:val="16"/>
              </w:rPr>
            </w:pPr>
            <w:r w:rsidRPr="006F5EB1">
              <w:rPr>
                <w:sz w:val="16"/>
                <w:szCs w:val="16"/>
              </w:rPr>
              <w:t>alle berekeningen en technische adviezen</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14DD65B1" w14:textId="77777777" w:rsidR="00ED2056" w:rsidRPr="006F5EB1" w:rsidRDefault="00ED2056" w:rsidP="00E968A1">
            <w:pPr>
              <w:pStyle w:val="Geenafstand"/>
              <w:rPr>
                <w:sz w:val="16"/>
                <w:szCs w:val="16"/>
              </w:rPr>
            </w:pPr>
          </w:p>
        </w:tc>
      </w:tr>
      <w:tr w:rsidR="00ED2056" w:rsidRPr="006F5EB1" w14:paraId="4D9C6DDD"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7BDDFF1B"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0E90BA54"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6148E43B" w14:textId="77777777" w:rsidR="00ED2056" w:rsidRPr="006F5EB1" w:rsidRDefault="00ED2056" w:rsidP="00E968A1">
            <w:pPr>
              <w:pStyle w:val="Geenafstand"/>
              <w:rPr>
                <w:sz w:val="16"/>
                <w:szCs w:val="16"/>
              </w:rPr>
            </w:pPr>
            <w:r>
              <w:rPr>
                <w:sz w:val="16"/>
                <w:szCs w:val="16"/>
              </w:rPr>
              <w:t>Saneringsonderzoeken en saneringsplannen</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468A2B8"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7D374D46" w14:textId="77777777" w:rsidR="00ED2056" w:rsidRPr="006F5EB1" w:rsidRDefault="00ED2056" w:rsidP="00E968A1">
            <w:pPr>
              <w:pStyle w:val="Geenafstand"/>
              <w:rPr>
                <w:sz w:val="16"/>
                <w:szCs w:val="16"/>
              </w:rPr>
            </w:pPr>
          </w:p>
        </w:tc>
      </w:tr>
      <w:tr w:rsidR="00ED2056" w:rsidRPr="006F5EB1" w14:paraId="5A2C6BFE"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052FA5A9"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0FF2E6DD"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748F750A" w14:textId="77777777" w:rsidR="00ED2056" w:rsidRPr="006F5EB1" w:rsidRDefault="00ED2056" w:rsidP="00E968A1">
            <w:pPr>
              <w:pStyle w:val="Geenafstand"/>
              <w:rPr>
                <w:sz w:val="16"/>
                <w:szCs w:val="16"/>
              </w:rPr>
            </w:pPr>
            <w:proofErr w:type="spellStart"/>
            <w:r>
              <w:rPr>
                <w:sz w:val="16"/>
                <w:szCs w:val="16"/>
              </w:rPr>
              <w:t>BUSmeldingen</w:t>
            </w:r>
            <w:proofErr w:type="spellEnd"/>
            <w:r>
              <w:rPr>
                <w:sz w:val="16"/>
                <w:szCs w:val="16"/>
              </w:rPr>
              <w:t xml:space="preserve"> </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3E89E8C9"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4BB42CED" w14:textId="77777777" w:rsidR="00ED2056" w:rsidRPr="006F5EB1" w:rsidRDefault="00ED2056" w:rsidP="00E968A1">
            <w:pPr>
              <w:pStyle w:val="Geenafstand"/>
              <w:rPr>
                <w:sz w:val="16"/>
                <w:szCs w:val="16"/>
              </w:rPr>
            </w:pPr>
          </w:p>
        </w:tc>
      </w:tr>
      <w:tr w:rsidR="00ED2056" w:rsidRPr="006F5EB1" w14:paraId="49BA1FCC"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7537DEB0"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7B6709F5"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AF5FE28" w14:textId="77777777" w:rsidR="00ED2056" w:rsidRPr="006F5EB1" w:rsidRDefault="00ED2056" w:rsidP="00E968A1">
            <w:pPr>
              <w:pStyle w:val="Geenafstand"/>
              <w:rPr>
                <w:sz w:val="16"/>
                <w:szCs w:val="16"/>
              </w:rPr>
            </w:pPr>
            <w:r>
              <w:rPr>
                <w:sz w:val="16"/>
                <w:szCs w:val="16"/>
              </w:rPr>
              <w:t>Evaluatieverslagen sanering</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0A240BA4"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23DF5484" w14:textId="77777777" w:rsidR="00ED2056" w:rsidRPr="006F5EB1" w:rsidRDefault="00ED2056" w:rsidP="00E968A1">
            <w:pPr>
              <w:pStyle w:val="Geenafstand"/>
              <w:rPr>
                <w:sz w:val="16"/>
                <w:szCs w:val="16"/>
              </w:rPr>
            </w:pPr>
          </w:p>
        </w:tc>
      </w:tr>
      <w:tr w:rsidR="00ED2056" w:rsidRPr="006F5EB1" w14:paraId="0DB09CB7"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0462B8C5"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5A570102"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56CE8058" w14:textId="77777777" w:rsidR="00ED2056" w:rsidRPr="006F5EB1" w:rsidRDefault="00ED2056" w:rsidP="00E968A1">
            <w:pPr>
              <w:pStyle w:val="Geenafstand"/>
              <w:rPr>
                <w:sz w:val="16"/>
                <w:szCs w:val="16"/>
              </w:rPr>
            </w:pPr>
            <w:r>
              <w:rPr>
                <w:sz w:val="16"/>
                <w:szCs w:val="16"/>
              </w:rPr>
              <w:t>Nazorgplannen</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B1E88E9"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6D771D6C" w14:textId="77777777" w:rsidR="00ED2056" w:rsidRPr="006F5EB1" w:rsidRDefault="00ED2056" w:rsidP="00E968A1">
            <w:pPr>
              <w:pStyle w:val="Geenafstand"/>
              <w:rPr>
                <w:sz w:val="16"/>
                <w:szCs w:val="16"/>
              </w:rPr>
            </w:pPr>
          </w:p>
        </w:tc>
      </w:tr>
      <w:tr w:rsidR="00ED2056" w:rsidRPr="006F5EB1" w14:paraId="7CCEFED4"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4B78E249"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778DE122"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1902D4A8" w14:textId="77777777" w:rsidR="00ED2056" w:rsidRPr="006F5EB1" w:rsidRDefault="00ED2056" w:rsidP="00E968A1">
            <w:pPr>
              <w:pStyle w:val="Geenafstand"/>
              <w:rPr>
                <w:sz w:val="16"/>
                <w:szCs w:val="16"/>
              </w:rPr>
            </w:pPr>
            <w:r>
              <w:rPr>
                <w:sz w:val="16"/>
                <w:szCs w:val="16"/>
              </w:rPr>
              <w:t>Monitoringsverslagen</w:t>
            </w:r>
            <w:r w:rsidRPr="00A731DA">
              <w:rPr>
                <w:color w:val="FF0000"/>
                <w:sz w:val="16"/>
                <w:szCs w:val="16"/>
              </w:rPr>
              <w:t>(voor publicatie)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CA4FBE3"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005FF88E" w14:textId="77777777" w:rsidR="00ED2056" w:rsidRPr="006F5EB1" w:rsidRDefault="00ED2056" w:rsidP="00E968A1">
            <w:pPr>
              <w:pStyle w:val="Geenafstand"/>
              <w:rPr>
                <w:sz w:val="16"/>
                <w:szCs w:val="16"/>
              </w:rPr>
            </w:pPr>
          </w:p>
        </w:tc>
      </w:tr>
      <w:tr w:rsidR="00ED2056" w:rsidRPr="006F5EB1" w14:paraId="6B97C1F3"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2C130168"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7029B457"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0AF86B57" w14:textId="77777777" w:rsidR="00ED2056" w:rsidRPr="006F5EB1" w:rsidRDefault="00ED2056" w:rsidP="00E968A1">
            <w:pPr>
              <w:pStyle w:val="Geenafstand"/>
              <w:rPr>
                <w:sz w:val="16"/>
                <w:szCs w:val="16"/>
              </w:rPr>
            </w:pPr>
            <w:r w:rsidRPr="006F5EB1">
              <w:rPr>
                <w:sz w:val="16"/>
                <w:szCs w:val="16"/>
              </w:rPr>
              <w:t>correspondentie rapporten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773A9423"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1D51F103" w14:textId="77777777" w:rsidR="00ED2056" w:rsidRPr="006F5EB1" w:rsidRDefault="00ED2056" w:rsidP="00E968A1">
            <w:pPr>
              <w:pStyle w:val="Geenafstand"/>
              <w:rPr>
                <w:sz w:val="16"/>
                <w:szCs w:val="16"/>
              </w:rPr>
            </w:pPr>
            <w:r w:rsidRPr="006F5EB1">
              <w:rPr>
                <w:sz w:val="16"/>
                <w:szCs w:val="16"/>
              </w:rPr>
              <w:t> </w:t>
            </w:r>
          </w:p>
        </w:tc>
      </w:tr>
      <w:tr w:rsidR="00ED2056" w:rsidRPr="006F5EB1" w14:paraId="156E7F10" w14:textId="77777777" w:rsidTr="00ED2056">
        <w:tblPrEx>
          <w:jc w:val="center"/>
        </w:tblPrEx>
        <w:trPr>
          <w:gridBefore w:val="1"/>
          <w:gridAfter w:val="2"/>
          <w:wBefore w:w="35" w:type="dxa"/>
          <w:wAfter w:w="207" w:type="dxa"/>
          <w:trHeight w:val="270"/>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37F87A85"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528101BA"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A2C2C5D" w14:textId="77777777" w:rsidR="00ED2056" w:rsidRPr="006F5EB1"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BAEC5EC"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0AEBDC48" w14:textId="77777777" w:rsidR="00ED2056" w:rsidRPr="006F5EB1" w:rsidRDefault="00ED2056" w:rsidP="00E968A1">
            <w:pPr>
              <w:pStyle w:val="Geenafstand"/>
              <w:rPr>
                <w:sz w:val="16"/>
                <w:szCs w:val="16"/>
              </w:rPr>
            </w:pPr>
          </w:p>
        </w:tc>
      </w:tr>
      <w:tr w:rsidR="00ED2056" w:rsidRPr="006F5EB1" w14:paraId="73C7A53D"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4B0D5889" w14:textId="77777777" w:rsidR="00ED2056" w:rsidRDefault="00ED2056" w:rsidP="00E968A1">
            <w:pPr>
              <w:pStyle w:val="Geenafstand"/>
              <w:rPr>
                <w:sz w:val="16"/>
                <w:szCs w:val="16"/>
              </w:rPr>
            </w:pPr>
            <w:r>
              <w:rPr>
                <w:sz w:val="16"/>
                <w:szCs w:val="16"/>
              </w:rPr>
              <w:t>Categorie 3</w:t>
            </w:r>
          </w:p>
        </w:tc>
        <w:tc>
          <w:tcPr>
            <w:tcW w:w="1560" w:type="dxa"/>
            <w:tcBorders>
              <w:top w:val="nil"/>
              <w:left w:val="nil"/>
              <w:bottom w:val="single" w:sz="4" w:space="0" w:color="000000"/>
              <w:right w:val="single" w:sz="4" w:space="0" w:color="000000"/>
            </w:tcBorders>
            <w:shd w:val="clear" w:color="000000" w:fill="FFFFFF"/>
            <w:noWrap/>
          </w:tcPr>
          <w:p w14:paraId="5A0A63CC" w14:textId="77777777" w:rsidR="00ED2056" w:rsidRPr="006F5EB1" w:rsidRDefault="00ED2056" w:rsidP="00E968A1">
            <w:pPr>
              <w:pStyle w:val="Geenafstand"/>
              <w:rPr>
                <w:sz w:val="16"/>
                <w:szCs w:val="16"/>
              </w:rPr>
            </w:pPr>
            <w:r w:rsidRPr="006F5EB1">
              <w:rPr>
                <w:sz w:val="16"/>
                <w:szCs w:val="16"/>
              </w:rPr>
              <w:t>Externe adviezen</w:t>
            </w:r>
          </w:p>
        </w:tc>
        <w:tc>
          <w:tcPr>
            <w:tcW w:w="3962" w:type="dxa"/>
            <w:gridSpan w:val="3"/>
            <w:tcBorders>
              <w:top w:val="nil"/>
              <w:left w:val="nil"/>
              <w:bottom w:val="single" w:sz="4" w:space="0" w:color="000000"/>
              <w:right w:val="single" w:sz="4" w:space="0" w:color="000000"/>
            </w:tcBorders>
            <w:shd w:val="clear" w:color="000000" w:fill="FFFFFF"/>
            <w:noWrap/>
          </w:tcPr>
          <w:p w14:paraId="5BA375C1" w14:textId="77777777" w:rsidR="00ED2056" w:rsidRPr="006F5EB1" w:rsidRDefault="00ED2056" w:rsidP="00E968A1">
            <w:pPr>
              <w:pStyle w:val="Geenafstand"/>
              <w:rPr>
                <w:sz w:val="16"/>
                <w:szCs w:val="16"/>
              </w:rPr>
            </w:pPr>
            <w:r w:rsidRPr="006F5EB1">
              <w:rPr>
                <w:sz w:val="16"/>
                <w:szCs w:val="16"/>
              </w:rPr>
              <w:t>alle geschreven adviezen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28E9557D" w14:textId="77777777" w:rsidR="00ED2056" w:rsidRPr="006F5EB1" w:rsidRDefault="00ED2056" w:rsidP="00E968A1">
            <w:pPr>
              <w:pStyle w:val="Geenafstand"/>
              <w:rPr>
                <w:sz w:val="16"/>
                <w:szCs w:val="16"/>
              </w:rPr>
            </w:pPr>
            <w:r w:rsidRPr="006F5EB1">
              <w:rPr>
                <w:sz w:val="16"/>
                <w:szCs w:val="16"/>
              </w:rPr>
              <w:t>alle externe adviezen</w:t>
            </w:r>
          </w:p>
        </w:tc>
        <w:tc>
          <w:tcPr>
            <w:tcW w:w="1725" w:type="dxa"/>
            <w:gridSpan w:val="3"/>
            <w:tcBorders>
              <w:top w:val="nil"/>
              <w:left w:val="nil"/>
              <w:bottom w:val="single" w:sz="4" w:space="0" w:color="000000"/>
              <w:right w:val="single" w:sz="4" w:space="0" w:color="000000"/>
            </w:tcBorders>
            <w:shd w:val="clear" w:color="000000" w:fill="FFFFFF"/>
            <w:noWrap/>
          </w:tcPr>
          <w:p w14:paraId="1A81773A" w14:textId="77777777" w:rsidR="00ED2056" w:rsidRPr="006F5EB1" w:rsidRDefault="00ED2056" w:rsidP="00E968A1">
            <w:pPr>
              <w:pStyle w:val="Geenafstand"/>
              <w:rPr>
                <w:sz w:val="16"/>
                <w:szCs w:val="16"/>
              </w:rPr>
            </w:pPr>
            <w:r>
              <w:rPr>
                <w:sz w:val="16"/>
                <w:szCs w:val="16"/>
              </w:rPr>
              <w:t> </w:t>
            </w:r>
            <w:r w:rsidRPr="006F5EB1">
              <w:rPr>
                <w:sz w:val="16"/>
                <w:szCs w:val="16"/>
              </w:rPr>
              <w:t>bewaren</w:t>
            </w:r>
          </w:p>
        </w:tc>
      </w:tr>
      <w:tr w:rsidR="00ED2056" w:rsidRPr="006F5EB1" w14:paraId="29D868A8"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4D1B05B4" w14:textId="77777777" w:rsidR="00ED2056"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20B69D7D"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18C488BF" w14:textId="77777777" w:rsidR="00ED2056" w:rsidRPr="006F5EB1" w:rsidRDefault="00ED2056" w:rsidP="00E968A1">
            <w:pPr>
              <w:pStyle w:val="Geenafstand"/>
              <w:rPr>
                <w:sz w:val="16"/>
                <w:szCs w:val="16"/>
              </w:rPr>
            </w:pPr>
            <w:r w:rsidRPr="006F5EB1">
              <w:rPr>
                <w:sz w:val="16"/>
                <w:szCs w:val="16"/>
              </w:rPr>
              <w:t xml:space="preserve">integrale adviezen </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6BED40A"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21D95681" w14:textId="77777777" w:rsidR="00ED2056" w:rsidRPr="006F5EB1" w:rsidRDefault="00ED2056" w:rsidP="00E968A1">
            <w:pPr>
              <w:pStyle w:val="Geenafstand"/>
              <w:rPr>
                <w:sz w:val="16"/>
                <w:szCs w:val="16"/>
              </w:rPr>
            </w:pPr>
            <w:r w:rsidRPr="006F5EB1">
              <w:rPr>
                <w:sz w:val="16"/>
                <w:szCs w:val="16"/>
              </w:rPr>
              <w:t> </w:t>
            </w:r>
          </w:p>
        </w:tc>
      </w:tr>
      <w:tr w:rsidR="00ED2056" w:rsidRPr="006F5EB1" w14:paraId="10B7ADB0"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6E33CE0B"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5474741B"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1297103F" w14:textId="77777777" w:rsidR="00ED2056" w:rsidRPr="006F5EB1" w:rsidRDefault="00ED2056" w:rsidP="00E968A1">
            <w:pPr>
              <w:pStyle w:val="Geenafstand"/>
              <w:rPr>
                <w:sz w:val="16"/>
                <w:szCs w:val="16"/>
              </w:rPr>
            </w:pPr>
            <w:r w:rsidRPr="006F5EB1">
              <w:rPr>
                <w:sz w:val="16"/>
                <w:szCs w:val="16"/>
              </w:rPr>
              <w:t>correspondentie externe adviezen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856EB98"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49991496" w14:textId="77777777" w:rsidR="00ED2056" w:rsidRDefault="00ED2056" w:rsidP="00E968A1">
            <w:pPr>
              <w:pStyle w:val="Geenafstand"/>
              <w:rPr>
                <w:sz w:val="16"/>
                <w:szCs w:val="16"/>
              </w:rPr>
            </w:pPr>
            <w:r w:rsidRPr="006F5EB1">
              <w:rPr>
                <w:sz w:val="16"/>
                <w:szCs w:val="16"/>
              </w:rPr>
              <w:t> </w:t>
            </w:r>
          </w:p>
        </w:tc>
      </w:tr>
      <w:tr w:rsidR="00ED2056" w:rsidRPr="006F5EB1" w14:paraId="5FC8E491"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718F01B1"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1640CB74"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4EC9E70C" w14:textId="77777777" w:rsidR="00ED2056" w:rsidRPr="006F5EB1"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32B1A342"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63D0E408" w14:textId="77777777" w:rsidR="00ED2056" w:rsidRPr="006F5EB1" w:rsidRDefault="00ED2056" w:rsidP="00E968A1">
            <w:pPr>
              <w:pStyle w:val="Geenafstand"/>
              <w:rPr>
                <w:sz w:val="16"/>
                <w:szCs w:val="16"/>
              </w:rPr>
            </w:pPr>
          </w:p>
        </w:tc>
      </w:tr>
      <w:tr w:rsidR="00ED2056" w:rsidRPr="006F5EB1" w14:paraId="396972C7"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38F56A77" w14:textId="77777777" w:rsidR="00ED2056" w:rsidRPr="006F5EB1" w:rsidRDefault="00ED2056" w:rsidP="00E968A1">
            <w:pPr>
              <w:pStyle w:val="Geenafstand"/>
              <w:rPr>
                <w:sz w:val="16"/>
                <w:szCs w:val="16"/>
              </w:rPr>
            </w:pPr>
            <w:r>
              <w:rPr>
                <w:sz w:val="16"/>
                <w:szCs w:val="16"/>
              </w:rPr>
              <w:t>Categorie 4</w:t>
            </w:r>
          </w:p>
        </w:tc>
        <w:tc>
          <w:tcPr>
            <w:tcW w:w="1560" w:type="dxa"/>
            <w:tcBorders>
              <w:top w:val="nil"/>
              <w:left w:val="nil"/>
              <w:bottom w:val="single" w:sz="4" w:space="0" w:color="000000"/>
              <w:right w:val="single" w:sz="4" w:space="0" w:color="000000"/>
            </w:tcBorders>
            <w:shd w:val="clear" w:color="000000" w:fill="FFFFFF"/>
            <w:noWrap/>
          </w:tcPr>
          <w:p w14:paraId="3A021E43" w14:textId="77777777" w:rsidR="00ED2056" w:rsidRPr="006F5EB1" w:rsidRDefault="00ED2056" w:rsidP="00E968A1">
            <w:pPr>
              <w:pStyle w:val="Geenafstand"/>
              <w:rPr>
                <w:sz w:val="16"/>
                <w:szCs w:val="16"/>
              </w:rPr>
            </w:pPr>
            <w:r w:rsidRPr="006F5EB1">
              <w:rPr>
                <w:sz w:val="16"/>
                <w:szCs w:val="16"/>
              </w:rPr>
              <w:t>Interne adviezen</w:t>
            </w:r>
          </w:p>
        </w:tc>
        <w:tc>
          <w:tcPr>
            <w:tcW w:w="3962" w:type="dxa"/>
            <w:gridSpan w:val="3"/>
            <w:tcBorders>
              <w:top w:val="nil"/>
              <w:left w:val="nil"/>
              <w:bottom w:val="single" w:sz="4" w:space="0" w:color="000000"/>
              <w:right w:val="single" w:sz="4" w:space="0" w:color="000000"/>
            </w:tcBorders>
            <w:shd w:val="clear" w:color="000000" w:fill="FFFFFF"/>
            <w:noWrap/>
          </w:tcPr>
          <w:p w14:paraId="7E4FD1AB" w14:textId="77777777" w:rsidR="00ED2056" w:rsidRPr="006F5EB1" w:rsidRDefault="00ED2056" w:rsidP="00E968A1">
            <w:pPr>
              <w:pStyle w:val="Geenafstand"/>
              <w:rPr>
                <w:sz w:val="16"/>
                <w:szCs w:val="16"/>
              </w:rPr>
            </w:pPr>
            <w:r w:rsidRPr="006F5EB1">
              <w:rPr>
                <w:sz w:val="16"/>
                <w:szCs w:val="16"/>
              </w:rPr>
              <w:t>interne coördinatie adviezen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572B8B73" w14:textId="77777777" w:rsidR="00ED2056" w:rsidRPr="006F5EB1" w:rsidRDefault="00ED2056" w:rsidP="00E968A1">
            <w:pPr>
              <w:pStyle w:val="Geenafstand"/>
              <w:rPr>
                <w:sz w:val="16"/>
                <w:szCs w:val="16"/>
              </w:rPr>
            </w:pPr>
            <w:r w:rsidRPr="006F5EB1">
              <w:rPr>
                <w:sz w:val="16"/>
                <w:szCs w:val="16"/>
              </w:rPr>
              <w:t>alle interne coördinatie adviezen</w:t>
            </w:r>
          </w:p>
        </w:tc>
        <w:tc>
          <w:tcPr>
            <w:tcW w:w="1725" w:type="dxa"/>
            <w:gridSpan w:val="3"/>
            <w:tcBorders>
              <w:top w:val="nil"/>
              <w:left w:val="nil"/>
              <w:bottom w:val="single" w:sz="4" w:space="0" w:color="000000"/>
              <w:right w:val="single" w:sz="4" w:space="0" w:color="000000"/>
            </w:tcBorders>
            <w:shd w:val="clear" w:color="000000" w:fill="FFFFFF"/>
            <w:noWrap/>
          </w:tcPr>
          <w:p w14:paraId="3C919E0F" w14:textId="77777777" w:rsidR="00ED2056" w:rsidRPr="006F5EB1" w:rsidRDefault="00ED2056" w:rsidP="00E968A1">
            <w:pPr>
              <w:pStyle w:val="Geenafstand"/>
              <w:rPr>
                <w:sz w:val="16"/>
                <w:szCs w:val="16"/>
              </w:rPr>
            </w:pPr>
            <w:r w:rsidRPr="006F5EB1">
              <w:rPr>
                <w:sz w:val="16"/>
                <w:szCs w:val="16"/>
              </w:rPr>
              <w:t>bewaren</w:t>
            </w:r>
          </w:p>
        </w:tc>
      </w:tr>
      <w:tr w:rsidR="00ED2056" w:rsidRPr="006F5EB1" w14:paraId="4D753CAD"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1D650128" w14:textId="77777777" w:rsidR="00ED2056"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tcPr>
          <w:p w14:paraId="46EA0C3C"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tcPr>
          <w:p w14:paraId="1BE43630" w14:textId="77777777" w:rsidR="00ED2056" w:rsidRPr="006F5EB1"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CFF817E"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tcPr>
          <w:p w14:paraId="11177F24" w14:textId="77777777" w:rsidR="00ED2056" w:rsidRPr="006F5EB1" w:rsidRDefault="00ED2056" w:rsidP="00E968A1">
            <w:pPr>
              <w:pStyle w:val="Geenafstand"/>
              <w:rPr>
                <w:sz w:val="16"/>
                <w:szCs w:val="16"/>
              </w:rPr>
            </w:pPr>
          </w:p>
        </w:tc>
      </w:tr>
      <w:tr w:rsidR="00ED2056" w:rsidRPr="006F5EB1" w14:paraId="4BA67B81"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25A5A652" w14:textId="77777777" w:rsidR="00ED2056" w:rsidRPr="006F5EB1" w:rsidRDefault="00ED2056" w:rsidP="00E968A1">
            <w:pPr>
              <w:pStyle w:val="Geenafstand"/>
              <w:rPr>
                <w:sz w:val="16"/>
                <w:szCs w:val="16"/>
              </w:rPr>
            </w:pPr>
            <w:r>
              <w:rPr>
                <w:sz w:val="16"/>
                <w:szCs w:val="16"/>
              </w:rPr>
              <w:t>Categorie 5</w:t>
            </w:r>
          </w:p>
        </w:tc>
        <w:tc>
          <w:tcPr>
            <w:tcW w:w="1560" w:type="dxa"/>
            <w:tcBorders>
              <w:top w:val="nil"/>
              <w:left w:val="nil"/>
              <w:bottom w:val="single" w:sz="4" w:space="0" w:color="000000"/>
              <w:right w:val="single" w:sz="4" w:space="0" w:color="000000"/>
            </w:tcBorders>
            <w:shd w:val="clear" w:color="000000" w:fill="FFFFFF"/>
            <w:noWrap/>
          </w:tcPr>
          <w:p w14:paraId="5EEA59B9" w14:textId="77777777" w:rsidR="00ED2056" w:rsidRPr="006F5EB1" w:rsidRDefault="00ED2056" w:rsidP="00E968A1">
            <w:pPr>
              <w:pStyle w:val="Geenafstand"/>
              <w:rPr>
                <w:sz w:val="16"/>
                <w:szCs w:val="16"/>
              </w:rPr>
            </w:pPr>
            <w:r w:rsidRPr="006F5EB1">
              <w:rPr>
                <w:sz w:val="16"/>
                <w:szCs w:val="16"/>
              </w:rPr>
              <w:t>Procesverloop</w:t>
            </w:r>
          </w:p>
        </w:tc>
        <w:tc>
          <w:tcPr>
            <w:tcW w:w="3962" w:type="dxa"/>
            <w:gridSpan w:val="3"/>
            <w:tcBorders>
              <w:top w:val="nil"/>
              <w:left w:val="nil"/>
              <w:bottom w:val="single" w:sz="4" w:space="0" w:color="000000"/>
              <w:right w:val="single" w:sz="4" w:space="0" w:color="000000"/>
            </w:tcBorders>
            <w:shd w:val="clear" w:color="000000" w:fill="FFFFFF"/>
            <w:noWrap/>
          </w:tcPr>
          <w:p w14:paraId="5F81086A" w14:textId="77777777" w:rsidR="00ED2056" w:rsidRPr="006F5EB1" w:rsidRDefault="00ED2056" w:rsidP="00E968A1">
            <w:pPr>
              <w:pStyle w:val="Geenafstand"/>
              <w:rPr>
                <w:sz w:val="16"/>
                <w:szCs w:val="16"/>
              </w:rPr>
            </w:pPr>
            <w:r w:rsidRPr="006F5EB1">
              <w:rPr>
                <w:sz w:val="16"/>
                <w:szCs w:val="16"/>
              </w:rPr>
              <w:t>provincie adviezen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742CAE29"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71224B0F" w14:textId="77777777" w:rsidR="00ED2056" w:rsidRPr="006F5EB1" w:rsidRDefault="00ED2056" w:rsidP="00E968A1">
            <w:pPr>
              <w:pStyle w:val="Geenafstand"/>
              <w:rPr>
                <w:sz w:val="16"/>
                <w:szCs w:val="16"/>
              </w:rPr>
            </w:pPr>
            <w:r w:rsidRPr="006F5EB1">
              <w:rPr>
                <w:sz w:val="16"/>
                <w:szCs w:val="16"/>
              </w:rPr>
              <w:t>bewaren</w:t>
            </w:r>
          </w:p>
        </w:tc>
      </w:tr>
      <w:tr w:rsidR="00ED2056" w:rsidRPr="006F5EB1" w14:paraId="4DBED2F9"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4CDCE3D9"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511DC975"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7EC66E3C" w14:textId="77777777" w:rsidR="00ED2056" w:rsidRPr="006F5EB1" w:rsidRDefault="00ED2056" w:rsidP="00E968A1">
            <w:pPr>
              <w:pStyle w:val="Geenafstand"/>
              <w:rPr>
                <w:sz w:val="16"/>
                <w:szCs w:val="16"/>
              </w:rPr>
            </w:pPr>
            <w:r w:rsidRPr="006F5EB1">
              <w:rPr>
                <w:sz w:val="16"/>
                <w:szCs w:val="16"/>
              </w:rPr>
              <w:t>de gereed melding</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D7FE0BF"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4DDDB6E8" w14:textId="77777777" w:rsidR="00ED2056" w:rsidRPr="006F5EB1" w:rsidRDefault="00ED2056" w:rsidP="00E968A1">
            <w:pPr>
              <w:pStyle w:val="Geenafstand"/>
              <w:rPr>
                <w:sz w:val="16"/>
                <w:szCs w:val="16"/>
              </w:rPr>
            </w:pPr>
            <w:r w:rsidRPr="006F5EB1">
              <w:rPr>
                <w:sz w:val="16"/>
                <w:szCs w:val="16"/>
              </w:rPr>
              <w:t> </w:t>
            </w:r>
          </w:p>
        </w:tc>
      </w:tr>
      <w:tr w:rsidR="00ED2056" w:rsidRPr="006F5EB1" w14:paraId="50208662"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2CB07B7E"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097E4CDF"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4D57AE0D" w14:textId="77777777" w:rsidR="00ED2056" w:rsidRPr="006F5EB1" w:rsidRDefault="00ED2056" w:rsidP="00E968A1">
            <w:pPr>
              <w:pStyle w:val="Geenafstand"/>
              <w:rPr>
                <w:sz w:val="16"/>
                <w:szCs w:val="16"/>
              </w:rPr>
            </w:pPr>
            <w:r w:rsidRPr="006F5EB1">
              <w:rPr>
                <w:sz w:val="16"/>
                <w:szCs w:val="16"/>
              </w:rPr>
              <w:t>college besluiten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37BCF48D"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66FE982B" w14:textId="77777777" w:rsidR="00ED2056" w:rsidRPr="006F5EB1" w:rsidRDefault="00ED2056" w:rsidP="00E968A1">
            <w:pPr>
              <w:pStyle w:val="Geenafstand"/>
              <w:rPr>
                <w:sz w:val="16"/>
                <w:szCs w:val="16"/>
              </w:rPr>
            </w:pPr>
            <w:r w:rsidRPr="006F5EB1">
              <w:rPr>
                <w:sz w:val="16"/>
                <w:szCs w:val="16"/>
              </w:rPr>
              <w:t> </w:t>
            </w:r>
          </w:p>
        </w:tc>
      </w:tr>
      <w:tr w:rsidR="00ED2056" w:rsidRPr="006F5EB1" w14:paraId="6C8D6EAE"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0AD03280"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702E0441"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06634D0" w14:textId="77777777" w:rsidR="00ED2056" w:rsidRPr="006F5EB1" w:rsidRDefault="00ED2056" w:rsidP="00E968A1">
            <w:pPr>
              <w:pStyle w:val="Geenafstand"/>
              <w:rPr>
                <w:sz w:val="16"/>
                <w:szCs w:val="16"/>
              </w:rPr>
            </w:pPr>
            <w:r w:rsidRPr="006F5EB1">
              <w:rPr>
                <w:sz w:val="16"/>
                <w:szCs w:val="16"/>
              </w:rPr>
              <w:t>briefwisseling en communicatie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5C04EB80"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43CB6278" w14:textId="77777777" w:rsidR="00ED2056" w:rsidRPr="006F5EB1" w:rsidRDefault="00ED2056" w:rsidP="00E968A1">
            <w:pPr>
              <w:pStyle w:val="Geenafstand"/>
              <w:rPr>
                <w:sz w:val="16"/>
                <w:szCs w:val="16"/>
              </w:rPr>
            </w:pPr>
          </w:p>
        </w:tc>
      </w:tr>
      <w:tr w:rsidR="00ED2056" w:rsidRPr="006F5EB1" w14:paraId="3A08988B"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08DC084B"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7C36DB1E"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5F80FEBD" w14:textId="77777777" w:rsidR="00ED2056" w:rsidRPr="006F5EB1" w:rsidRDefault="00ED2056" w:rsidP="00E968A1">
            <w:pPr>
              <w:pStyle w:val="Geenafstand"/>
              <w:rPr>
                <w:sz w:val="16"/>
                <w:szCs w:val="16"/>
              </w:rPr>
            </w:pPr>
            <w:r w:rsidRPr="006F5EB1">
              <w:rPr>
                <w:sz w:val="16"/>
                <w:szCs w:val="16"/>
              </w:rPr>
              <w:t>publicaties</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72B987A0"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529505B3" w14:textId="77777777" w:rsidR="00ED2056" w:rsidRPr="006F5EB1" w:rsidRDefault="00ED2056" w:rsidP="00E968A1">
            <w:pPr>
              <w:pStyle w:val="Geenafstand"/>
              <w:rPr>
                <w:sz w:val="16"/>
                <w:szCs w:val="16"/>
              </w:rPr>
            </w:pPr>
            <w:r w:rsidRPr="006F5EB1">
              <w:rPr>
                <w:sz w:val="16"/>
                <w:szCs w:val="16"/>
              </w:rPr>
              <w:t> </w:t>
            </w:r>
          </w:p>
        </w:tc>
      </w:tr>
      <w:tr w:rsidR="00ED2056" w:rsidRPr="006F5EB1" w14:paraId="35693A1E"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76D0D147"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43F98741"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56C6A932" w14:textId="77777777" w:rsidR="00ED2056" w:rsidRPr="006F5EB1" w:rsidRDefault="00ED2056" w:rsidP="00E968A1">
            <w:pPr>
              <w:pStyle w:val="Geenafstand"/>
              <w:rPr>
                <w:sz w:val="16"/>
                <w:szCs w:val="16"/>
              </w:rPr>
            </w:pPr>
            <w:r w:rsidRPr="006F5EB1">
              <w:rPr>
                <w:sz w:val="16"/>
                <w:szCs w:val="16"/>
              </w:rPr>
              <w:t>ontwerpbeschikking</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1E55C22D"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5B06F81C" w14:textId="77777777" w:rsidR="00ED2056" w:rsidRPr="006F5EB1" w:rsidRDefault="00ED2056" w:rsidP="00E968A1">
            <w:pPr>
              <w:pStyle w:val="Geenafstand"/>
              <w:rPr>
                <w:sz w:val="16"/>
                <w:szCs w:val="16"/>
              </w:rPr>
            </w:pPr>
            <w:r w:rsidRPr="006F5EB1">
              <w:rPr>
                <w:sz w:val="16"/>
                <w:szCs w:val="16"/>
              </w:rPr>
              <w:t> </w:t>
            </w:r>
          </w:p>
        </w:tc>
      </w:tr>
      <w:tr w:rsidR="00ED2056" w:rsidRPr="006F5EB1" w14:paraId="3ED26A2E"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20E7529D"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65590FF9"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24C6B37A" w14:textId="77777777" w:rsidR="00ED2056" w:rsidRPr="006F5EB1" w:rsidRDefault="00ED2056" w:rsidP="00E968A1">
            <w:pPr>
              <w:pStyle w:val="Geenafstand"/>
              <w:rPr>
                <w:sz w:val="16"/>
                <w:szCs w:val="16"/>
              </w:rPr>
            </w:pPr>
            <w:r w:rsidRPr="006F5EB1">
              <w:rPr>
                <w:sz w:val="16"/>
                <w:szCs w:val="16"/>
              </w:rPr>
              <w:t>ontwerpbesluit</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75E017FF"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3105992F" w14:textId="77777777" w:rsidR="00ED2056" w:rsidRPr="006F5EB1" w:rsidRDefault="00ED2056" w:rsidP="00E968A1">
            <w:pPr>
              <w:pStyle w:val="Geenafstand"/>
              <w:rPr>
                <w:sz w:val="16"/>
                <w:szCs w:val="16"/>
              </w:rPr>
            </w:pPr>
            <w:r w:rsidRPr="006F5EB1">
              <w:rPr>
                <w:sz w:val="16"/>
                <w:szCs w:val="16"/>
              </w:rPr>
              <w:t> </w:t>
            </w:r>
          </w:p>
        </w:tc>
      </w:tr>
      <w:tr w:rsidR="00ED2056" w:rsidRPr="006F5EB1" w14:paraId="28FB6FAA"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294032D7"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1EEB2A90"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ECCA297" w14:textId="77777777" w:rsidR="00ED2056" w:rsidRPr="006F5EB1" w:rsidRDefault="00ED2056" w:rsidP="00E968A1">
            <w:pPr>
              <w:pStyle w:val="Geenafstand"/>
              <w:rPr>
                <w:sz w:val="16"/>
                <w:szCs w:val="16"/>
              </w:rPr>
            </w:pPr>
            <w:r w:rsidRPr="006F5EB1">
              <w:rPr>
                <w:sz w:val="16"/>
                <w:szCs w:val="16"/>
              </w:rPr>
              <w:t>correspondentie tekeningen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B86513F"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7AE7C848" w14:textId="77777777" w:rsidR="00ED2056" w:rsidRPr="006F5EB1" w:rsidRDefault="00ED2056" w:rsidP="00E968A1">
            <w:pPr>
              <w:pStyle w:val="Geenafstand"/>
              <w:rPr>
                <w:sz w:val="16"/>
                <w:szCs w:val="16"/>
              </w:rPr>
            </w:pPr>
            <w:r w:rsidRPr="006F5EB1">
              <w:rPr>
                <w:sz w:val="16"/>
                <w:szCs w:val="16"/>
              </w:rPr>
              <w:t> </w:t>
            </w:r>
          </w:p>
        </w:tc>
      </w:tr>
      <w:tr w:rsidR="00ED2056" w:rsidRPr="006F5EB1" w14:paraId="2C9330A7"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50F789D3"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436F3EEA"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1DCD79FE" w14:textId="77777777" w:rsidR="00ED2056" w:rsidRPr="006F5EB1" w:rsidRDefault="00ED2056" w:rsidP="00E968A1">
            <w:pPr>
              <w:pStyle w:val="Geenafstand"/>
              <w:rPr>
                <w:sz w:val="16"/>
                <w:szCs w:val="16"/>
              </w:rPr>
            </w:pPr>
            <w:r w:rsidRPr="006F5EB1">
              <w:rPr>
                <w:sz w:val="16"/>
                <w:szCs w:val="16"/>
              </w:rPr>
              <w:t>correspondentie legeskosten</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6ECDB6B9"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64E7D2E9" w14:textId="77777777" w:rsidR="00ED2056" w:rsidRPr="006F5EB1" w:rsidRDefault="00ED2056" w:rsidP="00E968A1">
            <w:pPr>
              <w:pStyle w:val="Geenafstand"/>
              <w:rPr>
                <w:sz w:val="16"/>
                <w:szCs w:val="16"/>
              </w:rPr>
            </w:pPr>
            <w:r w:rsidRPr="006F5EB1">
              <w:rPr>
                <w:sz w:val="16"/>
                <w:szCs w:val="16"/>
              </w:rPr>
              <w:t> </w:t>
            </w:r>
          </w:p>
        </w:tc>
      </w:tr>
      <w:tr w:rsidR="00ED2056" w:rsidRPr="006F5EB1" w14:paraId="155678CA"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25BE41C0"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0EED1661"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880407C" w14:textId="77777777" w:rsidR="00ED2056" w:rsidRPr="006F5EB1" w:rsidRDefault="00ED2056" w:rsidP="00E968A1">
            <w:pPr>
              <w:pStyle w:val="Geenafstand"/>
              <w:rPr>
                <w:sz w:val="16"/>
                <w:szCs w:val="16"/>
              </w:rPr>
            </w:pPr>
            <w:r>
              <w:rPr>
                <w:sz w:val="16"/>
                <w:szCs w:val="16"/>
              </w:rPr>
              <w:t>zienswijze</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2B36A632"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6A929B23" w14:textId="77777777" w:rsidR="00ED2056" w:rsidRPr="006F5EB1" w:rsidRDefault="00ED2056" w:rsidP="00E968A1">
            <w:pPr>
              <w:pStyle w:val="Geenafstand"/>
              <w:rPr>
                <w:sz w:val="16"/>
                <w:szCs w:val="16"/>
              </w:rPr>
            </w:pPr>
            <w:r w:rsidRPr="006F5EB1">
              <w:rPr>
                <w:sz w:val="16"/>
                <w:szCs w:val="16"/>
              </w:rPr>
              <w:t> </w:t>
            </w:r>
          </w:p>
        </w:tc>
      </w:tr>
      <w:tr w:rsidR="00ED2056" w:rsidRPr="006F5EB1" w14:paraId="7ED128A2"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3164A684" w14:textId="77777777" w:rsidR="00ED2056" w:rsidRPr="006F5EB1" w:rsidRDefault="00ED2056" w:rsidP="00E968A1">
            <w:pPr>
              <w:pStyle w:val="Geenafstand"/>
              <w:rPr>
                <w:sz w:val="16"/>
                <w:szCs w:val="16"/>
              </w:rPr>
            </w:pPr>
            <w:r w:rsidRPr="006F5EB1">
              <w:rPr>
                <w:sz w:val="16"/>
                <w:szCs w:val="16"/>
              </w:rPr>
              <w:t> </w:t>
            </w:r>
          </w:p>
        </w:tc>
        <w:tc>
          <w:tcPr>
            <w:tcW w:w="1560" w:type="dxa"/>
            <w:tcBorders>
              <w:top w:val="nil"/>
              <w:left w:val="nil"/>
              <w:bottom w:val="single" w:sz="4" w:space="0" w:color="000000"/>
              <w:right w:val="single" w:sz="4" w:space="0" w:color="000000"/>
            </w:tcBorders>
            <w:shd w:val="clear" w:color="000000" w:fill="FFFFFF"/>
            <w:noWrap/>
            <w:vAlign w:val="bottom"/>
          </w:tcPr>
          <w:p w14:paraId="7D54D437" w14:textId="77777777" w:rsidR="00ED2056" w:rsidRPr="006F5EB1" w:rsidRDefault="00ED2056" w:rsidP="00E968A1">
            <w:pPr>
              <w:pStyle w:val="Geenafstand"/>
              <w:rPr>
                <w:sz w:val="16"/>
                <w:szCs w:val="16"/>
              </w:rPr>
            </w:pPr>
            <w:r w:rsidRPr="006F5EB1">
              <w:rPr>
                <w:sz w:val="16"/>
                <w:szCs w:val="16"/>
              </w:rPr>
              <w:t> </w:t>
            </w:r>
          </w:p>
        </w:tc>
        <w:tc>
          <w:tcPr>
            <w:tcW w:w="3962" w:type="dxa"/>
            <w:gridSpan w:val="3"/>
            <w:tcBorders>
              <w:top w:val="nil"/>
              <w:left w:val="nil"/>
              <w:bottom w:val="single" w:sz="4" w:space="0" w:color="000000"/>
              <w:right w:val="single" w:sz="4" w:space="0" w:color="000000"/>
            </w:tcBorders>
            <w:shd w:val="clear" w:color="000000" w:fill="FFFFFF"/>
            <w:noWrap/>
            <w:vAlign w:val="bottom"/>
          </w:tcPr>
          <w:p w14:paraId="3A5E4003" w14:textId="77777777" w:rsidR="00ED2056" w:rsidRPr="006F5EB1" w:rsidRDefault="00ED2056" w:rsidP="00E968A1">
            <w:pPr>
              <w:pStyle w:val="Geenafstand"/>
              <w:rPr>
                <w:sz w:val="16"/>
                <w:szCs w:val="16"/>
              </w:rPr>
            </w:pPr>
            <w:r>
              <w:rPr>
                <w:sz w:val="16"/>
                <w:szCs w:val="16"/>
              </w:rPr>
              <w:t>bezwaar</w:t>
            </w:r>
          </w:p>
        </w:tc>
        <w:tc>
          <w:tcPr>
            <w:tcW w:w="2534" w:type="dxa"/>
            <w:gridSpan w:val="3"/>
            <w:tcBorders>
              <w:top w:val="nil"/>
              <w:left w:val="nil"/>
              <w:bottom w:val="single" w:sz="4" w:space="0" w:color="000000"/>
              <w:right w:val="single" w:sz="4" w:space="0" w:color="000000"/>
            </w:tcBorders>
            <w:shd w:val="clear" w:color="000000" w:fill="FFFFFF"/>
            <w:noWrap/>
            <w:vAlign w:val="bottom"/>
          </w:tcPr>
          <w:p w14:paraId="4CCA7A7F" w14:textId="77777777" w:rsidR="00ED2056" w:rsidRPr="006F5EB1" w:rsidRDefault="00ED2056" w:rsidP="00E968A1">
            <w:pPr>
              <w:pStyle w:val="Geenafstand"/>
              <w:rPr>
                <w:sz w:val="16"/>
                <w:szCs w:val="16"/>
              </w:rPr>
            </w:pPr>
            <w:r w:rsidRPr="006F5EB1">
              <w:rPr>
                <w:sz w:val="16"/>
                <w:szCs w:val="16"/>
              </w:rPr>
              <w:t> </w:t>
            </w:r>
          </w:p>
        </w:tc>
        <w:tc>
          <w:tcPr>
            <w:tcW w:w="1725" w:type="dxa"/>
            <w:gridSpan w:val="3"/>
            <w:tcBorders>
              <w:top w:val="nil"/>
              <w:left w:val="nil"/>
              <w:bottom w:val="single" w:sz="4" w:space="0" w:color="000000"/>
              <w:right w:val="single" w:sz="4" w:space="0" w:color="000000"/>
            </w:tcBorders>
            <w:shd w:val="clear" w:color="000000" w:fill="FFFFFF"/>
            <w:noWrap/>
            <w:vAlign w:val="bottom"/>
          </w:tcPr>
          <w:p w14:paraId="0ECA37F3" w14:textId="77777777" w:rsidR="00ED2056" w:rsidRPr="006F5EB1" w:rsidRDefault="00ED2056" w:rsidP="00E968A1">
            <w:pPr>
              <w:pStyle w:val="Geenafstand"/>
              <w:rPr>
                <w:sz w:val="16"/>
                <w:szCs w:val="16"/>
              </w:rPr>
            </w:pPr>
            <w:r w:rsidRPr="006F5EB1">
              <w:rPr>
                <w:sz w:val="16"/>
                <w:szCs w:val="16"/>
              </w:rPr>
              <w:t> </w:t>
            </w:r>
          </w:p>
        </w:tc>
      </w:tr>
      <w:tr w:rsidR="00ED2056" w:rsidRPr="006F5EB1" w14:paraId="07CF63D8"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vAlign w:val="bottom"/>
          </w:tcPr>
          <w:p w14:paraId="3910DA5E" w14:textId="77777777" w:rsidR="00ED2056" w:rsidRPr="006F5EB1" w:rsidRDefault="00ED2056" w:rsidP="00E968A1">
            <w:pPr>
              <w:pStyle w:val="Geenafstand"/>
              <w:rPr>
                <w:sz w:val="16"/>
                <w:szCs w:val="16"/>
              </w:rPr>
            </w:pPr>
          </w:p>
        </w:tc>
        <w:tc>
          <w:tcPr>
            <w:tcW w:w="1560" w:type="dxa"/>
            <w:tcBorders>
              <w:top w:val="nil"/>
              <w:left w:val="nil"/>
              <w:bottom w:val="single" w:sz="4" w:space="0" w:color="000000"/>
              <w:right w:val="single" w:sz="4" w:space="0" w:color="000000"/>
            </w:tcBorders>
            <w:shd w:val="clear" w:color="000000" w:fill="FFFFFF"/>
            <w:noWrap/>
            <w:vAlign w:val="bottom"/>
          </w:tcPr>
          <w:p w14:paraId="56962A3B" w14:textId="77777777" w:rsidR="00ED2056" w:rsidRPr="006F5EB1" w:rsidRDefault="00ED2056" w:rsidP="00E968A1">
            <w:pPr>
              <w:pStyle w:val="Geenafstand"/>
              <w:rPr>
                <w:sz w:val="16"/>
                <w:szCs w:val="16"/>
              </w:rPr>
            </w:pPr>
          </w:p>
        </w:tc>
        <w:tc>
          <w:tcPr>
            <w:tcW w:w="3962" w:type="dxa"/>
            <w:gridSpan w:val="3"/>
            <w:tcBorders>
              <w:top w:val="nil"/>
              <w:left w:val="nil"/>
              <w:bottom w:val="single" w:sz="4" w:space="0" w:color="000000"/>
              <w:right w:val="single" w:sz="4" w:space="0" w:color="000000"/>
            </w:tcBorders>
            <w:shd w:val="clear" w:color="000000" w:fill="FFFFFF"/>
            <w:noWrap/>
            <w:vAlign w:val="bottom"/>
          </w:tcPr>
          <w:p w14:paraId="59DEEA5B" w14:textId="77777777" w:rsidR="00ED2056"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vAlign w:val="bottom"/>
          </w:tcPr>
          <w:p w14:paraId="57D1857D"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vAlign w:val="bottom"/>
          </w:tcPr>
          <w:p w14:paraId="1BFB03D9" w14:textId="77777777" w:rsidR="00ED2056" w:rsidRPr="006F5EB1" w:rsidRDefault="00ED2056" w:rsidP="00E968A1">
            <w:pPr>
              <w:pStyle w:val="Geenafstand"/>
              <w:rPr>
                <w:sz w:val="16"/>
                <w:szCs w:val="16"/>
              </w:rPr>
            </w:pPr>
          </w:p>
        </w:tc>
      </w:tr>
      <w:tr w:rsidR="00ED2056" w:rsidRPr="006F5EB1" w14:paraId="43C2A148" w14:textId="77777777" w:rsidTr="00ED2056">
        <w:tblPrEx>
          <w:jc w:val="center"/>
        </w:tblPrEx>
        <w:trPr>
          <w:gridBefore w:val="1"/>
          <w:gridAfter w:val="2"/>
          <w:wBefore w:w="35" w:type="dxa"/>
          <w:wAfter w:w="207" w:type="dxa"/>
          <w:trHeight w:val="255"/>
          <w:jc w:val="center"/>
        </w:trPr>
        <w:tc>
          <w:tcPr>
            <w:tcW w:w="1134" w:type="dxa"/>
            <w:gridSpan w:val="2"/>
            <w:tcBorders>
              <w:top w:val="nil"/>
              <w:left w:val="single" w:sz="4" w:space="0" w:color="000000"/>
              <w:bottom w:val="single" w:sz="4" w:space="0" w:color="000000"/>
              <w:right w:val="single" w:sz="4" w:space="0" w:color="000000"/>
            </w:tcBorders>
            <w:shd w:val="clear" w:color="000000" w:fill="FFFFFF"/>
            <w:noWrap/>
          </w:tcPr>
          <w:p w14:paraId="3A35F7F0" w14:textId="77777777" w:rsidR="00ED2056" w:rsidRPr="006F5EB1" w:rsidRDefault="00ED2056" w:rsidP="00E968A1">
            <w:pPr>
              <w:pStyle w:val="Geenafstand"/>
              <w:rPr>
                <w:sz w:val="16"/>
                <w:szCs w:val="16"/>
              </w:rPr>
            </w:pPr>
            <w:r>
              <w:rPr>
                <w:sz w:val="16"/>
                <w:szCs w:val="16"/>
              </w:rPr>
              <w:t>Categorie 6</w:t>
            </w:r>
          </w:p>
        </w:tc>
        <w:tc>
          <w:tcPr>
            <w:tcW w:w="1560" w:type="dxa"/>
            <w:tcBorders>
              <w:top w:val="nil"/>
              <w:left w:val="nil"/>
              <w:bottom w:val="single" w:sz="4" w:space="0" w:color="000000"/>
              <w:right w:val="single" w:sz="4" w:space="0" w:color="000000"/>
            </w:tcBorders>
            <w:shd w:val="clear" w:color="000000" w:fill="FFFFFF"/>
            <w:noWrap/>
          </w:tcPr>
          <w:p w14:paraId="43757AF1" w14:textId="77777777" w:rsidR="00ED2056" w:rsidRPr="006F5EB1" w:rsidRDefault="00ED2056" w:rsidP="00E968A1">
            <w:pPr>
              <w:pStyle w:val="Geenafstand"/>
              <w:rPr>
                <w:sz w:val="16"/>
                <w:szCs w:val="16"/>
              </w:rPr>
            </w:pPr>
            <w:r w:rsidRPr="006F5EB1">
              <w:rPr>
                <w:sz w:val="16"/>
                <w:szCs w:val="16"/>
              </w:rPr>
              <w:t>Overige bescheiden</w:t>
            </w:r>
          </w:p>
        </w:tc>
        <w:tc>
          <w:tcPr>
            <w:tcW w:w="3962" w:type="dxa"/>
            <w:gridSpan w:val="3"/>
            <w:tcBorders>
              <w:top w:val="nil"/>
              <w:left w:val="nil"/>
              <w:bottom w:val="single" w:sz="4" w:space="0" w:color="000000"/>
              <w:right w:val="single" w:sz="4" w:space="0" w:color="000000"/>
            </w:tcBorders>
            <w:shd w:val="clear" w:color="000000" w:fill="FFFFFF"/>
            <w:noWrap/>
          </w:tcPr>
          <w:p w14:paraId="0CFA57B4" w14:textId="77777777" w:rsidR="00ED2056" w:rsidRPr="006F5EB1" w:rsidRDefault="00ED2056" w:rsidP="00E968A1">
            <w:pPr>
              <w:pStyle w:val="Geenafstand"/>
              <w:rPr>
                <w:sz w:val="16"/>
                <w:szCs w:val="16"/>
              </w:rPr>
            </w:pPr>
          </w:p>
        </w:tc>
        <w:tc>
          <w:tcPr>
            <w:tcW w:w="2534" w:type="dxa"/>
            <w:gridSpan w:val="3"/>
            <w:tcBorders>
              <w:top w:val="nil"/>
              <w:left w:val="nil"/>
              <w:bottom w:val="single" w:sz="4" w:space="0" w:color="000000"/>
              <w:right w:val="single" w:sz="4" w:space="0" w:color="000000"/>
            </w:tcBorders>
            <w:shd w:val="clear" w:color="000000" w:fill="FFFFFF"/>
            <w:noWrap/>
          </w:tcPr>
          <w:p w14:paraId="7B035A4C" w14:textId="77777777" w:rsidR="00ED2056" w:rsidRPr="006F5EB1" w:rsidRDefault="00ED2056" w:rsidP="00E968A1">
            <w:pPr>
              <w:pStyle w:val="Geenafstand"/>
              <w:rPr>
                <w:sz w:val="16"/>
                <w:szCs w:val="16"/>
              </w:rPr>
            </w:pPr>
          </w:p>
        </w:tc>
        <w:tc>
          <w:tcPr>
            <w:tcW w:w="1725" w:type="dxa"/>
            <w:gridSpan w:val="3"/>
            <w:tcBorders>
              <w:top w:val="nil"/>
              <w:left w:val="nil"/>
              <w:bottom w:val="single" w:sz="4" w:space="0" w:color="000000"/>
              <w:right w:val="single" w:sz="4" w:space="0" w:color="000000"/>
            </w:tcBorders>
            <w:shd w:val="clear" w:color="000000" w:fill="FFFFFF"/>
            <w:noWrap/>
          </w:tcPr>
          <w:p w14:paraId="4AAC0181" w14:textId="77777777" w:rsidR="00ED2056" w:rsidRPr="006F5EB1" w:rsidRDefault="00ED2056" w:rsidP="00E968A1">
            <w:pPr>
              <w:pStyle w:val="Geenafstand"/>
              <w:rPr>
                <w:sz w:val="16"/>
                <w:szCs w:val="16"/>
              </w:rPr>
            </w:pPr>
            <w:r>
              <w:rPr>
                <w:sz w:val="16"/>
                <w:szCs w:val="16"/>
              </w:rPr>
              <w:t>bewaren</w:t>
            </w:r>
          </w:p>
        </w:tc>
      </w:tr>
    </w:tbl>
    <w:p w14:paraId="4B687701" w14:textId="77777777" w:rsidR="00ED2056" w:rsidRDefault="00ED2056"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p>
    <w:p w14:paraId="793B3C3E" w14:textId="77777777" w:rsidR="00ED2056" w:rsidRDefault="00ED2056">
      <w:pPr>
        <w:rPr>
          <w:rFonts w:asciiTheme="minorHAnsi" w:eastAsiaTheme="majorEastAsia" w:hAnsiTheme="minorHAnsi" w:cstheme="majorBidi"/>
          <w:b/>
          <w:bCs/>
          <w:color w:val="365F91" w:themeColor="accent1" w:themeShade="BF"/>
          <w:sz w:val="28"/>
          <w:szCs w:val="28"/>
          <w:lang w:eastAsia="en-US"/>
        </w:rPr>
      </w:pPr>
      <w:r>
        <w:rPr>
          <w:rFonts w:asciiTheme="minorHAnsi" w:eastAsiaTheme="majorEastAsia" w:hAnsiTheme="minorHAnsi" w:cstheme="majorBidi"/>
          <w:bCs/>
          <w:color w:val="365F91" w:themeColor="accent1" w:themeShade="BF"/>
          <w:sz w:val="28"/>
          <w:szCs w:val="28"/>
          <w:lang w:eastAsia="en-US"/>
        </w:rPr>
        <w:br w:type="page"/>
      </w:r>
    </w:p>
    <w:p w14:paraId="04901CFF" w14:textId="01AA318A" w:rsidR="002844E0" w:rsidRPr="00023D4D" w:rsidRDefault="00C325C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5" w:name="_Toc451336289"/>
      <w:r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2 </w:t>
      </w:r>
      <w:r w:rsidR="002844E0" w:rsidRPr="00023D4D">
        <w:rPr>
          <w:rFonts w:asciiTheme="minorHAnsi" w:eastAsiaTheme="majorEastAsia" w:hAnsiTheme="minorHAnsi" w:cstheme="majorBidi"/>
          <w:bCs/>
          <w:color w:val="365F91" w:themeColor="accent1" w:themeShade="BF"/>
          <w:kern w:val="0"/>
          <w:sz w:val="28"/>
          <w:szCs w:val="28"/>
          <w:lang w:eastAsia="en-US"/>
        </w:rPr>
        <w:t>Checklist</w:t>
      </w:r>
      <w:bookmarkEnd w:id="3"/>
      <w:bookmarkEnd w:id="4"/>
      <w:bookmarkEnd w:id="5"/>
    </w:p>
    <w:p w14:paraId="5F3DACEE" w14:textId="77777777" w:rsidR="002844E0" w:rsidRPr="00023D4D" w:rsidRDefault="002844E0" w:rsidP="002844E0">
      <w:pPr>
        <w:pStyle w:val="Plattetekst"/>
        <w:rPr>
          <w:rFonts w:asciiTheme="minorHAnsi" w:hAnsiTheme="minorHAnsi" w:cs="Arial"/>
          <w:sz w:val="22"/>
          <w:szCs w:val="22"/>
        </w:rPr>
      </w:pPr>
      <w:r w:rsidRPr="00023D4D">
        <w:rPr>
          <w:rFonts w:asciiTheme="minorHAnsi" w:hAnsiTheme="minorHAnsi" w:cs="Arial"/>
          <w:sz w:val="22"/>
          <w:szCs w:val="22"/>
        </w:rPr>
        <w:t xml:space="preserve">De Offerte dient te zijn ingericht conform onderstaande structuur. De ingevulde en door een rechtsgeldige vertegenwoordiger ondertekende checklist dient aan de Offerte te worden toegevoegd. </w:t>
      </w:r>
    </w:p>
    <w:p w14:paraId="5C201414" w14:textId="77777777" w:rsidR="002844E0" w:rsidRPr="00023D4D" w:rsidRDefault="002844E0" w:rsidP="002844E0">
      <w:pPr>
        <w:pStyle w:val="Plattetekst"/>
        <w:rPr>
          <w:rFonts w:asciiTheme="minorHAnsi" w:hAnsiTheme="minorHAnsi" w:cs="Arial"/>
          <w:sz w:val="22"/>
          <w:szCs w:val="22"/>
        </w:rPr>
      </w:pPr>
      <w:r w:rsidRPr="00023D4D">
        <w:rPr>
          <w:rFonts w:asciiTheme="minorHAnsi" w:hAnsiTheme="minorHAnsi" w:cs="Arial"/>
          <w:sz w:val="22"/>
          <w:szCs w:val="22"/>
        </w:rPr>
        <w:t>Door ondertekening verklaart de inschrijver dat hij haar/zijn inschrijving heeft geverifieerd op compleetheid</w:t>
      </w:r>
      <w:r w:rsidR="00796D62" w:rsidRPr="00023D4D">
        <w:rPr>
          <w:rFonts w:asciiTheme="minorHAnsi" w:hAnsiTheme="minorHAnsi" w:cs="Arial"/>
          <w:sz w:val="22"/>
          <w:szCs w:val="22"/>
        </w:rPr>
        <w:t xml:space="preserve"> en dat alle gegevens naar waarheid zijn ingevuld</w:t>
      </w:r>
      <w:r w:rsidRPr="00023D4D">
        <w:rPr>
          <w:rFonts w:asciiTheme="minorHAnsi" w:hAnsiTheme="minorHAnsi" w:cs="Arial"/>
          <w:sz w:val="22"/>
          <w:szCs w:val="22"/>
        </w:rPr>
        <w:t>.</w:t>
      </w:r>
    </w:p>
    <w:p w14:paraId="55AF3980" w14:textId="77777777" w:rsidR="00654D7E" w:rsidRPr="00023D4D" w:rsidRDefault="00654D7E" w:rsidP="002844E0">
      <w:pPr>
        <w:pStyle w:val="Plattetekst"/>
        <w:rPr>
          <w:rFonts w:asciiTheme="minorHAnsi" w:hAnsiTheme="minorHAnsi" w:cs="Arial"/>
          <w:sz w:val="22"/>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5220"/>
        <w:gridCol w:w="1980"/>
      </w:tblGrid>
      <w:tr w:rsidR="00654D7E" w:rsidRPr="00023D4D" w14:paraId="11FFC798" w14:textId="77777777" w:rsidTr="007C04ED">
        <w:tc>
          <w:tcPr>
            <w:tcW w:w="1980" w:type="dxa"/>
            <w:shd w:val="clear" w:color="auto" w:fill="E0E0E0"/>
          </w:tcPr>
          <w:p w14:paraId="3E3DD577" w14:textId="77777777" w:rsidR="00654D7E" w:rsidRPr="00023D4D" w:rsidRDefault="00654D7E" w:rsidP="007C04ED">
            <w:pPr>
              <w:rPr>
                <w:rFonts w:asciiTheme="minorHAnsi" w:hAnsiTheme="minorHAnsi" w:cs="Arial"/>
                <w:sz w:val="22"/>
                <w:szCs w:val="22"/>
              </w:rPr>
            </w:pPr>
            <w:r w:rsidRPr="00023D4D">
              <w:rPr>
                <w:rFonts w:asciiTheme="minorHAnsi" w:hAnsiTheme="minorHAnsi" w:cs="Arial"/>
                <w:sz w:val="22"/>
                <w:szCs w:val="22"/>
              </w:rPr>
              <w:t>Offerte</w:t>
            </w:r>
          </w:p>
        </w:tc>
        <w:tc>
          <w:tcPr>
            <w:tcW w:w="5220" w:type="dxa"/>
            <w:shd w:val="clear" w:color="auto" w:fill="E0E0E0"/>
          </w:tcPr>
          <w:p w14:paraId="65331AA2" w14:textId="77777777" w:rsidR="00654D7E" w:rsidRPr="00023D4D" w:rsidRDefault="00654D7E" w:rsidP="007C04ED">
            <w:pPr>
              <w:rPr>
                <w:rFonts w:asciiTheme="minorHAnsi" w:hAnsiTheme="minorHAnsi" w:cs="Arial"/>
                <w:sz w:val="22"/>
                <w:szCs w:val="22"/>
              </w:rPr>
            </w:pPr>
            <w:r w:rsidRPr="00023D4D">
              <w:rPr>
                <w:rFonts w:asciiTheme="minorHAnsi" w:hAnsiTheme="minorHAnsi" w:cs="Arial"/>
                <w:sz w:val="22"/>
                <w:szCs w:val="22"/>
              </w:rPr>
              <w:t>Omschrijving vraag/gevraagde</w:t>
            </w:r>
          </w:p>
        </w:tc>
        <w:tc>
          <w:tcPr>
            <w:tcW w:w="1980" w:type="dxa"/>
            <w:shd w:val="clear" w:color="auto" w:fill="E0E0E0"/>
          </w:tcPr>
          <w:p w14:paraId="7491A1F9" w14:textId="77777777" w:rsidR="00654D7E" w:rsidRPr="00023D4D" w:rsidRDefault="00654D7E" w:rsidP="007C04ED">
            <w:pPr>
              <w:rPr>
                <w:rFonts w:asciiTheme="minorHAnsi" w:hAnsiTheme="minorHAnsi" w:cs="Arial"/>
                <w:sz w:val="22"/>
                <w:szCs w:val="22"/>
              </w:rPr>
            </w:pPr>
            <w:r w:rsidRPr="00023D4D">
              <w:rPr>
                <w:rFonts w:asciiTheme="minorHAnsi" w:hAnsiTheme="minorHAnsi" w:cs="Arial"/>
                <w:sz w:val="22"/>
                <w:szCs w:val="22"/>
              </w:rPr>
              <w:t>Bijlage in deze Offerteaanvraag</w:t>
            </w:r>
          </w:p>
        </w:tc>
      </w:tr>
      <w:tr w:rsidR="00654D7E" w:rsidRPr="00023D4D" w14:paraId="38F9F9C7" w14:textId="77777777" w:rsidTr="007C04ED">
        <w:tc>
          <w:tcPr>
            <w:tcW w:w="1980" w:type="dxa"/>
          </w:tcPr>
          <w:p w14:paraId="1C98C8B2" w14:textId="77777777" w:rsidR="00654D7E" w:rsidRPr="00023D4D" w:rsidRDefault="00654D7E" w:rsidP="007C04ED">
            <w:pPr>
              <w:pStyle w:val="ver8intabel"/>
              <w:rPr>
                <w:rFonts w:asciiTheme="minorHAnsi" w:hAnsiTheme="minorHAnsi" w:cs="Arial"/>
                <w:sz w:val="22"/>
                <w:szCs w:val="22"/>
              </w:rPr>
            </w:pPr>
          </w:p>
        </w:tc>
        <w:tc>
          <w:tcPr>
            <w:tcW w:w="5220" w:type="dxa"/>
          </w:tcPr>
          <w:p w14:paraId="2C580A2A" w14:textId="77777777" w:rsidR="00C315EC" w:rsidRPr="00023D4D" w:rsidRDefault="00C315EC" w:rsidP="00C315EC">
            <w:pPr>
              <w:pStyle w:val="ver8intabel"/>
              <w:numPr>
                <w:ilvl w:val="0"/>
                <w:numId w:val="38"/>
              </w:numPr>
              <w:rPr>
                <w:rFonts w:asciiTheme="minorHAnsi" w:hAnsiTheme="minorHAnsi" w:cs="Arial"/>
                <w:sz w:val="22"/>
                <w:szCs w:val="22"/>
              </w:rPr>
            </w:pPr>
            <w:r w:rsidRPr="00023D4D">
              <w:rPr>
                <w:rFonts w:asciiTheme="minorHAnsi" w:hAnsiTheme="minorHAnsi" w:cs="Arial"/>
                <w:sz w:val="22"/>
                <w:szCs w:val="22"/>
              </w:rPr>
              <w:t>Begeleidende aanbiedingsbrief, rechtsgeldig ondertekend</w:t>
            </w:r>
          </w:p>
          <w:p w14:paraId="488ABB42" w14:textId="77777777" w:rsidR="00654D7E" w:rsidRPr="00023D4D" w:rsidRDefault="00C315EC" w:rsidP="00C315EC">
            <w:pPr>
              <w:pStyle w:val="ver8intabel"/>
              <w:numPr>
                <w:ilvl w:val="0"/>
                <w:numId w:val="38"/>
              </w:numPr>
              <w:rPr>
                <w:rFonts w:asciiTheme="minorHAnsi" w:hAnsiTheme="minorHAnsi" w:cs="Arial"/>
                <w:sz w:val="22"/>
                <w:szCs w:val="22"/>
              </w:rPr>
            </w:pPr>
            <w:r w:rsidRPr="00023D4D">
              <w:rPr>
                <w:rFonts w:asciiTheme="minorHAnsi" w:hAnsiTheme="minorHAnsi" w:cs="Arial"/>
                <w:sz w:val="22"/>
                <w:szCs w:val="22"/>
              </w:rPr>
              <w:t>Inhoudsopgave</w:t>
            </w:r>
          </w:p>
        </w:tc>
        <w:tc>
          <w:tcPr>
            <w:tcW w:w="1980" w:type="dxa"/>
          </w:tcPr>
          <w:p w14:paraId="0D3EB031" w14:textId="77777777" w:rsidR="00654D7E" w:rsidRPr="00023D4D" w:rsidRDefault="00654D7E" w:rsidP="007C04ED">
            <w:pPr>
              <w:pStyle w:val="ver8intabel"/>
              <w:rPr>
                <w:rFonts w:asciiTheme="minorHAnsi" w:hAnsiTheme="minorHAnsi" w:cs="Arial"/>
                <w:sz w:val="22"/>
                <w:szCs w:val="22"/>
              </w:rPr>
            </w:pPr>
          </w:p>
        </w:tc>
      </w:tr>
      <w:tr w:rsidR="00654D7E" w:rsidRPr="00023D4D" w14:paraId="68533148" w14:textId="77777777" w:rsidTr="007C04ED">
        <w:tc>
          <w:tcPr>
            <w:tcW w:w="1980" w:type="dxa"/>
          </w:tcPr>
          <w:p w14:paraId="68F0270D"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1</w:t>
            </w:r>
          </w:p>
        </w:tc>
        <w:tc>
          <w:tcPr>
            <w:tcW w:w="5220" w:type="dxa"/>
          </w:tcPr>
          <w:p w14:paraId="6016FCCE"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 xml:space="preserve">Ingevulde checklist </w:t>
            </w:r>
          </w:p>
        </w:tc>
        <w:tc>
          <w:tcPr>
            <w:tcW w:w="1980" w:type="dxa"/>
          </w:tcPr>
          <w:p w14:paraId="6CED57EE" w14:textId="77777777" w:rsidR="00654D7E" w:rsidRPr="00023D4D" w:rsidRDefault="00654D7E" w:rsidP="007C04ED">
            <w:pPr>
              <w:pStyle w:val="ver8intabel"/>
              <w:jc w:val="center"/>
              <w:rPr>
                <w:rFonts w:asciiTheme="minorHAnsi" w:hAnsiTheme="minorHAnsi" w:cs="Arial"/>
                <w:sz w:val="22"/>
                <w:szCs w:val="22"/>
              </w:rPr>
            </w:pPr>
            <w:r w:rsidRPr="00023D4D">
              <w:rPr>
                <w:rFonts w:asciiTheme="minorHAnsi" w:hAnsiTheme="minorHAnsi" w:cs="Arial"/>
                <w:sz w:val="22"/>
                <w:szCs w:val="22"/>
              </w:rPr>
              <w:t>2</w:t>
            </w:r>
          </w:p>
        </w:tc>
      </w:tr>
      <w:tr w:rsidR="00654D7E" w:rsidRPr="00023D4D" w14:paraId="3FFF1053" w14:textId="77777777" w:rsidTr="007C04ED">
        <w:tc>
          <w:tcPr>
            <w:tcW w:w="1980" w:type="dxa"/>
          </w:tcPr>
          <w:p w14:paraId="5A967FAE"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2</w:t>
            </w:r>
          </w:p>
        </w:tc>
        <w:tc>
          <w:tcPr>
            <w:tcW w:w="5220" w:type="dxa"/>
          </w:tcPr>
          <w:p w14:paraId="5AAD1EF6" w14:textId="1BE6691C"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Inschrijving(en) in nationaal beroeps-/handelsregister</w:t>
            </w:r>
            <w:r w:rsidR="00EA6F2B">
              <w:rPr>
                <w:rFonts w:asciiTheme="minorHAnsi" w:hAnsiTheme="minorHAnsi" w:cs="Arial"/>
                <w:sz w:val="22"/>
                <w:szCs w:val="22"/>
              </w:rPr>
              <w:t>, waaruit de vertegenwoordigingsbevoegdheid van de ondertekenaar(s) blijkt</w:t>
            </w:r>
            <w:r w:rsidRPr="00023D4D">
              <w:rPr>
                <w:rFonts w:asciiTheme="minorHAnsi" w:hAnsiTheme="minorHAnsi" w:cs="Arial"/>
                <w:sz w:val="22"/>
                <w:szCs w:val="22"/>
              </w:rPr>
              <w:t xml:space="preserve"> </w:t>
            </w:r>
          </w:p>
        </w:tc>
        <w:tc>
          <w:tcPr>
            <w:tcW w:w="1980" w:type="dxa"/>
          </w:tcPr>
          <w:p w14:paraId="3E899AA9" w14:textId="77777777" w:rsidR="00654D7E" w:rsidRPr="00023D4D" w:rsidRDefault="00654D7E" w:rsidP="007C04ED">
            <w:pPr>
              <w:pStyle w:val="ver8intabel"/>
              <w:jc w:val="center"/>
              <w:rPr>
                <w:rFonts w:asciiTheme="minorHAnsi" w:hAnsiTheme="minorHAnsi" w:cs="Arial"/>
                <w:sz w:val="22"/>
                <w:szCs w:val="22"/>
              </w:rPr>
            </w:pPr>
          </w:p>
        </w:tc>
      </w:tr>
      <w:tr w:rsidR="00654D7E" w:rsidRPr="00023D4D" w14:paraId="03A68842" w14:textId="77777777" w:rsidTr="007C04ED">
        <w:tc>
          <w:tcPr>
            <w:tcW w:w="1980" w:type="dxa"/>
          </w:tcPr>
          <w:p w14:paraId="37220C35"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3</w:t>
            </w:r>
          </w:p>
        </w:tc>
        <w:tc>
          <w:tcPr>
            <w:tcW w:w="5220" w:type="dxa"/>
          </w:tcPr>
          <w:p w14:paraId="303B0EBE"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Geheimhoudingsverklaring</w:t>
            </w:r>
          </w:p>
        </w:tc>
        <w:tc>
          <w:tcPr>
            <w:tcW w:w="1980" w:type="dxa"/>
          </w:tcPr>
          <w:p w14:paraId="64B15F6B" w14:textId="77777777" w:rsidR="00654D7E" w:rsidRPr="00023D4D" w:rsidRDefault="00654D7E" w:rsidP="007C04ED">
            <w:pPr>
              <w:pStyle w:val="ver8intabel"/>
              <w:jc w:val="center"/>
              <w:rPr>
                <w:rFonts w:asciiTheme="minorHAnsi" w:hAnsiTheme="minorHAnsi" w:cs="Arial"/>
                <w:sz w:val="22"/>
                <w:szCs w:val="22"/>
              </w:rPr>
            </w:pPr>
            <w:r w:rsidRPr="00023D4D">
              <w:rPr>
                <w:rFonts w:asciiTheme="minorHAnsi" w:hAnsiTheme="minorHAnsi" w:cs="Arial"/>
                <w:sz w:val="22"/>
                <w:szCs w:val="22"/>
              </w:rPr>
              <w:t>3</w:t>
            </w:r>
          </w:p>
        </w:tc>
      </w:tr>
      <w:tr w:rsidR="00654D7E" w:rsidRPr="00023D4D" w14:paraId="1F7D6765" w14:textId="77777777" w:rsidTr="007C04ED">
        <w:tc>
          <w:tcPr>
            <w:tcW w:w="1980" w:type="dxa"/>
          </w:tcPr>
          <w:p w14:paraId="26C5ED2C"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4</w:t>
            </w:r>
          </w:p>
        </w:tc>
        <w:tc>
          <w:tcPr>
            <w:tcW w:w="5220" w:type="dxa"/>
          </w:tcPr>
          <w:p w14:paraId="1228765F" w14:textId="37BBC33F" w:rsidR="00654D7E" w:rsidRPr="00023D4D" w:rsidRDefault="000E6C78" w:rsidP="007C04ED">
            <w:pPr>
              <w:pStyle w:val="ver8intabel"/>
              <w:rPr>
                <w:rFonts w:asciiTheme="minorHAnsi" w:hAnsiTheme="minorHAnsi" w:cs="Arial"/>
                <w:sz w:val="22"/>
                <w:szCs w:val="22"/>
              </w:rPr>
            </w:pPr>
            <w:r>
              <w:rPr>
                <w:rFonts w:asciiTheme="minorHAnsi" w:hAnsiTheme="minorHAnsi" w:cs="Arial"/>
                <w:sz w:val="22"/>
                <w:szCs w:val="22"/>
              </w:rPr>
              <w:t>Eigen Verklaring</w:t>
            </w:r>
          </w:p>
        </w:tc>
        <w:tc>
          <w:tcPr>
            <w:tcW w:w="1980" w:type="dxa"/>
          </w:tcPr>
          <w:p w14:paraId="3551D5A2" w14:textId="77777777" w:rsidR="00654D7E" w:rsidRPr="00023D4D" w:rsidRDefault="00654D7E" w:rsidP="007C04ED">
            <w:pPr>
              <w:pStyle w:val="ver8intabel"/>
              <w:jc w:val="center"/>
              <w:rPr>
                <w:rFonts w:asciiTheme="minorHAnsi" w:hAnsiTheme="minorHAnsi" w:cs="Arial"/>
                <w:sz w:val="22"/>
                <w:szCs w:val="22"/>
              </w:rPr>
            </w:pPr>
            <w:r w:rsidRPr="00023D4D">
              <w:rPr>
                <w:rFonts w:asciiTheme="minorHAnsi" w:hAnsiTheme="minorHAnsi" w:cs="Arial"/>
                <w:sz w:val="22"/>
                <w:szCs w:val="22"/>
              </w:rPr>
              <w:t>4</w:t>
            </w:r>
          </w:p>
        </w:tc>
      </w:tr>
      <w:tr w:rsidR="00654D7E" w:rsidRPr="00023D4D" w14:paraId="65121CAF" w14:textId="77777777" w:rsidTr="007C04ED">
        <w:tc>
          <w:tcPr>
            <w:tcW w:w="1980" w:type="dxa"/>
          </w:tcPr>
          <w:p w14:paraId="28F4425E"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Tabblad 5</w:t>
            </w:r>
          </w:p>
        </w:tc>
        <w:tc>
          <w:tcPr>
            <w:tcW w:w="5220" w:type="dxa"/>
          </w:tcPr>
          <w:p w14:paraId="3DA2DE39" w14:textId="77777777" w:rsidR="00654D7E" w:rsidRPr="00023D4D" w:rsidRDefault="00654D7E" w:rsidP="007C04ED">
            <w:pPr>
              <w:pStyle w:val="ver8intabel"/>
              <w:rPr>
                <w:rFonts w:asciiTheme="minorHAnsi" w:hAnsiTheme="minorHAnsi" w:cs="Arial"/>
                <w:sz w:val="22"/>
                <w:szCs w:val="22"/>
              </w:rPr>
            </w:pPr>
            <w:r w:rsidRPr="00023D4D">
              <w:rPr>
                <w:rFonts w:asciiTheme="minorHAnsi" w:hAnsiTheme="minorHAnsi" w:cs="Arial"/>
                <w:sz w:val="22"/>
                <w:szCs w:val="22"/>
              </w:rPr>
              <w:t xml:space="preserve">Standaardformulier bedrijfsprofiel / (kern)activiteiten </w:t>
            </w:r>
          </w:p>
        </w:tc>
        <w:tc>
          <w:tcPr>
            <w:tcW w:w="1980" w:type="dxa"/>
          </w:tcPr>
          <w:p w14:paraId="2C3414E3" w14:textId="77777777" w:rsidR="00654D7E" w:rsidRPr="00023D4D" w:rsidRDefault="00654D7E" w:rsidP="007C04ED">
            <w:pPr>
              <w:pStyle w:val="ver8intabel"/>
              <w:jc w:val="center"/>
              <w:rPr>
                <w:rFonts w:asciiTheme="minorHAnsi" w:hAnsiTheme="minorHAnsi" w:cs="Arial"/>
                <w:sz w:val="22"/>
                <w:szCs w:val="22"/>
              </w:rPr>
            </w:pPr>
            <w:r w:rsidRPr="00023D4D">
              <w:rPr>
                <w:rFonts w:asciiTheme="minorHAnsi" w:hAnsiTheme="minorHAnsi" w:cs="Arial"/>
                <w:sz w:val="22"/>
                <w:szCs w:val="22"/>
              </w:rPr>
              <w:t>5</w:t>
            </w:r>
          </w:p>
        </w:tc>
      </w:tr>
      <w:tr w:rsidR="00654D7E" w:rsidRPr="00023D4D" w14:paraId="3F90B0B5" w14:textId="77777777" w:rsidTr="007C04ED">
        <w:tc>
          <w:tcPr>
            <w:tcW w:w="1980" w:type="dxa"/>
          </w:tcPr>
          <w:p w14:paraId="02E345B6" w14:textId="77777777" w:rsidR="00654D7E" w:rsidRPr="00023D4D" w:rsidRDefault="00654D7E" w:rsidP="00AC6F86">
            <w:pPr>
              <w:pStyle w:val="ver8intabel"/>
              <w:rPr>
                <w:rFonts w:asciiTheme="minorHAnsi" w:hAnsiTheme="minorHAnsi" w:cs="Arial"/>
                <w:sz w:val="22"/>
                <w:szCs w:val="22"/>
              </w:rPr>
            </w:pPr>
            <w:r w:rsidRPr="00023D4D">
              <w:rPr>
                <w:rFonts w:asciiTheme="minorHAnsi" w:hAnsiTheme="minorHAnsi" w:cs="Arial"/>
                <w:sz w:val="22"/>
                <w:szCs w:val="22"/>
              </w:rPr>
              <w:t xml:space="preserve">Tabblad </w:t>
            </w:r>
            <w:r w:rsidR="00AC6F86" w:rsidRPr="00023D4D">
              <w:rPr>
                <w:rFonts w:asciiTheme="minorHAnsi" w:hAnsiTheme="minorHAnsi" w:cs="Arial"/>
                <w:sz w:val="22"/>
                <w:szCs w:val="22"/>
              </w:rPr>
              <w:t>6</w:t>
            </w:r>
          </w:p>
        </w:tc>
        <w:tc>
          <w:tcPr>
            <w:tcW w:w="5220" w:type="dxa"/>
          </w:tcPr>
          <w:p w14:paraId="63F60C50" w14:textId="7D880640" w:rsidR="00654D7E" w:rsidRPr="00023D4D" w:rsidRDefault="00874B8D" w:rsidP="00874B8D">
            <w:pPr>
              <w:pStyle w:val="ver8intabel"/>
              <w:rPr>
                <w:rFonts w:asciiTheme="minorHAnsi" w:hAnsiTheme="minorHAnsi" w:cs="Arial"/>
                <w:sz w:val="22"/>
                <w:szCs w:val="22"/>
              </w:rPr>
            </w:pPr>
            <w:r>
              <w:rPr>
                <w:rFonts w:asciiTheme="minorHAnsi" w:hAnsiTheme="minorHAnsi" w:cs="Arial"/>
                <w:sz w:val="22"/>
                <w:szCs w:val="22"/>
              </w:rPr>
              <w:t>Invullijst minimumeisen</w:t>
            </w:r>
          </w:p>
        </w:tc>
        <w:tc>
          <w:tcPr>
            <w:tcW w:w="1980" w:type="dxa"/>
          </w:tcPr>
          <w:p w14:paraId="714357EA" w14:textId="77777777" w:rsidR="00654D7E" w:rsidRPr="00023D4D" w:rsidRDefault="00AC6F86" w:rsidP="007C04ED">
            <w:pPr>
              <w:pStyle w:val="ver8intabel"/>
              <w:jc w:val="center"/>
              <w:rPr>
                <w:rFonts w:asciiTheme="minorHAnsi" w:hAnsiTheme="minorHAnsi" w:cs="Arial"/>
                <w:sz w:val="22"/>
                <w:szCs w:val="22"/>
              </w:rPr>
            </w:pPr>
            <w:r w:rsidRPr="00023D4D">
              <w:rPr>
                <w:rFonts w:asciiTheme="minorHAnsi" w:hAnsiTheme="minorHAnsi" w:cs="Arial"/>
                <w:sz w:val="22"/>
                <w:szCs w:val="22"/>
              </w:rPr>
              <w:t>6</w:t>
            </w:r>
          </w:p>
        </w:tc>
      </w:tr>
      <w:tr w:rsidR="00AC6F86" w:rsidRPr="00023D4D" w14:paraId="7D796B33" w14:textId="77777777" w:rsidTr="007C04ED">
        <w:tc>
          <w:tcPr>
            <w:tcW w:w="1980" w:type="dxa"/>
          </w:tcPr>
          <w:p w14:paraId="2CD7DD9B" w14:textId="77777777" w:rsidR="00AC6F86" w:rsidRPr="00023D4D" w:rsidRDefault="00AC6F86" w:rsidP="007C04ED">
            <w:pPr>
              <w:pStyle w:val="ver8intabel"/>
              <w:rPr>
                <w:rFonts w:asciiTheme="minorHAnsi" w:hAnsiTheme="minorHAnsi" w:cs="Arial"/>
                <w:sz w:val="22"/>
                <w:szCs w:val="22"/>
              </w:rPr>
            </w:pPr>
            <w:r w:rsidRPr="00023D4D">
              <w:rPr>
                <w:rFonts w:asciiTheme="minorHAnsi" w:hAnsiTheme="minorHAnsi" w:cs="Arial"/>
                <w:sz w:val="22"/>
                <w:szCs w:val="22"/>
              </w:rPr>
              <w:t>Tabblad 7</w:t>
            </w:r>
          </w:p>
        </w:tc>
        <w:tc>
          <w:tcPr>
            <w:tcW w:w="5220" w:type="dxa"/>
          </w:tcPr>
          <w:p w14:paraId="705D5295" w14:textId="42895D15" w:rsidR="00AC6F86" w:rsidRPr="00023D4D" w:rsidRDefault="00EA6F2B" w:rsidP="007C04ED">
            <w:pPr>
              <w:pStyle w:val="ver8intabel"/>
              <w:rPr>
                <w:rFonts w:asciiTheme="minorHAnsi" w:hAnsiTheme="minorHAnsi" w:cs="Arial"/>
                <w:sz w:val="22"/>
                <w:szCs w:val="22"/>
              </w:rPr>
            </w:pPr>
            <w:r>
              <w:rPr>
                <w:rFonts w:asciiTheme="minorHAnsi" w:hAnsiTheme="minorHAnsi" w:cs="Arial"/>
                <w:sz w:val="22"/>
                <w:szCs w:val="22"/>
              </w:rPr>
              <w:t>P</w:t>
            </w:r>
            <w:r w:rsidR="00874B8D">
              <w:rPr>
                <w:rFonts w:asciiTheme="minorHAnsi" w:hAnsiTheme="minorHAnsi" w:cs="Arial"/>
                <w:sz w:val="22"/>
                <w:szCs w:val="22"/>
              </w:rPr>
              <w:t>lan van A</w:t>
            </w:r>
            <w:r w:rsidR="00AC6F86" w:rsidRPr="00023D4D">
              <w:rPr>
                <w:rFonts w:asciiTheme="minorHAnsi" w:hAnsiTheme="minorHAnsi" w:cs="Arial"/>
                <w:sz w:val="22"/>
                <w:szCs w:val="22"/>
              </w:rPr>
              <w:t>anpak</w:t>
            </w:r>
          </w:p>
        </w:tc>
        <w:tc>
          <w:tcPr>
            <w:tcW w:w="1980" w:type="dxa"/>
          </w:tcPr>
          <w:p w14:paraId="4735FEB6" w14:textId="77777777" w:rsidR="00AC6F86" w:rsidRPr="00023D4D" w:rsidRDefault="00AC6F86" w:rsidP="007C04ED">
            <w:pPr>
              <w:pStyle w:val="ver8intabel"/>
              <w:jc w:val="center"/>
              <w:rPr>
                <w:rFonts w:asciiTheme="minorHAnsi" w:hAnsiTheme="minorHAnsi" w:cs="Arial"/>
                <w:sz w:val="22"/>
                <w:szCs w:val="22"/>
              </w:rPr>
            </w:pPr>
          </w:p>
        </w:tc>
      </w:tr>
      <w:tr w:rsidR="00EA6F2B" w:rsidRPr="00023D4D" w14:paraId="7D1DE58C" w14:textId="77777777" w:rsidTr="007C04ED">
        <w:tc>
          <w:tcPr>
            <w:tcW w:w="1980" w:type="dxa"/>
          </w:tcPr>
          <w:p w14:paraId="78191D12" w14:textId="52C36385" w:rsidR="00EA6F2B" w:rsidRPr="00023D4D" w:rsidRDefault="00EA6F2B" w:rsidP="007C04ED">
            <w:pPr>
              <w:pStyle w:val="ver8intabel"/>
              <w:rPr>
                <w:rFonts w:asciiTheme="minorHAnsi" w:hAnsiTheme="minorHAnsi" w:cs="Arial"/>
                <w:sz w:val="22"/>
                <w:szCs w:val="22"/>
              </w:rPr>
            </w:pPr>
            <w:r w:rsidRPr="00023D4D">
              <w:rPr>
                <w:rFonts w:asciiTheme="minorHAnsi" w:hAnsiTheme="minorHAnsi" w:cs="Arial"/>
                <w:sz w:val="22"/>
                <w:szCs w:val="22"/>
              </w:rPr>
              <w:t>Tabblad 8</w:t>
            </w:r>
          </w:p>
        </w:tc>
        <w:tc>
          <w:tcPr>
            <w:tcW w:w="5220" w:type="dxa"/>
          </w:tcPr>
          <w:p w14:paraId="767D2410" w14:textId="7EFC1FFF" w:rsidR="00EA6F2B" w:rsidRPr="00023D4D" w:rsidRDefault="00EA6F2B" w:rsidP="007C04ED">
            <w:pPr>
              <w:pStyle w:val="ver8intabel"/>
              <w:rPr>
                <w:rFonts w:asciiTheme="minorHAnsi" w:hAnsiTheme="minorHAnsi" w:cs="Arial"/>
                <w:sz w:val="22"/>
                <w:szCs w:val="22"/>
              </w:rPr>
            </w:pPr>
            <w:r>
              <w:rPr>
                <w:rFonts w:asciiTheme="minorHAnsi" w:hAnsiTheme="minorHAnsi" w:cs="Arial"/>
                <w:sz w:val="22"/>
                <w:szCs w:val="22"/>
              </w:rPr>
              <w:t>Beschrijving Vervanging</w:t>
            </w:r>
          </w:p>
        </w:tc>
        <w:tc>
          <w:tcPr>
            <w:tcW w:w="1980" w:type="dxa"/>
          </w:tcPr>
          <w:p w14:paraId="39DD62A3" w14:textId="77777777" w:rsidR="00EA6F2B" w:rsidRPr="00023D4D" w:rsidRDefault="00EA6F2B" w:rsidP="007C04ED">
            <w:pPr>
              <w:pStyle w:val="ver8intabel"/>
              <w:jc w:val="center"/>
              <w:rPr>
                <w:rFonts w:asciiTheme="minorHAnsi" w:hAnsiTheme="minorHAnsi" w:cs="Arial"/>
                <w:sz w:val="22"/>
                <w:szCs w:val="22"/>
              </w:rPr>
            </w:pPr>
          </w:p>
        </w:tc>
      </w:tr>
      <w:tr w:rsidR="00EA6F2B" w:rsidRPr="00023D4D" w14:paraId="57558719" w14:textId="77777777" w:rsidTr="007C04ED">
        <w:tc>
          <w:tcPr>
            <w:tcW w:w="1980" w:type="dxa"/>
          </w:tcPr>
          <w:p w14:paraId="76622A8F" w14:textId="2CCDC8D3" w:rsidR="00EA6F2B" w:rsidRPr="00023D4D" w:rsidRDefault="00EA6F2B" w:rsidP="007C04ED">
            <w:pPr>
              <w:pStyle w:val="ver8intabel"/>
              <w:rPr>
                <w:rFonts w:asciiTheme="minorHAnsi" w:hAnsiTheme="minorHAnsi" w:cs="Arial"/>
                <w:sz w:val="22"/>
                <w:szCs w:val="22"/>
              </w:rPr>
            </w:pPr>
            <w:r w:rsidRPr="00023D4D">
              <w:rPr>
                <w:rFonts w:asciiTheme="minorHAnsi" w:hAnsiTheme="minorHAnsi" w:cs="Arial"/>
                <w:sz w:val="22"/>
                <w:szCs w:val="22"/>
              </w:rPr>
              <w:t>Tabblad 9</w:t>
            </w:r>
          </w:p>
        </w:tc>
        <w:tc>
          <w:tcPr>
            <w:tcW w:w="5220" w:type="dxa"/>
          </w:tcPr>
          <w:p w14:paraId="2F07A8E3" w14:textId="2964684F" w:rsidR="00EA6F2B" w:rsidRPr="00023D4D" w:rsidRDefault="00EA6F2B" w:rsidP="007C04ED">
            <w:pPr>
              <w:pStyle w:val="ver8intabel"/>
              <w:rPr>
                <w:rFonts w:asciiTheme="minorHAnsi" w:hAnsiTheme="minorHAnsi" w:cs="Arial"/>
                <w:sz w:val="22"/>
                <w:szCs w:val="22"/>
              </w:rPr>
            </w:pPr>
            <w:r>
              <w:rPr>
                <w:rFonts w:asciiTheme="minorHAnsi" w:hAnsiTheme="minorHAnsi" w:cs="Arial"/>
                <w:sz w:val="22"/>
                <w:szCs w:val="22"/>
              </w:rPr>
              <w:t>Beschrijving Kwaliteitsborging</w:t>
            </w:r>
          </w:p>
        </w:tc>
        <w:tc>
          <w:tcPr>
            <w:tcW w:w="1980" w:type="dxa"/>
          </w:tcPr>
          <w:p w14:paraId="53E6C662" w14:textId="77777777" w:rsidR="00EA6F2B" w:rsidRPr="00023D4D" w:rsidRDefault="00EA6F2B" w:rsidP="007C04ED">
            <w:pPr>
              <w:pStyle w:val="ver8intabel"/>
              <w:jc w:val="center"/>
              <w:rPr>
                <w:rFonts w:asciiTheme="minorHAnsi" w:hAnsiTheme="minorHAnsi" w:cs="Arial"/>
                <w:sz w:val="22"/>
                <w:szCs w:val="22"/>
              </w:rPr>
            </w:pPr>
          </w:p>
        </w:tc>
      </w:tr>
      <w:tr w:rsidR="00EA6F2B" w:rsidRPr="00023D4D" w14:paraId="699102B2" w14:textId="77777777" w:rsidTr="007C04ED">
        <w:tc>
          <w:tcPr>
            <w:tcW w:w="1980" w:type="dxa"/>
          </w:tcPr>
          <w:p w14:paraId="361270A0" w14:textId="6D9E0285" w:rsidR="00EA6F2B" w:rsidRPr="00023D4D" w:rsidRDefault="00EA6F2B" w:rsidP="007C04ED">
            <w:pPr>
              <w:pStyle w:val="ver8intabel"/>
              <w:rPr>
                <w:rFonts w:asciiTheme="minorHAnsi" w:hAnsiTheme="minorHAnsi" w:cs="Arial"/>
                <w:sz w:val="22"/>
                <w:szCs w:val="22"/>
              </w:rPr>
            </w:pPr>
            <w:r w:rsidRPr="00023D4D">
              <w:rPr>
                <w:rFonts w:asciiTheme="minorHAnsi" w:hAnsiTheme="minorHAnsi" w:cs="Arial"/>
                <w:sz w:val="22"/>
                <w:szCs w:val="22"/>
              </w:rPr>
              <w:t>Tabblad 10</w:t>
            </w:r>
          </w:p>
        </w:tc>
        <w:tc>
          <w:tcPr>
            <w:tcW w:w="5220" w:type="dxa"/>
          </w:tcPr>
          <w:p w14:paraId="7C776F95" w14:textId="77777777" w:rsidR="00EA6F2B" w:rsidRPr="00023D4D" w:rsidRDefault="00EA6F2B" w:rsidP="007C04ED">
            <w:pPr>
              <w:pStyle w:val="ver8intabel"/>
              <w:rPr>
                <w:rFonts w:asciiTheme="minorHAnsi" w:hAnsiTheme="minorHAnsi" w:cs="Arial"/>
                <w:sz w:val="22"/>
                <w:szCs w:val="22"/>
              </w:rPr>
            </w:pPr>
            <w:r w:rsidRPr="00023D4D">
              <w:rPr>
                <w:rFonts w:asciiTheme="minorHAnsi" w:hAnsiTheme="minorHAnsi" w:cs="Arial"/>
                <w:sz w:val="22"/>
                <w:szCs w:val="22"/>
              </w:rPr>
              <w:t>Verklaring bekwaamheid</w:t>
            </w:r>
          </w:p>
        </w:tc>
        <w:tc>
          <w:tcPr>
            <w:tcW w:w="1980" w:type="dxa"/>
          </w:tcPr>
          <w:p w14:paraId="0D008F95" w14:textId="77777777" w:rsidR="00EA6F2B" w:rsidRPr="00023D4D" w:rsidRDefault="00EA6F2B" w:rsidP="007C04ED">
            <w:pPr>
              <w:pStyle w:val="ver8intabel"/>
              <w:jc w:val="center"/>
              <w:rPr>
                <w:rFonts w:asciiTheme="minorHAnsi" w:hAnsiTheme="minorHAnsi" w:cs="Arial"/>
                <w:sz w:val="22"/>
                <w:szCs w:val="22"/>
              </w:rPr>
            </w:pPr>
            <w:r w:rsidRPr="00023D4D">
              <w:rPr>
                <w:rFonts w:asciiTheme="minorHAnsi" w:hAnsiTheme="minorHAnsi" w:cs="Arial"/>
                <w:sz w:val="22"/>
                <w:szCs w:val="22"/>
              </w:rPr>
              <w:t>7</w:t>
            </w:r>
          </w:p>
        </w:tc>
      </w:tr>
      <w:tr w:rsidR="00EA6F2B" w:rsidRPr="00023D4D" w14:paraId="1942FFF7" w14:textId="77777777" w:rsidTr="007C04ED">
        <w:tc>
          <w:tcPr>
            <w:tcW w:w="1980" w:type="dxa"/>
          </w:tcPr>
          <w:p w14:paraId="7B215003" w14:textId="61D3872D" w:rsidR="00EA6F2B" w:rsidRPr="00023D4D" w:rsidRDefault="00EA6F2B" w:rsidP="007C04ED">
            <w:pPr>
              <w:pStyle w:val="ver8intabel"/>
              <w:rPr>
                <w:rFonts w:asciiTheme="minorHAnsi" w:hAnsiTheme="minorHAnsi" w:cs="Arial"/>
                <w:sz w:val="22"/>
                <w:szCs w:val="22"/>
              </w:rPr>
            </w:pPr>
            <w:r w:rsidRPr="00023D4D">
              <w:rPr>
                <w:rFonts w:asciiTheme="minorHAnsi" w:hAnsiTheme="minorHAnsi" w:cs="Arial"/>
                <w:sz w:val="22"/>
                <w:szCs w:val="22"/>
              </w:rPr>
              <w:t>Tabblad 11</w:t>
            </w:r>
          </w:p>
        </w:tc>
        <w:tc>
          <w:tcPr>
            <w:tcW w:w="5220" w:type="dxa"/>
          </w:tcPr>
          <w:p w14:paraId="48076BC4" w14:textId="77777777" w:rsidR="00EA6F2B" w:rsidRPr="00023D4D" w:rsidRDefault="00EA6F2B" w:rsidP="007C04ED">
            <w:pPr>
              <w:pStyle w:val="ver8intabel"/>
              <w:rPr>
                <w:rFonts w:asciiTheme="minorHAnsi" w:hAnsiTheme="minorHAnsi" w:cs="Arial"/>
                <w:sz w:val="22"/>
                <w:szCs w:val="22"/>
              </w:rPr>
            </w:pPr>
            <w:r w:rsidRPr="00023D4D">
              <w:rPr>
                <w:rFonts w:asciiTheme="minorHAnsi" w:hAnsiTheme="minorHAnsi" w:cs="Arial"/>
                <w:sz w:val="22"/>
                <w:szCs w:val="22"/>
              </w:rPr>
              <w:t>Borging risico’s</w:t>
            </w:r>
          </w:p>
        </w:tc>
        <w:tc>
          <w:tcPr>
            <w:tcW w:w="1980" w:type="dxa"/>
          </w:tcPr>
          <w:p w14:paraId="5FBE0E99" w14:textId="77777777" w:rsidR="00EA6F2B" w:rsidRPr="00023D4D" w:rsidRDefault="00EA6F2B" w:rsidP="007C04ED">
            <w:pPr>
              <w:pStyle w:val="ver8intabel"/>
              <w:jc w:val="center"/>
              <w:rPr>
                <w:rFonts w:asciiTheme="minorHAnsi" w:hAnsiTheme="minorHAnsi" w:cs="Arial"/>
                <w:sz w:val="22"/>
                <w:szCs w:val="22"/>
              </w:rPr>
            </w:pPr>
          </w:p>
        </w:tc>
      </w:tr>
      <w:tr w:rsidR="00EA6F2B" w:rsidRPr="00023D4D" w14:paraId="1A255D0E" w14:textId="77777777" w:rsidTr="007C04ED">
        <w:tc>
          <w:tcPr>
            <w:tcW w:w="1980" w:type="dxa"/>
          </w:tcPr>
          <w:p w14:paraId="3A626E4A" w14:textId="0AF5A18B" w:rsidR="00EA6F2B" w:rsidRPr="00023D4D" w:rsidRDefault="00EA6F2B" w:rsidP="007C04ED">
            <w:pPr>
              <w:pStyle w:val="ver8intabel"/>
              <w:rPr>
                <w:rFonts w:asciiTheme="minorHAnsi" w:hAnsiTheme="minorHAnsi" w:cs="Arial"/>
                <w:sz w:val="22"/>
                <w:szCs w:val="22"/>
              </w:rPr>
            </w:pPr>
            <w:r w:rsidRPr="00023D4D">
              <w:rPr>
                <w:rFonts w:asciiTheme="minorHAnsi" w:hAnsiTheme="minorHAnsi" w:cs="Arial"/>
                <w:sz w:val="22"/>
                <w:szCs w:val="22"/>
              </w:rPr>
              <w:t>Tabblad 12</w:t>
            </w:r>
          </w:p>
        </w:tc>
        <w:tc>
          <w:tcPr>
            <w:tcW w:w="5220" w:type="dxa"/>
          </w:tcPr>
          <w:p w14:paraId="6D2DD244" w14:textId="77777777" w:rsidR="00EA6F2B" w:rsidRPr="00023D4D" w:rsidRDefault="00EA6F2B" w:rsidP="007C04ED">
            <w:pPr>
              <w:pStyle w:val="ver8intabel"/>
              <w:rPr>
                <w:rFonts w:asciiTheme="minorHAnsi" w:hAnsiTheme="minorHAnsi" w:cs="Arial"/>
                <w:sz w:val="22"/>
                <w:szCs w:val="22"/>
              </w:rPr>
            </w:pPr>
            <w:r w:rsidRPr="00023D4D">
              <w:rPr>
                <w:rFonts w:asciiTheme="minorHAnsi" w:hAnsiTheme="minorHAnsi" w:cs="Arial"/>
                <w:sz w:val="22"/>
                <w:szCs w:val="22"/>
              </w:rPr>
              <w:t>Verklaring locatie</w:t>
            </w:r>
          </w:p>
        </w:tc>
        <w:tc>
          <w:tcPr>
            <w:tcW w:w="1980" w:type="dxa"/>
          </w:tcPr>
          <w:p w14:paraId="11E85C30" w14:textId="77777777" w:rsidR="00EA6F2B" w:rsidRPr="00023D4D" w:rsidRDefault="00EA6F2B" w:rsidP="007C04ED">
            <w:pPr>
              <w:pStyle w:val="ver8intabel"/>
              <w:jc w:val="center"/>
              <w:rPr>
                <w:rFonts w:asciiTheme="minorHAnsi" w:hAnsiTheme="minorHAnsi" w:cs="Arial"/>
                <w:sz w:val="22"/>
                <w:szCs w:val="22"/>
              </w:rPr>
            </w:pPr>
            <w:r w:rsidRPr="00023D4D">
              <w:rPr>
                <w:rFonts w:asciiTheme="minorHAnsi" w:hAnsiTheme="minorHAnsi" w:cs="Arial"/>
                <w:sz w:val="22"/>
                <w:szCs w:val="22"/>
              </w:rPr>
              <w:t>8</w:t>
            </w:r>
          </w:p>
        </w:tc>
      </w:tr>
      <w:tr w:rsidR="00EA6F2B" w:rsidRPr="00023D4D" w14:paraId="3DEB82FD" w14:textId="77777777" w:rsidTr="007C04ED">
        <w:tc>
          <w:tcPr>
            <w:tcW w:w="1980" w:type="dxa"/>
          </w:tcPr>
          <w:p w14:paraId="33160C7B" w14:textId="7C66BFA4" w:rsidR="00EA6F2B" w:rsidRPr="00023D4D" w:rsidRDefault="00951437" w:rsidP="007C04ED">
            <w:pPr>
              <w:pStyle w:val="ver8intabel"/>
              <w:rPr>
                <w:rFonts w:asciiTheme="minorHAnsi" w:hAnsiTheme="minorHAnsi" w:cs="Arial"/>
                <w:sz w:val="22"/>
                <w:szCs w:val="22"/>
              </w:rPr>
            </w:pPr>
            <w:r>
              <w:rPr>
                <w:rFonts w:asciiTheme="minorHAnsi" w:hAnsiTheme="minorHAnsi" w:cs="Arial"/>
                <w:sz w:val="22"/>
                <w:szCs w:val="22"/>
              </w:rPr>
              <w:t>Tabblad 13</w:t>
            </w:r>
          </w:p>
        </w:tc>
        <w:tc>
          <w:tcPr>
            <w:tcW w:w="5220" w:type="dxa"/>
          </w:tcPr>
          <w:p w14:paraId="6FE9A81E" w14:textId="77777777" w:rsidR="00EA6F2B" w:rsidRPr="00023D4D" w:rsidRDefault="00EA6F2B" w:rsidP="007C04ED">
            <w:pPr>
              <w:pStyle w:val="ver8intabel"/>
              <w:rPr>
                <w:rFonts w:asciiTheme="minorHAnsi" w:hAnsiTheme="minorHAnsi" w:cs="Arial"/>
                <w:sz w:val="22"/>
                <w:szCs w:val="22"/>
              </w:rPr>
            </w:pPr>
            <w:r w:rsidRPr="00023D4D">
              <w:rPr>
                <w:rFonts w:asciiTheme="minorHAnsi" w:hAnsiTheme="minorHAnsi" w:cs="Arial"/>
                <w:sz w:val="22"/>
                <w:szCs w:val="22"/>
              </w:rPr>
              <w:t>Prijsopgaaf</w:t>
            </w:r>
          </w:p>
        </w:tc>
        <w:tc>
          <w:tcPr>
            <w:tcW w:w="1980" w:type="dxa"/>
          </w:tcPr>
          <w:p w14:paraId="71E37424" w14:textId="77777777" w:rsidR="00EA6F2B" w:rsidRPr="00023D4D" w:rsidRDefault="00EA6F2B" w:rsidP="007C04ED">
            <w:pPr>
              <w:pStyle w:val="ver8intabel"/>
              <w:jc w:val="center"/>
              <w:rPr>
                <w:rFonts w:asciiTheme="minorHAnsi" w:hAnsiTheme="minorHAnsi" w:cs="Arial"/>
                <w:sz w:val="22"/>
                <w:szCs w:val="22"/>
              </w:rPr>
            </w:pPr>
            <w:r w:rsidRPr="00023D4D">
              <w:rPr>
                <w:rFonts w:asciiTheme="minorHAnsi" w:hAnsiTheme="minorHAnsi" w:cs="Arial"/>
                <w:sz w:val="22"/>
                <w:szCs w:val="22"/>
              </w:rPr>
              <w:t>10</w:t>
            </w:r>
          </w:p>
        </w:tc>
      </w:tr>
      <w:tr w:rsidR="00EA6F2B" w:rsidRPr="00023D4D" w14:paraId="5560FFC3" w14:textId="77777777" w:rsidTr="007C04ED">
        <w:tc>
          <w:tcPr>
            <w:tcW w:w="1980" w:type="dxa"/>
          </w:tcPr>
          <w:p w14:paraId="0F0CEBC5" w14:textId="53042CF6" w:rsidR="00EA6F2B" w:rsidRPr="00023D4D" w:rsidRDefault="00EA6F2B" w:rsidP="007C04ED">
            <w:pPr>
              <w:pStyle w:val="ver8intabel"/>
              <w:rPr>
                <w:rFonts w:asciiTheme="minorHAnsi" w:hAnsiTheme="minorHAnsi" w:cs="Arial"/>
                <w:sz w:val="22"/>
                <w:szCs w:val="22"/>
              </w:rPr>
            </w:pPr>
          </w:p>
        </w:tc>
        <w:tc>
          <w:tcPr>
            <w:tcW w:w="5220" w:type="dxa"/>
          </w:tcPr>
          <w:p w14:paraId="7DBD9F75" w14:textId="77777777" w:rsidR="00EA6F2B" w:rsidRPr="00023D4D" w:rsidRDefault="00EA6F2B" w:rsidP="007C04ED">
            <w:pPr>
              <w:pStyle w:val="ver8intabel"/>
              <w:rPr>
                <w:rFonts w:asciiTheme="minorHAnsi" w:hAnsiTheme="minorHAnsi" w:cs="Arial"/>
                <w:sz w:val="22"/>
                <w:szCs w:val="22"/>
              </w:rPr>
            </w:pPr>
            <w:r w:rsidRPr="00023D4D">
              <w:rPr>
                <w:rFonts w:asciiTheme="minorHAnsi" w:hAnsiTheme="minorHAnsi" w:cs="Arial"/>
                <w:sz w:val="22"/>
                <w:szCs w:val="22"/>
              </w:rPr>
              <w:t>Akkoordverklaring inkoopvoorwaarden</w:t>
            </w:r>
          </w:p>
        </w:tc>
        <w:tc>
          <w:tcPr>
            <w:tcW w:w="1980" w:type="dxa"/>
          </w:tcPr>
          <w:p w14:paraId="6E9B42DD" w14:textId="77777777" w:rsidR="00EA6F2B" w:rsidRPr="00023D4D" w:rsidRDefault="00EA6F2B" w:rsidP="007C04ED">
            <w:pPr>
              <w:pStyle w:val="ver8intabel"/>
              <w:jc w:val="center"/>
              <w:rPr>
                <w:rFonts w:asciiTheme="minorHAnsi" w:hAnsiTheme="minorHAnsi" w:cs="Arial"/>
                <w:sz w:val="22"/>
                <w:szCs w:val="22"/>
              </w:rPr>
            </w:pPr>
            <w:r w:rsidRPr="00023D4D">
              <w:rPr>
                <w:rFonts w:asciiTheme="minorHAnsi" w:hAnsiTheme="minorHAnsi" w:cs="Arial"/>
                <w:sz w:val="22"/>
                <w:szCs w:val="22"/>
              </w:rPr>
              <w:t>11</w:t>
            </w:r>
          </w:p>
        </w:tc>
      </w:tr>
      <w:tr w:rsidR="00EA6F2B" w:rsidRPr="00023D4D" w14:paraId="638A482E" w14:textId="77777777" w:rsidTr="007C04ED">
        <w:tc>
          <w:tcPr>
            <w:tcW w:w="1980" w:type="dxa"/>
          </w:tcPr>
          <w:p w14:paraId="0540AFD7" w14:textId="623DABA3" w:rsidR="00EA6F2B" w:rsidRPr="00023D4D" w:rsidRDefault="00EA6F2B" w:rsidP="007C04ED">
            <w:pPr>
              <w:pStyle w:val="ver8intabel"/>
              <w:rPr>
                <w:rFonts w:asciiTheme="minorHAnsi" w:hAnsiTheme="minorHAnsi" w:cs="Arial"/>
                <w:sz w:val="22"/>
                <w:szCs w:val="22"/>
              </w:rPr>
            </w:pPr>
          </w:p>
        </w:tc>
        <w:tc>
          <w:tcPr>
            <w:tcW w:w="5220" w:type="dxa"/>
          </w:tcPr>
          <w:p w14:paraId="1DA66FF9" w14:textId="25E1436C" w:rsidR="00EA6F2B" w:rsidRPr="00023D4D" w:rsidRDefault="00EA6F2B" w:rsidP="007C04ED">
            <w:pPr>
              <w:pStyle w:val="ver8intabel"/>
              <w:rPr>
                <w:rFonts w:asciiTheme="minorHAnsi" w:hAnsiTheme="minorHAnsi" w:cs="Arial"/>
                <w:sz w:val="22"/>
                <w:szCs w:val="22"/>
              </w:rPr>
            </w:pPr>
            <w:r w:rsidRPr="00F561A9">
              <w:rPr>
                <w:rFonts w:asciiTheme="minorHAnsi" w:hAnsiTheme="minorHAnsi" w:cs="Arial"/>
                <w:sz w:val="22"/>
                <w:szCs w:val="22"/>
              </w:rPr>
              <w:t>Eigen Verklaring SROI</w:t>
            </w:r>
          </w:p>
        </w:tc>
        <w:tc>
          <w:tcPr>
            <w:tcW w:w="1980" w:type="dxa"/>
          </w:tcPr>
          <w:p w14:paraId="15226506" w14:textId="49ABD416" w:rsidR="00EA6F2B" w:rsidRPr="00023D4D" w:rsidRDefault="00EA6F2B" w:rsidP="007C04ED">
            <w:pPr>
              <w:pStyle w:val="ver8intabel"/>
              <w:jc w:val="center"/>
              <w:rPr>
                <w:rFonts w:asciiTheme="minorHAnsi" w:hAnsiTheme="minorHAnsi" w:cs="Arial"/>
                <w:sz w:val="22"/>
                <w:szCs w:val="22"/>
              </w:rPr>
            </w:pPr>
            <w:r w:rsidRPr="00023D4D">
              <w:rPr>
                <w:rFonts w:asciiTheme="minorHAnsi" w:hAnsiTheme="minorHAnsi" w:cs="Arial"/>
                <w:sz w:val="22"/>
                <w:szCs w:val="22"/>
              </w:rPr>
              <w:t>1</w:t>
            </w:r>
            <w:r>
              <w:rPr>
                <w:rFonts w:asciiTheme="minorHAnsi" w:hAnsiTheme="minorHAnsi" w:cs="Arial"/>
                <w:sz w:val="22"/>
                <w:szCs w:val="22"/>
              </w:rPr>
              <w:t>4</w:t>
            </w:r>
          </w:p>
        </w:tc>
      </w:tr>
    </w:tbl>
    <w:p w14:paraId="4B0004F8" w14:textId="77777777" w:rsidR="002844E0" w:rsidRPr="00023D4D" w:rsidRDefault="002844E0" w:rsidP="002844E0">
      <w:pPr>
        <w:pStyle w:val="Plattetekst"/>
        <w:rPr>
          <w:rFonts w:asciiTheme="minorHAnsi" w:hAnsiTheme="minorHAnsi" w:cs="Arial"/>
          <w:sz w:val="22"/>
          <w:szCs w:val="22"/>
        </w:rPr>
      </w:pPr>
    </w:p>
    <w:p w14:paraId="5ACB8C63"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168916AE" w14:textId="77777777" w:rsidTr="002844E0">
        <w:tc>
          <w:tcPr>
            <w:tcW w:w="9180" w:type="dxa"/>
            <w:gridSpan w:val="2"/>
            <w:shd w:val="clear" w:color="auto" w:fill="E0E0E0"/>
          </w:tcPr>
          <w:p w14:paraId="4DD59A31"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404CDABA" w14:textId="77777777" w:rsidTr="002844E0">
        <w:tc>
          <w:tcPr>
            <w:tcW w:w="3156" w:type="dxa"/>
            <w:shd w:val="clear" w:color="auto" w:fill="E0E0E0"/>
          </w:tcPr>
          <w:p w14:paraId="2437D2A0"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0C980D8F" w14:textId="77777777" w:rsidR="002844E0" w:rsidRPr="00023D4D" w:rsidRDefault="002844E0" w:rsidP="002844E0">
            <w:pPr>
              <w:rPr>
                <w:rFonts w:asciiTheme="minorHAnsi" w:hAnsiTheme="minorHAnsi" w:cs="Arial"/>
                <w:sz w:val="22"/>
                <w:szCs w:val="22"/>
              </w:rPr>
            </w:pPr>
          </w:p>
        </w:tc>
      </w:tr>
      <w:tr w:rsidR="002844E0" w:rsidRPr="00023D4D" w14:paraId="535AE88A" w14:textId="77777777" w:rsidTr="002844E0">
        <w:tc>
          <w:tcPr>
            <w:tcW w:w="3156" w:type="dxa"/>
            <w:shd w:val="clear" w:color="auto" w:fill="E0E0E0"/>
          </w:tcPr>
          <w:p w14:paraId="5F6FD8C0"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60DB2D04" w14:textId="77777777" w:rsidR="002844E0" w:rsidRPr="00023D4D" w:rsidRDefault="002844E0" w:rsidP="002844E0">
            <w:pPr>
              <w:rPr>
                <w:rFonts w:asciiTheme="minorHAnsi" w:hAnsiTheme="minorHAnsi" w:cs="Arial"/>
                <w:sz w:val="22"/>
                <w:szCs w:val="22"/>
              </w:rPr>
            </w:pPr>
          </w:p>
        </w:tc>
      </w:tr>
      <w:tr w:rsidR="002844E0" w:rsidRPr="00023D4D" w14:paraId="27C0ED82" w14:textId="77777777" w:rsidTr="002844E0">
        <w:tc>
          <w:tcPr>
            <w:tcW w:w="3156" w:type="dxa"/>
            <w:shd w:val="clear" w:color="auto" w:fill="E0E0E0"/>
          </w:tcPr>
          <w:p w14:paraId="6197DA2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1999438B" w14:textId="77777777" w:rsidR="002844E0" w:rsidRPr="00023D4D" w:rsidRDefault="002844E0" w:rsidP="002844E0">
            <w:pPr>
              <w:rPr>
                <w:rFonts w:asciiTheme="minorHAnsi" w:hAnsiTheme="minorHAnsi" w:cs="Arial"/>
                <w:sz w:val="22"/>
                <w:szCs w:val="22"/>
              </w:rPr>
            </w:pPr>
          </w:p>
        </w:tc>
      </w:tr>
    </w:tbl>
    <w:p w14:paraId="2F646F0A" w14:textId="77777777" w:rsidR="002844E0" w:rsidRPr="00023D4D" w:rsidRDefault="002844E0" w:rsidP="002844E0">
      <w:pPr>
        <w:rPr>
          <w:rFonts w:asciiTheme="minorHAnsi" w:hAnsiTheme="minorHAnsi" w:cs="Arial"/>
          <w:sz w:val="22"/>
          <w:szCs w:val="22"/>
        </w:rPr>
      </w:pPr>
    </w:p>
    <w:p w14:paraId="3B04B22B" w14:textId="77777777" w:rsidR="002844E0" w:rsidRPr="00023D4D" w:rsidRDefault="002844E0" w:rsidP="002844E0">
      <w:pPr>
        <w:rPr>
          <w:rFonts w:asciiTheme="minorHAnsi" w:hAnsiTheme="minorHAnsi" w:cs="Arial"/>
          <w:sz w:val="22"/>
          <w:szCs w:val="22"/>
        </w:rPr>
      </w:pPr>
    </w:p>
    <w:p w14:paraId="3E33E5CD" w14:textId="77777777" w:rsidR="002844E0" w:rsidRPr="00023D4D" w:rsidRDefault="002844E0" w:rsidP="002844E0">
      <w:pPr>
        <w:rPr>
          <w:rFonts w:asciiTheme="minorHAnsi" w:hAnsiTheme="minorHAnsi" w:cs="Arial"/>
          <w:sz w:val="22"/>
          <w:szCs w:val="22"/>
        </w:rPr>
      </w:pPr>
    </w:p>
    <w:p w14:paraId="6803BC91"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4BE9BC87" w14:textId="77777777" w:rsidR="002844E0" w:rsidRPr="00023D4D" w:rsidRDefault="00C325C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6" w:name="_Toc272850570"/>
      <w:bookmarkStart w:id="7" w:name="_Toc334776156"/>
      <w:bookmarkStart w:id="8" w:name="_Toc451336290"/>
      <w:r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3 </w:t>
      </w:r>
      <w:r w:rsidR="002844E0" w:rsidRPr="00023D4D">
        <w:rPr>
          <w:rFonts w:asciiTheme="minorHAnsi" w:eastAsiaTheme="majorEastAsia" w:hAnsiTheme="minorHAnsi" w:cstheme="majorBidi"/>
          <w:bCs/>
          <w:color w:val="365F91" w:themeColor="accent1" w:themeShade="BF"/>
          <w:kern w:val="0"/>
          <w:sz w:val="28"/>
          <w:szCs w:val="28"/>
          <w:lang w:eastAsia="en-US"/>
        </w:rPr>
        <w:t>Geheimhoudingsverklaring</w:t>
      </w:r>
      <w:bookmarkEnd w:id="6"/>
      <w:bookmarkEnd w:id="7"/>
      <w:bookmarkEnd w:id="8"/>
    </w:p>
    <w:p w14:paraId="60F259FD" w14:textId="77777777" w:rsidR="002844E0" w:rsidRPr="00023D4D" w:rsidRDefault="002844E0" w:rsidP="002844E0">
      <w:pPr>
        <w:rPr>
          <w:rFonts w:asciiTheme="minorHAnsi" w:hAnsiTheme="minorHAnsi" w:cs="Arial"/>
        </w:rPr>
      </w:pPr>
    </w:p>
    <w:p w14:paraId="4C731BAC"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De inschrijver verklaart en garandeert door het indienen van diens aanmelding en diens aanmeldingsdocumenten in de onderhavige aanbestedingsprocedure dat hij alle informatie met betrekking tot de aanbestedingsprocedure, het onderwerp van de aanbesteding en de aanbestedende dienst (inclusief informatie over toepassing en (mogelijk) gebruik van bij de aanbestedende dienst in gebruik of in ontwikkeling zijnde systemen en (de werking van) apparatuur en bestanden) (hierna te noemen:</w:t>
      </w:r>
      <w:r w:rsidR="000961B2" w:rsidRPr="00023D4D">
        <w:rPr>
          <w:rFonts w:asciiTheme="minorHAnsi" w:hAnsiTheme="minorHAnsi" w:cs="Arial"/>
          <w:sz w:val="22"/>
          <w:szCs w:val="22"/>
        </w:rPr>
        <w:t xml:space="preserve"> </w:t>
      </w:r>
      <w:r w:rsidRPr="00023D4D">
        <w:rPr>
          <w:rFonts w:asciiTheme="minorHAnsi" w:hAnsiTheme="minorHAnsi" w:cs="Arial"/>
          <w:sz w:val="22"/>
          <w:szCs w:val="22"/>
        </w:rPr>
        <w:t>‘de Projectinformatie’) strikt vertrouwelijk zal behandelen en deze informatie niet aan derden zal/zullen openbaren.</w:t>
      </w:r>
    </w:p>
    <w:p w14:paraId="76F96A60" w14:textId="77777777" w:rsidR="002844E0" w:rsidRPr="00023D4D" w:rsidRDefault="002844E0" w:rsidP="002844E0">
      <w:pPr>
        <w:rPr>
          <w:rFonts w:asciiTheme="minorHAnsi" w:hAnsiTheme="minorHAnsi" w:cs="Arial"/>
          <w:sz w:val="22"/>
          <w:szCs w:val="22"/>
        </w:rPr>
      </w:pPr>
    </w:p>
    <w:p w14:paraId="5972DD5C"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Hij staat er voorts jegens de aanbestedende dienst voor in dat zijn werknemers het vertrouwelijke karakter van de Projectinformatie zullen respecteren en deze informatie niet aan derden zal/zullen openbaren. </w:t>
      </w:r>
    </w:p>
    <w:p w14:paraId="26A2EF43" w14:textId="77777777" w:rsidR="002844E0" w:rsidRPr="00023D4D" w:rsidRDefault="002844E0" w:rsidP="002844E0">
      <w:pPr>
        <w:rPr>
          <w:rFonts w:asciiTheme="minorHAnsi" w:hAnsiTheme="minorHAnsi" w:cs="Arial"/>
          <w:sz w:val="22"/>
          <w:szCs w:val="22"/>
        </w:rPr>
      </w:pPr>
    </w:p>
    <w:p w14:paraId="53C192D6"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Hij verklaart en garandeert voorts dat hij de </w:t>
      </w:r>
      <w:r w:rsidR="00FB37EB" w:rsidRPr="00023D4D">
        <w:rPr>
          <w:rFonts w:asciiTheme="minorHAnsi" w:hAnsiTheme="minorHAnsi" w:cs="Arial"/>
          <w:sz w:val="22"/>
          <w:szCs w:val="22"/>
        </w:rPr>
        <w:t xml:space="preserve">Projectinformatie </w:t>
      </w:r>
      <w:r w:rsidRPr="00023D4D">
        <w:rPr>
          <w:rFonts w:asciiTheme="minorHAnsi" w:hAnsiTheme="minorHAnsi" w:cs="Arial"/>
          <w:sz w:val="22"/>
          <w:szCs w:val="22"/>
        </w:rPr>
        <w:t>niet zal bekendmaken of verstrekken aan anderen dan deze werknemers, ook niet na afloop van deze aanbestedingsprocedure. Indien naar zijn oordeel verstrekking van de Projectinformatie aan anderen dan de werknemers, bijvoorbeeld adviseurs, noodzakelijk is (voor het doen van een deugdelijke aanbieding), dan dient hij daartoe vooraf de schriftelijke toestemming van de aanbestedende dienst te verkrijgen. De aanbestedende dienst zal zijn toestemming niet onthouden op onredelijke gronden. Toestemming zal in ieder geval geweigerd kunnen worden indien naar het oordeel van de aanbestedende dienst een goede voortgang van de aanbestedingsprocedure in gevaar komt dan wel indien de belangen van de aanbestedende dienst of derden door openbaarmaking geschaad worden. De inschrijver verplicht zich voorts deze derden overeenkomstig deze verklaring geheimhouding op te leggen.</w:t>
      </w:r>
    </w:p>
    <w:p w14:paraId="442B101B" w14:textId="77777777" w:rsidR="002844E0" w:rsidRPr="00023D4D" w:rsidRDefault="002844E0" w:rsidP="002844E0">
      <w:pPr>
        <w:rPr>
          <w:rFonts w:asciiTheme="minorHAnsi" w:hAnsiTheme="minorHAnsi" w:cs="Arial"/>
          <w:sz w:val="22"/>
          <w:szCs w:val="22"/>
        </w:rPr>
      </w:pPr>
    </w:p>
    <w:p w14:paraId="4315B905"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Het oordeel of bepaalde Projectinformatie wel of niet een vertrouwelijk karakter heeft, is aan de aanbestedende dienst voorbehouden.</w:t>
      </w:r>
    </w:p>
    <w:p w14:paraId="3367CD28" w14:textId="77777777" w:rsidR="002844E0" w:rsidRPr="00023D4D" w:rsidRDefault="002844E0" w:rsidP="002844E0">
      <w:pPr>
        <w:rPr>
          <w:rFonts w:asciiTheme="minorHAnsi" w:hAnsiTheme="minorHAnsi" w:cs="Arial"/>
          <w:sz w:val="22"/>
          <w:szCs w:val="22"/>
        </w:rPr>
      </w:pPr>
    </w:p>
    <w:p w14:paraId="3036574A" w14:textId="77777777" w:rsidR="002844E0" w:rsidRPr="00023D4D" w:rsidRDefault="002844E0" w:rsidP="002844E0">
      <w:pPr>
        <w:rPr>
          <w:rFonts w:asciiTheme="minorHAnsi" w:hAnsiTheme="minorHAnsi" w:cs="Arial"/>
          <w:sz w:val="22"/>
          <w:szCs w:val="22"/>
        </w:rPr>
      </w:pPr>
    </w:p>
    <w:p w14:paraId="2FBF90F8"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40A8CA79" w14:textId="77777777" w:rsidTr="002844E0">
        <w:tc>
          <w:tcPr>
            <w:tcW w:w="9180" w:type="dxa"/>
            <w:gridSpan w:val="2"/>
            <w:shd w:val="clear" w:color="auto" w:fill="E0E0E0"/>
          </w:tcPr>
          <w:p w14:paraId="632940D3"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790076B9" w14:textId="77777777" w:rsidTr="002844E0">
        <w:tc>
          <w:tcPr>
            <w:tcW w:w="3156" w:type="dxa"/>
            <w:shd w:val="clear" w:color="auto" w:fill="E0E0E0"/>
          </w:tcPr>
          <w:p w14:paraId="266C6C6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25D06D7A" w14:textId="77777777" w:rsidR="002844E0" w:rsidRDefault="002844E0" w:rsidP="002844E0">
            <w:pPr>
              <w:rPr>
                <w:rFonts w:asciiTheme="minorHAnsi" w:hAnsiTheme="minorHAnsi" w:cs="Arial"/>
                <w:sz w:val="22"/>
                <w:szCs w:val="22"/>
              </w:rPr>
            </w:pPr>
          </w:p>
          <w:p w14:paraId="2887B390" w14:textId="77777777" w:rsidR="004750E9" w:rsidRPr="00023D4D" w:rsidRDefault="004750E9" w:rsidP="002844E0">
            <w:pPr>
              <w:rPr>
                <w:rFonts w:asciiTheme="minorHAnsi" w:hAnsiTheme="minorHAnsi" w:cs="Arial"/>
                <w:sz w:val="22"/>
                <w:szCs w:val="22"/>
              </w:rPr>
            </w:pPr>
          </w:p>
        </w:tc>
      </w:tr>
      <w:tr w:rsidR="002844E0" w:rsidRPr="00023D4D" w14:paraId="3720717E" w14:textId="77777777" w:rsidTr="002844E0">
        <w:tc>
          <w:tcPr>
            <w:tcW w:w="3156" w:type="dxa"/>
            <w:shd w:val="clear" w:color="auto" w:fill="E0E0E0"/>
          </w:tcPr>
          <w:p w14:paraId="21D78820"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4804A25C" w14:textId="77777777" w:rsidR="002844E0" w:rsidRDefault="002844E0" w:rsidP="002844E0">
            <w:pPr>
              <w:rPr>
                <w:rFonts w:asciiTheme="minorHAnsi" w:hAnsiTheme="minorHAnsi" w:cs="Arial"/>
                <w:sz w:val="22"/>
                <w:szCs w:val="22"/>
              </w:rPr>
            </w:pPr>
          </w:p>
          <w:p w14:paraId="648E0346" w14:textId="77777777" w:rsidR="004750E9" w:rsidRPr="00023D4D" w:rsidRDefault="004750E9" w:rsidP="002844E0">
            <w:pPr>
              <w:rPr>
                <w:rFonts w:asciiTheme="minorHAnsi" w:hAnsiTheme="minorHAnsi" w:cs="Arial"/>
                <w:sz w:val="22"/>
                <w:szCs w:val="22"/>
              </w:rPr>
            </w:pPr>
          </w:p>
        </w:tc>
      </w:tr>
      <w:tr w:rsidR="002844E0" w:rsidRPr="00023D4D" w14:paraId="6CA5C3AA" w14:textId="77777777" w:rsidTr="002844E0">
        <w:tc>
          <w:tcPr>
            <w:tcW w:w="3156" w:type="dxa"/>
            <w:shd w:val="clear" w:color="auto" w:fill="E0E0E0"/>
          </w:tcPr>
          <w:p w14:paraId="72AEB92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74D5705F" w14:textId="77777777" w:rsidR="002844E0" w:rsidRDefault="002844E0" w:rsidP="002844E0">
            <w:pPr>
              <w:rPr>
                <w:rFonts w:asciiTheme="minorHAnsi" w:hAnsiTheme="minorHAnsi" w:cs="Arial"/>
                <w:sz w:val="22"/>
                <w:szCs w:val="22"/>
              </w:rPr>
            </w:pPr>
          </w:p>
          <w:p w14:paraId="3402DB59" w14:textId="77777777" w:rsidR="004750E9" w:rsidRPr="00023D4D" w:rsidRDefault="004750E9" w:rsidP="002844E0">
            <w:pPr>
              <w:rPr>
                <w:rFonts w:asciiTheme="minorHAnsi" w:hAnsiTheme="minorHAnsi" w:cs="Arial"/>
                <w:sz w:val="22"/>
                <w:szCs w:val="22"/>
              </w:rPr>
            </w:pPr>
          </w:p>
        </w:tc>
      </w:tr>
    </w:tbl>
    <w:p w14:paraId="2E5044E6" w14:textId="77777777" w:rsidR="002844E0" w:rsidRPr="00023D4D" w:rsidRDefault="002844E0" w:rsidP="002844E0">
      <w:pPr>
        <w:rPr>
          <w:rFonts w:asciiTheme="minorHAnsi" w:hAnsiTheme="minorHAnsi" w:cs="Arial"/>
          <w:sz w:val="22"/>
          <w:szCs w:val="22"/>
        </w:rPr>
      </w:pPr>
    </w:p>
    <w:p w14:paraId="586FF402" w14:textId="77777777" w:rsidR="002844E0" w:rsidRPr="00023D4D" w:rsidRDefault="002844E0" w:rsidP="002844E0">
      <w:pPr>
        <w:rPr>
          <w:rFonts w:asciiTheme="minorHAnsi" w:hAnsiTheme="minorHAnsi" w:cs="Arial"/>
          <w:sz w:val="22"/>
          <w:szCs w:val="22"/>
        </w:rPr>
      </w:pPr>
    </w:p>
    <w:p w14:paraId="59F0E35E" w14:textId="77777777" w:rsidR="002844E0" w:rsidRPr="00023D4D" w:rsidRDefault="002844E0" w:rsidP="002844E0">
      <w:pPr>
        <w:rPr>
          <w:rFonts w:asciiTheme="minorHAnsi" w:hAnsiTheme="minorHAnsi" w:cs="Arial"/>
          <w:sz w:val="22"/>
          <w:szCs w:val="22"/>
        </w:rPr>
      </w:pPr>
    </w:p>
    <w:p w14:paraId="094F638B"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45AA8F88" w14:textId="77777777" w:rsidR="002844E0" w:rsidRPr="00023D4D" w:rsidRDefault="002844E0" w:rsidP="002844E0">
      <w:pPr>
        <w:rPr>
          <w:rFonts w:asciiTheme="minorHAnsi" w:hAnsiTheme="minorHAnsi" w:cs="Arial"/>
          <w:sz w:val="22"/>
          <w:szCs w:val="22"/>
        </w:rPr>
      </w:pPr>
    </w:p>
    <w:p w14:paraId="3B512B8C" w14:textId="77777777" w:rsidR="002844E0" w:rsidRPr="00023D4D" w:rsidRDefault="002844E0" w:rsidP="002844E0">
      <w:pPr>
        <w:rPr>
          <w:rFonts w:asciiTheme="minorHAnsi" w:hAnsiTheme="minorHAnsi" w:cs="Arial"/>
          <w:sz w:val="22"/>
          <w:szCs w:val="22"/>
        </w:rPr>
      </w:pPr>
    </w:p>
    <w:p w14:paraId="34007D37" w14:textId="77777777" w:rsidR="002844E0" w:rsidRPr="00023D4D" w:rsidRDefault="002844E0" w:rsidP="002844E0">
      <w:pPr>
        <w:rPr>
          <w:rFonts w:asciiTheme="minorHAnsi" w:hAnsiTheme="minorHAnsi" w:cs="Arial"/>
          <w:sz w:val="22"/>
          <w:szCs w:val="22"/>
        </w:rPr>
      </w:pPr>
    </w:p>
    <w:p w14:paraId="40E160A3" w14:textId="1A841393" w:rsidR="002844E0" w:rsidRPr="00023D4D" w:rsidRDefault="002844E0" w:rsidP="000E6C78">
      <w:pPr>
        <w:pStyle w:val="Kop1"/>
        <w:keepLines/>
        <w:spacing w:after="0" w:line="276" w:lineRule="auto"/>
        <w:jc w:val="both"/>
        <w:rPr>
          <w:rFonts w:asciiTheme="minorHAnsi" w:hAnsiTheme="minorHAnsi" w:cs="Arial"/>
          <w:sz w:val="22"/>
          <w:szCs w:val="22"/>
        </w:rPr>
      </w:pPr>
      <w:r w:rsidRPr="00023D4D">
        <w:rPr>
          <w:rFonts w:asciiTheme="minorHAnsi" w:hAnsiTheme="minorHAnsi"/>
          <w:sz w:val="22"/>
          <w:szCs w:val="22"/>
        </w:rPr>
        <w:br w:type="page"/>
      </w:r>
      <w:bookmarkStart w:id="9" w:name="_Toc272850571"/>
      <w:bookmarkStart w:id="10" w:name="_Toc334776157"/>
      <w:bookmarkStart w:id="11" w:name="_Toc451336291"/>
      <w:r w:rsidR="00C325C0"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4 </w:t>
      </w:r>
      <w:bookmarkEnd w:id="9"/>
      <w:bookmarkEnd w:id="10"/>
      <w:r w:rsidR="000E6C78">
        <w:rPr>
          <w:rFonts w:asciiTheme="minorHAnsi" w:eastAsiaTheme="majorEastAsia" w:hAnsiTheme="minorHAnsi" w:cstheme="majorBidi"/>
          <w:bCs/>
          <w:color w:val="365F91" w:themeColor="accent1" w:themeShade="BF"/>
          <w:kern w:val="0"/>
          <w:sz w:val="28"/>
          <w:szCs w:val="28"/>
          <w:lang w:eastAsia="en-US"/>
        </w:rPr>
        <w:t>Eigen Verklaring</w:t>
      </w:r>
      <w:bookmarkEnd w:id="11"/>
    </w:p>
    <w:p w14:paraId="21451B38" w14:textId="77777777" w:rsidR="002844E0" w:rsidRPr="00023D4D" w:rsidRDefault="002844E0" w:rsidP="002844E0">
      <w:pPr>
        <w:rPr>
          <w:rFonts w:asciiTheme="minorHAnsi" w:hAnsiTheme="minorHAnsi" w:cs="Arial"/>
          <w:sz w:val="22"/>
          <w:szCs w:val="22"/>
        </w:rPr>
      </w:pPr>
    </w:p>
    <w:p w14:paraId="7331EA30" w14:textId="61A1B0F6" w:rsidR="002844E0" w:rsidRPr="00023D4D" w:rsidRDefault="000E6C78" w:rsidP="002844E0">
      <w:pPr>
        <w:rPr>
          <w:rFonts w:asciiTheme="minorHAnsi" w:hAnsiTheme="minorHAnsi" w:cs="Arial"/>
          <w:sz w:val="22"/>
          <w:szCs w:val="22"/>
        </w:rPr>
      </w:pPr>
      <w:r>
        <w:rPr>
          <w:rFonts w:asciiTheme="minorHAnsi" w:hAnsiTheme="minorHAnsi" w:cs="Arial"/>
          <w:sz w:val="22"/>
          <w:szCs w:val="22"/>
        </w:rPr>
        <w:t>(zie bijgevoegd pdf-document “Eigen Verklaring”)</w:t>
      </w:r>
    </w:p>
    <w:p w14:paraId="5CF23224" w14:textId="77777777" w:rsidR="002844E0" w:rsidRPr="00023D4D" w:rsidRDefault="002844E0" w:rsidP="002844E0">
      <w:pPr>
        <w:rPr>
          <w:rFonts w:asciiTheme="minorHAnsi" w:hAnsiTheme="minorHAnsi" w:cs="Arial"/>
          <w:sz w:val="22"/>
          <w:szCs w:val="22"/>
        </w:rPr>
      </w:pPr>
    </w:p>
    <w:p w14:paraId="527A6EE9" w14:textId="77777777" w:rsidR="002844E0" w:rsidRPr="00023D4D" w:rsidRDefault="002844E0" w:rsidP="002844E0">
      <w:pPr>
        <w:rPr>
          <w:rFonts w:asciiTheme="minorHAnsi" w:hAnsiTheme="minorHAnsi" w:cs="Arial"/>
          <w:sz w:val="22"/>
          <w:szCs w:val="22"/>
        </w:rPr>
      </w:pPr>
    </w:p>
    <w:p w14:paraId="3DFDC6B3" w14:textId="77777777" w:rsidR="002844E0" w:rsidRPr="00023D4D" w:rsidRDefault="002844E0" w:rsidP="002844E0">
      <w:pPr>
        <w:rPr>
          <w:rFonts w:asciiTheme="minorHAnsi" w:hAnsiTheme="minorHAnsi" w:cs="Arial"/>
          <w:sz w:val="22"/>
          <w:szCs w:val="22"/>
        </w:rPr>
      </w:pPr>
    </w:p>
    <w:p w14:paraId="4BBC83A3" w14:textId="77777777" w:rsidR="002844E0" w:rsidRPr="00023D4D" w:rsidRDefault="002844E0" w:rsidP="002844E0">
      <w:pPr>
        <w:rPr>
          <w:rFonts w:asciiTheme="minorHAnsi" w:hAnsiTheme="minorHAnsi" w:cs="Arial"/>
          <w:sz w:val="22"/>
          <w:szCs w:val="22"/>
        </w:rPr>
      </w:pPr>
    </w:p>
    <w:p w14:paraId="1A12F06A" w14:textId="77777777" w:rsidR="002844E0" w:rsidRPr="00023D4D" w:rsidRDefault="002844E0" w:rsidP="002844E0">
      <w:pPr>
        <w:rPr>
          <w:rFonts w:asciiTheme="minorHAnsi" w:hAnsiTheme="minorHAnsi" w:cs="Arial"/>
          <w:sz w:val="22"/>
          <w:szCs w:val="22"/>
        </w:rPr>
      </w:pPr>
    </w:p>
    <w:p w14:paraId="639DD112" w14:textId="77777777" w:rsidR="002844E0" w:rsidRPr="00023D4D" w:rsidRDefault="002844E0" w:rsidP="002844E0">
      <w:pPr>
        <w:rPr>
          <w:rFonts w:asciiTheme="minorHAnsi" w:hAnsiTheme="minorHAnsi" w:cs="Arial"/>
          <w:sz w:val="22"/>
          <w:szCs w:val="22"/>
        </w:rPr>
      </w:pPr>
    </w:p>
    <w:p w14:paraId="386A9314" w14:textId="77777777" w:rsidR="002844E0" w:rsidRPr="00023D4D" w:rsidRDefault="002844E0" w:rsidP="002844E0">
      <w:pPr>
        <w:rPr>
          <w:rFonts w:asciiTheme="minorHAnsi" w:hAnsiTheme="minorHAnsi" w:cs="Arial"/>
          <w:sz w:val="22"/>
          <w:szCs w:val="22"/>
        </w:rPr>
      </w:pPr>
    </w:p>
    <w:p w14:paraId="6B99438D" w14:textId="77777777" w:rsidR="002844E0" w:rsidRPr="00023D4D" w:rsidRDefault="002844E0" w:rsidP="002844E0">
      <w:pPr>
        <w:rPr>
          <w:rFonts w:asciiTheme="minorHAnsi" w:hAnsiTheme="minorHAnsi" w:cs="Arial"/>
          <w:sz w:val="22"/>
          <w:szCs w:val="22"/>
        </w:rPr>
      </w:pPr>
    </w:p>
    <w:p w14:paraId="71C15787" w14:textId="77777777" w:rsidR="002844E0" w:rsidRPr="00023D4D" w:rsidRDefault="002844E0" w:rsidP="004053A6">
      <w:pPr>
        <w:pStyle w:val="Kop1"/>
        <w:keepLines/>
        <w:spacing w:after="0" w:line="276" w:lineRule="auto"/>
        <w:jc w:val="both"/>
        <w:rPr>
          <w:rFonts w:asciiTheme="minorHAnsi" w:hAnsiTheme="minorHAnsi"/>
        </w:rPr>
      </w:pPr>
      <w:r w:rsidRPr="00023D4D">
        <w:rPr>
          <w:rFonts w:asciiTheme="minorHAnsi" w:hAnsiTheme="minorHAnsi"/>
        </w:rPr>
        <w:br w:type="page"/>
      </w:r>
      <w:bookmarkStart w:id="12" w:name="_Toc272850572"/>
      <w:bookmarkStart w:id="13" w:name="_Toc334776158"/>
      <w:bookmarkStart w:id="14" w:name="_Toc451336292"/>
      <w:r w:rsidR="00C325C0"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5 </w:t>
      </w:r>
      <w:r w:rsidRPr="00023D4D">
        <w:rPr>
          <w:rFonts w:asciiTheme="minorHAnsi" w:eastAsiaTheme="majorEastAsia" w:hAnsiTheme="minorHAnsi" w:cstheme="majorBidi"/>
          <w:bCs/>
          <w:color w:val="365F91" w:themeColor="accent1" w:themeShade="BF"/>
          <w:kern w:val="0"/>
          <w:sz w:val="28"/>
          <w:szCs w:val="28"/>
          <w:lang w:eastAsia="en-US"/>
        </w:rPr>
        <w:t>Standaardformulier bedrijfsprofiel / (kern)activiteiten</w:t>
      </w:r>
      <w:bookmarkEnd w:id="12"/>
      <w:bookmarkEnd w:id="13"/>
      <w:bookmarkEnd w:id="14"/>
    </w:p>
    <w:p w14:paraId="2147D80C" w14:textId="77777777" w:rsidR="002844E0" w:rsidRPr="00023D4D" w:rsidRDefault="002844E0" w:rsidP="002844E0">
      <w:pPr>
        <w:rPr>
          <w:rFonts w:asciiTheme="minorHAnsi" w:hAnsiTheme="minorHAnsi" w:cs="Arial"/>
          <w:b/>
          <w:sz w:val="22"/>
          <w:szCs w:val="22"/>
        </w:rPr>
      </w:pPr>
    </w:p>
    <w:p w14:paraId="5C37FD87" w14:textId="77777777" w:rsidR="002844E0" w:rsidRPr="00023D4D" w:rsidRDefault="002844E0" w:rsidP="002844E0">
      <w:pPr>
        <w:pStyle w:val="Plattetekst2"/>
        <w:rPr>
          <w:rFonts w:asciiTheme="minorHAnsi" w:hAnsiTheme="minorHAnsi" w:cs="Arial"/>
          <w:b/>
          <w:i/>
          <w:sz w:val="22"/>
          <w:szCs w:val="22"/>
        </w:rPr>
      </w:pPr>
      <w:r w:rsidRPr="00023D4D">
        <w:rPr>
          <w:rFonts w:asciiTheme="minorHAnsi" w:hAnsiTheme="minorHAnsi" w:cs="Arial"/>
          <w:b/>
          <w:i/>
          <w:sz w:val="22"/>
          <w:szCs w:val="22"/>
        </w:rPr>
        <w:t>Officiële naam onderneming:</w:t>
      </w:r>
    </w:p>
    <w:p w14:paraId="6B061495"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1. Geef een korte beschrijving van de ondernemingsstructuur, inclusief de eventuele vennootschappelijke banden met andere ondernemingen, zoals eventuele holdingstructuur (inclusief relaties moeder-, zuster- dochter- en werkmaatschappijen).</w:t>
      </w:r>
    </w:p>
    <w:p w14:paraId="63509196" w14:textId="77777777" w:rsidR="002844E0" w:rsidRPr="00023D4D" w:rsidRDefault="002844E0" w:rsidP="002844E0">
      <w:pPr>
        <w:rPr>
          <w:rFonts w:asciiTheme="minorHAnsi" w:hAnsiTheme="minorHAnsi" w:cs="Arial"/>
          <w:b/>
          <w:sz w:val="22"/>
          <w:szCs w:val="22"/>
        </w:rPr>
      </w:pPr>
    </w:p>
    <w:p w14:paraId="24EE1244" w14:textId="77777777" w:rsidR="00D57F99" w:rsidRPr="00023D4D" w:rsidRDefault="00D57F99" w:rsidP="002844E0">
      <w:pPr>
        <w:rPr>
          <w:rFonts w:asciiTheme="minorHAnsi" w:hAnsiTheme="minorHAnsi" w:cs="Arial"/>
          <w:b/>
          <w:sz w:val="22"/>
          <w:szCs w:val="22"/>
        </w:rPr>
      </w:pPr>
    </w:p>
    <w:p w14:paraId="5C3F8E52"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b/>
          <w:sz w:val="22"/>
          <w:szCs w:val="22"/>
        </w:rPr>
        <w:t>N.B.: Bijsluiten bij de offerte: organisatieschema / organogram (en indien van toepassing een verklaring van de moedermaatschappij in de zin van artikel 2:403 van het Burgerlijk Wetboek. Uit de verklaring moet blijken dat de moedermaatschappij onvoorwaardelijk garant staat voor de dochtermaatschappij op zich te nemen verplichtingen).</w:t>
      </w:r>
      <w:r w:rsidRPr="00023D4D">
        <w:rPr>
          <w:rFonts w:asciiTheme="minorHAnsi" w:hAnsiTheme="minorHAnsi" w:cs="Arial"/>
          <w:sz w:val="22"/>
          <w:szCs w:val="22"/>
        </w:rPr>
        <w:t xml:space="preserve"> </w:t>
      </w:r>
    </w:p>
    <w:p w14:paraId="0D43D4E8" w14:textId="77777777" w:rsidR="002844E0" w:rsidRPr="00023D4D" w:rsidRDefault="002844E0" w:rsidP="002844E0">
      <w:pPr>
        <w:rPr>
          <w:rFonts w:asciiTheme="minorHAnsi" w:hAnsiTheme="minorHAnsi" w:cs="Arial"/>
          <w:sz w:val="22"/>
          <w:szCs w:val="22"/>
        </w:rPr>
      </w:pPr>
    </w:p>
    <w:p w14:paraId="7E4B7815" w14:textId="77777777" w:rsidR="002844E0" w:rsidRPr="00023D4D" w:rsidRDefault="002844E0" w:rsidP="002844E0">
      <w:pPr>
        <w:rPr>
          <w:rFonts w:asciiTheme="minorHAnsi" w:hAnsiTheme="minorHAnsi" w:cs="Arial"/>
          <w:sz w:val="22"/>
          <w:szCs w:val="22"/>
        </w:rPr>
      </w:pPr>
    </w:p>
    <w:p w14:paraId="304AB97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2. Geef kort en bondig aan wat de kernactiviteiten zijn van uw onderneming.</w:t>
      </w:r>
    </w:p>
    <w:p w14:paraId="3DBAADA1" w14:textId="77777777" w:rsidR="002844E0" w:rsidRPr="00023D4D" w:rsidRDefault="002844E0" w:rsidP="002844E0">
      <w:pPr>
        <w:rPr>
          <w:rFonts w:asciiTheme="minorHAnsi" w:hAnsiTheme="minorHAnsi" w:cs="Arial"/>
          <w:sz w:val="22"/>
          <w:szCs w:val="22"/>
        </w:rPr>
      </w:pPr>
    </w:p>
    <w:p w14:paraId="3DA3BC53" w14:textId="77777777" w:rsidR="002844E0" w:rsidRPr="00023D4D" w:rsidRDefault="002844E0" w:rsidP="002844E0">
      <w:pPr>
        <w:rPr>
          <w:rFonts w:asciiTheme="minorHAnsi" w:hAnsiTheme="minorHAnsi" w:cs="Arial"/>
          <w:sz w:val="22"/>
          <w:szCs w:val="22"/>
        </w:rPr>
      </w:pPr>
    </w:p>
    <w:p w14:paraId="4D7C96E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3. Welke (andersoortige) activiteiten ontplooit uw onderneming?</w:t>
      </w:r>
    </w:p>
    <w:p w14:paraId="3FB58165" w14:textId="77777777" w:rsidR="002844E0" w:rsidRPr="00023D4D" w:rsidRDefault="002844E0" w:rsidP="002844E0">
      <w:pPr>
        <w:rPr>
          <w:rFonts w:asciiTheme="minorHAnsi" w:hAnsiTheme="minorHAnsi" w:cs="Arial"/>
          <w:sz w:val="22"/>
          <w:szCs w:val="22"/>
        </w:rPr>
      </w:pPr>
    </w:p>
    <w:p w14:paraId="3131CDFE" w14:textId="77777777" w:rsidR="002844E0" w:rsidRPr="00023D4D" w:rsidRDefault="002844E0" w:rsidP="002844E0">
      <w:pPr>
        <w:rPr>
          <w:rFonts w:asciiTheme="minorHAnsi" w:hAnsiTheme="minorHAnsi" w:cs="Arial"/>
          <w:sz w:val="22"/>
          <w:szCs w:val="22"/>
        </w:rPr>
      </w:pPr>
    </w:p>
    <w:p w14:paraId="5EB85BF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4. Geef aan met welke activiteiten uw bedrijf zich de afgelopen drie jaar  (in sterke mate) heeft geprofileerd.</w:t>
      </w:r>
    </w:p>
    <w:p w14:paraId="61AE0D7E" w14:textId="77777777" w:rsidR="002844E0" w:rsidRPr="00023D4D" w:rsidRDefault="002844E0" w:rsidP="002844E0">
      <w:pPr>
        <w:rPr>
          <w:rFonts w:asciiTheme="minorHAnsi" w:hAnsiTheme="minorHAnsi" w:cs="Arial"/>
          <w:sz w:val="22"/>
          <w:szCs w:val="22"/>
        </w:rPr>
      </w:pPr>
    </w:p>
    <w:p w14:paraId="6D487C07" w14:textId="77777777" w:rsidR="002844E0" w:rsidRPr="00023D4D" w:rsidRDefault="002844E0" w:rsidP="002844E0">
      <w:pPr>
        <w:rPr>
          <w:rFonts w:asciiTheme="minorHAnsi" w:hAnsiTheme="minorHAnsi" w:cs="Arial"/>
          <w:sz w:val="22"/>
          <w:szCs w:val="22"/>
        </w:rPr>
      </w:pPr>
    </w:p>
    <w:p w14:paraId="10CB0FE8"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5. Hoeveel personen, relevant voor de beschreven activiteiten, heeft uw onderneming in dienst?</w:t>
      </w:r>
    </w:p>
    <w:p w14:paraId="592DF865" w14:textId="77777777" w:rsidR="002844E0" w:rsidRPr="00023D4D" w:rsidRDefault="002844E0" w:rsidP="002844E0">
      <w:pPr>
        <w:rPr>
          <w:rFonts w:asciiTheme="minorHAnsi" w:hAnsiTheme="minorHAnsi" w:cs="Arial"/>
          <w:sz w:val="22"/>
          <w:szCs w:val="22"/>
        </w:rPr>
      </w:pPr>
    </w:p>
    <w:p w14:paraId="539F0E9C"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61A1664A" w14:textId="77777777" w:rsidTr="002844E0">
        <w:tc>
          <w:tcPr>
            <w:tcW w:w="9180" w:type="dxa"/>
            <w:gridSpan w:val="2"/>
            <w:shd w:val="clear" w:color="auto" w:fill="E0E0E0"/>
          </w:tcPr>
          <w:p w14:paraId="1800614C"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3F97314D" w14:textId="77777777" w:rsidTr="002844E0">
        <w:tc>
          <w:tcPr>
            <w:tcW w:w="3156" w:type="dxa"/>
            <w:shd w:val="clear" w:color="auto" w:fill="E0E0E0"/>
          </w:tcPr>
          <w:p w14:paraId="07DE223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05D4D3EF" w14:textId="77777777" w:rsidR="002844E0" w:rsidRDefault="002844E0" w:rsidP="002844E0">
            <w:pPr>
              <w:rPr>
                <w:rFonts w:asciiTheme="minorHAnsi" w:hAnsiTheme="minorHAnsi" w:cs="Arial"/>
                <w:sz w:val="22"/>
                <w:szCs w:val="22"/>
              </w:rPr>
            </w:pPr>
          </w:p>
          <w:p w14:paraId="6FD45393" w14:textId="77777777" w:rsidR="004750E9" w:rsidRPr="00023D4D" w:rsidRDefault="004750E9" w:rsidP="002844E0">
            <w:pPr>
              <w:rPr>
                <w:rFonts w:asciiTheme="minorHAnsi" w:hAnsiTheme="minorHAnsi" w:cs="Arial"/>
                <w:sz w:val="22"/>
                <w:szCs w:val="22"/>
              </w:rPr>
            </w:pPr>
          </w:p>
        </w:tc>
      </w:tr>
      <w:tr w:rsidR="002844E0" w:rsidRPr="00023D4D" w14:paraId="434CEDD1" w14:textId="77777777" w:rsidTr="002844E0">
        <w:tc>
          <w:tcPr>
            <w:tcW w:w="3156" w:type="dxa"/>
            <w:shd w:val="clear" w:color="auto" w:fill="E0E0E0"/>
          </w:tcPr>
          <w:p w14:paraId="264B3D67"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50D32C20" w14:textId="77777777" w:rsidR="002844E0" w:rsidRDefault="002844E0" w:rsidP="002844E0">
            <w:pPr>
              <w:rPr>
                <w:rFonts w:asciiTheme="minorHAnsi" w:hAnsiTheme="minorHAnsi" w:cs="Arial"/>
                <w:sz w:val="22"/>
                <w:szCs w:val="22"/>
              </w:rPr>
            </w:pPr>
          </w:p>
          <w:p w14:paraId="2F7F5782" w14:textId="77777777" w:rsidR="004750E9" w:rsidRPr="00023D4D" w:rsidRDefault="004750E9" w:rsidP="002844E0">
            <w:pPr>
              <w:rPr>
                <w:rFonts w:asciiTheme="minorHAnsi" w:hAnsiTheme="minorHAnsi" w:cs="Arial"/>
                <w:sz w:val="22"/>
                <w:szCs w:val="22"/>
              </w:rPr>
            </w:pPr>
          </w:p>
        </w:tc>
      </w:tr>
      <w:tr w:rsidR="002844E0" w:rsidRPr="00023D4D" w14:paraId="094CCDEE" w14:textId="77777777" w:rsidTr="002844E0">
        <w:tc>
          <w:tcPr>
            <w:tcW w:w="3156" w:type="dxa"/>
            <w:shd w:val="clear" w:color="auto" w:fill="E0E0E0"/>
          </w:tcPr>
          <w:p w14:paraId="794C51B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50509939" w14:textId="77777777" w:rsidR="002844E0" w:rsidRDefault="002844E0" w:rsidP="002844E0">
            <w:pPr>
              <w:rPr>
                <w:rFonts w:asciiTheme="minorHAnsi" w:hAnsiTheme="minorHAnsi" w:cs="Arial"/>
                <w:sz w:val="22"/>
                <w:szCs w:val="22"/>
              </w:rPr>
            </w:pPr>
          </w:p>
          <w:p w14:paraId="7FE82E7F" w14:textId="77777777" w:rsidR="004750E9" w:rsidRPr="00023D4D" w:rsidRDefault="004750E9" w:rsidP="002844E0">
            <w:pPr>
              <w:rPr>
                <w:rFonts w:asciiTheme="minorHAnsi" w:hAnsiTheme="minorHAnsi" w:cs="Arial"/>
                <w:sz w:val="22"/>
                <w:szCs w:val="22"/>
              </w:rPr>
            </w:pPr>
          </w:p>
        </w:tc>
      </w:tr>
    </w:tbl>
    <w:p w14:paraId="6284C673" w14:textId="77777777" w:rsidR="002844E0" w:rsidRPr="00023D4D" w:rsidRDefault="002844E0" w:rsidP="002844E0">
      <w:pPr>
        <w:rPr>
          <w:rFonts w:asciiTheme="minorHAnsi" w:hAnsiTheme="minorHAnsi" w:cs="Arial"/>
          <w:sz w:val="22"/>
          <w:szCs w:val="22"/>
        </w:rPr>
      </w:pPr>
    </w:p>
    <w:p w14:paraId="1ABE2350" w14:textId="77777777" w:rsidR="002844E0" w:rsidRPr="00023D4D" w:rsidRDefault="002844E0" w:rsidP="002844E0">
      <w:pPr>
        <w:rPr>
          <w:rFonts w:asciiTheme="minorHAnsi" w:hAnsiTheme="minorHAnsi" w:cs="Arial"/>
          <w:sz w:val="22"/>
          <w:szCs w:val="22"/>
        </w:rPr>
      </w:pPr>
    </w:p>
    <w:p w14:paraId="0B5D7F5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1CEC01AE" w14:textId="77777777" w:rsidR="00FB37EB" w:rsidRPr="00023D4D" w:rsidRDefault="00FB37EB" w:rsidP="002844E0">
      <w:pPr>
        <w:rPr>
          <w:rFonts w:asciiTheme="minorHAnsi" w:hAnsiTheme="minorHAnsi" w:cs="Arial"/>
          <w:sz w:val="22"/>
          <w:szCs w:val="22"/>
        </w:rPr>
      </w:pPr>
    </w:p>
    <w:p w14:paraId="25094375" w14:textId="77777777" w:rsidR="00FB37EB" w:rsidRPr="00023D4D" w:rsidRDefault="00FB37EB" w:rsidP="002844E0">
      <w:pPr>
        <w:rPr>
          <w:rFonts w:asciiTheme="minorHAnsi" w:hAnsiTheme="minorHAnsi" w:cs="Arial"/>
          <w:sz w:val="22"/>
          <w:szCs w:val="22"/>
        </w:rPr>
      </w:pPr>
    </w:p>
    <w:p w14:paraId="6F6DB1C6" w14:textId="77777777" w:rsidR="0051112C" w:rsidRPr="00023D4D" w:rsidRDefault="0051112C" w:rsidP="002844E0">
      <w:pPr>
        <w:rPr>
          <w:rFonts w:asciiTheme="minorHAnsi" w:hAnsiTheme="minorHAnsi" w:cs="Arial"/>
          <w:i/>
          <w:sz w:val="22"/>
          <w:szCs w:val="22"/>
        </w:rPr>
      </w:pPr>
    </w:p>
    <w:p w14:paraId="5E49E3B3" w14:textId="77777777" w:rsidR="0051112C" w:rsidRPr="00023D4D" w:rsidRDefault="0051112C" w:rsidP="002844E0">
      <w:pPr>
        <w:rPr>
          <w:rFonts w:asciiTheme="minorHAnsi" w:hAnsiTheme="minorHAnsi" w:cs="Arial"/>
          <w:i/>
          <w:sz w:val="22"/>
          <w:szCs w:val="22"/>
        </w:rPr>
      </w:pPr>
    </w:p>
    <w:p w14:paraId="53B14416" w14:textId="77777777" w:rsidR="00FB37EB" w:rsidRPr="00023D4D" w:rsidRDefault="00FB37EB" w:rsidP="002844E0">
      <w:pPr>
        <w:rPr>
          <w:rFonts w:asciiTheme="minorHAnsi" w:hAnsiTheme="minorHAnsi" w:cs="Arial"/>
          <w:i/>
          <w:sz w:val="22"/>
          <w:szCs w:val="22"/>
        </w:rPr>
      </w:pPr>
      <w:r w:rsidRPr="00023D4D">
        <w:rPr>
          <w:rFonts w:asciiTheme="minorHAnsi" w:hAnsiTheme="minorHAnsi" w:cs="Arial"/>
          <w:i/>
          <w:sz w:val="22"/>
          <w:szCs w:val="22"/>
        </w:rPr>
        <w:t>Dit formulier dient u, indien van toepassing, ook in te vullen en te ondertekenen voor eventuele onderaannemers / partners in het uitvoeren van de opdracht.</w:t>
      </w:r>
    </w:p>
    <w:p w14:paraId="528DD5B6" w14:textId="77777777" w:rsidR="00846FA3" w:rsidRPr="00023D4D" w:rsidRDefault="00846FA3">
      <w:pPr>
        <w:rPr>
          <w:rFonts w:asciiTheme="minorHAnsi" w:hAnsiTheme="minorHAnsi"/>
        </w:rPr>
      </w:pPr>
      <w:bookmarkStart w:id="15" w:name="_Toc272850573"/>
      <w:bookmarkStart w:id="16" w:name="_Toc334776159"/>
      <w:r w:rsidRPr="00023D4D">
        <w:rPr>
          <w:rFonts w:asciiTheme="minorHAnsi" w:hAnsiTheme="minorHAnsi"/>
        </w:rPr>
        <w:br w:type="page"/>
      </w:r>
    </w:p>
    <w:p w14:paraId="264C792A" w14:textId="52FC5241" w:rsidR="00CA0EC4" w:rsidRDefault="00846FA3" w:rsidP="00846FA3">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7" w:name="_Toc451336293"/>
      <w:r w:rsidRPr="00023D4D">
        <w:rPr>
          <w:rFonts w:asciiTheme="minorHAnsi" w:eastAsiaTheme="majorEastAsia" w:hAnsiTheme="minorHAnsi" w:cstheme="majorBidi"/>
          <w:bCs/>
          <w:color w:val="365F91" w:themeColor="accent1" w:themeShade="BF"/>
          <w:kern w:val="0"/>
          <w:sz w:val="28"/>
          <w:szCs w:val="28"/>
          <w:lang w:eastAsia="en-US"/>
        </w:rPr>
        <w:lastRenderedPageBreak/>
        <w:t>Bijlage 6</w:t>
      </w:r>
      <w:r w:rsidR="00C325C0" w:rsidRPr="00023D4D">
        <w:rPr>
          <w:rFonts w:asciiTheme="minorHAnsi" w:eastAsiaTheme="majorEastAsia" w:hAnsiTheme="minorHAnsi" w:cstheme="majorBidi"/>
          <w:bCs/>
          <w:color w:val="365F91" w:themeColor="accent1" w:themeShade="BF"/>
          <w:kern w:val="0"/>
          <w:sz w:val="28"/>
          <w:szCs w:val="28"/>
          <w:lang w:eastAsia="en-US"/>
        </w:rPr>
        <w:t xml:space="preserve"> Invullijst </w:t>
      </w:r>
      <w:r w:rsidR="000E6C78">
        <w:rPr>
          <w:rFonts w:asciiTheme="minorHAnsi" w:eastAsiaTheme="majorEastAsia" w:hAnsiTheme="minorHAnsi" w:cstheme="majorBidi"/>
          <w:bCs/>
          <w:color w:val="365F91" w:themeColor="accent1" w:themeShade="BF"/>
          <w:kern w:val="0"/>
          <w:sz w:val="28"/>
          <w:szCs w:val="28"/>
          <w:lang w:eastAsia="en-US"/>
        </w:rPr>
        <w:t>Minimumeisen</w:t>
      </w:r>
      <w:bookmarkEnd w:id="17"/>
    </w:p>
    <w:p w14:paraId="7A8B745F" w14:textId="77777777" w:rsidR="000E6C78" w:rsidRDefault="000E6C78" w:rsidP="000E6C78">
      <w:pPr>
        <w:rPr>
          <w:rFonts w:eastAsiaTheme="majorEastAsia"/>
          <w:lang w:eastAsia="en-US"/>
        </w:rPr>
      </w:pPr>
    </w:p>
    <w:tbl>
      <w:tblPr>
        <w:tblW w:w="5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6010"/>
        <w:gridCol w:w="603"/>
        <w:gridCol w:w="786"/>
        <w:gridCol w:w="2129"/>
      </w:tblGrid>
      <w:tr w:rsidR="000E6C78" w:rsidRPr="000E6C78" w14:paraId="194D4484" w14:textId="77777777" w:rsidTr="00746EBA">
        <w:trPr>
          <w:trHeight w:val="113"/>
        </w:trPr>
        <w:tc>
          <w:tcPr>
            <w:tcW w:w="453" w:type="pct"/>
            <w:shd w:val="clear" w:color="auto" w:fill="B8CCE4" w:themeFill="accent1" w:themeFillTint="66"/>
            <w:vAlign w:val="center"/>
          </w:tcPr>
          <w:p w14:paraId="1D7B4C4F" w14:textId="77777777" w:rsidR="000E6C78" w:rsidRPr="000E6C78" w:rsidRDefault="000E6C78" w:rsidP="000E6C78">
            <w:pPr>
              <w:jc w:val="both"/>
              <w:rPr>
                <w:rFonts w:ascii="Calibri" w:eastAsia="Calibri" w:hAnsi="Calibri" w:cs="Calibri"/>
                <w:b/>
                <w:sz w:val="22"/>
                <w:szCs w:val="22"/>
                <w:lang w:eastAsia="en-US"/>
              </w:rPr>
            </w:pPr>
            <w:r w:rsidRPr="000E6C78">
              <w:rPr>
                <w:rFonts w:ascii="Calibri" w:eastAsia="Calibri" w:hAnsi="Calibri" w:cs="Calibri"/>
                <w:b/>
                <w:sz w:val="22"/>
                <w:szCs w:val="22"/>
                <w:lang w:eastAsia="en-US"/>
              </w:rPr>
              <w:t>CODE</w:t>
            </w:r>
          </w:p>
        </w:tc>
        <w:tc>
          <w:tcPr>
            <w:tcW w:w="2868" w:type="pct"/>
            <w:shd w:val="clear" w:color="auto" w:fill="B8CCE4" w:themeFill="accent1" w:themeFillTint="66"/>
            <w:vAlign w:val="center"/>
          </w:tcPr>
          <w:p w14:paraId="1E2B3743" w14:textId="77777777" w:rsidR="000E6C78" w:rsidRPr="000E6C78" w:rsidRDefault="000E6C78" w:rsidP="000E6C78">
            <w:pPr>
              <w:spacing w:after="200" w:line="276" w:lineRule="auto"/>
              <w:jc w:val="both"/>
              <w:rPr>
                <w:rFonts w:ascii="Calibri" w:eastAsia="Calibri" w:hAnsi="Calibri" w:cs="Arial"/>
                <w:b/>
                <w:bCs/>
                <w:color w:val="000000"/>
                <w:sz w:val="22"/>
                <w:szCs w:val="22"/>
                <w:lang w:eastAsia="en-US"/>
              </w:rPr>
            </w:pPr>
            <w:r w:rsidRPr="000E6C78">
              <w:rPr>
                <w:rFonts w:ascii="Calibri" w:eastAsia="Calibri" w:hAnsi="Calibri" w:cs="Calibri"/>
                <w:b/>
                <w:bCs/>
                <w:color w:val="000000"/>
                <w:sz w:val="22"/>
                <w:szCs w:val="22"/>
                <w:lang w:eastAsia="en-US"/>
              </w:rPr>
              <w:t>SPECIFICATIES</w:t>
            </w:r>
          </w:p>
        </w:tc>
        <w:tc>
          <w:tcPr>
            <w:tcW w:w="288" w:type="pct"/>
            <w:shd w:val="clear" w:color="auto" w:fill="B8CCE4" w:themeFill="accent1" w:themeFillTint="66"/>
            <w:vAlign w:val="center"/>
          </w:tcPr>
          <w:p w14:paraId="7AF3C088" w14:textId="77777777" w:rsidR="000E6C78" w:rsidRPr="000E6C78" w:rsidRDefault="000E6C78" w:rsidP="000E6C78">
            <w:pPr>
              <w:jc w:val="both"/>
              <w:rPr>
                <w:rFonts w:ascii="Calibri" w:eastAsia="Calibri" w:hAnsi="Calibri" w:cs="Calibri"/>
                <w:b/>
                <w:sz w:val="22"/>
                <w:szCs w:val="22"/>
                <w:lang w:eastAsia="en-US"/>
              </w:rPr>
            </w:pPr>
            <w:r w:rsidRPr="000E6C78">
              <w:rPr>
                <w:rFonts w:ascii="Calibri" w:eastAsia="Calibri" w:hAnsi="Calibri" w:cs="Calibri"/>
                <w:b/>
                <w:sz w:val="22"/>
                <w:szCs w:val="22"/>
                <w:lang w:eastAsia="en-US"/>
              </w:rPr>
              <w:t>JA</w:t>
            </w:r>
          </w:p>
        </w:tc>
        <w:tc>
          <w:tcPr>
            <w:tcW w:w="375" w:type="pct"/>
            <w:shd w:val="clear" w:color="auto" w:fill="B8CCE4" w:themeFill="accent1" w:themeFillTint="66"/>
            <w:vAlign w:val="center"/>
          </w:tcPr>
          <w:p w14:paraId="742E0E46" w14:textId="77777777" w:rsidR="000E6C78" w:rsidRPr="000E6C78" w:rsidRDefault="000E6C78" w:rsidP="000E6C78">
            <w:pPr>
              <w:jc w:val="both"/>
              <w:rPr>
                <w:rFonts w:ascii="Calibri" w:eastAsia="Calibri" w:hAnsi="Calibri" w:cs="Calibri"/>
                <w:b/>
                <w:sz w:val="22"/>
                <w:szCs w:val="22"/>
                <w:lang w:eastAsia="en-US"/>
              </w:rPr>
            </w:pPr>
            <w:r w:rsidRPr="000E6C78">
              <w:rPr>
                <w:rFonts w:ascii="Calibri" w:eastAsia="Calibri" w:hAnsi="Calibri" w:cs="Calibri"/>
                <w:b/>
                <w:sz w:val="22"/>
                <w:szCs w:val="22"/>
                <w:lang w:eastAsia="en-US"/>
              </w:rPr>
              <w:t>NEE</w:t>
            </w:r>
          </w:p>
        </w:tc>
        <w:tc>
          <w:tcPr>
            <w:tcW w:w="1016" w:type="pct"/>
            <w:shd w:val="clear" w:color="auto" w:fill="B8CCE4" w:themeFill="accent1" w:themeFillTint="66"/>
            <w:vAlign w:val="center"/>
          </w:tcPr>
          <w:p w14:paraId="25E690C9" w14:textId="77777777" w:rsidR="000E6C78" w:rsidRPr="000E6C78" w:rsidRDefault="000E6C78" w:rsidP="000E6C78">
            <w:pPr>
              <w:jc w:val="both"/>
              <w:rPr>
                <w:rFonts w:ascii="Calibri" w:eastAsia="Calibri" w:hAnsi="Calibri" w:cs="Calibri"/>
                <w:b/>
                <w:sz w:val="22"/>
                <w:szCs w:val="22"/>
                <w:lang w:eastAsia="en-US"/>
              </w:rPr>
            </w:pPr>
          </w:p>
        </w:tc>
      </w:tr>
      <w:tr w:rsidR="000E6C78" w:rsidRPr="000E6C78" w14:paraId="372A5CC6" w14:textId="77777777" w:rsidTr="00746EBA">
        <w:trPr>
          <w:trHeight w:val="20"/>
        </w:trPr>
        <w:tc>
          <w:tcPr>
            <w:tcW w:w="453" w:type="pct"/>
          </w:tcPr>
          <w:p w14:paraId="444A3918" w14:textId="77777777"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t>M1</w:t>
            </w:r>
          </w:p>
        </w:tc>
        <w:tc>
          <w:tcPr>
            <w:tcW w:w="2868" w:type="pct"/>
            <w:vAlign w:val="center"/>
          </w:tcPr>
          <w:p w14:paraId="6E7D2FF2" w14:textId="77777777" w:rsidR="000E6C78" w:rsidRPr="000E6C78" w:rsidRDefault="000E6C78" w:rsidP="000E6C78">
            <w:pPr>
              <w:spacing w:after="200" w:line="276" w:lineRule="auto"/>
              <w:jc w:val="both"/>
              <w:rPr>
                <w:rFonts w:ascii="Calibri" w:eastAsia="Calibri" w:hAnsi="Calibri" w:cs="Arial"/>
                <w:color w:val="000000"/>
                <w:sz w:val="22"/>
                <w:szCs w:val="22"/>
                <w:lang w:eastAsia="en-US"/>
              </w:rPr>
            </w:pPr>
            <w:r w:rsidRPr="000E6C78">
              <w:rPr>
                <w:rFonts w:ascii="Calibri" w:eastAsia="Calibri" w:hAnsi="Calibri" w:cs="Calibri"/>
                <w:color w:val="000000"/>
                <w:sz w:val="22"/>
                <w:szCs w:val="22"/>
                <w:lang w:eastAsia="en-US"/>
              </w:rPr>
              <w:t xml:space="preserve">U dient een Plan van Aanpak te leveren voor het opleveren van het product. </w:t>
            </w:r>
          </w:p>
        </w:tc>
        <w:tc>
          <w:tcPr>
            <w:tcW w:w="288" w:type="pct"/>
          </w:tcPr>
          <w:p w14:paraId="53A55C23" w14:textId="77777777" w:rsidR="000E6C78" w:rsidRPr="000E6C78" w:rsidRDefault="000E6C78" w:rsidP="000E6C78">
            <w:pPr>
              <w:jc w:val="both"/>
              <w:rPr>
                <w:rFonts w:ascii="Calibri" w:eastAsia="Calibri" w:hAnsi="Calibri" w:cs="Calibri"/>
                <w:sz w:val="22"/>
                <w:szCs w:val="22"/>
                <w:lang w:eastAsia="en-US"/>
              </w:rPr>
            </w:pPr>
          </w:p>
        </w:tc>
        <w:tc>
          <w:tcPr>
            <w:tcW w:w="375" w:type="pct"/>
          </w:tcPr>
          <w:p w14:paraId="09CC82E9" w14:textId="77777777" w:rsidR="000E6C78" w:rsidRPr="000E6C78" w:rsidRDefault="000E6C78" w:rsidP="000E6C78">
            <w:pPr>
              <w:jc w:val="both"/>
              <w:rPr>
                <w:rFonts w:ascii="Calibri" w:eastAsia="Calibri" w:hAnsi="Calibri" w:cs="Calibri"/>
                <w:sz w:val="22"/>
                <w:szCs w:val="22"/>
                <w:lang w:eastAsia="en-US"/>
              </w:rPr>
            </w:pPr>
          </w:p>
        </w:tc>
        <w:tc>
          <w:tcPr>
            <w:tcW w:w="1016" w:type="pct"/>
          </w:tcPr>
          <w:p w14:paraId="05C6D01B" w14:textId="77777777" w:rsidR="000E6C78" w:rsidRPr="000E6C78" w:rsidRDefault="000E6C78" w:rsidP="000E6C78">
            <w:pPr>
              <w:jc w:val="both"/>
              <w:rPr>
                <w:rFonts w:ascii="Calibri" w:eastAsia="Calibri" w:hAnsi="Calibri" w:cs="Calibri"/>
                <w:sz w:val="22"/>
                <w:szCs w:val="22"/>
                <w:lang w:eastAsia="en-US"/>
              </w:rPr>
            </w:pPr>
          </w:p>
        </w:tc>
      </w:tr>
      <w:tr w:rsidR="000E6C78" w:rsidRPr="000E6C78" w14:paraId="5BE9BE90" w14:textId="77777777" w:rsidTr="00746EBA">
        <w:trPr>
          <w:trHeight w:val="20"/>
        </w:trPr>
        <w:tc>
          <w:tcPr>
            <w:tcW w:w="453" w:type="pct"/>
          </w:tcPr>
          <w:p w14:paraId="6F35DDE9" w14:textId="77777777"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t>M2</w:t>
            </w:r>
          </w:p>
        </w:tc>
        <w:tc>
          <w:tcPr>
            <w:tcW w:w="2868" w:type="pct"/>
            <w:vAlign w:val="center"/>
          </w:tcPr>
          <w:p w14:paraId="008F2684" w14:textId="77777777" w:rsidR="000E6C78" w:rsidRPr="000E6C78" w:rsidRDefault="000E6C78" w:rsidP="000E6C78">
            <w:pPr>
              <w:spacing w:after="200" w:line="276" w:lineRule="auto"/>
              <w:jc w:val="both"/>
              <w:rPr>
                <w:rFonts w:ascii="Calibri" w:eastAsia="Calibri" w:hAnsi="Calibri" w:cs="Calibri"/>
                <w:color w:val="000000"/>
                <w:sz w:val="22"/>
                <w:szCs w:val="22"/>
                <w:lang w:eastAsia="en-US"/>
              </w:rPr>
            </w:pPr>
            <w:r w:rsidRPr="000E6C78">
              <w:rPr>
                <w:rFonts w:ascii="Calibri" w:eastAsia="Calibri" w:hAnsi="Calibri" w:cs="Calibri"/>
                <w:color w:val="000000"/>
                <w:sz w:val="22"/>
                <w:szCs w:val="22"/>
                <w:lang w:eastAsia="en-US"/>
              </w:rPr>
              <w:t xml:space="preserve">U dient een Beschrijving Vervanging te leveren voor het opleveren van het product. </w:t>
            </w:r>
          </w:p>
        </w:tc>
        <w:tc>
          <w:tcPr>
            <w:tcW w:w="288" w:type="pct"/>
          </w:tcPr>
          <w:p w14:paraId="0EC5349A" w14:textId="77777777" w:rsidR="000E6C78" w:rsidRPr="000E6C78" w:rsidRDefault="000E6C78" w:rsidP="000E6C78">
            <w:pPr>
              <w:jc w:val="both"/>
              <w:rPr>
                <w:rFonts w:ascii="Calibri" w:eastAsia="Calibri" w:hAnsi="Calibri" w:cs="Calibri"/>
                <w:sz w:val="22"/>
                <w:szCs w:val="22"/>
                <w:lang w:eastAsia="en-US"/>
              </w:rPr>
            </w:pPr>
          </w:p>
        </w:tc>
        <w:tc>
          <w:tcPr>
            <w:tcW w:w="375" w:type="pct"/>
          </w:tcPr>
          <w:p w14:paraId="3E7FB696" w14:textId="77777777" w:rsidR="000E6C78" w:rsidRPr="000E6C78" w:rsidRDefault="000E6C78" w:rsidP="000E6C78">
            <w:pPr>
              <w:jc w:val="both"/>
              <w:rPr>
                <w:rFonts w:ascii="Calibri" w:eastAsia="Calibri" w:hAnsi="Calibri" w:cs="Calibri"/>
                <w:sz w:val="22"/>
                <w:szCs w:val="22"/>
                <w:lang w:eastAsia="en-US"/>
              </w:rPr>
            </w:pPr>
          </w:p>
        </w:tc>
        <w:tc>
          <w:tcPr>
            <w:tcW w:w="1016" w:type="pct"/>
          </w:tcPr>
          <w:p w14:paraId="448C7823" w14:textId="77777777" w:rsidR="000E6C78" w:rsidRPr="000E6C78" w:rsidRDefault="000E6C78" w:rsidP="000E6C78">
            <w:pPr>
              <w:jc w:val="both"/>
              <w:rPr>
                <w:rFonts w:ascii="Calibri" w:eastAsia="Calibri" w:hAnsi="Calibri" w:cs="Calibri"/>
                <w:sz w:val="22"/>
                <w:szCs w:val="22"/>
                <w:lang w:eastAsia="en-US"/>
              </w:rPr>
            </w:pPr>
          </w:p>
        </w:tc>
      </w:tr>
      <w:tr w:rsidR="000E6C78" w:rsidRPr="000E6C78" w14:paraId="4F0702FF" w14:textId="77777777" w:rsidTr="00746EBA">
        <w:trPr>
          <w:trHeight w:val="20"/>
        </w:trPr>
        <w:tc>
          <w:tcPr>
            <w:tcW w:w="453" w:type="pct"/>
          </w:tcPr>
          <w:p w14:paraId="31409113" w14:textId="77777777"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t>M3</w:t>
            </w:r>
          </w:p>
        </w:tc>
        <w:tc>
          <w:tcPr>
            <w:tcW w:w="2868" w:type="pct"/>
            <w:vAlign w:val="center"/>
          </w:tcPr>
          <w:p w14:paraId="150A5BEC" w14:textId="77777777" w:rsidR="000E6C78" w:rsidRPr="000E6C78" w:rsidRDefault="000E6C78" w:rsidP="000E6C78">
            <w:pPr>
              <w:spacing w:after="200" w:line="276" w:lineRule="auto"/>
              <w:jc w:val="both"/>
              <w:rPr>
                <w:rFonts w:ascii="Calibri" w:eastAsia="Calibri" w:hAnsi="Calibri" w:cs="Calibri"/>
                <w:color w:val="000000"/>
                <w:sz w:val="22"/>
                <w:szCs w:val="22"/>
                <w:lang w:eastAsia="en-US"/>
              </w:rPr>
            </w:pPr>
            <w:r w:rsidRPr="000E6C78">
              <w:rPr>
                <w:rFonts w:ascii="Calibri" w:eastAsia="Calibri" w:hAnsi="Calibri" w:cs="Calibri"/>
                <w:color w:val="000000"/>
                <w:sz w:val="22"/>
                <w:szCs w:val="22"/>
                <w:lang w:eastAsia="en-US"/>
              </w:rPr>
              <w:t xml:space="preserve">U dient een Beschrijving Kwaliteitsborging te leveren voor het opleveren van het product. </w:t>
            </w:r>
          </w:p>
        </w:tc>
        <w:tc>
          <w:tcPr>
            <w:tcW w:w="288" w:type="pct"/>
          </w:tcPr>
          <w:p w14:paraId="4975344A" w14:textId="77777777" w:rsidR="000E6C78" w:rsidRPr="000E6C78" w:rsidRDefault="000E6C78" w:rsidP="000E6C78">
            <w:pPr>
              <w:jc w:val="both"/>
              <w:rPr>
                <w:rFonts w:ascii="Calibri" w:eastAsia="Calibri" w:hAnsi="Calibri" w:cs="Calibri"/>
                <w:sz w:val="22"/>
                <w:szCs w:val="22"/>
                <w:lang w:eastAsia="en-US"/>
              </w:rPr>
            </w:pPr>
          </w:p>
        </w:tc>
        <w:tc>
          <w:tcPr>
            <w:tcW w:w="375" w:type="pct"/>
          </w:tcPr>
          <w:p w14:paraId="3063E6A2" w14:textId="77777777" w:rsidR="000E6C78" w:rsidRPr="000E6C78" w:rsidRDefault="000E6C78" w:rsidP="000E6C78">
            <w:pPr>
              <w:jc w:val="both"/>
              <w:rPr>
                <w:rFonts w:ascii="Calibri" w:eastAsia="Calibri" w:hAnsi="Calibri" w:cs="Calibri"/>
                <w:sz w:val="22"/>
                <w:szCs w:val="22"/>
                <w:lang w:eastAsia="en-US"/>
              </w:rPr>
            </w:pPr>
          </w:p>
        </w:tc>
        <w:tc>
          <w:tcPr>
            <w:tcW w:w="1016" w:type="pct"/>
          </w:tcPr>
          <w:p w14:paraId="03938FF9" w14:textId="77777777" w:rsidR="000E6C78" w:rsidRPr="000E6C78" w:rsidRDefault="000E6C78" w:rsidP="000E6C78">
            <w:pPr>
              <w:jc w:val="both"/>
              <w:rPr>
                <w:rFonts w:ascii="Calibri" w:eastAsia="Calibri" w:hAnsi="Calibri" w:cs="Calibri"/>
                <w:sz w:val="22"/>
                <w:szCs w:val="22"/>
                <w:lang w:eastAsia="en-US"/>
              </w:rPr>
            </w:pPr>
          </w:p>
        </w:tc>
      </w:tr>
      <w:tr w:rsidR="000E6C78" w:rsidRPr="000E6C78" w14:paraId="325B2E74" w14:textId="77777777" w:rsidTr="00746EBA">
        <w:trPr>
          <w:trHeight w:val="20"/>
        </w:trPr>
        <w:tc>
          <w:tcPr>
            <w:tcW w:w="453" w:type="pct"/>
          </w:tcPr>
          <w:p w14:paraId="5B0ACBAC" w14:textId="77777777"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t>M3</w:t>
            </w:r>
          </w:p>
        </w:tc>
        <w:tc>
          <w:tcPr>
            <w:tcW w:w="2868" w:type="pct"/>
            <w:vAlign w:val="center"/>
          </w:tcPr>
          <w:p w14:paraId="483479EC" w14:textId="77777777" w:rsidR="000E6C78" w:rsidRPr="000E6C78" w:rsidRDefault="000E6C78" w:rsidP="000E6C78">
            <w:pPr>
              <w:spacing w:after="200" w:line="276" w:lineRule="auto"/>
              <w:jc w:val="both"/>
              <w:rPr>
                <w:rFonts w:ascii="Calibri" w:eastAsia="Calibri" w:hAnsi="Calibri" w:cs="Arial"/>
                <w:color w:val="000000"/>
                <w:sz w:val="22"/>
                <w:szCs w:val="22"/>
                <w:lang w:eastAsia="en-US"/>
              </w:rPr>
            </w:pPr>
            <w:r w:rsidRPr="000E6C78">
              <w:rPr>
                <w:rFonts w:ascii="Calibri" w:eastAsia="Calibri" w:hAnsi="Calibri" w:cs="Calibri"/>
                <w:color w:val="000000"/>
                <w:sz w:val="22"/>
                <w:szCs w:val="22"/>
                <w:lang w:eastAsia="en-US"/>
              </w:rPr>
              <w:t>Uw archivering en scanproces dient ISO 9002 gecertificeerd te zijn of een vergelijkbaar certificaat of een kwaliteitssysteem van vergelijkbare kwaliteit.</w:t>
            </w:r>
          </w:p>
        </w:tc>
        <w:tc>
          <w:tcPr>
            <w:tcW w:w="288" w:type="pct"/>
          </w:tcPr>
          <w:p w14:paraId="203636EA" w14:textId="77777777" w:rsidR="000E6C78" w:rsidRPr="000E6C78" w:rsidRDefault="000E6C78" w:rsidP="000E6C78">
            <w:pPr>
              <w:jc w:val="both"/>
              <w:rPr>
                <w:rFonts w:ascii="Calibri" w:eastAsia="Calibri" w:hAnsi="Calibri" w:cs="Calibri"/>
                <w:sz w:val="22"/>
                <w:szCs w:val="22"/>
                <w:lang w:eastAsia="en-US"/>
              </w:rPr>
            </w:pPr>
          </w:p>
        </w:tc>
        <w:tc>
          <w:tcPr>
            <w:tcW w:w="375" w:type="pct"/>
          </w:tcPr>
          <w:p w14:paraId="5AE5833A" w14:textId="77777777" w:rsidR="000E6C78" w:rsidRPr="000E6C78" w:rsidRDefault="000E6C78" w:rsidP="000E6C78">
            <w:pPr>
              <w:jc w:val="both"/>
              <w:rPr>
                <w:rFonts w:ascii="Calibri" w:eastAsia="Calibri" w:hAnsi="Calibri" w:cs="Calibri"/>
                <w:sz w:val="22"/>
                <w:szCs w:val="22"/>
                <w:lang w:eastAsia="en-US"/>
              </w:rPr>
            </w:pPr>
          </w:p>
        </w:tc>
        <w:tc>
          <w:tcPr>
            <w:tcW w:w="1016" w:type="pct"/>
          </w:tcPr>
          <w:p w14:paraId="31E82834" w14:textId="77777777" w:rsidR="000E6C78" w:rsidRPr="000E6C78" w:rsidRDefault="000E6C78" w:rsidP="000E6C78">
            <w:pPr>
              <w:jc w:val="both"/>
              <w:rPr>
                <w:rFonts w:ascii="Calibri" w:eastAsia="Calibri" w:hAnsi="Calibri" w:cs="Calibri"/>
                <w:sz w:val="22"/>
                <w:szCs w:val="22"/>
                <w:lang w:eastAsia="en-US"/>
              </w:rPr>
            </w:pPr>
          </w:p>
        </w:tc>
      </w:tr>
      <w:tr w:rsidR="000E6C78" w:rsidRPr="000E6C78" w14:paraId="7B169A0F" w14:textId="77777777" w:rsidTr="00746EBA">
        <w:trPr>
          <w:trHeight w:val="20"/>
        </w:trPr>
        <w:tc>
          <w:tcPr>
            <w:tcW w:w="453" w:type="pct"/>
          </w:tcPr>
          <w:p w14:paraId="6F11F0A1" w14:textId="77777777"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t>M4</w:t>
            </w:r>
          </w:p>
        </w:tc>
        <w:tc>
          <w:tcPr>
            <w:tcW w:w="2868" w:type="pct"/>
            <w:vAlign w:val="center"/>
          </w:tcPr>
          <w:p w14:paraId="1E493E30" w14:textId="7410C9AC" w:rsidR="000E6C78" w:rsidRPr="000E6C78" w:rsidRDefault="000E6C78" w:rsidP="000E6C78">
            <w:pPr>
              <w:spacing w:after="200" w:line="276" w:lineRule="auto"/>
              <w:jc w:val="both"/>
              <w:rPr>
                <w:rFonts w:ascii="Calibri" w:eastAsia="Calibri" w:hAnsi="Calibri" w:cs="Arial"/>
                <w:color w:val="000000"/>
                <w:sz w:val="22"/>
                <w:szCs w:val="22"/>
                <w:lang w:eastAsia="en-US"/>
              </w:rPr>
            </w:pPr>
            <w:r w:rsidRPr="000E6C78">
              <w:rPr>
                <w:rFonts w:ascii="Calibri" w:eastAsia="Calibri" w:hAnsi="Calibri" w:cs="Arial"/>
                <w:color w:val="000000"/>
                <w:sz w:val="22"/>
                <w:szCs w:val="22"/>
                <w:lang w:eastAsia="en-US"/>
              </w:rPr>
              <w:t>U dient bij inschrijving een correct ingevulde versie van bijlage 7 bij deze offerte-aanvraag in. Met de opgegeven</w:t>
            </w:r>
            <w:r w:rsidR="009A691C" w:rsidRPr="00951437">
              <w:rPr>
                <w:rFonts w:ascii="Calibri" w:eastAsia="Calibri" w:hAnsi="Calibri" w:cs="Arial"/>
                <w:color w:val="000000"/>
                <w:sz w:val="22"/>
                <w:szCs w:val="22"/>
                <w:lang w:eastAsia="en-US"/>
              </w:rPr>
              <w:t xml:space="preserve"> (minimaal drie</w:t>
            </w:r>
            <w:r w:rsidRPr="000E6C78">
              <w:rPr>
                <w:rFonts w:ascii="Calibri" w:eastAsia="Calibri" w:hAnsi="Calibri" w:cs="Arial"/>
                <w:color w:val="000000"/>
                <w:sz w:val="22"/>
                <w:szCs w:val="22"/>
                <w:lang w:eastAsia="en-US"/>
              </w:rPr>
              <w:t xml:space="preserve">) referentieopdrachten kunt u aantonen dat  </w:t>
            </w:r>
            <w:r w:rsidRPr="000E6C78">
              <w:rPr>
                <w:rFonts w:ascii="Calibri" w:eastAsia="Calibri" w:hAnsi="Calibri" w:cs="Calibri"/>
                <w:color w:val="000000"/>
                <w:sz w:val="22"/>
                <w:szCs w:val="22"/>
                <w:lang w:eastAsia="en-US"/>
              </w:rPr>
              <w:t xml:space="preserve">u kwaliteit heeft geleverd m.b.t. schonen en ordenen en met het digitaliseren en indexeren van bouw-, milieu- en bodemdossiers voor een gemeente. </w:t>
            </w:r>
          </w:p>
        </w:tc>
        <w:tc>
          <w:tcPr>
            <w:tcW w:w="288" w:type="pct"/>
          </w:tcPr>
          <w:p w14:paraId="7AE367EA" w14:textId="77777777" w:rsidR="000E6C78" w:rsidRPr="000E6C78" w:rsidRDefault="000E6C78" w:rsidP="000E6C78">
            <w:pPr>
              <w:jc w:val="both"/>
              <w:rPr>
                <w:rFonts w:ascii="Calibri" w:eastAsia="Calibri" w:hAnsi="Calibri" w:cs="Calibri"/>
                <w:sz w:val="22"/>
                <w:szCs w:val="22"/>
                <w:lang w:eastAsia="en-US"/>
              </w:rPr>
            </w:pPr>
          </w:p>
        </w:tc>
        <w:tc>
          <w:tcPr>
            <w:tcW w:w="375" w:type="pct"/>
          </w:tcPr>
          <w:p w14:paraId="011669DB" w14:textId="77777777" w:rsidR="000E6C78" w:rsidRPr="000E6C78" w:rsidRDefault="000E6C78" w:rsidP="000E6C78">
            <w:pPr>
              <w:jc w:val="both"/>
              <w:rPr>
                <w:rFonts w:ascii="Calibri" w:eastAsia="Calibri" w:hAnsi="Calibri" w:cs="Calibri"/>
                <w:sz w:val="22"/>
                <w:szCs w:val="22"/>
                <w:lang w:eastAsia="en-US"/>
              </w:rPr>
            </w:pPr>
          </w:p>
        </w:tc>
        <w:tc>
          <w:tcPr>
            <w:tcW w:w="1016" w:type="pct"/>
          </w:tcPr>
          <w:p w14:paraId="53E7B4F9" w14:textId="77777777" w:rsidR="000E6C78" w:rsidRPr="000E6C78" w:rsidRDefault="000E6C78" w:rsidP="000E6C78">
            <w:pPr>
              <w:jc w:val="both"/>
              <w:rPr>
                <w:rFonts w:ascii="Calibri" w:eastAsia="Calibri" w:hAnsi="Calibri" w:cs="Calibri"/>
                <w:sz w:val="22"/>
                <w:szCs w:val="22"/>
                <w:lang w:eastAsia="en-US"/>
              </w:rPr>
            </w:pPr>
          </w:p>
        </w:tc>
      </w:tr>
      <w:tr w:rsidR="000E6C78" w:rsidRPr="000E6C78" w14:paraId="42F8829A" w14:textId="77777777" w:rsidTr="00746EBA">
        <w:trPr>
          <w:trHeight w:val="20"/>
        </w:trPr>
        <w:tc>
          <w:tcPr>
            <w:tcW w:w="453" w:type="pct"/>
          </w:tcPr>
          <w:p w14:paraId="2D212271" w14:textId="77777777"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t>M5</w:t>
            </w:r>
          </w:p>
        </w:tc>
        <w:tc>
          <w:tcPr>
            <w:tcW w:w="2868" w:type="pct"/>
            <w:vAlign w:val="center"/>
          </w:tcPr>
          <w:p w14:paraId="6B331F97" w14:textId="77777777" w:rsidR="000E6C78" w:rsidRPr="000E6C78" w:rsidRDefault="000E6C78" w:rsidP="000E6C78">
            <w:pPr>
              <w:spacing w:after="200" w:line="276" w:lineRule="auto"/>
              <w:jc w:val="both"/>
              <w:rPr>
                <w:rFonts w:ascii="Calibri" w:eastAsia="Calibri" w:hAnsi="Calibri" w:cs="Arial"/>
                <w:color w:val="000000"/>
                <w:sz w:val="22"/>
                <w:szCs w:val="22"/>
                <w:lang w:eastAsia="en-US"/>
              </w:rPr>
            </w:pPr>
            <w:r w:rsidRPr="000E6C78">
              <w:rPr>
                <w:rFonts w:ascii="Calibri" w:eastAsia="Calibri" w:hAnsi="Calibri" w:cs="Calibri"/>
                <w:color w:val="000000"/>
                <w:sz w:val="22"/>
                <w:szCs w:val="22"/>
                <w:lang w:eastAsia="en-US"/>
              </w:rPr>
              <w:t xml:space="preserve">U geeft de gemeente Berg en Dal toestemming de opgegeven referenties te controleren om de gevraagde bekwaamheid te verifiëren. </w:t>
            </w:r>
          </w:p>
        </w:tc>
        <w:tc>
          <w:tcPr>
            <w:tcW w:w="288" w:type="pct"/>
          </w:tcPr>
          <w:p w14:paraId="234FDC31" w14:textId="77777777" w:rsidR="000E6C78" w:rsidRPr="000E6C78" w:rsidRDefault="000E6C78" w:rsidP="000E6C78">
            <w:pPr>
              <w:jc w:val="both"/>
              <w:rPr>
                <w:rFonts w:ascii="Calibri" w:eastAsia="Calibri" w:hAnsi="Calibri" w:cs="Calibri"/>
                <w:sz w:val="22"/>
                <w:szCs w:val="22"/>
                <w:lang w:eastAsia="en-US"/>
              </w:rPr>
            </w:pPr>
          </w:p>
        </w:tc>
        <w:tc>
          <w:tcPr>
            <w:tcW w:w="375" w:type="pct"/>
          </w:tcPr>
          <w:p w14:paraId="49BF12B3" w14:textId="77777777" w:rsidR="000E6C78" w:rsidRPr="000E6C78" w:rsidRDefault="000E6C78" w:rsidP="000E6C78">
            <w:pPr>
              <w:jc w:val="both"/>
              <w:rPr>
                <w:rFonts w:ascii="Calibri" w:eastAsia="Calibri" w:hAnsi="Calibri" w:cs="Calibri"/>
                <w:sz w:val="22"/>
                <w:szCs w:val="22"/>
                <w:lang w:eastAsia="en-US"/>
              </w:rPr>
            </w:pPr>
          </w:p>
        </w:tc>
        <w:tc>
          <w:tcPr>
            <w:tcW w:w="1016" w:type="pct"/>
          </w:tcPr>
          <w:p w14:paraId="423D4122" w14:textId="77777777" w:rsidR="000E6C78" w:rsidRPr="000E6C78" w:rsidRDefault="000E6C78" w:rsidP="000E6C78">
            <w:pPr>
              <w:jc w:val="both"/>
              <w:rPr>
                <w:rFonts w:ascii="Calibri" w:eastAsia="Calibri" w:hAnsi="Calibri" w:cs="Calibri"/>
                <w:sz w:val="22"/>
                <w:szCs w:val="22"/>
                <w:lang w:eastAsia="en-US"/>
              </w:rPr>
            </w:pPr>
          </w:p>
        </w:tc>
      </w:tr>
      <w:tr w:rsidR="000E6C78" w:rsidRPr="000E6C78" w14:paraId="554A99F4" w14:textId="77777777" w:rsidTr="00746EBA">
        <w:trPr>
          <w:trHeight w:val="20"/>
        </w:trPr>
        <w:tc>
          <w:tcPr>
            <w:tcW w:w="453" w:type="pct"/>
          </w:tcPr>
          <w:p w14:paraId="52B73233" w14:textId="77777777"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t>M6</w:t>
            </w:r>
          </w:p>
        </w:tc>
        <w:tc>
          <w:tcPr>
            <w:tcW w:w="2868" w:type="pct"/>
            <w:vAlign w:val="center"/>
          </w:tcPr>
          <w:p w14:paraId="590DA9B7" w14:textId="77777777" w:rsidR="000E6C78" w:rsidRPr="000E6C78" w:rsidRDefault="000E6C78" w:rsidP="000E6C78">
            <w:pPr>
              <w:spacing w:after="200" w:line="276" w:lineRule="auto"/>
              <w:jc w:val="both"/>
              <w:rPr>
                <w:rFonts w:ascii="Calibri" w:eastAsia="Calibri" w:hAnsi="Calibri" w:cs="Arial"/>
                <w:color w:val="000000"/>
                <w:sz w:val="22"/>
                <w:szCs w:val="22"/>
                <w:lang w:eastAsia="en-US"/>
              </w:rPr>
            </w:pPr>
            <w:r w:rsidRPr="000E6C78">
              <w:rPr>
                <w:rFonts w:ascii="Calibri" w:eastAsia="Calibri" w:hAnsi="Calibri" w:cs="Arial"/>
                <w:color w:val="000000"/>
                <w:sz w:val="22"/>
                <w:szCs w:val="22"/>
                <w:lang w:eastAsia="en-US"/>
              </w:rPr>
              <w:t xml:space="preserve">U dient bij inschrijving een correct ingevulde versie van bijlage 8 bij deze offerte-aanvraag en de daargenoemde verklaring van de archiefinspecteur in.  </w:t>
            </w:r>
          </w:p>
        </w:tc>
        <w:tc>
          <w:tcPr>
            <w:tcW w:w="288" w:type="pct"/>
          </w:tcPr>
          <w:p w14:paraId="7C34AD7D" w14:textId="77777777" w:rsidR="000E6C78" w:rsidRPr="000E6C78" w:rsidRDefault="000E6C78" w:rsidP="000E6C78">
            <w:pPr>
              <w:jc w:val="both"/>
              <w:rPr>
                <w:rFonts w:ascii="Calibri" w:eastAsia="Calibri" w:hAnsi="Calibri" w:cs="Calibri"/>
                <w:sz w:val="22"/>
                <w:szCs w:val="22"/>
                <w:lang w:eastAsia="en-US"/>
              </w:rPr>
            </w:pPr>
          </w:p>
        </w:tc>
        <w:tc>
          <w:tcPr>
            <w:tcW w:w="375" w:type="pct"/>
          </w:tcPr>
          <w:p w14:paraId="0BF096B7" w14:textId="77777777" w:rsidR="000E6C78" w:rsidRPr="000E6C78" w:rsidRDefault="000E6C78" w:rsidP="000E6C78">
            <w:pPr>
              <w:jc w:val="both"/>
              <w:rPr>
                <w:rFonts w:ascii="Calibri" w:eastAsia="Calibri" w:hAnsi="Calibri" w:cs="Calibri"/>
                <w:sz w:val="22"/>
                <w:szCs w:val="22"/>
                <w:lang w:eastAsia="en-US"/>
              </w:rPr>
            </w:pPr>
          </w:p>
        </w:tc>
        <w:tc>
          <w:tcPr>
            <w:tcW w:w="1016" w:type="pct"/>
          </w:tcPr>
          <w:p w14:paraId="27D2992A" w14:textId="77777777" w:rsidR="000E6C78" w:rsidRPr="000E6C78" w:rsidRDefault="000E6C78" w:rsidP="000E6C78">
            <w:pPr>
              <w:jc w:val="both"/>
              <w:rPr>
                <w:rFonts w:ascii="Calibri" w:eastAsia="Calibri" w:hAnsi="Calibri" w:cs="Calibri"/>
                <w:sz w:val="22"/>
                <w:szCs w:val="22"/>
                <w:lang w:eastAsia="en-US"/>
              </w:rPr>
            </w:pPr>
          </w:p>
        </w:tc>
      </w:tr>
      <w:tr w:rsidR="000E6C78" w:rsidRPr="000E6C78" w14:paraId="13FCFABA" w14:textId="77777777" w:rsidTr="00746EBA">
        <w:trPr>
          <w:trHeight w:val="20"/>
        </w:trPr>
        <w:tc>
          <w:tcPr>
            <w:tcW w:w="453" w:type="pct"/>
          </w:tcPr>
          <w:p w14:paraId="2A00FA3D" w14:textId="77777777"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t>M7</w:t>
            </w:r>
          </w:p>
        </w:tc>
        <w:tc>
          <w:tcPr>
            <w:tcW w:w="2868" w:type="pct"/>
            <w:vAlign w:val="center"/>
          </w:tcPr>
          <w:p w14:paraId="028CAC6A" w14:textId="77777777" w:rsidR="000E6C78" w:rsidRPr="000E6C78" w:rsidRDefault="000E6C78" w:rsidP="000E6C78">
            <w:pPr>
              <w:spacing w:after="200" w:line="276" w:lineRule="auto"/>
              <w:jc w:val="both"/>
              <w:rPr>
                <w:rFonts w:ascii="Calibri" w:eastAsia="Calibri" w:hAnsi="Calibri" w:cs="Arial"/>
                <w:color w:val="000000"/>
                <w:sz w:val="22"/>
                <w:szCs w:val="22"/>
                <w:lang w:eastAsia="en-US"/>
              </w:rPr>
            </w:pPr>
            <w:r w:rsidRPr="000E6C78">
              <w:rPr>
                <w:rFonts w:ascii="Calibri" w:eastAsia="Calibri" w:hAnsi="Calibri" w:cs="Calibri"/>
                <w:color w:val="000000"/>
                <w:sz w:val="22"/>
                <w:szCs w:val="22"/>
                <w:lang w:eastAsia="en-US"/>
              </w:rPr>
              <w:t>U beschikt over een calamiteitenplan voor de archieven bij u in het beheer bij waterschade, schimmel, brand en inbraak. Dat plan dient u bij inschrijving in onder tabblad 9, “Borging risico’s” (zie bijlage 2).</w:t>
            </w:r>
          </w:p>
        </w:tc>
        <w:tc>
          <w:tcPr>
            <w:tcW w:w="288" w:type="pct"/>
          </w:tcPr>
          <w:p w14:paraId="69BEFF19" w14:textId="77777777" w:rsidR="000E6C78" w:rsidRPr="000E6C78" w:rsidRDefault="000E6C78" w:rsidP="000E6C78">
            <w:pPr>
              <w:jc w:val="both"/>
              <w:rPr>
                <w:rFonts w:ascii="Calibri" w:eastAsia="Calibri" w:hAnsi="Calibri" w:cs="Calibri"/>
                <w:sz w:val="22"/>
                <w:szCs w:val="22"/>
                <w:lang w:eastAsia="en-US"/>
              </w:rPr>
            </w:pPr>
          </w:p>
        </w:tc>
        <w:tc>
          <w:tcPr>
            <w:tcW w:w="375" w:type="pct"/>
          </w:tcPr>
          <w:p w14:paraId="5F4D62CF" w14:textId="77777777" w:rsidR="000E6C78" w:rsidRPr="000E6C78" w:rsidRDefault="000E6C78" w:rsidP="000E6C78">
            <w:pPr>
              <w:jc w:val="both"/>
              <w:rPr>
                <w:rFonts w:ascii="Calibri" w:eastAsia="Calibri" w:hAnsi="Calibri" w:cs="Calibri"/>
                <w:sz w:val="22"/>
                <w:szCs w:val="22"/>
                <w:lang w:eastAsia="en-US"/>
              </w:rPr>
            </w:pPr>
          </w:p>
        </w:tc>
        <w:tc>
          <w:tcPr>
            <w:tcW w:w="1016" w:type="pct"/>
          </w:tcPr>
          <w:p w14:paraId="36D4924A" w14:textId="77777777" w:rsidR="000E6C78" w:rsidRPr="000E6C78" w:rsidRDefault="000E6C78" w:rsidP="000E6C78">
            <w:pPr>
              <w:jc w:val="both"/>
              <w:rPr>
                <w:rFonts w:ascii="Calibri" w:eastAsia="Calibri" w:hAnsi="Calibri" w:cs="Calibri"/>
                <w:sz w:val="22"/>
                <w:szCs w:val="22"/>
                <w:lang w:eastAsia="en-US"/>
              </w:rPr>
            </w:pPr>
          </w:p>
        </w:tc>
      </w:tr>
      <w:tr w:rsidR="000E6C78" w:rsidRPr="000E6C78" w14:paraId="038FA7B0" w14:textId="77777777" w:rsidTr="00746EBA">
        <w:trPr>
          <w:trHeight w:val="20"/>
        </w:trPr>
        <w:tc>
          <w:tcPr>
            <w:tcW w:w="453" w:type="pct"/>
          </w:tcPr>
          <w:p w14:paraId="167CFD3B" w14:textId="2BCC11E9"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t>M</w:t>
            </w:r>
            <w:r w:rsidR="00874B8D">
              <w:rPr>
                <w:rFonts w:ascii="Calibri" w:eastAsia="Calibri" w:hAnsi="Calibri" w:cs="Calibri"/>
                <w:sz w:val="22"/>
                <w:szCs w:val="22"/>
                <w:lang w:eastAsia="en-US"/>
              </w:rPr>
              <w:t>8</w:t>
            </w:r>
          </w:p>
        </w:tc>
        <w:tc>
          <w:tcPr>
            <w:tcW w:w="2868" w:type="pct"/>
            <w:vAlign w:val="center"/>
          </w:tcPr>
          <w:p w14:paraId="540B84EB" w14:textId="77777777" w:rsidR="000E6C78" w:rsidRPr="000E6C78" w:rsidRDefault="000E6C78" w:rsidP="000E6C78">
            <w:pPr>
              <w:spacing w:after="200" w:line="276" w:lineRule="auto"/>
              <w:jc w:val="both"/>
              <w:rPr>
                <w:rFonts w:ascii="Calibri" w:eastAsia="Calibri" w:hAnsi="Calibri" w:cs="Arial"/>
                <w:color w:val="000000"/>
                <w:sz w:val="22"/>
                <w:szCs w:val="22"/>
                <w:lang w:eastAsia="en-US"/>
              </w:rPr>
            </w:pPr>
            <w:r w:rsidRPr="000E6C78">
              <w:rPr>
                <w:rFonts w:ascii="Calibri" w:eastAsia="Calibri" w:hAnsi="Calibri" w:cs="Calibri"/>
                <w:color w:val="000000"/>
                <w:sz w:val="22"/>
                <w:szCs w:val="22"/>
                <w:lang w:eastAsia="en-US"/>
              </w:rPr>
              <w:t>De personen die direct toegang hebben tot de dossiers, beschikken over een VOG en zij hebben ter zake een geheimhoudingsverklaring ondertekend. Desgevraagd legt u (na gunning) een lijst van personen met toegang en de beide typen verklaringen over. U garandeert dat anderen geen toegang tot de dossiers hebben.</w:t>
            </w:r>
          </w:p>
        </w:tc>
        <w:tc>
          <w:tcPr>
            <w:tcW w:w="288" w:type="pct"/>
          </w:tcPr>
          <w:p w14:paraId="58F705F5" w14:textId="77777777" w:rsidR="000E6C78" w:rsidRPr="000E6C78" w:rsidRDefault="000E6C78" w:rsidP="000E6C78">
            <w:pPr>
              <w:jc w:val="both"/>
              <w:rPr>
                <w:rFonts w:ascii="Calibri" w:eastAsia="Calibri" w:hAnsi="Calibri" w:cs="Calibri"/>
                <w:sz w:val="22"/>
                <w:szCs w:val="22"/>
                <w:lang w:eastAsia="en-US"/>
              </w:rPr>
            </w:pPr>
          </w:p>
        </w:tc>
        <w:tc>
          <w:tcPr>
            <w:tcW w:w="375" w:type="pct"/>
          </w:tcPr>
          <w:p w14:paraId="17AC7900" w14:textId="77777777" w:rsidR="000E6C78" w:rsidRPr="000E6C78" w:rsidRDefault="000E6C78" w:rsidP="000E6C78">
            <w:pPr>
              <w:jc w:val="both"/>
              <w:rPr>
                <w:rFonts w:ascii="Calibri" w:eastAsia="Calibri" w:hAnsi="Calibri" w:cs="Calibri"/>
                <w:sz w:val="22"/>
                <w:szCs w:val="22"/>
                <w:lang w:eastAsia="en-US"/>
              </w:rPr>
            </w:pPr>
          </w:p>
        </w:tc>
        <w:tc>
          <w:tcPr>
            <w:tcW w:w="1016" w:type="pct"/>
          </w:tcPr>
          <w:p w14:paraId="4EAAA52E" w14:textId="77777777" w:rsidR="000E6C78" w:rsidRPr="000E6C78" w:rsidRDefault="000E6C78" w:rsidP="000E6C78">
            <w:pPr>
              <w:jc w:val="both"/>
              <w:rPr>
                <w:rFonts w:ascii="Calibri" w:eastAsia="Calibri" w:hAnsi="Calibri" w:cs="Calibri"/>
                <w:sz w:val="22"/>
                <w:szCs w:val="22"/>
                <w:lang w:eastAsia="en-US"/>
              </w:rPr>
            </w:pPr>
          </w:p>
        </w:tc>
      </w:tr>
      <w:tr w:rsidR="000E6C78" w:rsidRPr="000E6C78" w14:paraId="583BECCC" w14:textId="77777777" w:rsidTr="00746EBA">
        <w:trPr>
          <w:trHeight w:val="20"/>
        </w:trPr>
        <w:tc>
          <w:tcPr>
            <w:tcW w:w="453" w:type="pct"/>
          </w:tcPr>
          <w:p w14:paraId="3920B379" w14:textId="6C2F5764"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t>M</w:t>
            </w:r>
            <w:r w:rsidR="00874B8D" w:rsidRPr="00951437">
              <w:rPr>
                <w:rFonts w:ascii="Calibri" w:eastAsia="Calibri" w:hAnsi="Calibri" w:cs="Calibri"/>
                <w:sz w:val="22"/>
                <w:szCs w:val="22"/>
                <w:lang w:eastAsia="en-US"/>
              </w:rPr>
              <w:t>9</w:t>
            </w:r>
          </w:p>
        </w:tc>
        <w:tc>
          <w:tcPr>
            <w:tcW w:w="2868" w:type="pct"/>
            <w:vAlign w:val="center"/>
          </w:tcPr>
          <w:p w14:paraId="36920D10" w14:textId="77777777" w:rsidR="000E6C78" w:rsidRPr="000E6C78" w:rsidRDefault="000E6C78" w:rsidP="000E6C78">
            <w:pPr>
              <w:spacing w:after="200" w:line="276" w:lineRule="auto"/>
              <w:jc w:val="both"/>
              <w:rPr>
                <w:rFonts w:ascii="Calibri" w:eastAsia="Calibri" w:hAnsi="Calibri" w:cs="Arial"/>
                <w:color w:val="000000"/>
                <w:sz w:val="22"/>
                <w:szCs w:val="22"/>
                <w:lang w:eastAsia="en-US"/>
              </w:rPr>
            </w:pPr>
            <w:r w:rsidRPr="000E6C78">
              <w:rPr>
                <w:rFonts w:ascii="Calibri" w:eastAsia="Calibri" w:hAnsi="Calibri" w:cs="Arial"/>
                <w:color w:val="000000"/>
                <w:sz w:val="22"/>
                <w:szCs w:val="22"/>
                <w:lang w:eastAsia="en-US"/>
              </w:rPr>
              <w:t xml:space="preserve">U dient zorg te dragen voor de veiligheid van de opslag van de </w:t>
            </w:r>
            <w:r w:rsidRPr="000E6C78">
              <w:rPr>
                <w:rFonts w:ascii="Calibri" w:eastAsia="Calibri" w:hAnsi="Calibri" w:cs="Arial"/>
                <w:color w:val="000000"/>
                <w:sz w:val="22"/>
                <w:szCs w:val="22"/>
                <w:lang w:eastAsia="en-US"/>
              </w:rPr>
              <w:lastRenderedPageBreak/>
              <w:t xml:space="preserve">digitale gegevens en maakt in dat kader in ieder geval </w:t>
            </w:r>
            <w:proofErr w:type="spellStart"/>
            <w:r w:rsidRPr="000E6C78">
              <w:rPr>
                <w:rFonts w:ascii="Calibri" w:eastAsia="Calibri" w:hAnsi="Calibri" w:cs="Arial"/>
                <w:color w:val="000000"/>
                <w:sz w:val="22"/>
                <w:szCs w:val="22"/>
                <w:lang w:eastAsia="en-US"/>
              </w:rPr>
              <w:t>back-ups</w:t>
            </w:r>
            <w:proofErr w:type="spellEnd"/>
            <w:r w:rsidRPr="000E6C78">
              <w:rPr>
                <w:rFonts w:ascii="Calibri" w:eastAsia="Calibri" w:hAnsi="Calibri" w:cs="Arial"/>
                <w:color w:val="000000"/>
                <w:sz w:val="22"/>
                <w:szCs w:val="22"/>
                <w:lang w:eastAsia="en-US"/>
              </w:rPr>
              <w:t xml:space="preserve"> van deze gegevens.</w:t>
            </w:r>
          </w:p>
        </w:tc>
        <w:tc>
          <w:tcPr>
            <w:tcW w:w="288" w:type="pct"/>
          </w:tcPr>
          <w:p w14:paraId="1C0BEC11" w14:textId="77777777" w:rsidR="000E6C78" w:rsidRPr="000E6C78" w:rsidRDefault="000E6C78" w:rsidP="000E6C78">
            <w:pPr>
              <w:jc w:val="both"/>
              <w:rPr>
                <w:rFonts w:ascii="Calibri" w:eastAsia="Calibri" w:hAnsi="Calibri" w:cs="Calibri"/>
                <w:sz w:val="22"/>
                <w:szCs w:val="22"/>
                <w:lang w:eastAsia="en-US"/>
              </w:rPr>
            </w:pPr>
          </w:p>
        </w:tc>
        <w:tc>
          <w:tcPr>
            <w:tcW w:w="375" w:type="pct"/>
          </w:tcPr>
          <w:p w14:paraId="106C0612" w14:textId="77777777" w:rsidR="000E6C78" w:rsidRPr="000E6C78" w:rsidRDefault="000E6C78" w:rsidP="000E6C78">
            <w:pPr>
              <w:jc w:val="both"/>
              <w:rPr>
                <w:rFonts w:ascii="Calibri" w:eastAsia="Calibri" w:hAnsi="Calibri" w:cs="Calibri"/>
                <w:sz w:val="22"/>
                <w:szCs w:val="22"/>
                <w:lang w:eastAsia="en-US"/>
              </w:rPr>
            </w:pPr>
          </w:p>
        </w:tc>
        <w:tc>
          <w:tcPr>
            <w:tcW w:w="1016" w:type="pct"/>
          </w:tcPr>
          <w:p w14:paraId="1B31955E" w14:textId="77777777" w:rsidR="000E6C78" w:rsidRPr="000E6C78" w:rsidRDefault="000E6C78" w:rsidP="000E6C78">
            <w:pPr>
              <w:jc w:val="both"/>
              <w:rPr>
                <w:rFonts w:ascii="Calibri" w:eastAsia="Calibri" w:hAnsi="Calibri" w:cs="Calibri"/>
                <w:sz w:val="22"/>
                <w:szCs w:val="22"/>
                <w:lang w:eastAsia="en-US"/>
              </w:rPr>
            </w:pPr>
          </w:p>
        </w:tc>
      </w:tr>
      <w:tr w:rsidR="000E6C78" w:rsidRPr="000E6C78" w14:paraId="4EC8B659" w14:textId="77777777" w:rsidTr="00746EBA">
        <w:trPr>
          <w:trHeight w:val="20"/>
        </w:trPr>
        <w:tc>
          <w:tcPr>
            <w:tcW w:w="453" w:type="pct"/>
          </w:tcPr>
          <w:p w14:paraId="0DF82A0D" w14:textId="6503BD3A" w:rsidR="000E6C78" w:rsidRPr="000E6C78" w:rsidRDefault="000E6C78" w:rsidP="000E6C78">
            <w:pPr>
              <w:jc w:val="both"/>
              <w:rPr>
                <w:rFonts w:ascii="Calibri" w:eastAsia="Calibri" w:hAnsi="Calibri" w:cs="Calibri"/>
                <w:sz w:val="22"/>
                <w:szCs w:val="22"/>
                <w:lang w:eastAsia="en-US"/>
              </w:rPr>
            </w:pPr>
            <w:r w:rsidRPr="000E6C78">
              <w:rPr>
                <w:rFonts w:ascii="Calibri" w:eastAsia="Calibri" w:hAnsi="Calibri" w:cs="Calibri"/>
                <w:sz w:val="22"/>
                <w:szCs w:val="22"/>
                <w:lang w:eastAsia="en-US"/>
              </w:rPr>
              <w:lastRenderedPageBreak/>
              <w:t>M1</w:t>
            </w:r>
            <w:r w:rsidR="00874B8D" w:rsidRPr="00951437">
              <w:rPr>
                <w:rFonts w:ascii="Calibri" w:eastAsia="Calibri" w:hAnsi="Calibri" w:cs="Calibri"/>
                <w:sz w:val="22"/>
                <w:szCs w:val="22"/>
                <w:lang w:eastAsia="en-US"/>
              </w:rPr>
              <w:t>0</w:t>
            </w:r>
          </w:p>
        </w:tc>
        <w:tc>
          <w:tcPr>
            <w:tcW w:w="2868" w:type="pct"/>
            <w:vAlign w:val="center"/>
          </w:tcPr>
          <w:p w14:paraId="0471E355" w14:textId="77777777" w:rsidR="000E6C78" w:rsidRPr="000E6C78" w:rsidRDefault="000E6C78" w:rsidP="000E6C78">
            <w:pPr>
              <w:spacing w:after="200" w:line="276" w:lineRule="auto"/>
              <w:jc w:val="both"/>
              <w:rPr>
                <w:rFonts w:ascii="Calibri" w:eastAsia="Calibri" w:hAnsi="Calibri" w:cs="Arial"/>
                <w:color w:val="000000"/>
                <w:sz w:val="22"/>
                <w:szCs w:val="22"/>
                <w:lang w:eastAsia="en-US"/>
              </w:rPr>
            </w:pPr>
            <w:r w:rsidRPr="000E6C78">
              <w:rPr>
                <w:rFonts w:ascii="Calibri" w:eastAsia="Calibri" w:hAnsi="Calibri" w:cs="Arial"/>
                <w:color w:val="000000"/>
                <w:sz w:val="22"/>
                <w:szCs w:val="22"/>
                <w:lang w:eastAsia="en-US"/>
              </w:rPr>
              <w:t xml:space="preserve">U zet minimaal 5% van de aanneemsom in ten behoeve van </w:t>
            </w:r>
            <w:proofErr w:type="spellStart"/>
            <w:r w:rsidRPr="000E6C78">
              <w:rPr>
                <w:rFonts w:ascii="Calibri" w:eastAsia="Calibri" w:hAnsi="Calibri" w:cs="Arial"/>
                <w:color w:val="000000"/>
                <w:sz w:val="22"/>
                <w:szCs w:val="22"/>
                <w:lang w:eastAsia="en-US"/>
              </w:rPr>
              <w:t>Social</w:t>
            </w:r>
            <w:proofErr w:type="spellEnd"/>
            <w:r w:rsidRPr="000E6C78">
              <w:rPr>
                <w:rFonts w:ascii="Calibri" w:eastAsia="Calibri" w:hAnsi="Calibri" w:cs="Arial"/>
                <w:color w:val="000000"/>
                <w:sz w:val="22"/>
                <w:szCs w:val="22"/>
                <w:lang w:eastAsia="en-US"/>
              </w:rPr>
              <w:t xml:space="preserve"> Return on Investment (zie Offerteaanvraag, paragraaf 3.5 en bijlage 14).</w:t>
            </w:r>
          </w:p>
        </w:tc>
        <w:tc>
          <w:tcPr>
            <w:tcW w:w="288" w:type="pct"/>
          </w:tcPr>
          <w:p w14:paraId="202AE69C" w14:textId="77777777" w:rsidR="000E6C78" w:rsidRPr="000E6C78" w:rsidRDefault="000E6C78" w:rsidP="000E6C78">
            <w:pPr>
              <w:jc w:val="both"/>
              <w:rPr>
                <w:rFonts w:ascii="Calibri" w:eastAsia="Calibri" w:hAnsi="Calibri" w:cs="Calibri"/>
                <w:sz w:val="22"/>
                <w:szCs w:val="22"/>
                <w:highlight w:val="yellow"/>
                <w:lang w:eastAsia="en-US"/>
              </w:rPr>
            </w:pPr>
          </w:p>
        </w:tc>
        <w:tc>
          <w:tcPr>
            <w:tcW w:w="375" w:type="pct"/>
          </w:tcPr>
          <w:p w14:paraId="28DDA107" w14:textId="77777777" w:rsidR="000E6C78" w:rsidRPr="000E6C78" w:rsidRDefault="000E6C78" w:rsidP="000E6C78">
            <w:pPr>
              <w:jc w:val="both"/>
              <w:rPr>
                <w:rFonts w:ascii="Calibri" w:eastAsia="Calibri" w:hAnsi="Calibri" w:cs="Calibri"/>
                <w:sz w:val="22"/>
                <w:szCs w:val="22"/>
                <w:highlight w:val="yellow"/>
                <w:lang w:eastAsia="en-US"/>
              </w:rPr>
            </w:pPr>
          </w:p>
        </w:tc>
        <w:tc>
          <w:tcPr>
            <w:tcW w:w="1016" w:type="pct"/>
          </w:tcPr>
          <w:p w14:paraId="59773F6A" w14:textId="77777777" w:rsidR="000E6C78" w:rsidRPr="000E6C78" w:rsidRDefault="000E6C78" w:rsidP="000E6C78">
            <w:pPr>
              <w:jc w:val="both"/>
              <w:rPr>
                <w:rFonts w:ascii="Calibri" w:eastAsia="Calibri" w:hAnsi="Calibri" w:cs="Calibri"/>
                <w:sz w:val="22"/>
                <w:szCs w:val="22"/>
                <w:highlight w:val="yellow"/>
                <w:lang w:eastAsia="en-US"/>
              </w:rPr>
            </w:pPr>
          </w:p>
        </w:tc>
      </w:tr>
    </w:tbl>
    <w:p w14:paraId="34EC571D" w14:textId="77777777" w:rsidR="000E6C78" w:rsidRPr="000E6C78" w:rsidRDefault="000E6C78" w:rsidP="000E6C78">
      <w:pPr>
        <w:rPr>
          <w:rFonts w:eastAsiaTheme="majorEastAsia"/>
          <w:lang w:eastAsia="en-US"/>
        </w:rPr>
      </w:pPr>
    </w:p>
    <w:p w14:paraId="164AA99C" w14:textId="42FC5BA4" w:rsidR="00F66A5B" w:rsidRPr="00023D4D" w:rsidRDefault="00F66A5B" w:rsidP="00F66A5B">
      <w:pPr>
        <w:rPr>
          <w:rFonts w:asciiTheme="minorHAnsi" w:hAnsiTheme="minorHAnsi"/>
          <w:sz w:val="22"/>
          <w:szCs w:val="22"/>
        </w:rPr>
      </w:pPr>
    </w:p>
    <w:p w14:paraId="4959934C" w14:textId="77777777" w:rsidR="00F66A5B" w:rsidRPr="00023D4D" w:rsidRDefault="00F66A5B" w:rsidP="00F66A5B">
      <w:pPr>
        <w:jc w:val="both"/>
        <w:rPr>
          <w:rFonts w:asciiTheme="minorHAnsi" w:eastAsia="Calibri" w:hAnsiTheme="minorHAnsi" w:cs="Arial"/>
          <w:sz w:val="22"/>
          <w:szCs w:val="22"/>
          <w:lang w:eastAsia="en-US"/>
        </w:rPr>
      </w:pPr>
    </w:p>
    <w:p w14:paraId="2C65021C" w14:textId="77777777" w:rsidR="009A691C" w:rsidRDefault="009A691C"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p>
    <w:p w14:paraId="0A6A7A63" w14:textId="77777777" w:rsidR="009A691C" w:rsidRDefault="009A691C"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p>
    <w:p w14:paraId="31E5E8DB" w14:textId="77777777" w:rsidR="009A691C" w:rsidRDefault="009A691C"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p>
    <w:p w14:paraId="3FDB5007" w14:textId="77777777" w:rsidR="009A691C" w:rsidRDefault="009A691C">
      <w:pPr>
        <w:rPr>
          <w:rFonts w:asciiTheme="minorHAnsi" w:eastAsiaTheme="majorEastAsia" w:hAnsiTheme="minorHAnsi" w:cstheme="majorBidi"/>
          <w:b/>
          <w:bCs/>
          <w:color w:val="365F91" w:themeColor="accent1" w:themeShade="BF"/>
          <w:sz w:val="28"/>
          <w:szCs w:val="28"/>
          <w:lang w:eastAsia="en-US"/>
        </w:rPr>
      </w:pPr>
      <w:r>
        <w:rPr>
          <w:rFonts w:asciiTheme="minorHAnsi" w:eastAsiaTheme="majorEastAsia" w:hAnsiTheme="minorHAnsi" w:cstheme="majorBidi"/>
          <w:bCs/>
          <w:color w:val="365F91" w:themeColor="accent1" w:themeShade="BF"/>
          <w:sz w:val="28"/>
          <w:szCs w:val="28"/>
          <w:lang w:eastAsia="en-US"/>
        </w:rPr>
        <w:br w:type="page"/>
      </w:r>
    </w:p>
    <w:p w14:paraId="6CCD95B3" w14:textId="5C22D892" w:rsidR="002844E0" w:rsidRPr="00023D4D"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18" w:name="_Toc451336294"/>
      <w:r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w:t>
      </w:r>
      <w:r w:rsidR="00632FC2" w:rsidRPr="00023D4D">
        <w:rPr>
          <w:rFonts w:asciiTheme="minorHAnsi" w:eastAsiaTheme="majorEastAsia" w:hAnsiTheme="minorHAnsi" w:cstheme="majorBidi"/>
          <w:bCs/>
          <w:color w:val="365F91" w:themeColor="accent1" w:themeShade="BF"/>
          <w:kern w:val="0"/>
          <w:sz w:val="28"/>
          <w:szCs w:val="28"/>
          <w:lang w:eastAsia="en-US"/>
        </w:rPr>
        <w:t>7</w:t>
      </w:r>
      <w:r w:rsidR="00810DF2" w:rsidRPr="00023D4D">
        <w:rPr>
          <w:rFonts w:asciiTheme="minorHAnsi" w:eastAsiaTheme="majorEastAsia" w:hAnsiTheme="minorHAnsi" w:cstheme="majorBidi"/>
          <w:bCs/>
          <w:color w:val="365F91" w:themeColor="accent1" w:themeShade="BF"/>
          <w:kern w:val="0"/>
          <w:sz w:val="28"/>
          <w:szCs w:val="28"/>
          <w:lang w:eastAsia="en-US"/>
        </w:rPr>
        <w:t xml:space="preserve"> </w:t>
      </w:r>
      <w:r w:rsidRPr="00023D4D">
        <w:rPr>
          <w:rFonts w:asciiTheme="minorHAnsi" w:eastAsiaTheme="majorEastAsia" w:hAnsiTheme="minorHAnsi" w:cstheme="majorBidi"/>
          <w:bCs/>
          <w:color w:val="365F91" w:themeColor="accent1" w:themeShade="BF"/>
          <w:kern w:val="0"/>
          <w:sz w:val="28"/>
          <w:szCs w:val="28"/>
          <w:lang w:eastAsia="en-US"/>
        </w:rPr>
        <w:t>Verklaring bekwaamheid</w:t>
      </w:r>
      <w:bookmarkEnd w:id="15"/>
      <w:bookmarkEnd w:id="16"/>
      <w:bookmarkEnd w:id="18"/>
    </w:p>
    <w:p w14:paraId="25F4E612" w14:textId="77777777" w:rsidR="002844E0" w:rsidRPr="00023D4D" w:rsidRDefault="002844E0" w:rsidP="002844E0">
      <w:pPr>
        <w:rPr>
          <w:rFonts w:asciiTheme="minorHAnsi" w:hAnsiTheme="minorHAnsi"/>
        </w:rPr>
      </w:pPr>
    </w:p>
    <w:p w14:paraId="3F2B05B3" w14:textId="77777777" w:rsidR="002844E0" w:rsidRPr="00023D4D" w:rsidRDefault="00B4712D" w:rsidP="002844E0">
      <w:pPr>
        <w:ind w:left="741" w:hanging="741"/>
        <w:rPr>
          <w:rFonts w:asciiTheme="minorHAnsi" w:hAnsiTheme="minorHAnsi" w:cs="Arial"/>
          <w:sz w:val="22"/>
          <w:szCs w:val="22"/>
        </w:rPr>
      </w:pPr>
      <w:r w:rsidRPr="00023D4D">
        <w:rPr>
          <w:rFonts w:asciiTheme="minorHAnsi" w:hAnsiTheme="minorHAnsi" w:cs="Arial"/>
        </w:rPr>
        <w:fldChar w:fldCharType="begin">
          <w:ffData>
            <w:name w:val="Selectievakje2"/>
            <w:enabled/>
            <w:calcOnExit w:val="0"/>
            <w:checkBox>
              <w:sizeAuto/>
              <w:default w:val="0"/>
            </w:checkBox>
          </w:ffData>
        </w:fldChar>
      </w:r>
      <w:r w:rsidR="002844E0" w:rsidRPr="00023D4D">
        <w:rPr>
          <w:rFonts w:asciiTheme="minorHAnsi" w:hAnsiTheme="minorHAnsi" w:cs="Arial"/>
        </w:rPr>
        <w:instrText xml:space="preserve"> FORMCHECKBOX </w:instrText>
      </w:r>
      <w:r w:rsidR="00CC1961">
        <w:rPr>
          <w:rFonts w:asciiTheme="minorHAnsi" w:hAnsiTheme="minorHAnsi" w:cs="Arial"/>
        </w:rPr>
      </w:r>
      <w:r w:rsidR="00CC1961">
        <w:rPr>
          <w:rFonts w:asciiTheme="minorHAnsi" w:hAnsiTheme="minorHAnsi" w:cs="Arial"/>
        </w:rPr>
        <w:fldChar w:fldCharType="separate"/>
      </w:r>
      <w:r w:rsidRPr="00023D4D">
        <w:rPr>
          <w:rFonts w:asciiTheme="minorHAnsi" w:hAnsiTheme="minorHAnsi" w:cs="Arial"/>
        </w:rPr>
        <w:fldChar w:fldCharType="end"/>
      </w:r>
      <w:r w:rsidR="002844E0" w:rsidRPr="00023D4D">
        <w:rPr>
          <w:rFonts w:asciiTheme="minorHAnsi" w:hAnsiTheme="minorHAnsi"/>
        </w:rPr>
        <w:t xml:space="preserve"> </w:t>
      </w:r>
      <w:r w:rsidR="002844E0" w:rsidRPr="00023D4D">
        <w:rPr>
          <w:rFonts w:asciiTheme="minorHAnsi" w:hAnsiTheme="minorHAnsi"/>
        </w:rPr>
        <w:tab/>
      </w:r>
      <w:r w:rsidR="002844E0" w:rsidRPr="00023D4D">
        <w:rPr>
          <w:rFonts w:asciiTheme="minorHAnsi" w:hAnsiTheme="minorHAnsi" w:cs="Arial"/>
          <w:sz w:val="22"/>
          <w:szCs w:val="22"/>
        </w:rPr>
        <w:t xml:space="preserve">Ondertekende verklaart te beschikken over voldoende bekwaamheid en kan als bewijs daarvoor drie referenties overleggen. </w:t>
      </w:r>
    </w:p>
    <w:p w14:paraId="7086709A" w14:textId="77777777" w:rsidR="002844E0" w:rsidRPr="00023D4D" w:rsidRDefault="002844E0" w:rsidP="002844E0">
      <w:pPr>
        <w:autoSpaceDE w:val="0"/>
        <w:autoSpaceDN w:val="0"/>
        <w:adjustRightInd w:val="0"/>
        <w:rPr>
          <w:rFonts w:asciiTheme="minorHAnsi" w:hAnsiTheme="minorHAnsi" w:cs="Arial"/>
          <w:sz w:val="22"/>
          <w:szCs w:val="22"/>
          <w:u w:val="single"/>
        </w:rPr>
      </w:pPr>
    </w:p>
    <w:p w14:paraId="709AB635" w14:textId="77777777" w:rsidR="002844E0" w:rsidRPr="00023D4D" w:rsidRDefault="00B4712D" w:rsidP="002844E0">
      <w:pPr>
        <w:autoSpaceDE w:val="0"/>
        <w:autoSpaceDN w:val="0"/>
        <w:adjustRightInd w:val="0"/>
        <w:ind w:left="741" w:hanging="741"/>
        <w:rPr>
          <w:rFonts w:asciiTheme="minorHAnsi" w:hAnsiTheme="minorHAnsi" w:cs="Arial"/>
          <w:sz w:val="22"/>
          <w:szCs w:val="22"/>
        </w:rPr>
      </w:pPr>
      <w:r w:rsidRPr="00023D4D">
        <w:rPr>
          <w:rFonts w:asciiTheme="minorHAnsi" w:hAnsiTheme="minorHAnsi" w:cs="Arial"/>
          <w:sz w:val="22"/>
          <w:szCs w:val="22"/>
        </w:rPr>
        <w:fldChar w:fldCharType="begin">
          <w:ffData>
            <w:name w:val="Selectievakje2"/>
            <w:enabled/>
            <w:calcOnExit w:val="0"/>
            <w:checkBox>
              <w:sizeAuto/>
              <w:default w:val="0"/>
            </w:checkBox>
          </w:ffData>
        </w:fldChar>
      </w:r>
      <w:r w:rsidR="002844E0" w:rsidRPr="00023D4D">
        <w:rPr>
          <w:rFonts w:asciiTheme="minorHAnsi" w:hAnsiTheme="minorHAnsi" w:cs="Arial"/>
          <w:sz w:val="22"/>
          <w:szCs w:val="22"/>
        </w:rPr>
        <w:instrText xml:space="preserve"> FORMCHECKBOX </w:instrText>
      </w:r>
      <w:r w:rsidR="00CC1961">
        <w:rPr>
          <w:rFonts w:asciiTheme="minorHAnsi" w:hAnsiTheme="minorHAnsi" w:cs="Arial"/>
          <w:sz w:val="22"/>
          <w:szCs w:val="22"/>
        </w:rPr>
      </w:r>
      <w:r w:rsidR="00CC1961">
        <w:rPr>
          <w:rFonts w:asciiTheme="minorHAnsi" w:hAnsiTheme="minorHAnsi" w:cs="Arial"/>
          <w:sz w:val="22"/>
          <w:szCs w:val="22"/>
        </w:rPr>
        <w:fldChar w:fldCharType="separate"/>
      </w:r>
      <w:r w:rsidRPr="00023D4D">
        <w:rPr>
          <w:rFonts w:asciiTheme="minorHAnsi" w:hAnsiTheme="minorHAnsi" w:cs="Arial"/>
          <w:sz w:val="22"/>
          <w:szCs w:val="22"/>
        </w:rPr>
        <w:fldChar w:fldCharType="end"/>
      </w:r>
      <w:r w:rsidR="002844E0" w:rsidRPr="00023D4D">
        <w:rPr>
          <w:rFonts w:asciiTheme="minorHAnsi" w:hAnsiTheme="minorHAnsi" w:cs="Arial"/>
          <w:sz w:val="22"/>
          <w:szCs w:val="22"/>
        </w:rPr>
        <w:t xml:space="preserve"> </w:t>
      </w:r>
      <w:r w:rsidR="002844E0" w:rsidRPr="00023D4D">
        <w:rPr>
          <w:rFonts w:asciiTheme="minorHAnsi" w:hAnsiTheme="minorHAnsi" w:cs="Arial"/>
          <w:sz w:val="22"/>
          <w:szCs w:val="22"/>
        </w:rPr>
        <w:tab/>
        <w:t xml:space="preserve">Ondertekende verklaart een projectleider, waarvan een Curriculum Vitae is bijgevoegd, in te zetten die: </w:t>
      </w:r>
    </w:p>
    <w:p w14:paraId="7A4D0F9A" w14:textId="77777777" w:rsidR="00236944" w:rsidRPr="00023D4D" w:rsidRDefault="002844E0" w:rsidP="00C315EC">
      <w:pPr>
        <w:numPr>
          <w:ilvl w:val="0"/>
          <w:numId w:val="30"/>
        </w:numPr>
        <w:tabs>
          <w:tab w:val="clear" w:pos="780"/>
          <w:tab w:val="num" w:pos="1140"/>
        </w:tabs>
        <w:autoSpaceDE w:val="0"/>
        <w:autoSpaceDN w:val="0"/>
        <w:adjustRightInd w:val="0"/>
        <w:ind w:left="1254"/>
        <w:rPr>
          <w:rFonts w:asciiTheme="minorHAnsi" w:hAnsiTheme="minorHAnsi" w:cs="Arial"/>
          <w:sz w:val="22"/>
          <w:szCs w:val="22"/>
        </w:rPr>
      </w:pPr>
      <w:r w:rsidRPr="00023D4D">
        <w:rPr>
          <w:rFonts w:asciiTheme="minorHAnsi" w:hAnsiTheme="minorHAnsi" w:cs="Arial"/>
          <w:sz w:val="22"/>
          <w:szCs w:val="22"/>
        </w:rPr>
        <w:t>ervaring heeft met het</w:t>
      </w:r>
      <w:r w:rsidR="00236944" w:rsidRPr="00023D4D">
        <w:rPr>
          <w:rFonts w:asciiTheme="minorHAnsi" w:hAnsiTheme="minorHAnsi" w:cs="Arial"/>
          <w:sz w:val="22"/>
          <w:szCs w:val="22"/>
        </w:rPr>
        <w:t xml:space="preserve"> ordenen, schonen en</w:t>
      </w:r>
      <w:r w:rsidRPr="00023D4D">
        <w:rPr>
          <w:rFonts w:asciiTheme="minorHAnsi" w:hAnsiTheme="minorHAnsi" w:cs="Arial"/>
          <w:sz w:val="22"/>
          <w:szCs w:val="22"/>
        </w:rPr>
        <w:t xml:space="preserve"> digitaliseren van </w:t>
      </w:r>
      <w:r w:rsidR="00236944" w:rsidRPr="00023D4D">
        <w:rPr>
          <w:rFonts w:asciiTheme="minorHAnsi" w:hAnsiTheme="minorHAnsi"/>
          <w:sz w:val="22"/>
          <w:szCs w:val="22"/>
        </w:rPr>
        <w:t>bouw-, milieu-, bodemdossiers</w:t>
      </w:r>
    </w:p>
    <w:p w14:paraId="795C8CFD" w14:textId="77777777" w:rsidR="00236944" w:rsidRPr="00023D4D" w:rsidRDefault="00236944" w:rsidP="00C315EC">
      <w:pPr>
        <w:numPr>
          <w:ilvl w:val="0"/>
          <w:numId w:val="30"/>
        </w:numPr>
        <w:tabs>
          <w:tab w:val="clear" w:pos="780"/>
          <w:tab w:val="num" w:pos="1140"/>
        </w:tabs>
        <w:autoSpaceDE w:val="0"/>
        <w:autoSpaceDN w:val="0"/>
        <w:adjustRightInd w:val="0"/>
        <w:ind w:left="1254"/>
        <w:rPr>
          <w:rFonts w:asciiTheme="minorHAnsi" w:hAnsiTheme="minorHAnsi" w:cs="Arial"/>
          <w:sz w:val="22"/>
          <w:szCs w:val="22"/>
        </w:rPr>
      </w:pPr>
      <w:r w:rsidRPr="00023D4D">
        <w:rPr>
          <w:rFonts w:asciiTheme="minorHAnsi" w:hAnsiTheme="minorHAnsi"/>
          <w:sz w:val="22"/>
          <w:szCs w:val="22"/>
        </w:rPr>
        <w:t>ervaring heeft met het vernieti</w:t>
      </w:r>
      <w:r w:rsidR="0091316A">
        <w:rPr>
          <w:rFonts w:asciiTheme="minorHAnsi" w:hAnsiTheme="minorHAnsi"/>
          <w:sz w:val="22"/>
          <w:szCs w:val="22"/>
        </w:rPr>
        <w:t>gen van bouw-, milieu-, bodem</w:t>
      </w:r>
      <w:r w:rsidRPr="00023D4D">
        <w:rPr>
          <w:rFonts w:asciiTheme="minorHAnsi" w:hAnsiTheme="minorHAnsi"/>
          <w:sz w:val="22"/>
          <w:szCs w:val="22"/>
        </w:rPr>
        <w:t>dossiers</w:t>
      </w:r>
    </w:p>
    <w:p w14:paraId="6E99C476" w14:textId="77777777" w:rsidR="002844E0" w:rsidRPr="00023D4D" w:rsidRDefault="002844E0" w:rsidP="00C315EC">
      <w:pPr>
        <w:numPr>
          <w:ilvl w:val="0"/>
          <w:numId w:val="30"/>
        </w:numPr>
        <w:tabs>
          <w:tab w:val="clear" w:pos="780"/>
          <w:tab w:val="num" w:pos="1140"/>
        </w:tabs>
        <w:autoSpaceDE w:val="0"/>
        <w:autoSpaceDN w:val="0"/>
        <w:adjustRightInd w:val="0"/>
        <w:ind w:left="1254"/>
        <w:rPr>
          <w:rFonts w:asciiTheme="minorHAnsi" w:hAnsiTheme="minorHAnsi" w:cs="Arial"/>
          <w:sz w:val="22"/>
          <w:szCs w:val="22"/>
        </w:rPr>
      </w:pPr>
      <w:r w:rsidRPr="00023D4D">
        <w:rPr>
          <w:rFonts w:asciiTheme="minorHAnsi" w:hAnsiTheme="minorHAnsi" w:cs="Arial"/>
          <w:sz w:val="22"/>
          <w:szCs w:val="22"/>
        </w:rPr>
        <w:t>ervaring heeft met het aansturen van digitaliseringstrajecten</w:t>
      </w:r>
    </w:p>
    <w:p w14:paraId="1C12DB21" w14:textId="77777777" w:rsidR="002844E0" w:rsidRPr="00023D4D" w:rsidRDefault="002844E0" w:rsidP="002844E0">
      <w:pPr>
        <w:ind w:left="705" w:hanging="705"/>
        <w:rPr>
          <w:rFonts w:asciiTheme="minorHAnsi" w:hAnsiTheme="minorHAnsi" w:cs="Arial"/>
          <w:sz w:val="22"/>
          <w:szCs w:val="22"/>
        </w:rPr>
      </w:pPr>
    </w:p>
    <w:p w14:paraId="1A6D48FF" w14:textId="77777777" w:rsidR="002844E0" w:rsidRPr="00023D4D" w:rsidRDefault="002844E0" w:rsidP="002844E0">
      <w:pPr>
        <w:rPr>
          <w:rFonts w:asciiTheme="minorHAnsi" w:hAnsiTheme="minorHAnsi" w:cs="Arial"/>
          <w:i/>
          <w:iCs/>
          <w:sz w:val="22"/>
          <w:szCs w:val="22"/>
        </w:rPr>
      </w:pPr>
      <w:r w:rsidRPr="00023D4D">
        <w:rPr>
          <w:rFonts w:asciiTheme="minorHAnsi" w:hAnsiTheme="minorHAnsi" w:cs="Arial"/>
          <w:i/>
          <w:iCs/>
          <w:sz w:val="22"/>
          <w:szCs w:val="22"/>
        </w:rPr>
        <w:t>Referenties</w:t>
      </w:r>
    </w:p>
    <w:p w14:paraId="7CCE1C24" w14:textId="1E64B384" w:rsidR="0083110C"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 xml:space="preserve">Teneinde de kwaliteit te kunnen waarborgen dient uw organisatie over aantoonbare ervaring te beschikken. Wij verzoeken u in de onderstaande vorm bondige en toereikende informatie te geven over </w:t>
      </w:r>
      <w:r w:rsidR="00AA5F03">
        <w:rPr>
          <w:rFonts w:asciiTheme="minorHAnsi" w:hAnsiTheme="minorHAnsi" w:cs="Arial"/>
          <w:sz w:val="22"/>
          <w:szCs w:val="22"/>
        </w:rPr>
        <w:t xml:space="preserve">één </w:t>
      </w:r>
      <w:r w:rsidRPr="00023D4D">
        <w:rPr>
          <w:rFonts w:asciiTheme="minorHAnsi" w:hAnsiTheme="minorHAnsi" w:cs="Arial"/>
          <w:sz w:val="22"/>
          <w:szCs w:val="22"/>
        </w:rPr>
        <w:t xml:space="preserve">gelijksoortige en in het kader van deze inschrijving relevante referentie, die niet ouder </w:t>
      </w:r>
      <w:r w:rsidR="0083110C">
        <w:rPr>
          <w:rFonts w:asciiTheme="minorHAnsi" w:hAnsiTheme="minorHAnsi" w:cs="Arial"/>
          <w:sz w:val="22"/>
          <w:szCs w:val="22"/>
        </w:rPr>
        <w:t>is</w:t>
      </w:r>
      <w:r w:rsidRPr="00023D4D">
        <w:rPr>
          <w:rFonts w:asciiTheme="minorHAnsi" w:hAnsiTheme="minorHAnsi" w:cs="Arial"/>
          <w:sz w:val="22"/>
          <w:szCs w:val="22"/>
        </w:rPr>
        <w:t xml:space="preserve"> dan drie jaar.</w:t>
      </w:r>
      <w:r w:rsidR="0083110C">
        <w:rPr>
          <w:rFonts w:asciiTheme="minorHAnsi" w:hAnsiTheme="minorHAnsi" w:cs="Arial"/>
          <w:sz w:val="22"/>
          <w:szCs w:val="22"/>
        </w:rPr>
        <w:t xml:space="preserve"> Het totale aantal meters van de als referentie opgegeven opdracht is minimaal 200 meter (</w:t>
      </w:r>
      <w:proofErr w:type="spellStart"/>
      <w:r w:rsidR="0083110C">
        <w:rPr>
          <w:rFonts w:asciiTheme="minorHAnsi" w:hAnsiTheme="minorHAnsi" w:cs="Arial"/>
          <w:sz w:val="22"/>
          <w:szCs w:val="22"/>
        </w:rPr>
        <w:t>onopgeschoond</w:t>
      </w:r>
      <w:proofErr w:type="spellEnd"/>
      <w:r w:rsidR="0083110C">
        <w:rPr>
          <w:rFonts w:asciiTheme="minorHAnsi" w:hAnsiTheme="minorHAnsi" w:cs="Arial"/>
          <w:sz w:val="22"/>
          <w:szCs w:val="22"/>
        </w:rPr>
        <w:t xml:space="preserve">). </w:t>
      </w:r>
    </w:p>
    <w:p w14:paraId="383E892A" w14:textId="77777777" w:rsidR="0083110C" w:rsidRDefault="0083110C" w:rsidP="002844E0">
      <w:pPr>
        <w:autoSpaceDE w:val="0"/>
        <w:autoSpaceDN w:val="0"/>
        <w:adjustRightInd w:val="0"/>
        <w:rPr>
          <w:rFonts w:asciiTheme="minorHAnsi" w:hAnsiTheme="minorHAnsi" w:cs="Arial"/>
          <w:sz w:val="22"/>
          <w:szCs w:val="22"/>
        </w:rPr>
      </w:pPr>
    </w:p>
    <w:p w14:paraId="6D962777" w14:textId="1A5CD9EC"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 xml:space="preserve">Onder </w:t>
      </w:r>
      <w:r w:rsidR="0083110C">
        <w:rPr>
          <w:rFonts w:asciiTheme="minorHAnsi" w:hAnsiTheme="minorHAnsi" w:cs="Arial"/>
          <w:sz w:val="22"/>
          <w:szCs w:val="22"/>
        </w:rPr>
        <w:t xml:space="preserve">een </w:t>
      </w:r>
      <w:r w:rsidRPr="00023D4D">
        <w:rPr>
          <w:rFonts w:asciiTheme="minorHAnsi" w:hAnsiTheme="minorHAnsi" w:cs="Arial"/>
          <w:sz w:val="22"/>
          <w:szCs w:val="22"/>
        </w:rPr>
        <w:t>gelijksoortig  uitgevoerde opdracht</w:t>
      </w:r>
      <w:r w:rsidR="0083110C">
        <w:rPr>
          <w:rFonts w:asciiTheme="minorHAnsi" w:hAnsiTheme="minorHAnsi" w:cs="Arial"/>
          <w:sz w:val="22"/>
          <w:szCs w:val="22"/>
        </w:rPr>
        <w:t xml:space="preserve"> wordt</w:t>
      </w:r>
      <w:r w:rsidRPr="00023D4D">
        <w:rPr>
          <w:rFonts w:asciiTheme="minorHAnsi" w:hAnsiTheme="minorHAnsi" w:cs="Arial"/>
          <w:sz w:val="22"/>
          <w:szCs w:val="22"/>
        </w:rPr>
        <w:t xml:space="preserve"> verstaan</w:t>
      </w:r>
      <w:r w:rsidR="0083110C">
        <w:rPr>
          <w:rFonts w:asciiTheme="minorHAnsi" w:hAnsiTheme="minorHAnsi" w:cs="Arial"/>
          <w:sz w:val="22"/>
          <w:szCs w:val="22"/>
        </w:rPr>
        <w:t xml:space="preserve"> en opdracht</w:t>
      </w:r>
      <w:r w:rsidRPr="00023D4D">
        <w:rPr>
          <w:rFonts w:asciiTheme="minorHAnsi" w:hAnsiTheme="minorHAnsi" w:cs="Arial"/>
          <w:sz w:val="22"/>
          <w:szCs w:val="22"/>
        </w:rPr>
        <w:t xml:space="preserve"> die overeenkom</w:t>
      </w:r>
      <w:r w:rsidR="0083110C">
        <w:rPr>
          <w:rFonts w:asciiTheme="minorHAnsi" w:hAnsiTheme="minorHAnsi" w:cs="Arial"/>
          <w:sz w:val="22"/>
          <w:szCs w:val="22"/>
        </w:rPr>
        <w:t>t</w:t>
      </w:r>
      <w:r w:rsidRPr="00023D4D">
        <w:rPr>
          <w:rFonts w:asciiTheme="minorHAnsi" w:hAnsiTheme="minorHAnsi" w:cs="Arial"/>
          <w:sz w:val="22"/>
          <w:szCs w:val="22"/>
        </w:rPr>
        <w:t xml:space="preserve"> met het </w:t>
      </w:r>
      <w:r w:rsidR="0083110C">
        <w:rPr>
          <w:rFonts w:asciiTheme="minorHAnsi" w:hAnsiTheme="minorHAnsi" w:cs="Arial"/>
          <w:sz w:val="22"/>
          <w:szCs w:val="22"/>
        </w:rPr>
        <w:t>voorwerp van deze aanbesteding.</w:t>
      </w:r>
      <w:r w:rsidR="00AA5F03">
        <w:rPr>
          <w:rFonts w:asciiTheme="minorHAnsi" w:hAnsiTheme="minorHAnsi" w:cs="Arial"/>
          <w:sz w:val="22"/>
          <w:szCs w:val="22"/>
        </w:rPr>
        <w:t xml:space="preserve"> </w:t>
      </w:r>
      <w:r w:rsidR="0083110C">
        <w:rPr>
          <w:rFonts w:asciiTheme="minorHAnsi" w:hAnsiTheme="minorHAnsi" w:cs="Arial"/>
          <w:sz w:val="22"/>
          <w:szCs w:val="22"/>
        </w:rPr>
        <w:t xml:space="preserve">Het moet bij de referentieopdracht </w:t>
      </w:r>
      <w:r w:rsidR="00570573">
        <w:rPr>
          <w:rFonts w:asciiTheme="minorHAnsi" w:hAnsiTheme="minorHAnsi" w:cs="Arial"/>
          <w:sz w:val="22"/>
          <w:szCs w:val="22"/>
        </w:rPr>
        <w:t xml:space="preserve">gaan om bouw- en/of </w:t>
      </w:r>
      <w:proofErr w:type="spellStart"/>
      <w:r w:rsidR="00570573">
        <w:rPr>
          <w:rFonts w:asciiTheme="minorHAnsi" w:hAnsiTheme="minorHAnsi" w:cs="Arial"/>
          <w:sz w:val="22"/>
          <w:szCs w:val="22"/>
        </w:rPr>
        <w:t>mileu</w:t>
      </w:r>
      <w:proofErr w:type="spellEnd"/>
      <w:r w:rsidR="00570573">
        <w:rPr>
          <w:rFonts w:asciiTheme="minorHAnsi" w:hAnsiTheme="minorHAnsi" w:cs="Arial"/>
          <w:sz w:val="22"/>
          <w:szCs w:val="22"/>
        </w:rPr>
        <w:t xml:space="preserve">- en/of bodemdossiers. </w:t>
      </w:r>
      <w:r w:rsidRPr="00023D4D">
        <w:rPr>
          <w:rFonts w:asciiTheme="minorHAnsi" w:hAnsiTheme="minorHAnsi" w:cs="Arial"/>
          <w:sz w:val="22"/>
          <w:szCs w:val="22"/>
        </w:rPr>
        <w:t>De in de referentie genoemde opdrachtgever ondertekent tevens de tevredenheidsverklaring.</w:t>
      </w:r>
    </w:p>
    <w:p w14:paraId="3474EF5A" w14:textId="77777777" w:rsidR="00445952" w:rsidRPr="00023D4D" w:rsidRDefault="00445952" w:rsidP="002844E0">
      <w:pPr>
        <w:autoSpaceDE w:val="0"/>
        <w:autoSpaceDN w:val="0"/>
        <w:adjustRightInd w:val="0"/>
        <w:rPr>
          <w:rFonts w:asciiTheme="minorHAnsi" w:hAnsiTheme="minorHAnsi" w:cs="Arial"/>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96"/>
        <w:gridCol w:w="4275"/>
      </w:tblGrid>
      <w:tr w:rsidR="002844E0" w:rsidRPr="00023D4D" w14:paraId="5298F16D" w14:textId="77777777" w:rsidTr="002844E0">
        <w:tc>
          <w:tcPr>
            <w:tcW w:w="4896" w:type="dxa"/>
            <w:shd w:val="solid" w:color="000000" w:fill="FFFFFF"/>
          </w:tcPr>
          <w:p w14:paraId="050F1190" w14:textId="77777777" w:rsidR="002844E0" w:rsidRPr="00023D4D" w:rsidRDefault="002844E0" w:rsidP="002844E0">
            <w:pPr>
              <w:autoSpaceDE w:val="0"/>
              <w:autoSpaceDN w:val="0"/>
              <w:adjustRightInd w:val="0"/>
              <w:rPr>
                <w:rFonts w:asciiTheme="minorHAnsi" w:hAnsiTheme="minorHAnsi" w:cs="Arial"/>
                <w:b/>
                <w:bCs/>
                <w:sz w:val="22"/>
                <w:szCs w:val="22"/>
              </w:rPr>
            </w:pPr>
            <w:r w:rsidRPr="00023D4D">
              <w:rPr>
                <w:rFonts w:asciiTheme="minorHAnsi" w:hAnsiTheme="minorHAnsi" w:cs="Arial"/>
                <w:b/>
                <w:bCs/>
                <w:sz w:val="22"/>
                <w:szCs w:val="22"/>
              </w:rPr>
              <w:t>Gegevens opdracht referentie 1</w:t>
            </w:r>
          </w:p>
        </w:tc>
        <w:tc>
          <w:tcPr>
            <w:tcW w:w="4275" w:type="dxa"/>
            <w:shd w:val="solid" w:color="000000" w:fill="FFFFFF"/>
          </w:tcPr>
          <w:p w14:paraId="2E2167D4" w14:textId="77777777" w:rsidR="002844E0" w:rsidRPr="00023D4D" w:rsidRDefault="002844E0" w:rsidP="002844E0">
            <w:pPr>
              <w:autoSpaceDE w:val="0"/>
              <w:autoSpaceDN w:val="0"/>
              <w:adjustRightInd w:val="0"/>
              <w:rPr>
                <w:rFonts w:asciiTheme="minorHAnsi" w:hAnsiTheme="minorHAnsi" w:cs="Arial"/>
                <w:b/>
                <w:bCs/>
                <w:sz w:val="22"/>
                <w:szCs w:val="22"/>
              </w:rPr>
            </w:pPr>
          </w:p>
        </w:tc>
      </w:tr>
      <w:tr w:rsidR="002844E0" w:rsidRPr="00023D4D" w14:paraId="333062C7" w14:textId="77777777" w:rsidTr="002844E0">
        <w:tc>
          <w:tcPr>
            <w:tcW w:w="4896" w:type="dxa"/>
            <w:shd w:val="clear" w:color="auto" w:fill="auto"/>
          </w:tcPr>
          <w:p w14:paraId="5072D264"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Naam opdrachtgever</w:t>
            </w:r>
          </w:p>
        </w:tc>
        <w:tc>
          <w:tcPr>
            <w:tcW w:w="4275" w:type="dxa"/>
            <w:shd w:val="clear" w:color="auto" w:fill="auto"/>
          </w:tcPr>
          <w:p w14:paraId="5FFE2077"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7B213C47" w14:textId="77777777" w:rsidTr="002844E0">
        <w:tc>
          <w:tcPr>
            <w:tcW w:w="4896" w:type="dxa"/>
            <w:shd w:val="clear" w:color="auto" w:fill="auto"/>
          </w:tcPr>
          <w:p w14:paraId="624A3532"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Contactpersoon en telefoonnummer</w:t>
            </w:r>
          </w:p>
        </w:tc>
        <w:tc>
          <w:tcPr>
            <w:tcW w:w="4275" w:type="dxa"/>
            <w:shd w:val="clear" w:color="auto" w:fill="auto"/>
          </w:tcPr>
          <w:p w14:paraId="53E7B540"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4A7A895E" w14:textId="77777777" w:rsidTr="002844E0">
        <w:tc>
          <w:tcPr>
            <w:tcW w:w="4896" w:type="dxa"/>
            <w:shd w:val="clear" w:color="auto" w:fill="auto"/>
          </w:tcPr>
          <w:p w14:paraId="45125C70"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Soort organisatie opdrachtgever</w:t>
            </w:r>
          </w:p>
        </w:tc>
        <w:tc>
          <w:tcPr>
            <w:tcW w:w="4275" w:type="dxa"/>
            <w:shd w:val="clear" w:color="auto" w:fill="auto"/>
          </w:tcPr>
          <w:p w14:paraId="6C711D36"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518B3404" w14:textId="77777777" w:rsidTr="002844E0">
        <w:tc>
          <w:tcPr>
            <w:tcW w:w="4896" w:type="dxa"/>
            <w:shd w:val="clear" w:color="auto" w:fill="auto"/>
          </w:tcPr>
          <w:p w14:paraId="59F4B297"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Branche(s) waarbinnen opdrachtgever actief is</w:t>
            </w:r>
          </w:p>
        </w:tc>
        <w:tc>
          <w:tcPr>
            <w:tcW w:w="4275" w:type="dxa"/>
            <w:shd w:val="clear" w:color="auto" w:fill="auto"/>
          </w:tcPr>
          <w:p w14:paraId="1B7423B9"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0DFEF239" w14:textId="77777777" w:rsidTr="002844E0">
        <w:tc>
          <w:tcPr>
            <w:tcW w:w="4896" w:type="dxa"/>
            <w:shd w:val="clear" w:color="auto" w:fill="auto"/>
          </w:tcPr>
          <w:p w14:paraId="6457660D"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Omschrijving van de opdracht</w:t>
            </w:r>
          </w:p>
        </w:tc>
        <w:tc>
          <w:tcPr>
            <w:tcW w:w="4275" w:type="dxa"/>
            <w:shd w:val="clear" w:color="auto" w:fill="auto"/>
          </w:tcPr>
          <w:p w14:paraId="07F2F072"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7CFE5601" w14:textId="77777777" w:rsidTr="002844E0">
        <w:tc>
          <w:tcPr>
            <w:tcW w:w="4896" w:type="dxa"/>
            <w:shd w:val="clear" w:color="auto" w:fill="auto"/>
          </w:tcPr>
          <w:p w14:paraId="089F4004"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Omvang van de opdracht (in meters)</w:t>
            </w:r>
          </w:p>
        </w:tc>
        <w:tc>
          <w:tcPr>
            <w:tcW w:w="4275" w:type="dxa"/>
            <w:shd w:val="clear" w:color="auto" w:fill="auto"/>
          </w:tcPr>
          <w:p w14:paraId="60677B9E"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68358881" w14:textId="77777777" w:rsidTr="002844E0">
        <w:tc>
          <w:tcPr>
            <w:tcW w:w="4896" w:type="dxa"/>
            <w:shd w:val="clear" w:color="auto" w:fill="auto"/>
          </w:tcPr>
          <w:p w14:paraId="44365CFF"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Periode en duur van de opdracht</w:t>
            </w:r>
          </w:p>
        </w:tc>
        <w:tc>
          <w:tcPr>
            <w:tcW w:w="4275" w:type="dxa"/>
            <w:shd w:val="clear" w:color="auto" w:fill="auto"/>
          </w:tcPr>
          <w:p w14:paraId="749A8D8E"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7A95A835" w14:textId="77777777" w:rsidTr="002844E0">
        <w:tc>
          <w:tcPr>
            <w:tcW w:w="4896" w:type="dxa"/>
            <w:shd w:val="clear" w:color="auto" w:fill="auto"/>
          </w:tcPr>
          <w:p w14:paraId="68C2A9E2"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Uitgevoerde werkzaamheden</w:t>
            </w:r>
          </w:p>
        </w:tc>
        <w:tc>
          <w:tcPr>
            <w:tcW w:w="4275" w:type="dxa"/>
            <w:shd w:val="clear" w:color="auto" w:fill="auto"/>
          </w:tcPr>
          <w:p w14:paraId="0EFC27F5"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3C15027D" w14:textId="77777777" w:rsidTr="002844E0">
        <w:trPr>
          <w:trHeight w:val="736"/>
        </w:trPr>
        <w:tc>
          <w:tcPr>
            <w:tcW w:w="4896" w:type="dxa"/>
            <w:shd w:val="clear" w:color="auto" w:fill="auto"/>
          </w:tcPr>
          <w:p w14:paraId="5A630106"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Tevredenheidsverklaring opdrachtgever (handtekening)</w:t>
            </w:r>
          </w:p>
        </w:tc>
        <w:tc>
          <w:tcPr>
            <w:tcW w:w="4275" w:type="dxa"/>
            <w:shd w:val="clear" w:color="auto" w:fill="auto"/>
          </w:tcPr>
          <w:p w14:paraId="232B221E" w14:textId="77777777" w:rsidR="002844E0" w:rsidRPr="00023D4D" w:rsidRDefault="002844E0" w:rsidP="002844E0">
            <w:pPr>
              <w:autoSpaceDE w:val="0"/>
              <w:autoSpaceDN w:val="0"/>
              <w:adjustRightInd w:val="0"/>
              <w:rPr>
                <w:rFonts w:asciiTheme="minorHAnsi" w:hAnsiTheme="minorHAnsi" w:cs="Arial"/>
                <w:sz w:val="22"/>
                <w:szCs w:val="22"/>
              </w:rPr>
            </w:pPr>
          </w:p>
          <w:p w14:paraId="48C891B2" w14:textId="77777777" w:rsidR="002844E0" w:rsidRPr="00023D4D" w:rsidRDefault="002844E0" w:rsidP="002844E0">
            <w:pPr>
              <w:autoSpaceDE w:val="0"/>
              <w:autoSpaceDN w:val="0"/>
              <w:adjustRightInd w:val="0"/>
              <w:rPr>
                <w:rFonts w:asciiTheme="minorHAnsi" w:hAnsiTheme="minorHAnsi" w:cs="Arial"/>
                <w:sz w:val="22"/>
                <w:szCs w:val="22"/>
              </w:rPr>
            </w:pPr>
          </w:p>
          <w:p w14:paraId="518A275D" w14:textId="77777777" w:rsidR="002844E0" w:rsidRPr="00023D4D" w:rsidRDefault="002844E0" w:rsidP="002844E0">
            <w:pPr>
              <w:autoSpaceDE w:val="0"/>
              <w:autoSpaceDN w:val="0"/>
              <w:adjustRightInd w:val="0"/>
              <w:rPr>
                <w:rFonts w:asciiTheme="minorHAnsi" w:hAnsiTheme="minorHAnsi" w:cs="Arial"/>
                <w:sz w:val="22"/>
                <w:szCs w:val="22"/>
              </w:rPr>
            </w:pPr>
          </w:p>
        </w:tc>
      </w:tr>
      <w:tr w:rsidR="002844E0" w:rsidRPr="00023D4D" w14:paraId="63B8F83C" w14:textId="77777777" w:rsidTr="002844E0">
        <w:tc>
          <w:tcPr>
            <w:tcW w:w="4896" w:type="dxa"/>
            <w:shd w:val="clear" w:color="auto" w:fill="auto"/>
          </w:tcPr>
          <w:p w14:paraId="0D0D37E0" w14:textId="77777777" w:rsidR="002844E0" w:rsidRPr="00023D4D" w:rsidRDefault="002844E0" w:rsidP="002844E0">
            <w:pPr>
              <w:autoSpaceDE w:val="0"/>
              <w:autoSpaceDN w:val="0"/>
              <w:adjustRightInd w:val="0"/>
              <w:rPr>
                <w:rFonts w:asciiTheme="minorHAnsi" w:hAnsiTheme="minorHAnsi" w:cs="Arial"/>
                <w:sz w:val="22"/>
                <w:szCs w:val="22"/>
              </w:rPr>
            </w:pPr>
            <w:r w:rsidRPr="00023D4D">
              <w:rPr>
                <w:rFonts w:asciiTheme="minorHAnsi" w:hAnsiTheme="minorHAnsi" w:cs="Arial"/>
                <w:sz w:val="22"/>
                <w:szCs w:val="22"/>
              </w:rPr>
              <w:t>Datum ondertekening</w:t>
            </w:r>
          </w:p>
        </w:tc>
        <w:tc>
          <w:tcPr>
            <w:tcW w:w="4275" w:type="dxa"/>
            <w:shd w:val="clear" w:color="auto" w:fill="auto"/>
          </w:tcPr>
          <w:p w14:paraId="4F254445" w14:textId="77777777" w:rsidR="002844E0" w:rsidRPr="00023D4D" w:rsidRDefault="002844E0" w:rsidP="002844E0">
            <w:pPr>
              <w:autoSpaceDE w:val="0"/>
              <w:autoSpaceDN w:val="0"/>
              <w:adjustRightInd w:val="0"/>
              <w:rPr>
                <w:rFonts w:asciiTheme="minorHAnsi" w:hAnsiTheme="minorHAnsi" w:cs="Arial"/>
                <w:sz w:val="22"/>
                <w:szCs w:val="22"/>
              </w:rPr>
            </w:pPr>
          </w:p>
        </w:tc>
      </w:tr>
    </w:tbl>
    <w:p w14:paraId="4A180896" w14:textId="77777777" w:rsidR="002844E0" w:rsidRPr="00023D4D" w:rsidRDefault="002844E0" w:rsidP="002844E0">
      <w:pPr>
        <w:autoSpaceDE w:val="0"/>
        <w:autoSpaceDN w:val="0"/>
        <w:adjustRightInd w:val="0"/>
        <w:rPr>
          <w:rFonts w:asciiTheme="minorHAnsi" w:hAnsiTheme="minorHAnsi" w:cs="Arial"/>
          <w:sz w:val="22"/>
          <w:szCs w:val="22"/>
        </w:rPr>
      </w:pPr>
    </w:p>
    <w:p w14:paraId="5FC15D73" w14:textId="77777777" w:rsidR="00445952" w:rsidRPr="00023D4D" w:rsidRDefault="00445952"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428DE3D5" w14:textId="77777777" w:rsidTr="002844E0">
        <w:tc>
          <w:tcPr>
            <w:tcW w:w="9180" w:type="dxa"/>
            <w:gridSpan w:val="2"/>
            <w:shd w:val="clear" w:color="auto" w:fill="E0E0E0"/>
          </w:tcPr>
          <w:p w14:paraId="182AF1E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351DD586" w14:textId="77777777" w:rsidTr="002844E0">
        <w:tc>
          <w:tcPr>
            <w:tcW w:w="3156" w:type="dxa"/>
            <w:shd w:val="clear" w:color="auto" w:fill="E0E0E0"/>
          </w:tcPr>
          <w:p w14:paraId="586A4AD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00C588CD" w14:textId="77777777" w:rsidR="002844E0" w:rsidRPr="00023D4D" w:rsidRDefault="002844E0" w:rsidP="002844E0">
            <w:pPr>
              <w:rPr>
                <w:rFonts w:asciiTheme="minorHAnsi" w:hAnsiTheme="minorHAnsi" w:cs="Arial"/>
                <w:sz w:val="22"/>
                <w:szCs w:val="22"/>
              </w:rPr>
            </w:pPr>
          </w:p>
        </w:tc>
      </w:tr>
      <w:tr w:rsidR="002844E0" w:rsidRPr="00023D4D" w14:paraId="099D07B8" w14:textId="77777777" w:rsidTr="002844E0">
        <w:tc>
          <w:tcPr>
            <w:tcW w:w="3156" w:type="dxa"/>
            <w:shd w:val="clear" w:color="auto" w:fill="E0E0E0"/>
          </w:tcPr>
          <w:p w14:paraId="5495403C"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7CCE18DE" w14:textId="77777777" w:rsidR="002844E0" w:rsidRPr="00023D4D" w:rsidRDefault="002844E0" w:rsidP="002844E0">
            <w:pPr>
              <w:rPr>
                <w:rFonts w:asciiTheme="minorHAnsi" w:hAnsiTheme="minorHAnsi" w:cs="Arial"/>
                <w:sz w:val="22"/>
                <w:szCs w:val="22"/>
              </w:rPr>
            </w:pPr>
          </w:p>
        </w:tc>
      </w:tr>
      <w:tr w:rsidR="002844E0" w:rsidRPr="00023D4D" w14:paraId="29AFE943" w14:textId="77777777" w:rsidTr="002844E0">
        <w:tc>
          <w:tcPr>
            <w:tcW w:w="3156" w:type="dxa"/>
            <w:shd w:val="clear" w:color="auto" w:fill="E0E0E0"/>
          </w:tcPr>
          <w:p w14:paraId="683DD61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274C0030" w14:textId="77777777" w:rsidR="002844E0" w:rsidRPr="00023D4D" w:rsidRDefault="002844E0" w:rsidP="002844E0">
            <w:pPr>
              <w:rPr>
                <w:rFonts w:asciiTheme="minorHAnsi" w:hAnsiTheme="minorHAnsi" w:cs="Arial"/>
                <w:sz w:val="22"/>
                <w:szCs w:val="22"/>
              </w:rPr>
            </w:pPr>
          </w:p>
        </w:tc>
      </w:tr>
    </w:tbl>
    <w:p w14:paraId="5C946F2D" w14:textId="77777777" w:rsidR="002844E0" w:rsidRPr="00023D4D" w:rsidRDefault="002844E0" w:rsidP="002844E0">
      <w:pPr>
        <w:rPr>
          <w:rFonts w:asciiTheme="minorHAnsi" w:hAnsiTheme="minorHAnsi" w:cs="Arial"/>
          <w:sz w:val="22"/>
          <w:szCs w:val="22"/>
        </w:rPr>
      </w:pPr>
    </w:p>
    <w:p w14:paraId="457A0842" w14:textId="77777777" w:rsidR="002844E0" w:rsidRPr="00023D4D" w:rsidRDefault="002844E0" w:rsidP="002844E0">
      <w:pPr>
        <w:rPr>
          <w:rFonts w:asciiTheme="minorHAnsi" w:hAnsiTheme="minorHAnsi" w:cs="Arial"/>
          <w:sz w:val="22"/>
          <w:szCs w:val="22"/>
        </w:rPr>
      </w:pPr>
    </w:p>
    <w:p w14:paraId="759BAFE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70B92323" w14:textId="77777777" w:rsidR="002844E0" w:rsidRPr="00023D4D" w:rsidRDefault="002844E0" w:rsidP="002844E0">
      <w:pPr>
        <w:rPr>
          <w:rFonts w:asciiTheme="minorHAnsi" w:hAnsiTheme="minorHAnsi" w:cs="Arial"/>
          <w:sz w:val="22"/>
          <w:szCs w:val="22"/>
        </w:rPr>
      </w:pPr>
    </w:p>
    <w:p w14:paraId="0985E24A" w14:textId="77777777" w:rsidR="00445952" w:rsidRPr="00023D4D" w:rsidRDefault="00445952">
      <w:pPr>
        <w:rPr>
          <w:rFonts w:asciiTheme="minorHAnsi" w:hAnsiTheme="minorHAnsi"/>
          <w:b/>
          <w:kern w:val="28"/>
          <w:sz w:val="22"/>
          <w:szCs w:val="22"/>
        </w:rPr>
      </w:pPr>
      <w:bookmarkStart w:id="19" w:name="_Toc272850574"/>
      <w:r w:rsidRPr="00023D4D">
        <w:rPr>
          <w:rFonts w:asciiTheme="minorHAnsi" w:hAnsiTheme="minorHAnsi"/>
          <w:sz w:val="22"/>
          <w:szCs w:val="22"/>
        </w:rPr>
        <w:br w:type="page"/>
      </w:r>
    </w:p>
    <w:p w14:paraId="7046EC00" w14:textId="77777777" w:rsidR="002844E0" w:rsidRPr="00023D4D" w:rsidRDefault="00632FC2"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20" w:name="_Toc334776160"/>
      <w:bookmarkStart w:id="21" w:name="_Toc451336295"/>
      <w:r w:rsidRPr="00023D4D">
        <w:rPr>
          <w:rFonts w:asciiTheme="minorHAnsi" w:eastAsiaTheme="majorEastAsia" w:hAnsiTheme="minorHAnsi" w:cstheme="majorBidi"/>
          <w:bCs/>
          <w:color w:val="365F91" w:themeColor="accent1" w:themeShade="BF"/>
          <w:kern w:val="0"/>
          <w:sz w:val="28"/>
          <w:szCs w:val="28"/>
          <w:lang w:eastAsia="en-US"/>
        </w:rPr>
        <w:lastRenderedPageBreak/>
        <w:t>Bijlage 8</w:t>
      </w:r>
      <w:r w:rsidR="00810DF2" w:rsidRPr="00023D4D">
        <w:rPr>
          <w:rFonts w:asciiTheme="minorHAnsi" w:eastAsiaTheme="majorEastAsia" w:hAnsiTheme="minorHAnsi" w:cstheme="majorBidi"/>
          <w:bCs/>
          <w:color w:val="365F91" w:themeColor="accent1" w:themeShade="BF"/>
          <w:kern w:val="0"/>
          <w:sz w:val="28"/>
          <w:szCs w:val="28"/>
          <w:lang w:eastAsia="en-US"/>
        </w:rPr>
        <w:t xml:space="preserve"> </w:t>
      </w:r>
      <w:r w:rsidR="002844E0" w:rsidRPr="00023D4D">
        <w:rPr>
          <w:rFonts w:asciiTheme="minorHAnsi" w:eastAsiaTheme="majorEastAsia" w:hAnsiTheme="minorHAnsi" w:cstheme="majorBidi"/>
          <w:bCs/>
          <w:color w:val="365F91" w:themeColor="accent1" w:themeShade="BF"/>
          <w:kern w:val="0"/>
          <w:sz w:val="28"/>
          <w:szCs w:val="28"/>
          <w:lang w:eastAsia="en-US"/>
        </w:rPr>
        <w:t>Verklaring locatie</w:t>
      </w:r>
      <w:bookmarkEnd w:id="19"/>
      <w:bookmarkEnd w:id="20"/>
      <w:bookmarkEnd w:id="21"/>
    </w:p>
    <w:p w14:paraId="6BD8A1E6" w14:textId="51863106" w:rsidR="002844E0" w:rsidRPr="00023D4D" w:rsidRDefault="00B4712D" w:rsidP="002844E0">
      <w:pPr>
        <w:spacing w:line="280" w:lineRule="exact"/>
        <w:ind w:left="741" w:hanging="741"/>
        <w:rPr>
          <w:rFonts w:asciiTheme="minorHAnsi" w:hAnsiTheme="minorHAnsi" w:cs="Arial"/>
          <w:sz w:val="22"/>
          <w:szCs w:val="22"/>
        </w:rPr>
      </w:pPr>
      <w:r w:rsidRPr="00023D4D">
        <w:rPr>
          <w:rFonts w:asciiTheme="minorHAnsi" w:hAnsiTheme="minorHAnsi" w:cs="Arial"/>
        </w:rPr>
        <w:fldChar w:fldCharType="begin">
          <w:ffData>
            <w:name w:val="Selectievakje2"/>
            <w:enabled/>
            <w:calcOnExit w:val="0"/>
            <w:checkBox>
              <w:sizeAuto/>
              <w:default w:val="0"/>
            </w:checkBox>
          </w:ffData>
        </w:fldChar>
      </w:r>
      <w:r w:rsidR="002844E0" w:rsidRPr="00023D4D">
        <w:rPr>
          <w:rFonts w:asciiTheme="minorHAnsi" w:hAnsiTheme="minorHAnsi" w:cs="Arial"/>
        </w:rPr>
        <w:instrText xml:space="preserve"> FORMCHECKBOX </w:instrText>
      </w:r>
      <w:r w:rsidR="00CC1961">
        <w:rPr>
          <w:rFonts w:asciiTheme="minorHAnsi" w:hAnsiTheme="minorHAnsi" w:cs="Arial"/>
        </w:rPr>
      </w:r>
      <w:r w:rsidR="00CC1961">
        <w:rPr>
          <w:rFonts w:asciiTheme="minorHAnsi" w:hAnsiTheme="minorHAnsi" w:cs="Arial"/>
        </w:rPr>
        <w:fldChar w:fldCharType="separate"/>
      </w:r>
      <w:r w:rsidRPr="00023D4D">
        <w:rPr>
          <w:rFonts w:asciiTheme="minorHAnsi" w:hAnsiTheme="minorHAnsi" w:cs="Arial"/>
        </w:rPr>
        <w:fldChar w:fldCharType="end"/>
      </w:r>
      <w:r w:rsidR="002844E0" w:rsidRPr="00023D4D">
        <w:rPr>
          <w:rFonts w:asciiTheme="minorHAnsi" w:hAnsiTheme="minorHAnsi" w:cs="Arial"/>
        </w:rPr>
        <w:tab/>
      </w:r>
      <w:r w:rsidR="002844E0" w:rsidRPr="00023D4D">
        <w:rPr>
          <w:rFonts w:asciiTheme="minorHAnsi" w:hAnsiTheme="minorHAnsi" w:cs="Arial"/>
          <w:sz w:val="22"/>
          <w:szCs w:val="22"/>
        </w:rPr>
        <w:t xml:space="preserve">Ondertekende verklaart dat de locatie waar de archieven zich ten tijde van de bewerking bevinden voldoet aan </w:t>
      </w:r>
      <w:r w:rsidR="00C87DA8">
        <w:rPr>
          <w:rFonts w:asciiTheme="minorHAnsi" w:hAnsiTheme="minorHAnsi" w:cs="Arial"/>
          <w:sz w:val="22"/>
          <w:szCs w:val="22"/>
        </w:rPr>
        <w:t xml:space="preserve">de eisen zoals die zijn gesteld in </w:t>
      </w:r>
      <w:proofErr w:type="spellStart"/>
      <w:r w:rsidR="00C87DA8">
        <w:rPr>
          <w:rFonts w:asciiTheme="minorHAnsi" w:hAnsiTheme="minorHAnsi" w:cs="Arial"/>
          <w:sz w:val="22"/>
          <w:szCs w:val="22"/>
        </w:rPr>
        <w:t>hfst</w:t>
      </w:r>
      <w:proofErr w:type="spellEnd"/>
      <w:r w:rsidR="00C87DA8">
        <w:rPr>
          <w:rFonts w:asciiTheme="minorHAnsi" w:hAnsiTheme="minorHAnsi" w:cs="Arial"/>
          <w:sz w:val="22"/>
          <w:szCs w:val="22"/>
        </w:rPr>
        <w:t xml:space="preserve">. 4 en 6 van de Archiefregeling. </w:t>
      </w:r>
      <w:r w:rsidR="00A731DA" w:rsidRPr="00023D4D">
        <w:rPr>
          <w:rFonts w:asciiTheme="minorHAnsi" w:hAnsiTheme="minorHAnsi" w:cs="Arial"/>
          <w:sz w:val="22"/>
          <w:szCs w:val="22"/>
        </w:rPr>
        <w:t xml:space="preserve">Hierbij dient de leverancier toe te voegen de verklaring van de archiefinspecteur. </w:t>
      </w:r>
    </w:p>
    <w:p w14:paraId="70C7F5F4" w14:textId="77777777" w:rsidR="00141AB5" w:rsidRPr="00023D4D" w:rsidRDefault="00141AB5" w:rsidP="002844E0">
      <w:pPr>
        <w:spacing w:line="280" w:lineRule="exact"/>
        <w:ind w:left="741" w:hanging="741"/>
        <w:rPr>
          <w:rFonts w:asciiTheme="minorHAnsi" w:hAnsiTheme="minorHAnsi" w:cs="Arial"/>
          <w:sz w:val="22"/>
          <w:szCs w:val="22"/>
        </w:rPr>
      </w:pPr>
    </w:p>
    <w:p w14:paraId="1300FE3E" w14:textId="77777777" w:rsidR="00A0112E" w:rsidRPr="00023D4D" w:rsidRDefault="00A0112E" w:rsidP="002844E0">
      <w:pPr>
        <w:rPr>
          <w:rFonts w:asciiTheme="minorHAnsi" w:hAnsiTheme="minorHAnsi" w:cs="Arial"/>
          <w:sz w:val="22"/>
          <w:szCs w:val="22"/>
        </w:rPr>
      </w:pPr>
    </w:p>
    <w:p w14:paraId="5F450315"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5202D3A8" w14:textId="77777777" w:rsidTr="002844E0">
        <w:tc>
          <w:tcPr>
            <w:tcW w:w="9180" w:type="dxa"/>
            <w:gridSpan w:val="2"/>
            <w:shd w:val="clear" w:color="auto" w:fill="E0E0E0"/>
          </w:tcPr>
          <w:p w14:paraId="759436AF"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tc>
      </w:tr>
      <w:tr w:rsidR="002844E0" w:rsidRPr="00023D4D" w14:paraId="206EAF56" w14:textId="77777777" w:rsidTr="002844E0">
        <w:tc>
          <w:tcPr>
            <w:tcW w:w="3156" w:type="dxa"/>
            <w:shd w:val="clear" w:color="auto" w:fill="E0E0E0"/>
          </w:tcPr>
          <w:p w14:paraId="517EA61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tc>
        <w:tc>
          <w:tcPr>
            <w:tcW w:w="6024" w:type="dxa"/>
          </w:tcPr>
          <w:p w14:paraId="3F12F221" w14:textId="77777777" w:rsidR="002844E0" w:rsidRDefault="002844E0" w:rsidP="002844E0">
            <w:pPr>
              <w:rPr>
                <w:rFonts w:asciiTheme="minorHAnsi" w:hAnsiTheme="minorHAnsi" w:cs="Arial"/>
                <w:sz w:val="22"/>
                <w:szCs w:val="22"/>
              </w:rPr>
            </w:pPr>
          </w:p>
          <w:p w14:paraId="02B62323" w14:textId="77777777" w:rsidR="004750E9" w:rsidRPr="00023D4D" w:rsidRDefault="004750E9" w:rsidP="002844E0">
            <w:pPr>
              <w:rPr>
                <w:rFonts w:asciiTheme="minorHAnsi" w:hAnsiTheme="minorHAnsi" w:cs="Arial"/>
                <w:sz w:val="22"/>
                <w:szCs w:val="22"/>
              </w:rPr>
            </w:pPr>
          </w:p>
        </w:tc>
      </w:tr>
      <w:tr w:rsidR="002844E0" w:rsidRPr="00023D4D" w14:paraId="3DCBFA7B" w14:textId="77777777" w:rsidTr="002844E0">
        <w:tc>
          <w:tcPr>
            <w:tcW w:w="3156" w:type="dxa"/>
            <w:shd w:val="clear" w:color="auto" w:fill="E0E0E0"/>
          </w:tcPr>
          <w:p w14:paraId="514943DF"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tc>
        <w:tc>
          <w:tcPr>
            <w:tcW w:w="6024" w:type="dxa"/>
          </w:tcPr>
          <w:p w14:paraId="54DFAE55" w14:textId="77777777" w:rsidR="002844E0" w:rsidRDefault="002844E0" w:rsidP="002844E0">
            <w:pPr>
              <w:rPr>
                <w:rFonts w:asciiTheme="minorHAnsi" w:hAnsiTheme="minorHAnsi" w:cs="Arial"/>
                <w:sz w:val="22"/>
                <w:szCs w:val="22"/>
              </w:rPr>
            </w:pPr>
          </w:p>
          <w:p w14:paraId="02BD9363" w14:textId="77777777" w:rsidR="004750E9" w:rsidRPr="00023D4D" w:rsidRDefault="004750E9" w:rsidP="002844E0">
            <w:pPr>
              <w:rPr>
                <w:rFonts w:asciiTheme="minorHAnsi" w:hAnsiTheme="minorHAnsi" w:cs="Arial"/>
                <w:sz w:val="22"/>
                <w:szCs w:val="22"/>
              </w:rPr>
            </w:pPr>
          </w:p>
        </w:tc>
      </w:tr>
      <w:tr w:rsidR="002844E0" w:rsidRPr="00023D4D" w14:paraId="1588A947" w14:textId="77777777" w:rsidTr="002844E0">
        <w:tc>
          <w:tcPr>
            <w:tcW w:w="3156" w:type="dxa"/>
            <w:shd w:val="clear" w:color="auto" w:fill="E0E0E0"/>
          </w:tcPr>
          <w:p w14:paraId="55551F65"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6024" w:type="dxa"/>
          </w:tcPr>
          <w:p w14:paraId="242FE49F" w14:textId="77777777" w:rsidR="002844E0" w:rsidRDefault="002844E0" w:rsidP="002844E0">
            <w:pPr>
              <w:rPr>
                <w:rFonts w:asciiTheme="minorHAnsi" w:hAnsiTheme="minorHAnsi" w:cs="Arial"/>
                <w:sz w:val="22"/>
                <w:szCs w:val="22"/>
              </w:rPr>
            </w:pPr>
          </w:p>
          <w:p w14:paraId="3DA246F3" w14:textId="77777777" w:rsidR="004750E9" w:rsidRPr="00023D4D" w:rsidRDefault="004750E9" w:rsidP="002844E0">
            <w:pPr>
              <w:rPr>
                <w:rFonts w:asciiTheme="minorHAnsi" w:hAnsiTheme="minorHAnsi" w:cs="Arial"/>
                <w:sz w:val="22"/>
                <w:szCs w:val="22"/>
              </w:rPr>
            </w:pPr>
          </w:p>
        </w:tc>
      </w:tr>
    </w:tbl>
    <w:p w14:paraId="36D2C9D5" w14:textId="77777777" w:rsidR="002844E0" w:rsidRPr="00023D4D" w:rsidRDefault="002844E0" w:rsidP="002844E0">
      <w:pPr>
        <w:rPr>
          <w:rFonts w:asciiTheme="minorHAnsi" w:hAnsiTheme="minorHAnsi" w:cs="Arial"/>
          <w:sz w:val="22"/>
          <w:szCs w:val="22"/>
        </w:rPr>
      </w:pPr>
    </w:p>
    <w:p w14:paraId="4F95BD5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3E8D2E43" w14:textId="77777777" w:rsidR="002844E0" w:rsidRPr="00023D4D" w:rsidRDefault="002844E0" w:rsidP="002844E0">
      <w:pPr>
        <w:rPr>
          <w:rFonts w:asciiTheme="minorHAnsi" w:hAnsiTheme="minorHAnsi" w:cs="Arial"/>
          <w:sz w:val="22"/>
          <w:szCs w:val="22"/>
        </w:rPr>
      </w:pPr>
    </w:p>
    <w:p w14:paraId="493485A6" w14:textId="77777777" w:rsidR="00A0112E" w:rsidRPr="00023D4D" w:rsidRDefault="00A0112E">
      <w:pPr>
        <w:rPr>
          <w:rFonts w:asciiTheme="minorHAnsi" w:eastAsiaTheme="majorEastAsia" w:hAnsiTheme="minorHAnsi" w:cstheme="majorBidi"/>
          <w:b/>
          <w:bCs/>
          <w:color w:val="365F91" w:themeColor="accent1" w:themeShade="BF"/>
          <w:sz w:val="28"/>
          <w:szCs w:val="28"/>
          <w:lang w:eastAsia="en-US"/>
        </w:rPr>
      </w:pPr>
      <w:bookmarkStart w:id="22" w:name="_Toc272850575"/>
      <w:bookmarkStart w:id="23" w:name="_Toc334776161"/>
      <w:bookmarkStart w:id="24" w:name="_Toc266772747"/>
      <w:r w:rsidRPr="00023D4D">
        <w:rPr>
          <w:rFonts w:asciiTheme="minorHAnsi" w:eastAsiaTheme="majorEastAsia" w:hAnsiTheme="minorHAnsi" w:cstheme="majorBidi"/>
          <w:bCs/>
          <w:color w:val="365F91" w:themeColor="accent1" w:themeShade="BF"/>
          <w:sz w:val="28"/>
          <w:szCs w:val="28"/>
          <w:lang w:eastAsia="en-US"/>
        </w:rPr>
        <w:br w:type="page"/>
      </w:r>
    </w:p>
    <w:p w14:paraId="7EF80BD1" w14:textId="77777777" w:rsidR="002844E0" w:rsidRPr="00023D4D"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25" w:name="_Toc451336296"/>
      <w:r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w:t>
      </w:r>
      <w:r w:rsidR="00632FC2" w:rsidRPr="00023D4D">
        <w:rPr>
          <w:rFonts w:asciiTheme="minorHAnsi" w:eastAsiaTheme="majorEastAsia" w:hAnsiTheme="minorHAnsi" w:cstheme="majorBidi"/>
          <w:bCs/>
          <w:color w:val="365F91" w:themeColor="accent1" w:themeShade="BF"/>
          <w:kern w:val="0"/>
          <w:sz w:val="28"/>
          <w:szCs w:val="28"/>
          <w:lang w:eastAsia="en-US"/>
        </w:rPr>
        <w:t>9</w:t>
      </w:r>
      <w:r w:rsidR="00810DF2" w:rsidRPr="00023D4D">
        <w:rPr>
          <w:rFonts w:asciiTheme="minorHAnsi" w:eastAsiaTheme="majorEastAsia" w:hAnsiTheme="minorHAnsi" w:cstheme="majorBidi"/>
          <w:bCs/>
          <w:color w:val="365F91" w:themeColor="accent1" w:themeShade="BF"/>
          <w:kern w:val="0"/>
          <w:sz w:val="28"/>
          <w:szCs w:val="28"/>
          <w:lang w:eastAsia="en-US"/>
        </w:rPr>
        <w:t xml:space="preserve"> </w:t>
      </w:r>
      <w:r w:rsidRPr="00023D4D">
        <w:rPr>
          <w:rFonts w:asciiTheme="minorHAnsi" w:eastAsiaTheme="majorEastAsia" w:hAnsiTheme="minorHAnsi" w:cstheme="majorBidi"/>
          <w:bCs/>
          <w:color w:val="365F91" w:themeColor="accent1" w:themeShade="BF"/>
          <w:kern w:val="0"/>
          <w:sz w:val="28"/>
          <w:szCs w:val="28"/>
          <w:lang w:eastAsia="en-US"/>
        </w:rPr>
        <w:t>Ontvangst- / afgiftebewijs</w:t>
      </w:r>
      <w:bookmarkEnd w:id="22"/>
      <w:bookmarkEnd w:id="23"/>
      <w:bookmarkEnd w:id="25"/>
    </w:p>
    <w:p w14:paraId="0CEA3AF4" w14:textId="77777777" w:rsidR="002844E0" w:rsidRPr="00023D4D" w:rsidRDefault="002844E0" w:rsidP="002844E0">
      <w:pPr>
        <w:rPr>
          <w:rFonts w:asciiTheme="minorHAnsi" w:hAnsiTheme="minorHAnsi" w:cs="Arial"/>
          <w:b/>
          <w:bCs/>
          <w:sz w:val="22"/>
          <w:szCs w:val="22"/>
        </w:rPr>
      </w:pPr>
    </w:p>
    <w:p w14:paraId="10E45705" w14:textId="77777777" w:rsidR="003E6D78" w:rsidRPr="00023D4D" w:rsidRDefault="002844E0" w:rsidP="002844E0">
      <w:pPr>
        <w:rPr>
          <w:rFonts w:asciiTheme="minorHAnsi" w:hAnsiTheme="minorHAnsi" w:cs="Arial"/>
          <w:b/>
          <w:bCs/>
          <w:sz w:val="22"/>
          <w:szCs w:val="22"/>
        </w:rPr>
      </w:pPr>
      <w:r w:rsidRPr="00023D4D">
        <w:rPr>
          <w:rFonts w:asciiTheme="minorHAnsi" w:hAnsiTheme="minorHAnsi" w:cs="Arial"/>
          <w:b/>
          <w:bCs/>
          <w:sz w:val="22"/>
          <w:szCs w:val="22"/>
        </w:rPr>
        <w:t xml:space="preserve">Ontvangst- / afgiftebewijs betreffende </w:t>
      </w:r>
      <w:r w:rsidR="004B1686" w:rsidRPr="00023D4D">
        <w:rPr>
          <w:rFonts w:asciiTheme="minorHAnsi" w:hAnsiTheme="minorHAnsi" w:cs="Arial"/>
          <w:b/>
          <w:bCs/>
          <w:sz w:val="22"/>
          <w:szCs w:val="22"/>
        </w:rPr>
        <w:t xml:space="preserve">Europese aanbesteding digitaliseren bouw-, milieu-, bodemdossiers gemeente </w:t>
      </w:r>
      <w:r w:rsidR="0091316A">
        <w:rPr>
          <w:rFonts w:asciiTheme="minorHAnsi" w:hAnsiTheme="minorHAnsi" w:cs="Arial"/>
          <w:b/>
          <w:bCs/>
          <w:sz w:val="22"/>
          <w:szCs w:val="22"/>
        </w:rPr>
        <w:t>Berg en Dal</w:t>
      </w:r>
    </w:p>
    <w:p w14:paraId="22EB0D05" w14:textId="77777777" w:rsidR="002844E0" w:rsidRPr="00023D4D" w:rsidRDefault="002844E0" w:rsidP="002844E0">
      <w:pPr>
        <w:rPr>
          <w:rFonts w:asciiTheme="minorHAnsi" w:hAnsiTheme="minorHAnsi"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6278"/>
      </w:tblGrid>
      <w:tr w:rsidR="002844E0" w:rsidRPr="00023D4D" w14:paraId="3BAEC79E" w14:textId="77777777" w:rsidTr="002844E0">
        <w:tc>
          <w:tcPr>
            <w:tcW w:w="9570" w:type="dxa"/>
            <w:gridSpan w:val="2"/>
          </w:tcPr>
          <w:p w14:paraId="2E5F471E" w14:textId="77777777" w:rsidR="002844E0" w:rsidRPr="00023D4D" w:rsidRDefault="002844E0" w:rsidP="002844E0">
            <w:pPr>
              <w:jc w:val="center"/>
              <w:rPr>
                <w:rFonts w:asciiTheme="minorHAnsi" w:hAnsiTheme="minorHAnsi" w:cs="Arial"/>
                <w:sz w:val="22"/>
                <w:szCs w:val="22"/>
              </w:rPr>
            </w:pPr>
            <w:r w:rsidRPr="00023D4D">
              <w:rPr>
                <w:rFonts w:asciiTheme="minorHAnsi" w:hAnsiTheme="minorHAnsi" w:cs="Arial"/>
                <w:sz w:val="22"/>
                <w:szCs w:val="22"/>
              </w:rPr>
              <w:t>Ontvangstbewijs</w:t>
            </w:r>
          </w:p>
          <w:p w14:paraId="18381C9F" w14:textId="77777777" w:rsidR="002844E0" w:rsidRPr="00023D4D" w:rsidRDefault="002844E0" w:rsidP="002844E0">
            <w:pPr>
              <w:jc w:val="center"/>
              <w:rPr>
                <w:rFonts w:asciiTheme="minorHAnsi" w:hAnsiTheme="minorHAnsi" w:cs="Arial"/>
                <w:sz w:val="22"/>
                <w:szCs w:val="22"/>
              </w:rPr>
            </w:pPr>
            <w:r w:rsidRPr="00023D4D">
              <w:rPr>
                <w:rFonts w:asciiTheme="minorHAnsi" w:hAnsiTheme="minorHAnsi" w:cs="Arial"/>
                <w:sz w:val="22"/>
                <w:szCs w:val="22"/>
              </w:rPr>
              <w:t xml:space="preserve">(in te vullen door een medewerk(st)er van de gemeente </w:t>
            </w:r>
            <w:r w:rsidR="0091316A">
              <w:rPr>
                <w:rFonts w:asciiTheme="minorHAnsi" w:hAnsiTheme="minorHAnsi" w:cs="Arial"/>
                <w:sz w:val="22"/>
                <w:szCs w:val="22"/>
              </w:rPr>
              <w:t>Berg en Dal</w:t>
            </w:r>
            <w:r w:rsidRPr="00023D4D">
              <w:rPr>
                <w:rFonts w:asciiTheme="minorHAnsi" w:hAnsiTheme="minorHAnsi" w:cs="Arial"/>
                <w:sz w:val="22"/>
                <w:szCs w:val="22"/>
              </w:rPr>
              <w:t>)</w:t>
            </w:r>
          </w:p>
        </w:tc>
      </w:tr>
      <w:tr w:rsidR="002844E0" w:rsidRPr="00023D4D" w14:paraId="6D1702DD" w14:textId="77777777" w:rsidTr="002844E0">
        <w:tc>
          <w:tcPr>
            <w:tcW w:w="3292" w:type="dxa"/>
          </w:tcPr>
          <w:p w14:paraId="3B2CD9A8"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w:t>
            </w:r>
          </w:p>
          <w:p w14:paraId="42A6D307" w14:textId="77777777" w:rsidR="002844E0" w:rsidRPr="00023D4D" w:rsidRDefault="002844E0" w:rsidP="002844E0">
            <w:pPr>
              <w:rPr>
                <w:rFonts w:asciiTheme="minorHAnsi" w:hAnsiTheme="minorHAnsi" w:cs="Arial"/>
                <w:sz w:val="22"/>
                <w:szCs w:val="22"/>
              </w:rPr>
            </w:pPr>
          </w:p>
        </w:tc>
        <w:tc>
          <w:tcPr>
            <w:tcW w:w="6278" w:type="dxa"/>
          </w:tcPr>
          <w:p w14:paraId="14FA9AF2" w14:textId="77777777" w:rsidR="002844E0" w:rsidRPr="00023D4D" w:rsidRDefault="002844E0" w:rsidP="002844E0">
            <w:pPr>
              <w:rPr>
                <w:rFonts w:asciiTheme="minorHAnsi" w:hAnsiTheme="minorHAnsi" w:cs="Arial"/>
                <w:sz w:val="22"/>
                <w:szCs w:val="22"/>
              </w:rPr>
            </w:pPr>
          </w:p>
        </w:tc>
      </w:tr>
      <w:tr w:rsidR="002844E0" w:rsidRPr="00023D4D" w14:paraId="509AF2BA" w14:textId="77777777" w:rsidTr="002844E0">
        <w:tc>
          <w:tcPr>
            <w:tcW w:w="3292" w:type="dxa"/>
          </w:tcPr>
          <w:p w14:paraId="26D5C708"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 ontvangst:</w:t>
            </w:r>
          </w:p>
          <w:p w14:paraId="7241435D" w14:textId="77777777" w:rsidR="002844E0" w:rsidRPr="00023D4D" w:rsidRDefault="002844E0" w:rsidP="002844E0">
            <w:pPr>
              <w:rPr>
                <w:rFonts w:asciiTheme="minorHAnsi" w:hAnsiTheme="minorHAnsi" w:cs="Arial"/>
                <w:sz w:val="22"/>
                <w:szCs w:val="22"/>
              </w:rPr>
            </w:pPr>
          </w:p>
        </w:tc>
        <w:tc>
          <w:tcPr>
            <w:tcW w:w="6278" w:type="dxa"/>
          </w:tcPr>
          <w:p w14:paraId="4CC22F3C" w14:textId="77777777" w:rsidR="002844E0" w:rsidRPr="00023D4D" w:rsidRDefault="002844E0" w:rsidP="002844E0">
            <w:pPr>
              <w:rPr>
                <w:rFonts w:asciiTheme="minorHAnsi" w:hAnsiTheme="minorHAnsi" w:cs="Arial"/>
                <w:sz w:val="22"/>
                <w:szCs w:val="22"/>
              </w:rPr>
            </w:pPr>
          </w:p>
        </w:tc>
      </w:tr>
      <w:tr w:rsidR="002844E0" w:rsidRPr="00023D4D" w14:paraId="7CF04E9F" w14:textId="77777777" w:rsidTr="002844E0">
        <w:tc>
          <w:tcPr>
            <w:tcW w:w="3292" w:type="dxa"/>
          </w:tcPr>
          <w:p w14:paraId="635EB2EB"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Tijdstip ontvangst:</w:t>
            </w:r>
          </w:p>
          <w:p w14:paraId="4302CA0C" w14:textId="77777777" w:rsidR="002844E0" w:rsidRPr="00023D4D" w:rsidRDefault="002844E0" w:rsidP="002844E0">
            <w:pPr>
              <w:rPr>
                <w:rFonts w:asciiTheme="minorHAnsi" w:hAnsiTheme="minorHAnsi" w:cs="Arial"/>
                <w:sz w:val="22"/>
                <w:szCs w:val="22"/>
              </w:rPr>
            </w:pPr>
          </w:p>
        </w:tc>
        <w:tc>
          <w:tcPr>
            <w:tcW w:w="6278" w:type="dxa"/>
          </w:tcPr>
          <w:p w14:paraId="5D0DFEAE" w14:textId="77777777" w:rsidR="002844E0" w:rsidRPr="00023D4D" w:rsidRDefault="002844E0" w:rsidP="002844E0">
            <w:pPr>
              <w:rPr>
                <w:rFonts w:asciiTheme="minorHAnsi" w:hAnsiTheme="minorHAnsi" w:cs="Arial"/>
                <w:sz w:val="22"/>
                <w:szCs w:val="22"/>
              </w:rPr>
            </w:pPr>
          </w:p>
        </w:tc>
      </w:tr>
      <w:tr w:rsidR="002844E0" w:rsidRPr="00023D4D" w14:paraId="65997C17" w14:textId="77777777" w:rsidTr="002844E0">
        <w:tc>
          <w:tcPr>
            <w:tcW w:w="3292" w:type="dxa"/>
          </w:tcPr>
          <w:p w14:paraId="2A051BC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Handtekening</w:t>
            </w:r>
          </w:p>
          <w:p w14:paraId="210872FF" w14:textId="77777777" w:rsidR="002844E0" w:rsidRPr="00023D4D" w:rsidRDefault="002844E0" w:rsidP="002844E0">
            <w:pPr>
              <w:rPr>
                <w:rFonts w:asciiTheme="minorHAnsi" w:hAnsiTheme="minorHAnsi" w:cs="Arial"/>
                <w:sz w:val="22"/>
                <w:szCs w:val="22"/>
              </w:rPr>
            </w:pPr>
          </w:p>
          <w:p w14:paraId="5C306D36" w14:textId="77777777" w:rsidR="002844E0" w:rsidRPr="00023D4D" w:rsidRDefault="002844E0" w:rsidP="002844E0">
            <w:pPr>
              <w:rPr>
                <w:rFonts w:asciiTheme="minorHAnsi" w:hAnsiTheme="minorHAnsi" w:cs="Arial"/>
                <w:sz w:val="22"/>
                <w:szCs w:val="22"/>
              </w:rPr>
            </w:pPr>
          </w:p>
          <w:p w14:paraId="48DAA2E2" w14:textId="77777777" w:rsidR="002844E0" w:rsidRPr="00023D4D" w:rsidRDefault="002844E0" w:rsidP="002844E0">
            <w:pPr>
              <w:rPr>
                <w:rFonts w:asciiTheme="minorHAnsi" w:hAnsiTheme="minorHAnsi" w:cs="Arial"/>
                <w:sz w:val="22"/>
                <w:szCs w:val="22"/>
              </w:rPr>
            </w:pPr>
          </w:p>
        </w:tc>
        <w:tc>
          <w:tcPr>
            <w:tcW w:w="6278" w:type="dxa"/>
          </w:tcPr>
          <w:p w14:paraId="06A79205" w14:textId="77777777" w:rsidR="002844E0" w:rsidRPr="00023D4D" w:rsidRDefault="002844E0" w:rsidP="002844E0">
            <w:pPr>
              <w:rPr>
                <w:rFonts w:asciiTheme="minorHAnsi" w:hAnsiTheme="minorHAnsi" w:cs="Arial"/>
                <w:sz w:val="22"/>
                <w:szCs w:val="22"/>
              </w:rPr>
            </w:pPr>
          </w:p>
        </w:tc>
      </w:tr>
    </w:tbl>
    <w:p w14:paraId="4C3A79FD" w14:textId="77777777" w:rsidR="002844E0" w:rsidRPr="00023D4D" w:rsidRDefault="002844E0" w:rsidP="002844E0">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222"/>
      </w:tblGrid>
      <w:tr w:rsidR="002844E0" w:rsidRPr="00023D4D" w14:paraId="40DF5006" w14:textId="77777777" w:rsidTr="002844E0">
        <w:tc>
          <w:tcPr>
            <w:tcW w:w="9570" w:type="dxa"/>
            <w:gridSpan w:val="2"/>
          </w:tcPr>
          <w:p w14:paraId="7A66AD82" w14:textId="77777777" w:rsidR="002844E0" w:rsidRPr="00023D4D" w:rsidRDefault="002844E0" w:rsidP="002844E0">
            <w:pPr>
              <w:jc w:val="center"/>
              <w:rPr>
                <w:rFonts w:asciiTheme="minorHAnsi" w:hAnsiTheme="minorHAnsi" w:cs="Arial"/>
                <w:sz w:val="22"/>
                <w:szCs w:val="22"/>
              </w:rPr>
            </w:pPr>
            <w:r w:rsidRPr="00023D4D">
              <w:rPr>
                <w:rFonts w:asciiTheme="minorHAnsi" w:hAnsiTheme="minorHAnsi" w:cs="Arial"/>
                <w:sz w:val="22"/>
                <w:szCs w:val="22"/>
              </w:rPr>
              <w:t>Afgiftebewijs</w:t>
            </w:r>
          </w:p>
          <w:p w14:paraId="501B42D2" w14:textId="77777777" w:rsidR="002844E0" w:rsidRPr="00023D4D" w:rsidRDefault="002844E0" w:rsidP="002844E0">
            <w:pPr>
              <w:jc w:val="center"/>
              <w:rPr>
                <w:rFonts w:asciiTheme="minorHAnsi" w:hAnsiTheme="minorHAnsi" w:cs="Arial"/>
                <w:sz w:val="22"/>
                <w:szCs w:val="22"/>
              </w:rPr>
            </w:pPr>
            <w:r w:rsidRPr="00023D4D">
              <w:rPr>
                <w:rFonts w:asciiTheme="minorHAnsi" w:hAnsiTheme="minorHAnsi" w:cs="Arial"/>
                <w:sz w:val="22"/>
                <w:szCs w:val="22"/>
              </w:rPr>
              <w:t>(in te vullen door een vertegenwoordiger van de inschrijvende onderneming)</w:t>
            </w:r>
          </w:p>
        </w:tc>
      </w:tr>
      <w:tr w:rsidR="002844E0" w:rsidRPr="00023D4D" w14:paraId="738E7BD3" w14:textId="77777777" w:rsidTr="002844E0">
        <w:tc>
          <w:tcPr>
            <w:tcW w:w="3348" w:type="dxa"/>
          </w:tcPr>
          <w:p w14:paraId="520DD8EF"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inschrijver</w:t>
            </w:r>
          </w:p>
          <w:p w14:paraId="78483218"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(bedrijfsnaam):</w:t>
            </w:r>
          </w:p>
        </w:tc>
        <w:tc>
          <w:tcPr>
            <w:tcW w:w="6222" w:type="dxa"/>
          </w:tcPr>
          <w:p w14:paraId="04B6CACB" w14:textId="77777777" w:rsidR="002844E0" w:rsidRPr="00023D4D" w:rsidRDefault="002844E0" w:rsidP="002844E0">
            <w:pPr>
              <w:rPr>
                <w:rFonts w:asciiTheme="minorHAnsi" w:hAnsiTheme="minorHAnsi" w:cs="Arial"/>
                <w:sz w:val="22"/>
                <w:szCs w:val="22"/>
              </w:rPr>
            </w:pPr>
          </w:p>
        </w:tc>
      </w:tr>
      <w:tr w:rsidR="002844E0" w:rsidRPr="00023D4D" w14:paraId="6899FE72" w14:textId="77777777" w:rsidTr="002844E0">
        <w:tc>
          <w:tcPr>
            <w:tcW w:w="3348" w:type="dxa"/>
          </w:tcPr>
          <w:p w14:paraId="3C3142B1"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Adres:</w:t>
            </w:r>
          </w:p>
          <w:p w14:paraId="48D84FA6" w14:textId="77777777" w:rsidR="002844E0" w:rsidRPr="00023D4D" w:rsidRDefault="002844E0" w:rsidP="002844E0">
            <w:pPr>
              <w:rPr>
                <w:rFonts w:asciiTheme="minorHAnsi" w:hAnsiTheme="minorHAnsi" w:cs="Arial"/>
                <w:sz w:val="22"/>
                <w:szCs w:val="22"/>
              </w:rPr>
            </w:pPr>
          </w:p>
        </w:tc>
        <w:tc>
          <w:tcPr>
            <w:tcW w:w="6222" w:type="dxa"/>
          </w:tcPr>
          <w:p w14:paraId="2D747ADB" w14:textId="77777777" w:rsidR="002844E0" w:rsidRPr="00023D4D" w:rsidRDefault="002844E0" w:rsidP="002844E0">
            <w:pPr>
              <w:rPr>
                <w:rFonts w:asciiTheme="minorHAnsi" w:hAnsiTheme="minorHAnsi" w:cs="Arial"/>
                <w:sz w:val="22"/>
                <w:szCs w:val="22"/>
              </w:rPr>
            </w:pPr>
          </w:p>
        </w:tc>
      </w:tr>
      <w:tr w:rsidR="002844E0" w:rsidRPr="00023D4D" w14:paraId="478EE002" w14:textId="77777777" w:rsidTr="002844E0">
        <w:tc>
          <w:tcPr>
            <w:tcW w:w="3348" w:type="dxa"/>
          </w:tcPr>
          <w:p w14:paraId="76C341EA"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Plaats:</w:t>
            </w:r>
          </w:p>
          <w:p w14:paraId="3BC49A6E" w14:textId="77777777" w:rsidR="002844E0" w:rsidRPr="00023D4D" w:rsidRDefault="002844E0" w:rsidP="002844E0">
            <w:pPr>
              <w:rPr>
                <w:rFonts w:asciiTheme="minorHAnsi" w:hAnsiTheme="minorHAnsi" w:cs="Arial"/>
                <w:sz w:val="22"/>
                <w:szCs w:val="22"/>
              </w:rPr>
            </w:pPr>
          </w:p>
        </w:tc>
        <w:tc>
          <w:tcPr>
            <w:tcW w:w="6222" w:type="dxa"/>
          </w:tcPr>
          <w:p w14:paraId="00654183" w14:textId="77777777" w:rsidR="002844E0" w:rsidRPr="00023D4D" w:rsidRDefault="002844E0" w:rsidP="002844E0">
            <w:pPr>
              <w:rPr>
                <w:rFonts w:asciiTheme="minorHAnsi" w:hAnsiTheme="minorHAnsi" w:cs="Arial"/>
                <w:sz w:val="22"/>
                <w:szCs w:val="22"/>
              </w:rPr>
            </w:pPr>
          </w:p>
        </w:tc>
      </w:tr>
      <w:tr w:rsidR="002844E0" w:rsidRPr="00023D4D" w14:paraId="2068A43D" w14:textId="77777777" w:rsidTr="002844E0">
        <w:trPr>
          <w:trHeight w:val="444"/>
        </w:trPr>
        <w:tc>
          <w:tcPr>
            <w:tcW w:w="3348" w:type="dxa"/>
          </w:tcPr>
          <w:p w14:paraId="4F34870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vertegenwoordiger:</w:t>
            </w:r>
          </w:p>
        </w:tc>
        <w:tc>
          <w:tcPr>
            <w:tcW w:w="6222" w:type="dxa"/>
          </w:tcPr>
          <w:p w14:paraId="2D2C87F6" w14:textId="77777777" w:rsidR="002844E0" w:rsidRPr="00023D4D" w:rsidRDefault="002844E0" w:rsidP="002844E0">
            <w:pPr>
              <w:rPr>
                <w:rFonts w:asciiTheme="minorHAnsi" w:hAnsiTheme="minorHAnsi" w:cs="Arial"/>
                <w:sz w:val="22"/>
                <w:szCs w:val="22"/>
              </w:rPr>
            </w:pPr>
          </w:p>
        </w:tc>
      </w:tr>
      <w:tr w:rsidR="002844E0" w:rsidRPr="00023D4D" w14:paraId="36641D88" w14:textId="77777777" w:rsidTr="002844E0">
        <w:trPr>
          <w:trHeight w:val="419"/>
        </w:trPr>
        <w:tc>
          <w:tcPr>
            <w:tcW w:w="3348" w:type="dxa"/>
          </w:tcPr>
          <w:p w14:paraId="697170A7"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Functie vertegenwoordiger:</w:t>
            </w:r>
          </w:p>
        </w:tc>
        <w:tc>
          <w:tcPr>
            <w:tcW w:w="6222" w:type="dxa"/>
          </w:tcPr>
          <w:p w14:paraId="3FFBB539" w14:textId="77777777" w:rsidR="002844E0" w:rsidRPr="00023D4D" w:rsidRDefault="002844E0" w:rsidP="002844E0">
            <w:pPr>
              <w:rPr>
                <w:rFonts w:asciiTheme="minorHAnsi" w:hAnsiTheme="minorHAnsi" w:cs="Arial"/>
                <w:sz w:val="22"/>
                <w:szCs w:val="22"/>
              </w:rPr>
            </w:pPr>
          </w:p>
        </w:tc>
      </w:tr>
      <w:tr w:rsidR="002844E0" w:rsidRPr="00023D4D" w14:paraId="25784584" w14:textId="77777777" w:rsidTr="002844E0">
        <w:tc>
          <w:tcPr>
            <w:tcW w:w="3348" w:type="dxa"/>
          </w:tcPr>
          <w:p w14:paraId="39CDAB5F"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 afgifte:</w:t>
            </w:r>
          </w:p>
          <w:p w14:paraId="2234217F" w14:textId="77777777" w:rsidR="002844E0" w:rsidRPr="00023D4D" w:rsidRDefault="002844E0" w:rsidP="002844E0">
            <w:pPr>
              <w:rPr>
                <w:rFonts w:asciiTheme="minorHAnsi" w:hAnsiTheme="minorHAnsi" w:cs="Arial"/>
                <w:sz w:val="22"/>
                <w:szCs w:val="22"/>
              </w:rPr>
            </w:pPr>
          </w:p>
        </w:tc>
        <w:tc>
          <w:tcPr>
            <w:tcW w:w="6222" w:type="dxa"/>
          </w:tcPr>
          <w:p w14:paraId="44F5D1A3" w14:textId="77777777" w:rsidR="002844E0" w:rsidRPr="00023D4D" w:rsidRDefault="002844E0" w:rsidP="002844E0">
            <w:pPr>
              <w:rPr>
                <w:rFonts w:asciiTheme="minorHAnsi" w:hAnsiTheme="minorHAnsi" w:cs="Arial"/>
                <w:sz w:val="22"/>
                <w:szCs w:val="22"/>
              </w:rPr>
            </w:pPr>
          </w:p>
        </w:tc>
      </w:tr>
      <w:tr w:rsidR="002844E0" w:rsidRPr="00023D4D" w14:paraId="758C752D" w14:textId="77777777" w:rsidTr="002844E0">
        <w:tc>
          <w:tcPr>
            <w:tcW w:w="3348" w:type="dxa"/>
          </w:tcPr>
          <w:p w14:paraId="120F90A1"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Tijdstip afgifte:</w:t>
            </w:r>
          </w:p>
          <w:p w14:paraId="7A2C2263" w14:textId="77777777" w:rsidR="002844E0" w:rsidRPr="00023D4D" w:rsidRDefault="002844E0" w:rsidP="002844E0">
            <w:pPr>
              <w:rPr>
                <w:rFonts w:asciiTheme="minorHAnsi" w:hAnsiTheme="minorHAnsi" w:cs="Arial"/>
                <w:sz w:val="22"/>
                <w:szCs w:val="22"/>
              </w:rPr>
            </w:pPr>
          </w:p>
        </w:tc>
        <w:tc>
          <w:tcPr>
            <w:tcW w:w="6222" w:type="dxa"/>
          </w:tcPr>
          <w:p w14:paraId="0A302F1F" w14:textId="77777777" w:rsidR="002844E0" w:rsidRPr="00023D4D" w:rsidRDefault="002844E0" w:rsidP="002844E0">
            <w:pPr>
              <w:rPr>
                <w:rFonts w:asciiTheme="minorHAnsi" w:hAnsiTheme="minorHAnsi" w:cs="Arial"/>
                <w:sz w:val="22"/>
                <w:szCs w:val="22"/>
              </w:rPr>
            </w:pPr>
          </w:p>
        </w:tc>
      </w:tr>
      <w:tr w:rsidR="002844E0" w:rsidRPr="00023D4D" w14:paraId="677AB129" w14:textId="77777777" w:rsidTr="002844E0">
        <w:tc>
          <w:tcPr>
            <w:tcW w:w="3348" w:type="dxa"/>
          </w:tcPr>
          <w:p w14:paraId="2878330A"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Handtekening</w:t>
            </w:r>
          </w:p>
          <w:p w14:paraId="264ACB7E" w14:textId="77777777" w:rsidR="002844E0" w:rsidRPr="00023D4D" w:rsidRDefault="002844E0" w:rsidP="002844E0">
            <w:pPr>
              <w:rPr>
                <w:rFonts w:asciiTheme="minorHAnsi" w:hAnsiTheme="minorHAnsi" w:cs="Arial"/>
                <w:sz w:val="22"/>
                <w:szCs w:val="22"/>
              </w:rPr>
            </w:pPr>
          </w:p>
          <w:p w14:paraId="1E6D77D8" w14:textId="77777777" w:rsidR="002844E0" w:rsidRPr="00023D4D" w:rsidRDefault="002844E0" w:rsidP="002844E0">
            <w:pPr>
              <w:rPr>
                <w:rFonts w:asciiTheme="minorHAnsi" w:hAnsiTheme="minorHAnsi" w:cs="Arial"/>
                <w:sz w:val="22"/>
                <w:szCs w:val="22"/>
              </w:rPr>
            </w:pPr>
          </w:p>
          <w:p w14:paraId="689B4F7D" w14:textId="77777777" w:rsidR="002844E0" w:rsidRPr="00023D4D" w:rsidRDefault="002844E0" w:rsidP="002844E0">
            <w:pPr>
              <w:rPr>
                <w:rFonts w:asciiTheme="minorHAnsi" w:hAnsiTheme="minorHAnsi" w:cs="Arial"/>
                <w:sz w:val="22"/>
                <w:szCs w:val="22"/>
              </w:rPr>
            </w:pPr>
          </w:p>
        </w:tc>
        <w:tc>
          <w:tcPr>
            <w:tcW w:w="6222" w:type="dxa"/>
          </w:tcPr>
          <w:p w14:paraId="29456D31" w14:textId="77777777" w:rsidR="002844E0" w:rsidRPr="00023D4D" w:rsidRDefault="002844E0" w:rsidP="002844E0">
            <w:pPr>
              <w:rPr>
                <w:rFonts w:asciiTheme="minorHAnsi" w:hAnsiTheme="minorHAnsi" w:cs="Arial"/>
                <w:sz w:val="22"/>
                <w:szCs w:val="22"/>
              </w:rPr>
            </w:pPr>
          </w:p>
        </w:tc>
      </w:tr>
    </w:tbl>
    <w:p w14:paraId="68EB7338" w14:textId="77777777" w:rsidR="002844E0" w:rsidRPr="00023D4D" w:rsidRDefault="002844E0" w:rsidP="002844E0">
      <w:pPr>
        <w:rPr>
          <w:rFonts w:asciiTheme="minorHAnsi" w:hAnsiTheme="minorHAnsi" w:cs="Arial"/>
          <w:sz w:val="22"/>
          <w:szCs w:val="22"/>
        </w:rPr>
      </w:pPr>
    </w:p>
    <w:p w14:paraId="2BB018D1" w14:textId="77777777" w:rsidR="003E6D78" w:rsidRPr="00023D4D" w:rsidRDefault="002844E0" w:rsidP="003E6D78">
      <w:pPr>
        <w:pStyle w:val="Kop1"/>
        <w:rPr>
          <w:rFonts w:asciiTheme="minorHAnsi" w:hAnsiTheme="minorHAnsi"/>
          <w:sz w:val="22"/>
          <w:szCs w:val="22"/>
        </w:rPr>
      </w:pPr>
      <w:r w:rsidRPr="00023D4D">
        <w:rPr>
          <w:rFonts w:asciiTheme="minorHAnsi" w:hAnsiTheme="minorHAnsi"/>
          <w:sz w:val="22"/>
          <w:szCs w:val="22"/>
        </w:rPr>
        <w:br w:type="page"/>
      </w:r>
      <w:bookmarkStart w:id="26" w:name="_Toc272850577"/>
      <w:bookmarkEnd w:id="24"/>
    </w:p>
    <w:p w14:paraId="1DB4CBDD" w14:textId="77777777" w:rsidR="002844E0" w:rsidRPr="00473CFB"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27" w:name="_Toc334776162"/>
      <w:bookmarkStart w:id="28" w:name="_Toc451336297"/>
      <w:r w:rsidRPr="00473CFB">
        <w:rPr>
          <w:rFonts w:asciiTheme="minorHAnsi" w:eastAsiaTheme="majorEastAsia" w:hAnsiTheme="minorHAnsi" w:cstheme="majorBidi"/>
          <w:bCs/>
          <w:color w:val="365F91" w:themeColor="accent1" w:themeShade="BF"/>
          <w:kern w:val="0"/>
          <w:sz w:val="28"/>
          <w:szCs w:val="28"/>
          <w:lang w:eastAsia="en-US"/>
        </w:rPr>
        <w:lastRenderedPageBreak/>
        <w:t xml:space="preserve">Bijlage </w:t>
      </w:r>
      <w:r w:rsidR="00632FC2" w:rsidRPr="00473CFB">
        <w:rPr>
          <w:rFonts w:asciiTheme="minorHAnsi" w:eastAsiaTheme="majorEastAsia" w:hAnsiTheme="minorHAnsi" w:cstheme="majorBidi"/>
          <w:bCs/>
          <w:color w:val="365F91" w:themeColor="accent1" w:themeShade="BF"/>
          <w:kern w:val="0"/>
          <w:sz w:val="28"/>
          <w:szCs w:val="28"/>
          <w:lang w:eastAsia="en-US"/>
        </w:rPr>
        <w:t>10</w:t>
      </w:r>
      <w:r w:rsidR="00C325C0" w:rsidRPr="00473CFB">
        <w:rPr>
          <w:rFonts w:asciiTheme="minorHAnsi" w:eastAsiaTheme="majorEastAsia" w:hAnsiTheme="minorHAnsi" w:cstheme="majorBidi"/>
          <w:bCs/>
          <w:color w:val="365F91" w:themeColor="accent1" w:themeShade="BF"/>
          <w:kern w:val="0"/>
          <w:sz w:val="28"/>
          <w:szCs w:val="28"/>
          <w:lang w:eastAsia="en-US"/>
        </w:rPr>
        <w:t xml:space="preserve"> </w:t>
      </w:r>
      <w:r w:rsidRPr="00473CFB">
        <w:rPr>
          <w:rFonts w:asciiTheme="minorHAnsi" w:eastAsiaTheme="majorEastAsia" w:hAnsiTheme="minorHAnsi" w:cstheme="majorBidi"/>
          <w:bCs/>
          <w:color w:val="365F91" w:themeColor="accent1" w:themeShade="BF"/>
          <w:kern w:val="0"/>
          <w:sz w:val="28"/>
          <w:szCs w:val="28"/>
          <w:lang w:eastAsia="en-US"/>
        </w:rPr>
        <w:t>Prijsopgaaf</w:t>
      </w:r>
      <w:bookmarkEnd w:id="26"/>
      <w:bookmarkEnd w:id="27"/>
      <w:bookmarkEnd w:id="28"/>
    </w:p>
    <w:p w14:paraId="3BFDB121" w14:textId="77777777" w:rsidR="003E6D78" w:rsidRPr="00023D4D" w:rsidRDefault="003E6D78" w:rsidP="003E6D78">
      <w:pPr>
        <w:rPr>
          <w:rFonts w:asciiTheme="minorHAnsi" w:hAnsiTheme="minorHAnsi"/>
          <w:sz w:val="22"/>
          <w:szCs w:val="22"/>
        </w:rPr>
      </w:pPr>
    </w:p>
    <w:p w14:paraId="0E8122A5" w14:textId="788B6DB5" w:rsidR="002844E0" w:rsidRPr="00023D4D" w:rsidRDefault="00B4712D" w:rsidP="002844E0">
      <w:pPr>
        <w:spacing w:line="280" w:lineRule="exact"/>
        <w:ind w:left="741" w:hanging="741"/>
        <w:rPr>
          <w:rFonts w:asciiTheme="minorHAnsi" w:hAnsiTheme="minorHAnsi" w:cs="Arial"/>
          <w:sz w:val="22"/>
          <w:szCs w:val="22"/>
        </w:rPr>
      </w:pPr>
      <w:r w:rsidRPr="00023D4D">
        <w:rPr>
          <w:rFonts w:asciiTheme="minorHAnsi" w:hAnsiTheme="minorHAnsi" w:cs="Arial"/>
          <w:sz w:val="22"/>
          <w:szCs w:val="22"/>
        </w:rPr>
        <w:fldChar w:fldCharType="begin">
          <w:ffData>
            <w:name w:val="Selectievakje2"/>
            <w:enabled/>
            <w:calcOnExit w:val="0"/>
            <w:checkBox>
              <w:sizeAuto/>
              <w:default w:val="0"/>
            </w:checkBox>
          </w:ffData>
        </w:fldChar>
      </w:r>
      <w:r w:rsidR="002844E0" w:rsidRPr="00023D4D">
        <w:rPr>
          <w:rFonts w:asciiTheme="minorHAnsi" w:hAnsiTheme="minorHAnsi" w:cs="Arial"/>
          <w:sz w:val="22"/>
          <w:szCs w:val="22"/>
        </w:rPr>
        <w:instrText xml:space="preserve"> FORMCHECKBOX </w:instrText>
      </w:r>
      <w:r w:rsidR="00CC1961">
        <w:rPr>
          <w:rFonts w:asciiTheme="minorHAnsi" w:hAnsiTheme="minorHAnsi" w:cs="Arial"/>
          <w:sz w:val="22"/>
          <w:szCs w:val="22"/>
        </w:rPr>
      </w:r>
      <w:r w:rsidR="00CC1961">
        <w:rPr>
          <w:rFonts w:asciiTheme="minorHAnsi" w:hAnsiTheme="minorHAnsi" w:cs="Arial"/>
          <w:sz w:val="22"/>
          <w:szCs w:val="22"/>
        </w:rPr>
        <w:fldChar w:fldCharType="separate"/>
      </w:r>
      <w:r w:rsidRPr="00023D4D">
        <w:rPr>
          <w:rFonts w:asciiTheme="minorHAnsi" w:hAnsiTheme="minorHAnsi" w:cs="Arial"/>
          <w:sz w:val="22"/>
          <w:szCs w:val="22"/>
        </w:rPr>
        <w:fldChar w:fldCharType="end"/>
      </w:r>
      <w:r w:rsidR="002844E0" w:rsidRPr="00023D4D">
        <w:rPr>
          <w:rFonts w:asciiTheme="minorHAnsi" w:hAnsiTheme="minorHAnsi" w:cs="Arial"/>
          <w:sz w:val="22"/>
          <w:szCs w:val="22"/>
        </w:rPr>
        <w:t xml:space="preserve"> </w:t>
      </w:r>
      <w:r w:rsidR="002844E0" w:rsidRPr="00023D4D">
        <w:rPr>
          <w:rFonts w:asciiTheme="minorHAnsi" w:hAnsiTheme="minorHAnsi" w:cs="Arial"/>
          <w:sz w:val="22"/>
          <w:szCs w:val="22"/>
        </w:rPr>
        <w:tab/>
        <w:t xml:space="preserve">Ondertekende verklaart </w:t>
      </w:r>
      <w:r w:rsidR="00C15FC1">
        <w:rPr>
          <w:rFonts w:asciiTheme="minorHAnsi" w:hAnsiTheme="minorHAnsi" w:cs="Arial"/>
          <w:sz w:val="22"/>
          <w:szCs w:val="22"/>
        </w:rPr>
        <w:t>alle</w:t>
      </w:r>
      <w:r w:rsidR="002844E0" w:rsidRPr="00023D4D">
        <w:rPr>
          <w:rFonts w:asciiTheme="minorHAnsi" w:hAnsiTheme="minorHAnsi" w:cs="Arial"/>
          <w:sz w:val="22"/>
          <w:szCs w:val="22"/>
        </w:rPr>
        <w:t xml:space="preserve"> werkzaamheden zoals genoemd in </w:t>
      </w:r>
      <w:r w:rsidR="00C15FC1">
        <w:rPr>
          <w:rFonts w:asciiTheme="minorHAnsi" w:hAnsiTheme="minorHAnsi" w:cs="Arial"/>
          <w:sz w:val="22"/>
          <w:szCs w:val="22"/>
        </w:rPr>
        <w:t>de aanbestedingsstukken</w:t>
      </w:r>
      <w:r w:rsidR="002844E0" w:rsidRPr="00023D4D">
        <w:rPr>
          <w:rFonts w:asciiTheme="minorHAnsi" w:hAnsiTheme="minorHAnsi" w:cs="Arial"/>
          <w:sz w:val="22"/>
          <w:szCs w:val="22"/>
        </w:rPr>
        <w:t xml:space="preserve"> te verrichten voor de onderstaande</w:t>
      </w:r>
      <w:r w:rsidR="00C15FC1">
        <w:rPr>
          <w:rFonts w:asciiTheme="minorHAnsi" w:hAnsiTheme="minorHAnsi" w:cs="Arial"/>
          <w:sz w:val="22"/>
          <w:szCs w:val="22"/>
        </w:rPr>
        <w:t xml:space="preserve"> prijs</w:t>
      </w:r>
      <w:r w:rsidR="002844E0" w:rsidRPr="00023D4D">
        <w:rPr>
          <w:rFonts w:asciiTheme="minorHAnsi" w:hAnsiTheme="minorHAnsi" w:cs="Arial"/>
          <w:sz w:val="22"/>
          <w:szCs w:val="22"/>
        </w:rPr>
        <w:t xml:space="preserve">. Genoemde </w:t>
      </w:r>
      <w:r w:rsidR="00C15FC1">
        <w:rPr>
          <w:rFonts w:asciiTheme="minorHAnsi" w:hAnsiTheme="minorHAnsi" w:cs="Arial"/>
          <w:sz w:val="22"/>
          <w:szCs w:val="22"/>
        </w:rPr>
        <w:t>prijs</w:t>
      </w:r>
      <w:r w:rsidR="002844E0" w:rsidRPr="00023D4D">
        <w:rPr>
          <w:rFonts w:asciiTheme="minorHAnsi" w:hAnsiTheme="minorHAnsi" w:cs="Arial"/>
          <w:sz w:val="22"/>
          <w:szCs w:val="22"/>
        </w:rPr>
        <w:t xml:space="preserve"> </w:t>
      </w:r>
      <w:r w:rsidR="00C15FC1">
        <w:rPr>
          <w:rFonts w:asciiTheme="minorHAnsi" w:hAnsiTheme="minorHAnsi" w:cs="Arial"/>
          <w:sz w:val="22"/>
          <w:szCs w:val="22"/>
        </w:rPr>
        <w:t>is exclusief</w:t>
      </w:r>
      <w:r w:rsidR="002844E0" w:rsidRPr="00023D4D">
        <w:rPr>
          <w:rFonts w:asciiTheme="minorHAnsi" w:hAnsiTheme="minorHAnsi" w:cs="Arial"/>
          <w:sz w:val="22"/>
          <w:szCs w:val="22"/>
        </w:rPr>
        <w:t xml:space="preserve"> omzetbelasting.</w:t>
      </w:r>
    </w:p>
    <w:p w14:paraId="3E74900F" w14:textId="77777777" w:rsidR="00FC5D68" w:rsidRDefault="00FC5D68" w:rsidP="00FC5D68">
      <w:pPr>
        <w:spacing w:line="280" w:lineRule="exact"/>
        <w:ind w:left="741" w:hanging="741"/>
        <w:rPr>
          <w:rFonts w:asciiTheme="minorHAnsi" w:hAnsiTheme="minorHAnsi" w:cs="Arial"/>
          <w:sz w:val="22"/>
          <w:szCs w:val="22"/>
        </w:rPr>
      </w:pPr>
    </w:p>
    <w:tbl>
      <w:tblPr>
        <w:tblStyle w:val="Tabelraster"/>
        <w:tblpPr w:leftFromText="141" w:rightFromText="141" w:vertAnchor="text" w:horzAnchor="margin" w:tblpXSpec="center" w:tblpY="183"/>
        <w:tblW w:w="0" w:type="auto"/>
        <w:tblLook w:val="04A0" w:firstRow="1" w:lastRow="0" w:firstColumn="1" w:lastColumn="0" w:noHBand="0" w:noVBand="1"/>
      </w:tblPr>
      <w:tblGrid>
        <w:gridCol w:w="4820"/>
        <w:gridCol w:w="3793"/>
      </w:tblGrid>
      <w:tr w:rsidR="009A576C" w14:paraId="183F0D04" w14:textId="77777777" w:rsidTr="009A576C">
        <w:tc>
          <w:tcPr>
            <w:tcW w:w="4820" w:type="dxa"/>
          </w:tcPr>
          <w:p w14:paraId="58762384" w14:textId="77777777" w:rsidR="009A576C" w:rsidRDefault="009A576C" w:rsidP="009A576C">
            <w:pPr>
              <w:spacing w:line="280" w:lineRule="exact"/>
              <w:jc w:val="both"/>
              <w:rPr>
                <w:rFonts w:asciiTheme="minorHAnsi" w:hAnsiTheme="minorHAnsi" w:cs="Arial"/>
                <w:sz w:val="22"/>
                <w:szCs w:val="22"/>
              </w:rPr>
            </w:pPr>
            <w:r>
              <w:rPr>
                <w:rFonts w:asciiTheme="minorHAnsi" w:hAnsiTheme="minorHAnsi" w:cs="Arial"/>
                <w:sz w:val="22"/>
                <w:szCs w:val="22"/>
              </w:rPr>
              <w:t>Prijs exclusief omzetbelasting</w:t>
            </w:r>
          </w:p>
        </w:tc>
        <w:tc>
          <w:tcPr>
            <w:tcW w:w="3793" w:type="dxa"/>
          </w:tcPr>
          <w:p w14:paraId="473D5DAA" w14:textId="77777777" w:rsidR="009A576C" w:rsidRDefault="009A576C" w:rsidP="009A576C">
            <w:pPr>
              <w:spacing w:line="280" w:lineRule="exact"/>
              <w:rPr>
                <w:rFonts w:asciiTheme="minorHAnsi" w:hAnsiTheme="minorHAnsi" w:cs="Arial"/>
                <w:sz w:val="22"/>
                <w:szCs w:val="22"/>
              </w:rPr>
            </w:pPr>
            <w:r>
              <w:rPr>
                <w:rFonts w:asciiTheme="minorHAnsi" w:hAnsiTheme="minorHAnsi" w:cs="Arial"/>
                <w:sz w:val="22"/>
                <w:szCs w:val="22"/>
              </w:rPr>
              <w:t>€</w:t>
            </w:r>
          </w:p>
        </w:tc>
      </w:tr>
    </w:tbl>
    <w:p w14:paraId="4E2B050A" w14:textId="77777777" w:rsidR="00C15FC1" w:rsidRDefault="00C15FC1" w:rsidP="009A576C">
      <w:pPr>
        <w:spacing w:line="280" w:lineRule="exact"/>
        <w:rPr>
          <w:rFonts w:asciiTheme="minorHAnsi" w:hAnsiTheme="minorHAnsi" w:cs="Arial"/>
          <w:sz w:val="22"/>
          <w:szCs w:val="22"/>
        </w:rPr>
      </w:pPr>
    </w:p>
    <w:p w14:paraId="636D3EA0" w14:textId="77777777" w:rsidR="00C15FC1" w:rsidRDefault="00C15FC1" w:rsidP="009A576C">
      <w:pPr>
        <w:spacing w:line="280" w:lineRule="exact"/>
        <w:rPr>
          <w:rFonts w:asciiTheme="minorHAnsi" w:hAnsiTheme="minorHAnsi" w:cs="Arial"/>
          <w:sz w:val="22"/>
          <w:szCs w:val="22"/>
        </w:rPr>
      </w:pPr>
    </w:p>
    <w:p w14:paraId="710872D6" w14:textId="77777777" w:rsidR="00C15FC1" w:rsidRPr="00023D4D" w:rsidRDefault="00C15FC1" w:rsidP="009A576C">
      <w:pPr>
        <w:spacing w:line="280" w:lineRule="exact"/>
        <w:rPr>
          <w:rFonts w:asciiTheme="minorHAnsi" w:hAnsiTheme="minorHAnsi" w:cs="Arial"/>
          <w:sz w:val="22"/>
          <w:szCs w:val="22"/>
        </w:rPr>
      </w:pPr>
    </w:p>
    <w:p w14:paraId="395A96ED" w14:textId="77777777" w:rsidR="002844E0" w:rsidRPr="00023D4D" w:rsidRDefault="002844E0" w:rsidP="009A576C">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200"/>
      </w:tblGrid>
      <w:tr w:rsidR="002844E0" w:rsidRPr="00023D4D" w14:paraId="31F53345" w14:textId="77777777" w:rsidTr="009A576C">
        <w:tc>
          <w:tcPr>
            <w:tcW w:w="9356" w:type="dxa"/>
            <w:gridSpan w:val="2"/>
            <w:shd w:val="clear" w:color="auto" w:fill="E0E0E0"/>
          </w:tcPr>
          <w:p w14:paraId="635CE381" w14:textId="77777777" w:rsidR="002844E0" w:rsidRPr="00023D4D" w:rsidRDefault="002844E0" w:rsidP="009A576C">
            <w:pPr>
              <w:rPr>
                <w:rFonts w:asciiTheme="minorHAnsi" w:hAnsiTheme="minorHAnsi" w:cs="Arial"/>
                <w:b/>
                <w:sz w:val="22"/>
                <w:szCs w:val="22"/>
              </w:rPr>
            </w:pPr>
            <w:r w:rsidRPr="00023D4D">
              <w:rPr>
                <w:rFonts w:asciiTheme="minorHAnsi" w:hAnsiTheme="minorHAnsi" w:cs="Arial"/>
                <w:b/>
                <w:sz w:val="22"/>
                <w:szCs w:val="22"/>
              </w:rPr>
              <w:t>Ondertekening</w:t>
            </w:r>
          </w:p>
          <w:p w14:paraId="7D90AACB" w14:textId="77777777" w:rsidR="004435E7" w:rsidRPr="00023D4D" w:rsidRDefault="004435E7" w:rsidP="009A576C">
            <w:pPr>
              <w:rPr>
                <w:rFonts w:asciiTheme="minorHAnsi" w:hAnsiTheme="minorHAnsi" w:cs="Arial"/>
                <w:b/>
                <w:sz w:val="22"/>
                <w:szCs w:val="22"/>
              </w:rPr>
            </w:pPr>
          </w:p>
        </w:tc>
      </w:tr>
      <w:tr w:rsidR="002844E0" w:rsidRPr="00023D4D" w14:paraId="6C0FF2B0" w14:textId="77777777" w:rsidTr="009A576C">
        <w:tc>
          <w:tcPr>
            <w:tcW w:w="3156" w:type="dxa"/>
            <w:shd w:val="clear" w:color="auto" w:fill="E0E0E0"/>
          </w:tcPr>
          <w:p w14:paraId="26BCABEB" w14:textId="77777777" w:rsidR="002844E0" w:rsidRPr="00023D4D" w:rsidRDefault="002844E0" w:rsidP="009A576C">
            <w:pPr>
              <w:rPr>
                <w:rFonts w:asciiTheme="minorHAnsi" w:hAnsiTheme="minorHAnsi" w:cs="Arial"/>
                <w:sz w:val="22"/>
                <w:szCs w:val="22"/>
              </w:rPr>
            </w:pPr>
            <w:r w:rsidRPr="00023D4D">
              <w:rPr>
                <w:rFonts w:asciiTheme="minorHAnsi" w:hAnsiTheme="minorHAnsi" w:cs="Arial"/>
                <w:sz w:val="22"/>
                <w:szCs w:val="22"/>
              </w:rPr>
              <w:t>Officiële naam inschrijver</w:t>
            </w:r>
          </w:p>
          <w:p w14:paraId="2F1C25A6" w14:textId="77777777" w:rsidR="004435E7" w:rsidRPr="00023D4D" w:rsidRDefault="004435E7" w:rsidP="009A576C">
            <w:pPr>
              <w:rPr>
                <w:rFonts w:asciiTheme="minorHAnsi" w:hAnsiTheme="minorHAnsi" w:cs="Arial"/>
                <w:sz w:val="22"/>
                <w:szCs w:val="22"/>
              </w:rPr>
            </w:pPr>
          </w:p>
        </w:tc>
        <w:tc>
          <w:tcPr>
            <w:tcW w:w="6200" w:type="dxa"/>
          </w:tcPr>
          <w:p w14:paraId="65DD0B86" w14:textId="77777777" w:rsidR="002844E0" w:rsidRPr="00023D4D" w:rsidRDefault="002844E0" w:rsidP="009A576C">
            <w:pPr>
              <w:rPr>
                <w:rFonts w:asciiTheme="minorHAnsi" w:hAnsiTheme="minorHAnsi" w:cs="Arial"/>
                <w:sz w:val="22"/>
                <w:szCs w:val="22"/>
              </w:rPr>
            </w:pPr>
          </w:p>
        </w:tc>
      </w:tr>
      <w:tr w:rsidR="002844E0" w:rsidRPr="00023D4D" w14:paraId="64A631C7" w14:textId="77777777" w:rsidTr="009A576C">
        <w:tc>
          <w:tcPr>
            <w:tcW w:w="3156" w:type="dxa"/>
            <w:shd w:val="clear" w:color="auto" w:fill="E0E0E0"/>
          </w:tcPr>
          <w:p w14:paraId="3ADE3011" w14:textId="77777777" w:rsidR="002844E0" w:rsidRPr="00023D4D" w:rsidRDefault="002844E0" w:rsidP="009A576C">
            <w:pPr>
              <w:rPr>
                <w:rFonts w:asciiTheme="minorHAnsi" w:hAnsiTheme="minorHAnsi" w:cs="Arial"/>
                <w:sz w:val="22"/>
                <w:szCs w:val="22"/>
              </w:rPr>
            </w:pPr>
            <w:r w:rsidRPr="00023D4D">
              <w:rPr>
                <w:rFonts w:asciiTheme="minorHAnsi" w:hAnsiTheme="minorHAnsi" w:cs="Arial"/>
                <w:sz w:val="22"/>
                <w:szCs w:val="22"/>
              </w:rPr>
              <w:t>Naam ondertekenaar</w:t>
            </w:r>
          </w:p>
          <w:p w14:paraId="78E6C5D4" w14:textId="77777777" w:rsidR="004435E7" w:rsidRPr="00023D4D" w:rsidRDefault="004435E7" w:rsidP="009A576C">
            <w:pPr>
              <w:rPr>
                <w:rFonts w:asciiTheme="minorHAnsi" w:hAnsiTheme="minorHAnsi" w:cs="Arial"/>
                <w:sz w:val="22"/>
                <w:szCs w:val="22"/>
              </w:rPr>
            </w:pPr>
          </w:p>
        </w:tc>
        <w:tc>
          <w:tcPr>
            <w:tcW w:w="6200" w:type="dxa"/>
          </w:tcPr>
          <w:p w14:paraId="4840450F" w14:textId="77777777" w:rsidR="002844E0" w:rsidRPr="00023D4D" w:rsidRDefault="002844E0" w:rsidP="009A576C">
            <w:pPr>
              <w:rPr>
                <w:rFonts w:asciiTheme="minorHAnsi" w:hAnsiTheme="minorHAnsi" w:cs="Arial"/>
                <w:sz w:val="22"/>
                <w:szCs w:val="22"/>
              </w:rPr>
            </w:pPr>
          </w:p>
        </w:tc>
      </w:tr>
      <w:tr w:rsidR="002844E0" w:rsidRPr="00023D4D" w14:paraId="1C14BC04" w14:textId="77777777" w:rsidTr="009A576C">
        <w:tc>
          <w:tcPr>
            <w:tcW w:w="3156" w:type="dxa"/>
            <w:shd w:val="clear" w:color="auto" w:fill="E0E0E0"/>
          </w:tcPr>
          <w:p w14:paraId="56D09D9F" w14:textId="77777777" w:rsidR="002844E0" w:rsidRPr="00023D4D" w:rsidRDefault="002844E0" w:rsidP="009A576C">
            <w:pPr>
              <w:rPr>
                <w:rFonts w:asciiTheme="minorHAnsi" w:hAnsiTheme="minorHAnsi" w:cs="Arial"/>
                <w:sz w:val="22"/>
                <w:szCs w:val="22"/>
              </w:rPr>
            </w:pPr>
            <w:r w:rsidRPr="00023D4D">
              <w:rPr>
                <w:rFonts w:asciiTheme="minorHAnsi" w:hAnsiTheme="minorHAnsi" w:cs="Arial"/>
                <w:sz w:val="22"/>
                <w:szCs w:val="22"/>
              </w:rPr>
              <w:t>Datum</w:t>
            </w:r>
          </w:p>
          <w:p w14:paraId="1C3BC00B" w14:textId="77777777" w:rsidR="004435E7" w:rsidRPr="00023D4D" w:rsidRDefault="004435E7" w:rsidP="009A576C">
            <w:pPr>
              <w:rPr>
                <w:rFonts w:asciiTheme="minorHAnsi" w:hAnsiTheme="minorHAnsi" w:cs="Arial"/>
                <w:sz w:val="22"/>
                <w:szCs w:val="22"/>
              </w:rPr>
            </w:pPr>
          </w:p>
        </w:tc>
        <w:tc>
          <w:tcPr>
            <w:tcW w:w="6200" w:type="dxa"/>
          </w:tcPr>
          <w:p w14:paraId="3B433353" w14:textId="77777777" w:rsidR="002844E0" w:rsidRPr="00023D4D" w:rsidRDefault="002844E0" w:rsidP="009A576C">
            <w:pPr>
              <w:rPr>
                <w:rFonts w:asciiTheme="minorHAnsi" w:hAnsiTheme="minorHAnsi" w:cs="Arial"/>
                <w:sz w:val="22"/>
                <w:szCs w:val="22"/>
              </w:rPr>
            </w:pPr>
          </w:p>
        </w:tc>
      </w:tr>
    </w:tbl>
    <w:p w14:paraId="627D9628" w14:textId="77777777" w:rsidR="002844E0" w:rsidRPr="00023D4D" w:rsidRDefault="002844E0" w:rsidP="009A576C">
      <w:pPr>
        <w:rPr>
          <w:rFonts w:asciiTheme="minorHAnsi" w:hAnsiTheme="minorHAnsi" w:cs="Arial"/>
          <w:sz w:val="22"/>
          <w:szCs w:val="22"/>
        </w:rPr>
      </w:pPr>
    </w:p>
    <w:p w14:paraId="06F658EC" w14:textId="77777777" w:rsidR="002844E0" w:rsidRPr="00023D4D" w:rsidRDefault="002844E0" w:rsidP="009A576C">
      <w:pPr>
        <w:rPr>
          <w:rFonts w:asciiTheme="minorHAnsi" w:hAnsiTheme="minorHAnsi" w:cs="Arial"/>
          <w:sz w:val="22"/>
          <w:szCs w:val="22"/>
        </w:rPr>
      </w:pPr>
    </w:p>
    <w:p w14:paraId="33BE07CA" w14:textId="77777777" w:rsidR="002844E0" w:rsidRPr="00023D4D" w:rsidRDefault="002844E0" w:rsidP="009A576C">
      <w:pPr>
        <w:rPr>
          <w:rFonts w:asciiTheme="minorHAnsi" w:hAnsiTheme="minorHAnsi" w:cs="Arial"/>
          <w:sz w:val="22"/>
          <w:szCs w:val="22"/>
        </w:rPr>
      </w:pPr>
    </w:p>
    <w:p w14:paraId="1C3D90C0"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00E6CA5B" w14:textId="77777777" w:rsidR="002844E0" w:rsidRPr="00023D4D" w:rsidRDefault="002844E0" w:rsidP="002844E0">
      <w:pPr>
        <w:rPr>
          <w:rFonts w:asciiTheme="minorHAnsi" w:hAnsiTheme="minorHAnsi" w:cs="Arial"/>
          <w:sz w:val="22"/>
          <w:szCs w:val="22"/>
        </w:rPr>
      </w:pPr>
    </w:p>
    <w:p w14:paraId="30EDA5CE" w14:textId="77777777" w:rsidR="002844E0" w:rsidRPr="00023D4D" w:rsidRDefault="002844E0" w:rsidP="002844E0">
      <w:pPr>
        <w:pStyle w:val="StandaardPalatinoLinotype"/>
        <w:spacing w:line="280" w:lineRule="exact"/>
        <w:ind w:left="1482" w:hanging="1482"/>
        <w:rPr>
          <w:rFonts w:asciiTheme="minorHAnsi" w:hAnsiTheme="minorHAnsi"/>
          <w:b/>
          <w:bCs/>
          <w:iCs w:val="0"/>
          <w:sz w:val="22"/>
          <w:szCs w:val="22"/>
        </w:rPr>
      </w:pPr>
    </w:p>
    <w:p w14:paraId="27FE91C7" w14:textId="77777777" w:rsidR="002844E0" w:rsidRPr="00023D4D" w:rsidRDefault="002844E0" w:rsidP="002844E0">
      <w:pPr>
        <w:pStyle w:val="StandaardPalatinoLinotype"/>
        <w:spacing w:line="280" w:lineRule="exact"/>
        <w:ind w:left="1482" w:hanging="1482"/>
        <w:rPr>
          <w:rFonts w:asciiTheme="minorHAnsi" w:hAnsiTheme="minorHAnsi"/>
          <w:b/>
          <w:bCs/>
          <w:iCs w:val="0"/>
          <w:sz w:val="22"/>
          <w:szCs w:val="22"/>
        </w:rPr>
      </w:pPr>
    </w:p>
    <w:p w14:paraId="6C2B3846" w14:textId="77777777" w:rsidR="002844E0" w:rsidRPr="00023D4D" w:rsidRDefault="002844E0" w:rsidP="002844E0">
      <w:pPr>
        <w:pStyle w:val="StandaardPalatinoLinotype"/>
        <w:spacing w:line="280" w:lineRule="exact"/>
        <w:ind w:left="1482" w:hanging="1482"/>
        <w:rPr>
          <w:rFonts w:asciiTheme="minorHAnsi" w:hAnsiTheme="minorHAnsi"/>
          <w:b/>
          <w:bCs/>
          <w:iCs w:val="0"/>
          <w:sz w:val="22"/>
          <w:szCs w:val="22"/>
        </w:rPr>
      </w:pPr>
    </w:p>
    <w:p w14:paraId="511AC7BB" w14:textId="77777777" w:rsidR="00445952" w:rsidRPr="00023D4D" w:rsidRDefault="00445952">
      <w:pPr>
        <w:rPr>
          <w:rFonts w:asciiTheme="minorHAnsi" w:hAnsiTheme="minorHAnsi"/>
          <w:b/>
          <w:kern w:val="28"/>
          <w:sz w:val="24"/>
          <w:szCs w:val="22"/>
        </w:rPr>
      </w:pPr>
      <w:bookmarkStart w:id="29" w:name="_Toc272850578"/>
      <w:r w:rsidRPr="00023D4D">
        <w:rPr>
          <w:rFonts w:asciiTheme="minorHAnsi" w:hAnsiTheme="minorHAnsi"/>
          <w:szCs w:val="22"/>
        </w:rPr>
        <w:br w:type="page"/>
      </w:r>
    </w:p>
    <w:p w14:paraId="0B6D418E" w14:textId="77777777" w:rsidR="002844E0" w:rsidRPr="00023D4D"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30" w:name="_Toc334776163"/>
      <w:bookmarkStart w:id="31" w:name="_Toc451336298"/>
      <w:r w:rsidRPr="00023D4D">
        <w:rPr>
          <w:rFonts w:asciiTheme="minorHAnsi" w:eastAsiaTheme="majorEastAsia" w:hAnsiTheme="minorHAnsi" w:cstheme="majorBidi"/>
          <w:bCs/>
          <w:color w:val="365F91" w:themeColor="accent1" w:themeShade="BF"/>
          <w:kern w:val="0"/>
          <w:sz w:val="28"/>
          <w:szCs w:val="28"/>
          <w:lang w:eastAsia="en-US"/>
        </w:rPr>
        <w:lastRenderedPageBreak/>
        <w:t>Bijlage 1</w:t>
      </w:r>
      <w:r w:rsidR="00632FC2" w:rsidRPr="00023D4D">
        <w:rPr>
          <w:rFonts w:asciiTheme="minorHAnsi" w:eastAsiaTheme="majorEastAsia" w:hAnsiTheme="minorHAnsi" w:cstheme="majorBidi"/>
          <w:bCs/>
          <w:color w:val="365F91" w:themeColor="accent1" w:themeShade="BF"/>
          <w:kern w:val="0"/>
          <w:sz w:val="28"/>
          <w:szCs w:val="28"/>
          <w:lang w:eastAsia="en-US"/>
        </w:rPr>
        <w:t>1</w:t>
      </w:r>
      <w:r w:rsidRPr="00023D4D">
        <w:rPr>
          <w:rFonts w:asciiTheme="minorHAnsi" w:eastAsiaTheme="majorEastAsia" w:hAnsiTheme="minorHAnsi" w:cstheme="majorBidi"/>
          <w:bCs/>
          <w:color w:val="365F91" w:themeColor="accent1" w:themeShade="BF"/>
          <w:kern w:val="0"/>
          <w:sz w:val="28"/>
          <w:szCs w:val="28"/>
          <w:lang w:eastAsia="en-US"/>
        </w:rPr>
        <w:t xml:space="preserve"> Akkoordverklaring Inkoopvoorwaarden</w:t>
      </w:r>
      <w:bookmarkStart w:id="32" w:name="_Toc107732928"/>
      <w:bookmarkStart w:id="33" w:name="_Toc110659832"/>
      <w:bookmarkStart w:id="34" w:name="_Toc263169695"/>
      <w:bookmarkEnd w:id="29"/>
      <w:bookmarkEnd w:id="30"/>
      <w:bookmarkEnd w:id="31"/>
      <w:r w:rsidRPr="00023D4D">
        <w:rPr>
          <w:rFonts w:asciiTheme="minorHAnsi" w:eastAsiaTheme="majorEastAsia" w:hAnsiTheme="minorHAnsi" w:cstheme="majorBidi"/>
          <w:bCs/>
          <w:color w:val="365F91" w:themeColor="accent1" w:themeShade="BF"/>
          <w:kern w:val="0"/>
          <w:sz w:val="28"/>
          <w:szCs w:val="28"/>
          <w:lang w:eastAsia="en-US"/>
        </w:rPr>
        <w:tab/>
      </w:r>
      <w:bookmarkEnd w:id="32"/>
      <w:bookmarkEnd w:id="33"/>
      <w:bookmarkEnd w:id="34"/>
    </w:p>
    <w:p w14:paraId="4C8AFF2F" w14:textId="533733ED" w:rsidR="002844E0" w:rsidRPr="00023D4D" w:rsidRDefault="002844E0" w:rsidP="002844E0">
      <w:pPr>
        <w:pStyle w:val="plat2xregelafstand"/>
        <w:spacing w:before="144" w:after="144"/>
        <w:rPr>
          <w:rFonts w:asciiTheme="minorHAnsi" w:hAnsiTheme="minorHAnsi" w:cs="Arial"/>
          <w:sz w:val="22"/>
          <w:szCs w:val="22"/>
        </w:rPr>
      </w:pPr>
      <w:r w:rsidRPr="00023D4D">
        <w:rPr>
          <w:rFonts w:asciiTheme="minorHAnsi" w:hAnsiTheme="minorHAnsi" w:cs="Arial"/>
          <w:sz w:val="22"/>
          <w:szCs w:val="22"/>
        </w:rPr>
        <w:t xml:space="preserve">Inschrijver gaat onvoorwaardelijk akkoord met de inhoud van de algemene inkoopvoorwaarden </w:t>
      </w:r>
      <w:r w:rsidR="003E6D78" w:rsidRPr="00023D4D">
        <w:rPr>
          <w:rFonts w:asciiTheme="minorHAnsi" w:hAnsiTheme="minorHAnsi" w:cs="Arial"/>
          <w:sz w:val="22"/>
          <w:szCs w:val="22"/>
        </w:rPr>
        <w:t>gemeente</w:t>
      </w:r>
      <w:r w:rsidR="00F63284">
        <w:rPr>
          <w:rFonts w:asciiTheme="minorHAnsi" w:hAnsiTheme="minorHAnsi" w:cs="Arial"/>
          <w:sz w:val="22"/>
          <w:szCs w:val="22"/>
        </w:rPr>
        <w:t xml:space="preserve"> Groesbeek 2011</w:t>
      </w:r>
      <w:r w:rsidRPr="00023D4D">
        <w:rPr>
          <w:rFonts w:asciiTheme="minorHAnsi" w:hAnsiTheme="minorHAnsi" w:cs="Arial"/>
          <w:sz w:val="22"/>
          <w:szCs w:val="22"/>
        </w:rPr>
        <w:t xml:space="preserve">, toegevoegd als </w:t>
      </w:r>
      <w:r w:rsidR="00E94989" w:rsidRPr="00023D4D">
        <w:rPr>
          <w:rFonts w:asciiTheme="minorHAnsi" w:hAnsiTheme="minorHAnsi" w:cs="Arial"/>
          <w:sz w:val="22"/>
          <w:szCs w:val="22"/>
        </w:rPr>
        <w:t>bijgevoegd bestand</w:t>
      </w:r>
      <w:r w:rsidRPr="00023D4D">
        <w:rPr>
          <w:rFonts w:asciiTheme="minorHAnsi" w:hAnsiTheme="minorHAnsi" w:cs="Arial"/>
          <w:sz w:val="22"/>
          <w:szCs w:val="22"/>
        </w:rPr>
        <w:t xml:space="preserve"> bij deze Offerteaanvraag</w:t>
      </w:r>
      <w:r w:rsidR="0079536C">
        <w:rPr>
          <w:rFonts w:asciiTheme="minorHAnsi" w:hAnsiTheme="minorHAnsi" w:cs="Arial"/>
          <w:sz w:val="22"/>
          <w:szCs w:val="22"/>
        </w:rPr>
        <w:t>.</w:t>
      </w:r>
    </w:p>
    <w:p w14:paraId="0B6C8465" w14:textId="77777777" w:rsidR="002844E0" w:rsidRPr="00023D4D" w:rsidRDefault="00A318ED" w:rsidP="002844E0">
      <w:pPr>
        <w:pStyle w:val="Plattetekst"/>
        <w:rPr>
          <w:rFonts w:asciiTheme="minorHAnsi" w:hAnsiTheme="minorHAnsi" w:cs="Arial"/>
          <w:sz w:val="22"/>
          <w:szCs w:val="22"/>
        </w:rPr>
      </w:pPr>
      <w:r w:rsidRPr="00023D4D">
        <w:rPr>
          <w:rFonts w:asciiTheme="minorHAnsi" w:hAnsiTheme="minorHAnsi" w:cs="Arial"/>
          <w:noProof/>
          <w:sz w:val="22"/>
          <w:szCs w:val="22"/>
        </w:rPr>
        <mc:AlternateContent>
          <mc:Choice Requires="wps">
            <w:drawing>
              <wp:anchor distT="0" distB="0" distL="114300" distR="114300" simplePos="0" relativeHeight="251660288" behindDoc="0" locked="0" layoutInCell="1" allowOverlap="1" wp14:anchorId="47CC10D4" wp14:editId="7AAE730C">
                <wp:simplePos x="0" y="0"/>
                <wp:positionH relativeFrom="column">
                  <wp:posOffset>2550795</wp:posOffset>
                </wp:positionH>
                <wp:positionV relativeFrom="paragraph">
                  <wp:posOffset>194945</wp:posOffset>
                </wp:positionV>
                <wp:extent cx="172720" cy="145415"/>
                <wp:effectExtent l="0" t="0" r="17780" b="26035"/>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454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08DD9AE7" id="Rectangle 14" o:spid="_x0000_s1026" style="position:absolute;margin-left:200.85pt;margin-top:15.35pt;width:13.6pt;height:1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"/>
            </w:pict>
          </mc:Fallback>
        </mc:AlternateContent>
      </w:r>
      <w:r w:rsidR="002844E0" w:rsidRPr="00023D4D">
        <w:rPr>
          <w:rFonts w:asciiTheme="minorHAnsi" w:hAnsiTheme="minorHAnsi" w:cs="Arial"/>
          <w:sz w:val="22"/>
          <w:szCs w:val="22"/>
        </w:rPr>
        <w:tab/>
      </w:r>
      <w:r w:rsidR="002844E0" w:rsidRPr="00023D4D">
        <w:rPr>
          <w:rFonts w:asciiTheme="minorHAnsi" w:hAnsiTheme="minorHAnsi" w:cs="Arial"/>
          <w:sz w:val="22"/>
          <w:szCs w:val="22"/>
        </w:rPr>
        <w:tab/>
      </w:r>
      <w:r w:rsidR="002844E0" w:rsidRPr="00023D4D">
        <w:rPr>
          <w:rFonts w:asciiTheme="minorHAnsi" w:hAnsiTheme="minorHAnsi" w:cs="Arial"/>
          <w:sz w:val="22"/>
          <w:szCs w:val="22"/>
        </w:rPr>
        <w:tab/>
      </w:r>
      <w:r w:rsidR="002844E0" w:rsidRPr="00023D4D">
        <w:rPr>
          <w:rFonts w:asciiTheme="minorHAnsi" w:hAnsiTheme="minorHAnsi" w:cs="Arial"/>
          <w:sz w:val="22"/>
          <w:szCs w:val="22"/>
        </w:rPr>
        <w:tab/>
      </w:r>
    </w:p>
    <w:p w14:paraId="5D1FD3C2" w14:textId="77777777" w:rsidR="002844E0" w:rsidRPr="00023D4D" w:rsidRDefault="002844E0" w:rsidP="002844E0">
      <w:pPr>
        <w:pStyle w:val="plattetekstvetinspringver"/>
        <w:spacing w:before="144" w:after="144"/>
        <w:rPr>
          <w:rFonts w:asciiTheme="minorHAnsi" w:hAnsiTheme="minorHAnsi" w:cs="Arial"/>
          <w:sz w:val="22"/>
          <w:szCs w:val="22"/>
        </w:rPr>
      </w:pPr>
      <w:r w:rsidRPr="00023D4D">
        <w:rPr>
          <w:rFonts w:asciiTheme="minorHAnsi" w:hAnsiTheme="minorHAnsi" w:cs="Arial"/>
          <w:sz w:val="22"/>
          <w:szCs w:val="22"/>
        </w:rPr>
        <w:t>Ja</w:t>
      </w:r>
    </w:p>
    <w:p w14:paraId="290B94BE" w14:textId="77777777" w:rsidR="002844E0" w:rsidRPr="00023D4D" w:rsidRDefault="002844E0" w:rsidP="002844E0">
      <w:pPr>
        <w:pStyle w:val="Plattetekst"/>
        <w:rPr>
          <w:rFonts w:asciiTheme="minorHAnsi" w:hAnsiTheme="minorHAnsi" w:cs="Arial"/>
          <w:sz w:val="22"/>
          <w:szCs w:val="22"/>
        </w:rPr>
      </w:pPr>
    </w:p>
    <w:p w14:paraId="3C55F9A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ab/>
      </w:r>
    </w:p>
    <w:p w14:paraId="4956E065" w14:textId="77777777" w:rsidR="002844E0" w:rsidRPr="00023D4D" w:rsidRDefault="002844E0" w:rsidP="002844E0">
      <w:pPr>
        <w:rPr>
          <w:rFonts w:asciiTheme="minorHAnsi" w:hAnsiTheme="minorHAnsi" w:cs="Arial"/>
          <w:sz w:val="22"/>
          <w:szCs w:val="22"/>
        </w:rPr>
      </w:pPr>
    </w:p>
    <w:p w14:paraId="24EB5809" w14:textId="77777777" w:rsidR="002844E0" w:rsidRPr="00023D4D" w:rsidRDefault="002844E0" w:rsidP="002844E0">
      <w:pPr>
        <w:rPr>
          <w:rFonts w:asciiTheme="minorHAnsi" w:hAnsiTheme="minorHAnsi" w:cs="Arial"/>
          <w:sz w:val="22"/>
          <w:szCs w:val="22"/>
        </w:rPr>
      </w:pPr>
    </w:p>
    <w:p w14:paraId="739D26D6" w14:textId="77777777" w:rsidR="002844E0" w:rsidRPr="00023D4D" w:rsidRDefault="002844E0" w:rsidP="002844E0">
      <w:pPr>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6024"/>
      </w:tblGrid>
      <w:tr w:rsidR="002844E0" w:rsidRPr="00023D4D" w14:paraId="7E05F788" w14:textId="77777777" w:rsidTr="002844E0">
        <w:tc>
          <w:tcPr>
            <w:tcW w:w="9180" w:type="dxa"/>
            <w:gridSpan w:val="2"/>
            <w:shd w:val="clear" w:color="auto" w:fill="E0E0E0"/>
          </w:tcPr>
          <w:p w14:paraId="6EE7CA36"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Ondertekening</w:t>
            </w:r>
          </w:p>
          <w:p w14:paraId="4D457E2A" w14:textId="77777777" w:rsidR="004435E7" w:rsidRPr="00023D4D" w:rsidRDefault="004435E7" w:rsidP="002844E0">
            <w:pPr>
              <w:rPr>
                <w:rFonts w:asciiTheme="minorHAnsi" w:hAnsiTheme="minorHAnsi" w:cs="Arial"/>
                <w:b/>
                <w:sz w:val="22"/>
                <w:szCs w:val="22"/>
              </w:rPr>
            </w:pPr>
          </w:p>
        </w:tc>
      </w:tr>
      <w:tr w:rsidR="002844E0" w:rsidRPr="00023D4D" w14:paraId="78ABF45C" w14:textId="77777777" w:rsidTr="002844E0">
        <w:tc>
          <w:tcPr>
            <w:tcW w:w="3156" w:type="dxa"/>
            <w:shd w:val="clear" w:color="auto" w:fill="E0E0E0"/>
          </w:tcPr>
          <w:p w14:paraId="45F61A4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Officiële naam inschrijver</w:t>
            </w:r>
          </w:p>
          <w:p w14:paraId="0D5B425B" w14:textId="77777777" w:rsidR="004435E7" w:rsidRPr="00023D4D" w:rsidRDefault="004435E7" w:rsidP="002844E0">
            <w:pPr>
              <w:rPr>
                <w:rFonts w:asciiTheme="minorHAnsi" w:hAnsiTheme="minorHAnsi" w:cs="Arial"/>
                <w:sz w:val="22"/>
                <w:szCs w:val="22"/>
              </w:rPr>
            </w:pPr>
          </w:p>
        </w:tc>
        <w:tc>
          <w:tcPr>
            <w:tcW w:w="6024" w:type="dxa"/>
          </w:tcPr>
          <w:p w14:paraId="010D5CC0" w14:textId="77777777" w:rsidR="002844E0" w:rsidRPr="00023D4D" w:rsidRDefault="002844E0" w:rsidP="002844E0">
            <w:pPr>
              <w:rPr>
                <w:rFonts w:asciiTheme="minorHAnsi" w:hAnsiTheme="minorHAnsi" w:cs="Arial"/>
                <w:sz w:val="22"/>
                <w:szCs w:val="22"/>
              </w:rPr>
            </w:pPr>
          </w:p>
        </w:tc>
      </w:tr>
      <w:tr w:rsidR="002844E0" w:rsidRPr="00023D4D" w14:paraId="136D4C9F" w14:textId="77777777" w:rsidTr="002844E0">
        <w:tc>
          <w:tcPr>
            <w:tcW w:w="3156" w:type="dxa"/>
            <w:shd w:val="clear" w:color="auto" w:fill="E0E0E0"/>
          </w:tcPr>
          <w:p w14:paraId="77CA599E"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ondertekenaar</w:t>
            </w:r>
          </w:p>
          <w:p w14:paraId="28DCF2DE" w14:textId="77777777" w:rsidR="004435E7" w:rsidRPr="00023D4D" w:rsidRDefault="004435E7" w:rsidP="002844E0">
            <w:pPr>
              <w:rPr>
                <w:rFonts w:asciiTheme="minorHAnsi" w:hAnsiTheme="minorHAnsi" w:cs="Arial"/>
                <w:sz w:val="22"/>
                <w:szCs w:val="22"/>
              </w:rPr>
            </w:pPr>
          </w:p>
        </w:tc>
        <w:tc>
          <w:tcPr>
            <w:tcW w:w="6024" w:type="dxa"/>
          </w:tcPr>
          <w:p w14:paraId="3F5DFADA" w14:textId="77777777" w:rsidR="002844E0" w:rsidRPr="00023D4D" w:rsidRDefault="002844E0" w:rsidP="002844E0">
            <w:pPr>
              <w:rPr>
                <w:rFonts w:asciiTheme="minorHAnsi" w:hAnsiTheme="minorHAnsi" w:cs="Arial"/>
                <w:sz w:val="22"/>
                <w:szCs w:val="22"/>
              </w:rPr>
            </w:pPr>
          </w:p>
        </w:tc>
      </w:tr>
      <w:tr w:rsidR="002844E0" w:rsidRPr="00023D4D" w14:paraId="1EE80BC2" w14:textId="77777777" w:rsidTr="002844E0">
        <w:tc>
          <w:tcPr>
            <w:tcW w:w="3156" w:type="dxa"/>
            <w:shd w:val="clear" w:color="auto" w:fill="E0E0E0"/>
          </w:tcPr>
          <w:p w14:paraId="632137EA"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p w14:paraId="0C6B0924" w14:textId="77777777" w:rsidR="004435E7" w:rsidRPr="00023D4D" w:rsidRDefault="004435E7" w:rsidP="002844E0">
            <w:pPr>
              <w:rPr>
                <w:rFonts w:asciiTheme="minorHAnsi" w:hAnsiTheme="minorHAnsi" w:cs="Arial"/>
                <w:sz w:val="22"/>
                <w:szCs w:val="22"/>
              </w:rPr>
            </w:pPr>
          </w:p>
        </w:tc>
        <w:tc>
          <w:tcPr>
            <w:tcW w:w="6024" w:type="dxa"/>
          </w:tcPr>
          <w:p w14:paraId="014A6A98" w14:textId="77777777" w:rsidR="002844E0" w:rsidRPr="00023D4D" w:rsidRDefault="002844E0" w:rsidP="002844E0">
            <w:pPr>
              <w:rPr>
                <w:rFonts w:asciiTheme="minorHAnsi" w:hAnsiTheme="minorHAnsi" w:cs="Arial"/>
                <w:sz w:val="22"/>
                <w:szCs w:val="22"/>
              </w:rPr>
            </w:pPr>
          </w:p>
        </w:tc>
      </w:tr>
    </w:tbl>
    <w:p w14:paraId="4717D058" w14:textId="77777777" w:rsidR="002844E0" w:rsidRPr="00023D4D" w:rsidRDefault="002844E0" w:rsidP="002844E0">
      <w:pPr>
        <w:rPr>
          <w:rFonts w:asciiTheme="minorHAnsi" w:hAnsiTheme="minorHAnsi" w:cs="Arial"/>
          <w:sz w:val="22"/>
          <w:szCs w:val="22"/>
        </w:rPr>
      </w:pPr>
    </w:p>
    <w:p w14:paraId="77A08E27" w14:textId="77777777" w:rsidR="002844E0" w:rsidRPr="00023D4D" w:rsidRDefault="002844E0" w:rsidP="002844E0">
      <w:pPr>
        <w:rPr>
          <w:rFonts w:asciiTheme="minorHAnsi" w:hAnsiTheme="minorHAnsi" w:cs="Arial"/>
          <w:sz w:val="22"/>
          <w:szCs w:val="22"/>
        </w:rPr>
      </w:pPr>
    </w:p>
    <w:p w14:paraId="657A6FF1" w14:textId="77777777" w:rsidR="002844E0" w:rsidRPr="00023D4D" w:rsidRDefault="002844E0" w:rsidP="002844E0">
      <w:pPr>
        <w:rPr>
          <w:rFonts w:asciiTheme="minorHAnsi" w:hAnsiTheme="minorHAnsi" w:cs="Arial"/>
          <w:sz w:val="22"/>
          <w:szCs w:val="22"/>
        </w:rPr>
      </w:pPr>
    </w:p>
    <w:p w14:paraId="25256178"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Handtekening: </w:t>
      </w:r>
    </w:p>
    <w:p w14:paraId="2619082B" w14:textId="77777777" w:rsidR="002844E0" w:rsidRPr="00023D4D" w:rsidRDefault="002844E0" w:rsidP="002844E0">
      <w:pPr>
        <w:rPr>
          <w:rFonts w:asciiTheme="minorHAnsi" w:hAnsiTheme="minorHAnsi" w:cs="Arial"/>
          <w:sz w:val="22"/>
          <w:szCs w:val="22"/>
        </w:rPr>
      </w:pPr>
    </w:p>
    <w:p w14:paraId="295B2FB7" w14:textId="77777777" w:rsidR="003E6D78" w:rsidRPr="00023D4D" w:rsidRDefault="003E6D78">
      <w:pPr>
        <w:rPr>
          <w:rFonts w:asciiTheme="minorHAnsi" w:hAnsiTheme="minorHAnsi"/>
          <w:b/>
          <w:kern w:val="28"/>
          <w:sz w:val="22"/>
          <w:szCs w:val="22"/>
        </w:rPr>
      </w:pPr>
      <w:bookmarkStart w:id="35" w:name="_Toc272850580"/>
      <w:r w:rsidRPr="00023D4D">
        <w:rPr>
          <w:rFonts w:asciiTheme="minorHAnsi" w:hAnsiTheme="minorHAnsi"/>
          <w:sz w:val="22"/>
          <w:szCs w:val="22"/>
        </w:rPr>
        <w:br w:type="page"/>
      </w:r>
    </w:p>
    <w:p w14:paraId="2A424E02" w14:textId="77777777" w:rsidR="002844E0" w:rsidRPr="00023D4D" w:rsidRDefault="002844E0" w:rsidP="004053A6">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36" w:name="_Toc334776164"/>
      <w:bookmarkStart w:id="37" w:name="_Toc451336299"/>
      <w:r w:rsidRPr="00023D4D">
        <w:rPr>
          <w:rFonts w:asciiTheme="minorHAnsi" w:eastAsiaTheme="majorEastAsia" w:hAnsiTheme="minorHAnsi" w:cstheme="majorBidi"/>
          <w:bCs/>
          <w:color w:val="365F91" w:themeColor="accent1" w:themeShade="BF"/>
          <w:kern w:val="0"/>
          <w:sz w:val="28"/>
          <w:szCs w:val="28"/>
          <w:lang w:eastAsia="en-US"/>
        </w:rPr>
        <w:lastRenderedPageBreak/>
        <w:t>Bijlage 1</w:t>
      </w:r>
      <w:r w:rsidR="00632FC2" w:rsidRPr="00023D4D">
        <w:rPr>
          <w:rFonts w:asciiTheme="minorHAnsi" w:eastAsiaTheme="majorEastAsia" w:hAnsiTheme="minorHAnsi" w:cstheme="majorBidi"/>
          <w:bCs/>
          <w:color w:val="365F91" w:themeColor="accent1" w:themeShade="BF"/>
          <w:kern w:val="0"/>
          <w:sz w:val="28"/>
          <w:szCs w:val="28"/>
          <w:lang w:eastAsia="en-US"/>
        </w:rPr>
        <w:t>2</w:t>
      </w:r>
      <w:r w:rsidR="00C325C0" w:rsidRPr="00023D4D">
        <w:rPr>
          <w:rFonts w:asciiTheme="minorHAnsi" w:eastAsiaTheme="majorEastAsia" w:hAnsiTheme="minorHAnsi" w:cstheme="majorBidi"/>
          <w:bCs/>
          <w:color w:val="365F91" w:themeColor="accent1" w:themeShade="BF"/>
          <w:kern w:val="0"/>
          <w:sz w:val="28"/>
          <w:szCs w:val="28"/>
          <w:lang w:eastAsia="en-US"/>
        </w:rPr>
        <w:t xml:space="preserve"> </w:t>
      </w:r>
      <w:r w:rsidRPr="00023D4D">
        <w:rPr>
          <w:rFonts w:asciiTheme="minorHAnsi" w:eastAsiaTheme="majorEastAsia" w:hAnsiTheme="minorHAnsi" w:cstheme="majorBidi"/>
          <w:bCs/>
          <w:color w:val="365F91" w:themeColor="accent1" w:themeShade="BF"/>
          <w:kern w:val="0"/>
          <w:sz w:val="28"/>
          <w:szCs w:val="28"/>
          <w:lang w:eastAsia="en-US"/>
        </w:rPr>
        <w:t>Formulier voor het stellen van vragen</w:t>
      </w:r>
      <w:bookmarkEnd w:id="35"/>
      <w:bookmarkEnd w:id="36"/>
      <w:bookmarkEnd w:id="37"/>
    </w:p>
    <w:p w14:paraId="4CB763FD" w14:textId="77777777" w:rsidR="002844E0" w:rsidRPr="00023D4D" w:rsidRDefault="002844E0" w:rsidP="002844E0">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792"/>
      </w:tblGrid>
      <w:tr w:rsidR="002844E0" w:rsidRPr="00023D4D" w14:paraId="6CD02FEC" w14:textId="77777777" w:rsidTr="002844E0">
        <w:tc>
          <w:tcPr>
            <w:tcW w:w="2988" w:type="dxa"/>
          </w:tcPr>
          <w:p w14:paraId="3283C2C5"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Aanbestedingsnaam:    </w:t>
            </w:r>
          </w:p>
        </w:tc>
        <w:tc>
          <w:tcPr>
            <w:tcW w:w="5792" w:type="dxa"/>
          </w:tcPr>
          <w:p w14:paraId="03D3BB97" w14:textId="77777777" w:rsidR="002844E0" w:rsidRPr="00023D4D" w:rsidRDefault="002844E0" w:rsidP="002844E0">
            <w:pPr>
              <w:rPr>
                <w:rFonts w:asciiTheme="minorHAnsi" w:hAnsiTheme="minorHAnsi" w:cs="Arial"/>
                <w:sz w:val="22"/>
                <w:szCs w:val="22"/>
              </w:rPr>
            </w:pPr>
          </w:p>
        </w:tc>
      </w:tr>
      <w:tr w:rsidR="002844E0" w:rsidRPr="00023D4D" w14:paraId="4FB5AF9D" w14:textId="77777777" w:rsidTr="002844E0">
        <w:tc>
          <w:tcPr>
            <w:tcW w:w="2988" w:type="dxa"/>
          </w:tcPr>
          <w:p w14:paraId="09CB670D"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Aanbestedende dienst:</w:t>
            </w:r>
          </w:p>
        </w:tc>
        <w:tc>
          <w:tcPr>
            <w:tcW w:w="5792" w:type="dxa"/>
          </w:tcPr>
          <w:p w14:paraId="5B3D0A01" w14:textId="77777777" w:rsidR="002844E0" w:rsidRPr="00023D4D" w:rsidRDefault="002844E0" w:rsidP="002844E0">
            <w:pPr>
              <w:rPr>
                <w:rFonts w:asciiTheme="minorHAnsi" w:hAnsiTheme="minorHAnsi" w:cs="Arial"/>
                <w:sz w:val="22"/>
                <w:szCs w:val="22"/>
              </w:rPr>
            </w:pPr>
          </w:p>
        </w:tc>
      </w:tr>
      <w:tr w:rsidR="002844E0" w:rsidRPr="00023D4D" w14:paraId="3AAA1AE9" w14:textId="77777777" w:rsidTr="002844E0">
        <w:tc>
          <w:tcPr>
            <w:tcW w:w="2988" w:type="dxa"/>
          </w:tcPr>
          <w:p w14:paraId="081EFF6B"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Contactpersoon:</w:t>
            </w:r>
          </w:p>
        </w:tc>
        <w:tc>
          <w:tcPr>
            <w:tcW w:w="5792" w:type="dxa"/>
          </w:tcPr>
          <w:p w14:paraId="28395622" w14:textId="77777777" w:rsidR="002844E0" w:rsidRPr="00023D4D" w:rsidRDefault="002844E0" w:rsidP="002844E0">
            <w:pPr>
              <w:rPr>
                <w:rFonts w:asciiTheme="minorHAnsi" w:hAnsiTheme="minorHAnsi" w:cs="Arial"/>
                <w:sz w:val="22"/>
                <w:szCs w:val="22"/>
              </w:rPr>
            </w:pPr>
          </w:p>
        </w:tc>
      </w:tr>
      <w:tr w:rsidR="002844E0" w:rsidRPr="00023D4D" w14:paraId="4CE07AF9" w14:textId="77777777" w:rsidTr="002844E0">
        <w:tc>
          <w:tcPr>
            <w:tcW w:w="2988" w:type="dxa"/>
          </w:tcPr>
          <w:p w14:paraId="2AD73E34"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 xml:space="preserve">Email:                            </w:t>
            </w:r>
          </w:p>
        </w:tc>
        <w:tc>
          <w:tcPr>
            <w:tcW w:w="5792" w:type="dxa"/>
          </w:tcPr>
          <w:p w14:paraId="1E7A1767" w14:textId="77777777" w:rsidR="002844E0" w:rsidRPr="00023D4D" w:rsidRDefault="002844E0" w:rsidP="002844E0">
            <w:pPr>
              <w:rPr>
                <w:rFonts w:asciiTheme="minorHAnsi" w:hAnsiTheme="minorHAnsi" w:cs="Arial"/>
                <w:sz w:val="22"/>
                <w:szCs w:val="22"/>
              </w:rPr>
            </w:pPr>
          </w:p>
        </w:tc>
      </w:tr>
    </w:tbl>
    <w:p w14:paraId="5ADA70E8" w14:textId="77777777" w:rsidR="003E6D78" w:rsidRPr="00023D4D" w:rsidRDefault="003E6D78" w:rsidP="002844E0">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792"/>
      </w:tblGrid>
      <w:tr w:rsidR="002844E0" w:rsidRPr="00023D4D" w14:paraId="5AE16A43" w14:textId="77777777" w:rsidTr="002844E0">
        <w:tc>
          <w:tcPr>
            <w:tcW w:w="2988" w:type="dxa"/>
            <w:shd w:val="clear" w:color="auto" w:fill="E6E6E6"/>
          </w:tcPr>
          <w:p w14:paraId="092A54F1"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Gegevens</w:t>
            </w:r>
          </w:p>
        </w:tc>
        <w:tc>
          <w:tcPr>
            <w:tcW w:w="5792" w:type="dxa"/>
            <w:shd w:val="clear" w:color="auto" w:fill="E6E6E6"/>
          </w:tcPr>
          <w:p w14:paraId="3809612A"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Opgevraagde informatie</w:t>
            </w:r>
          </w:p>
        </w:tc>
      </w:tr>
      <w:tr w:rsidR="002844E0" w:rsidRPr="00023D4D" w14:paraId="1F50D431" w14:textId="77777777" w:rsidTr="002844E0">
        <w:tc>
          <w:tcPr>
            <w:tcW w:w="2988" w:type="dxa"/>
          </w:tcPr>
          <w:p w14:paraId="14B67CA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Naam organisatie:</w:t>
            </w:r>
          </w:p>
        </w:tc>
        <w:tc>
          <w:tcPr>
            <w:tcW w:w="5792" w:type="dxa"/>
          </w:tcPr>
          <w:p w14:paraId="37D91D96" w14:textId="77777777" w:rsidR="002844E0" w:rsidRPr="00023D4D" w:rsidRDefault="002844E0" w:rsidP="002844E0">
            <w:pPr>
              <w:rPr>
                <w:rFonts w:asciiTheme="minorHAnsi" w:hAnsiTheme="minorHAnsi" w:cs="Arial"/>
                <w:sz w:val="22"/>
                <w:szCs w:val="22"/>
              </w:rPr>
            </w:pPr>
          </w:p>
        </w:tc>
      </w:tr>
      <w:tr w:rsidR="002844E0" w:rsidRPr="00023D4D" w14:paraId="765CBD98" w14:textId="77777777" w:rsidTr="002844E0">
        <w:tc>
          <w:tcPr>
            <w:tcW w:w="2988" w:type="dxa"/>
          </w:tcPr>
          <w:p w14:paraId="7AE92753"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Contactpersoon:</w:t>
            </w:r>
          </w:p>
        </w:tc>
        <w:tc>
          <w:tcPr>
            <w:tcW w:w="5792" w:type="dxa"/>
          </w:tcPr>
          <w:p w14:paraId="5D969EF3" w14:textId="77777777" w:rsidR="002844E0" w:rsidRPr="00023D4D" w:rsidRDefault="002844E0" w:rsidP="002844E0">
            <w:pPr>
              <w:rPr>
                <w:rFonts w:asciiTheme="minorHAnsi" w:hAnsiTheme="minorHAnsi" w:cs="Arial"/>
                <w:sz w:val="22"/>
                <w:szCs w:val="22"/>
              </w:rPr>
            </w:pPr>
          </w:p>
        </w:tc>
      </w:tr>
      <w:tr w:rsidR="002844E0" w:rsidRPr="00023D4D" w14:paraId="032532A7" w14:textId="77777777" w:rsidTr="002844E0">
        <w:tc>
          <w:tcPr>
            <w:tcW w:w="2988" w:type="dxa"/>
          </w:tcPr>
          <w:p w14:paraId="5EE270F2"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Email:</w:t>
            </w:r>
          </w:p>
        </w:tc>
        <w:tc>
          <w:tcPr>
            <w:tcW w:w="5792" w:type="dxa"/>
          </w:tcPr>
          <w:p w14:paraId="3013D027" w14:textId="77777777" w:rsidR="002844E0" w:rsidRPr="00023D4D" w:rsidRDefault="002844E0" w:rsidP="002844E0">
            <w:pPr>
              <w:rPr>
                <w:rFonts w:asciiTheme="minorHAnsi" w:hAnsiTheme="minorHAnsi" w:cs="Arial"/>
                <w:sz w:val="22"/>
                <w:szCs w:val="22"/>
              </w:rPr>
            </w:pPr>
          </w:p>
        </w:tc>
      </w:tr>
      <w:tr w:rsidR="002844E0" w:rsidRPr="00023D4D" w14:paraId="5D02F313" w14:textId="77777777" w:rsidTr="002844E0">
        <w:tc>
          <w:tcPr>
            <w:tcW w:w="2988" w:type="dxa"/>
          </w:tcPr>
          <w:p w14:paraId="4514D2E9"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Telefoon:</w:t>
            </w:r>
          </w:p>
        </w:tc>
        <w:tc>
          <w:tcPr>
            <w:tcW w:w="5792" w:type="dxa"/>
          </w:tcPr>
          <w:p w14:paraId="4AEC0EDC" w14:textId="77777777" w:rsidR="002844E0" w:rsidRPr="00023D4D" w:rsidRDefault="002844E0" w:rsidP="002844E0">
            <w:pPr>
              <w:rPr>
                <w:rFonts w:asciiTheme="minorHAnsi" w:hAnsiTheme="minorHAnsi" w:cs="Arial"/>
                <w:sz w:val="22"/>
                <w:szCs w:val="22"/>
              </w:rPr>
            </w:pPr>
          </w:p>
        </w:tc>
      </w:tr>
      <w:tr w:rsidR="002844E0" w:rsidRPr="00023D4D" w14:paraId="08086908" w14:textId="77777777" w:rsidTr="002844E0">
        <w:tc>
          <w:tcPr>
            <w:tcW w:w="2988" w:type="dxa"/>
          </w:tcPr>
          <w:p w14:paraId="553401FC" w14:textId="77777777" w:rsidR="002844E0" w:rsidRPr="00023D4D" w:rsidRDefault="002844E0" w:rsidP="002844E0">
            <w:pPr>
              <w:rPr>
                <w:rFonts w:asciiTheme="minorHAnsi" w:hAnsiTheme="minorHAnsi" w:cs="Arial"/>
                <w:sz w:val="22"/>
                <w:szCs w:val="22"/>
              </w:rPr>
            </w:pPr>
            <w:r w:rsidRPr="00023D4D">
              <w:rPr>
                <w:rFonts w:asciiTheme="minorHAnsi" w:hAnsiTheme="minorHAnsi" w:cs="Arial"/>
                <w:sz w:val="22"/>
                <w:szCs w:val="22"/>
              </w:rPr>
              <w:t>Datum:</w:t>
            </w:r>
          </w:p>
        </w:tc>
        <w:tc>
          <w:tcPr>
            <w:tcW w:w="5792" w:type="dxa"/>
          </w:tcPr>
          <w:p w14:paraId="473CF178" w14:textId="77777777" w:rsidR="002844E0" w:rsidRPr="00023D4D" w:rsidRDefault="002844E0" w:rsidP="002844E0">
            <w:pPr>
              <w:rPr>
                <w:rFonts w:asciiTheme="minorHAnsi" w:hAnsiTheme="minorHAnsi" w:cs="Arial"/>
                <w:sz w:val="22"/>
                <w:szCs w:val="22"/>
              </w:rPr>
            </w:pPr>
          </w:p>
        </w:tc>
      </w:tr>
    </w:tbl>
    <w:p w14:paraId="45B2029E" w14:textId="77777777" w:rsidR="002844E0" w:rsidRPr="00023D4D" w:rsidRDefault="002844E0" w:rsidP="002844E0">
      <w:pPr>
        <w:rPr>
          <w:rFonts w:asciiTheme="minorHAnsi" w:hAnsiTheme="minorHAnsi" w:cs="Arial"/>
          <w:sz w:val="22"/>
          <w:szCs w:val="22"/>
        </w:rPr>
      </w:pPr>
    </w:p>
    <w:p w14:paraId="591B2F67" w14:textId="77777777" w:rsidR="003E6D78" w:rsidRPr="00023D4D" w:rsidRDefault="003E6D78" w:rsidP="002844E0">
      <w:pPr>
        <w:rPr>
          <w:rFonts w:asciiTheme="minorHAnsi" w:hAnsiTheme="minorHAnsi" w:cs="Arial"/>
          <w:sz w:val="22"/>
          <w:szCs w:val="22"/>
        </w:rPr>
      </w:pPr>
    </w:p>
    <w:p w14:paraId="02F6719E"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Toelichting: bij iedere vraag dient u aan te geven op welke pagina en paragraaf uit de offerteaanvraag deze vraag betrekking heeft (in te vullen bij de XX)</w:t>
      </w:r>
    </w:p>
    <w:p w14:paraId="43715CCA" w14:textId="77777777" w:rsidR="002844E0" w:rsidRPr="00023D4D" w:rsidRDefault="002844E0" w:rsidP="002844E0">
      <w:pPr>
        <w:rPr>
          <w:rFonts w:asciiTheme="minorHAnsi" w:hAnsiTheme="minorHAnsi" w:cs="Arial"/>
          <w:sz w:val="22"/>
          <w:szCs w:val="22"/>
        </w:rPr>
      </w:pPr>
    </w:p>
    <w:p w14:paraId="6F019988" w14:textId="77777777" w:rsidR="003E6D78" w:rsidRPr="00023D4D" w:rsidRDefault="003E6D78" w:rsidP="002844E0">
      <w:pPr>
        <w:rPr>
          <w:rFonts w:asciiTheme="minorHAnsi" w:hAnsiTheme="minorHAns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2927"/>
        <w:gridCol w:w="2927"/>
      </w:tblGrid>
      <w:tr w:rsidR="002844E0" w:rsidRPr="00023D4D" w14:paraId="21BFC4F6" w14:textId="77777777" w:rsidTr="002844E0">
        <w:tc>
          <w:tcPr>
            <w:tcW w:w="2926" w:type="dxa"/>
          </w:tcPr>
          <w:p w14:paraId="2B6BF9AF"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Vraag x</w:t>
            </w:r>
          </w:p>
        </w:tc>
        <w:tc>
          <w:tcPr>
            <w:tcW w:w="2927" w:type="dxa"/>
          </w:tcPr>
          <w:p w14:paraId="68566B0A"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Pagina x</w:t>
            </w:r>
          </w:p>
        </w:tc>
        <w:tc>
          <w:tcPr>
            <w:tcW w:w="2927" w:type="dxa"/>
          </w:tcPr>
          <w:p w14:paraId="56554EE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Paragraaf x</w:t>
            </w:r>
          </w:p>
        </w:tc>
      </w:tr>
      <w:tr w:rsidR="002844E0" w:rsidRPr="00023D4D" w14:paraId="2BD28A98" w14:textId="77777777" w:rsidTr="002844E0">
        <w:tc>
          <w:tcPr>
            <w:tcW w:w="8780" w:type="dxa"/>
            <w:gridSpan w:val="3"/>
          </w:tcPr>
          <w:p w14:paraId="54F3E62F" w14:textId="77777777" w:rsidR="002844E0" w:rsidRPr="00023D4D" w:rsidRDefault="002844E0" w:rsidP="002844E0">
            <w:pPr>
              <w:rPr>
                <w:rFonts w:asciiTheme="minorHAnsi" w:hAnsiTheme="minorHAnsi" w:cs="Arial"/>
                <w:b/>
                <w:sz w:val="22"/>
                <w:szCs w:val="22"/>
              </w:rPr>
            </w:pPr>
          </w:p>
        </w:tc>
      </w:tr>
      <w:tr w:rsidR="002844E0" w:rsidRPr="00023D4D" w14:paraId="042A1E58" w14:textId="77777777" w:rsidTr="002844E0">
        <w:tc>
          <w:tcPr>
            <w:tcW w:w="2926" w:type="dxa"/>
          </w:tcPr>
          <w:p w14:paraId="471BA3D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Antwoord vraag x</w:t>
            </w:r>
          </w:p>
        </w:tc>
        <w:tc>
          <w:tcPr>
            <w:tcW w:w="2927" w:type="dxa"/>
          </w:tcPr>
          <w:p w14:paraId="0A683E0E" w14:textId="77777777" w:rsidR="002844E0" w:rsidRPr="00023D4D" w:rsidRDefault="002844E0" w:rsidP="002844E0">
            <w:pPr>
              <w:rPr>
                <w:rFonts w:asciiTheme="minorHAnsi" w:hAnsiTheme="minorHAnsi" w:cs="Arial"/>
                <w:b/>
                <w:sz w:val="22"/>
                <w:szCs w:val="22"/>
              </w:rPr>
            </w:pPr>
          </w:p>
        </w:tc>
        <w:tc>
          <w:tcPr>
            <w:tcW w:w="2927" w:type="dxa"/>
          </w:tcPr>
          <w:p w14:paraId="5C214A3E" w14:textId="77777777" w:rsidR="002844E0" w:rsidRPr="00023D4D" w:rsidRDefault="002844E0" w:rsidP="002844E0">
            <w:pPr>
              <w:rPr>
                <w:rFonts w:asciiTheme="minorHAnsi" w:hAnsiTheme="minorHAnsi" w:cs="Arial"/>
                <w:b/>
                <w:sz w:val="22"/>
                <w:szCs w:val="22"/>
              </w:rPr>
            </w:pPr>
          </w:p>
        </w:tc>
      </w:tr>
      <w:tr w:rsidR="002844E0" w:rsidRPr="00023D4D" w14:paraId="09ED91E9" w14:textId="77777777" w:rsidTr="002844E0">
        <w:tc>
          <w:tcPr>
            <w:tcW w:w="8780" w:type="dxa"/>
            <w:gridSpan w:val="3"/>
          </w:tcPr>
          <w:p w14:paraId="5EDAC612" w14:textId="77777777" w:rsidR="002844E0" w:rsidRPr="00023D4D" w:rsidRDefault="002844E0" w:rsidP="002844E0">
            <w:pPr>
              <w:rPr>
                <w:rFonts w:asciiTheme="minorHAnsi" w:hAnsiTheme="minorHAnsi" w:cs="Arial"/>
                <w:b/>
                <w:sz w:val="22"/>
                <w:szCs w:val="22"/>
              </w:rPr>
            </w:pPr>
          </w:p>
        </w:tc>
      </w:tr>
    </w:tbl>
    <w:p w14:paraId="7A03444C" w14:textId="77777777" w:rsidR="003E6D78" w:rsidRPr="00023D4D" w:rsidRDefault="003E6D78" w:rsidP="002844E0">
      <w:pPr>
        <w:rPr>
          <w:rFonts w:asciiTheme="minorHAnsi" w:hAnsiTheme="minorHAns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2927"/>
        <w:gridCol w:w="2927"/>
      </w:tblGrid>
      <w:tr w:rsidR="002844E0" w:rsidRPr="00023D4D" w14:paraId="7EB7F751" w14:textId="77777777" w:rsidTr="002844E0">
        <w:tc>
          <w:tcPr>
            <w:tcW w:w="2926" w:type="dxa"/>
          </w:tcPr>
          <w:p w14:paraId="6A6021B3"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Vraag x</w:t>
            </w:r>
          </w:p>
        </w:tc>
        <w:tc>
          <w:tcPr>
            <w:tcW w:w="2927" w:type="dxa"/>
          </w:tcPr>
          <w:p w14:paraId="04F9C73E"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Pagina x</w:t>
            </w:r>
          </w:p>
        </w:tc>
        <w:tc>
          <w:tcPr>
            <w:tcW w:w="2927" w:type="dxa"/>
          </w:tcPr>
          <w:p w14:paraId="7D5D489F"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Paragraaf x</w:t>
            </w:r>
          </w:p>
        </w:tc>
      </w:tr>
      <w:tr w:rsidR="002844E0" w:rsidRPr="00023D4D" w14:paraId="448CF788" w14:textId="77777777" w:rsidTr="002844E0">
        <w:tc>
          <w:tcPr>
            <w:tcW w:w="8780" w:type="dxa"/>
            <w:gridSpan w:val="3"/>
          </w:tcPr>
          <w:p w14:paraId="7297CC7E" w14:textId="77777777" w:rsidR="002844E0" w:rsidRPr="00023D4D" w:rsidRDefault="002844E0" w:rsidP="002844E0">
            <w:pPr>
              <w:rPr>
                <w:rFonts w:asciiTheme="minorHAnsi" w:hAnsiTheme="minorHAnsi" w:cs="Arial"/>
                <w:b/>
                <w:sz w:val="22"/>
                <w:szCs w:val="22"/>
              </w:rPr>
            </w:pPr>
          </w:p>
        </w:tc>
      </w:tr>
      <w:tr w:rsidR="002844E0" w:rsidRPr="00023D4D" w14:paraId="47233445" w14:textId="77777777" w:rsidTr="002844E0">
        <w:tc>
          <w:tcPr>
            <w:tcW w:w="2926" w:type="dxa"/>
          </w:tcPr>
          <w:p w14:paraId="6F00FCB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Antwoord vraag x</w:t>
            </w:r>
          </w:p>
        </w:tc>
        <w:tc>
          <w:tcPr>
            <w:tcW w:w="2927" w:type="dxa"/>
          </w:tcPr>
          <w:p w14:paraId="13EAD571" w14:textId="77777777" w:rsidR="002844E0" w:rsidRPr="00023D4D" w:rsidRDefault="002844E0" w:rsidP="002844E0">
            <w:pPr>
              <w:rPr>
                <w:rFonts w:asciiTheme="minorHAnsi" w:hAnsiTheme="minorHAnsi" w:cs="Arial"/>
                <w:b/>
                <w:sz w:val="22"/>
                <w:szCs w:val="22"/>
              </w:rPr>
            </w:pPr>
          </w:p>
        </w:tc>
        <w:tc>
          <w:tcPr>
            <w:tcW w:w="2927" w:type="dxa"/>
          </w:tcPr>
          <w:p w14:paraId="330AF9F0" w14:textId="77777777" w:rsidR="002844E0" w:rsidRPr="00023D4D" w:rsidRDefault="002844E0" w:rsidP="002844E0">
            <w:pPr>
              <w:rPr>
                <w:rFonts w:asciiTheme="minorHAnsi" w:hAnsiTheme="minorHAnsi" w:cs="Arial"/>
                <w:b/>
                <w:sz w:val="22"/>
                <w:szCs w:val="22"/>
              </w:rPr>
            </w:pPr>
          </w:p>
        </w:tc>
      </w:tr>
      <w:tr w:rsidR="002844E0" w:rsidRPr="00023D4D" w14:paraId="0642AB49" w14:textId="77777777" w:rsidTr="002844E0">
        <w:tc>
          <w:tcPr>
            <w:tcW w:w="8780" w:type="dxa"/>
            <w:gridSpan w:val="3"/>
          </w:tcPr>
          <w:p w14:paraId="2C990ADE" w14:textId="77777777" w:rsidR="002844E0" w:rsidRPr="00023D4D" w:rsidRDefault="002844E0" w:rsidP="002844E0">
            <w:pPr>
              <w:rPr>
                <w:rFonts w:asciiTheme="minorHAnsi" w:hAnsiTheme="minorHAnsi" w:cs="Arial"/>
                <w:b/>
                <w:sz w:val="22"/>
                <w:szCs w:val="22"/>
              </w:rPr>
            </w:pPr>
          </w:p>
        </w:tc>
      </w:tr>
    </w:tbl>
    <w:p w14:paraId="46B1D1AE" w14:textId="77777777" w:rsidR="002844E0" w:rsidRPr="00023D4D" w:rsidRDefault="002844E0" w:rsidP="002844E0">
      <w:pPr>
        <w:rPr>
          <w:rFonts w:asciiTheme="minorHAnsi" w:hAnsiTheme="minorHAns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2927"/>
        <w:gridCol w:w="2927"/>
      </w:tblGrid>
      <w:tr w:rsidR="002844E0" w:rsidRPr="00023D4D" w14:paraId="376DFE35" w14:textId="77777777" w:rsidTr="002844E0">
        <w:tc>
          <w:tcPr>
            <w:tcW w:w="2926" w:type="dxa"/>
          </w:tcPr>
          <w:p w14:paraId="2EC5E8F6"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Vraag x</w:t>
            </w:r>
          </w:p>
        </w:tc>
        <w:tc>
          <w:tcPr>
            <w:tcW w:w="2927" w:type="dxa"/>
          </w:tcPr>
          <w:p w14:paraId="7986FCA8"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Pagina x</w:t>
            </w:r>
          </w:p>
        </w:tc>
        <w:tc>
          <w:tcPr>
            <w:tcW w:w="2927" w:type="dxa"/>
          </w:tcPr>
          <w:p w14:paraId="4A97AA53"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Paragraaf x</w:t>
            </w:r>
          </w:p>
        </w:tc>
      </w:tr>
      <w:tr w:rsidR="002844E0" w:rsidRPr="00023D4D" w14:paraId="3FFC616C" w14:textId="77777777" w:rsidTr="002844E0">
        <w:tc>
          <w:tcPr>
            <w:tcW w:w="8780" w:type="dxa"/>
            <w:gridSpan w:val="3"/>
          </w:tcPr>
          <w:p w14:paraId="11BDF8BF" w14:textId="77777777" w:rsidR="002844E0" w:rsidRPr="00023D4D" w:rsidRDefault="002844E0" w:rsidP="002844E0">
            <w:pPr>
              <w:rPr>
                <w:rFonts w:asciiTheme="minorHAnsi" w:hAnsiTheme="minorHAnsi" w:cs="Arial"/>
                <w:b/>
                <w:sz w:val="22"/>
                <w:szCs w:val="22"/>
              </w:rPr>
            </w:pPr>
          </w:p>
        </w:tc>
      </w:tr>
      <w:tr w:rsidR="002844E0" w:rsidRPr="00023D4D" w14:paraId="2B5C77A2" w14:textId="77777777" w:rsidTr="002844E0">
        <w:tc>
          <w:tcPr>
            <w:tcW w:w="2926" w:type="dxa"/>
          </w:tcPr>
          <w:p w14:paraId="5032424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Antwoord vraag x</w:t>
            </w:r>
          </w:p>
        </w:tc>
        <w:tc>
          <w:tcPr>
            <w:tcW w:w="2927" w:type="dxa"/>
          </w:tcPr>
          <w:p w14:paraId="33247F2C" w14:textId="77777777" w:rsidR="002844E0" w:rsidRPr="00023D4D" w:rsidRDefault="002844E0" w:rsidP="002844E0">
            <w:pPr>
              <w:rPr>
                <w:rFonts w:asciiTheme="minorHAnsi" w:hAnsiTheme="minorHAnsi" w:cs="Arial"/>
                <w:b/>
                <w:sz w:val="22"/>
                <w:szCs w:val="22"/>
              </w:rPr>
            </w:pPr>
          </w:p>
        </w:tc>
        <w:tc>
          <w:tcPr>
            <w:tcW w:w="2927" w:type="dxa"/>
          </w:tcPr>
          <w:p w14:paraId="1A2F805F" w14:textId="77777777" w:rsidR="002844E0" w:rsidRPr="00023D4D" w:rsidRDefault="002844E0" w:rsidP="002844E0">
            <w:pPr>
              <w:rPr>
                <w:rFonts w:asciiTheme="minorHAnsi" w:hAnsiTheme="minorHAnsi" w:cs="Arial"/>
                <w:b/>
                <w:sz w:val="22"/>
                <w:szCs w:val="22"/>
              </w:rPr>
            </w:pPr>
          </w:p>
        </w:tc>
      </w:tr>
      <w:tr w:rsidR="002844E0" w:rsidRPr="00023D4D" w14:paraId="0EE7745F" w14:textId="77777777" w:rsidTr="002844E0">
        <w:tc>
          <w:tcPr>
            <w:tcW w:w="8780" w:type="dxa"/>
            <w:gridSpan w:val="3"/>
          </w:tcPr>
          <w:p w14:paraId="15664165" w14:textId="77777777" w:rsidR="002844E0" w:rsidRPr="00023D4D" w:rsidRDefault="002844E0" w:rsidP="002844E0">
            <w:pPr>
              <w:rPr>
                <w:rFonts w:asciiTheme="minorHAnsi" w:hAnsiTheme="minorHAnsi" w:cs="Arial"/>
                <w:b/>
                <w:sz w:val="22"/>
                <w:szCs w:val="22"/>
              </w:rPr>
            </w:pPr>
          </w:p>
        </w:tc>
      </w:tr>
    </w:tbl>
    <w:p w14:paraId="60680839" w14:textId="77777777" w:rsidR="002844E0" w:rsidRPr="00023D4D" w:rsidRDefault="002844E0" w:rsidP="002844E0">
      <w:pPr>
        <w:rPr>
          <w:rFonts w:asciiTheme="minorHAnsi" w:hAnsiTheme="minorHAnsi"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2927"/>
        <w:gridCol w:w="2927"/>
      </w:tblGrid>
      <w:tr w:rsidR="002844E0" w:rsidRPr="00023D4D" w14:paraId="5AD35651" w14:textId="77777777" w:rsidTr="002844E0">
        <w:tc>
          <w:tcPr>
            <w:tcW w:w="2926" w:type="dxa"/>
          </w:tcPr>
          <w:p w14:paraId="121056E4"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Vraag x</w:t>
            </w:r>
          </w:p>
        </w:tc>
        <w:tc>
          <w:tcPr>
            <w:tcW w:w="2927" w:type="dxa"/>
          </w:tcPr>
          <w:p w14:paraId="17E216B0"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Pagina x</w:t>
            </w:r>
          </w:p>
        </w:tc>
        <w:tc>
          <w:tcPr>
            <w:tcW w:w="2927" w:type="dxa"/>
          </w:tcPr>
          <w:p w14:paraId="578D17B5"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Paragraaf x</w:t>
            </w:r>
          </w:p>
        </w:tc>
      </w:tr>
      <w:tr w:rsidR="002844E0" w:rsidRPr="00023D4D" w14:paraId="28F1B3B4" w14:textId="77777777" w:rsidTr="002844E0">
        <w:tc>
          <w:tcPr>
            <w:tcW w:w="8780" w:type="dxa"/>
            <w:gridSpan w:val="3"/>
          </w:tcPr>
          <w:p w14:paraId="78A339EA" w14:textId="77777777" w:rsidR="002844E0" w:rsidRPr="00023D4D" w:rsidRDefault="002844E0" w:rsidP="002844E0">
            <w:pPr>
              <w:rPr>
                <w:rFonts w:asciiTheme="minorHAnsi" w:hAnsiTheme="minorHAnsi" w:cs="Arial"/>
                <w:b/>
                <w:sz w:val="22"/>
                <w:szCs w:val="22"/>
              </w:rPr>
            </w:pPr>
          </w:p>
        </w:tc>
      </w:tr>
      <w:tr w:rsidR="002844E0" w:rsidRPr="00023D4D" w14:paraId="61070EA4" w14:textId="77777777" w:rsidTr="002844E0">
        <w:tc>
          <w:tcPr>
            <w:tcW w:w="2926" w:type="dxa"/>
          </w:tcPr>
          <w:p w14:paraId="5B87D73B" w14:textId="77777777" w:rsidR="002844E0" w:rsidRPr="00023D4D" w:rsidRDefault="002844E0" w:rsidP="002844E0">
            <w:pPr>
              <w:rPr>
                <w:rFonts w:asciiTheme="minorHAnsi" w:hAnsiTheme="minorHAnsi" w:cs="Arial"/>
                <w:b/>
                <w:sz w:val="22"/>
                <w:szCs w:val="22"/>
              </w:rPr>
            </w:pPr>
            <w:r w:rsidRPr="00023D4D">
              <w:rPr>
                <w:rFonts w:asciiTheme="minorHAnsi" w:hAnsiTheme="minorHAnsi" w:cs="Arial"/>
                <w:b/>
                <w:sz w:val="22"/>
                <w:szCs w:val="22"/>
              </w:rPr>
              <w:t>Antwoord vraag x</w:t>
            </w:r>
          </w:p>
        </w:tc>
        <w:tc>
          <w:tcPr>
            <w:tcW w:w="2927" w:type="dxa"/>
          </w:tcPr>
          <w:p w14:paraId="0558E048" w14:textId="77777777" w:rsidR="002844E0" w:rsidRPr="00023D4D" w:rsidRDefault="002844E0" w:rsidP="002844E0">
            <w:pPr>
              <w:rPr>
                <w:rFonts w:asciiTheme="minorHAnsi" w:hAnsiTheme="minorHAnsi" w:cs="Arial"/>
                <w:b/>
                <w:sz w:val="22"/>
                <w:szCs w:val="22"/>
              </w:rPr>
            </w:pPr>
          </w:p>
        </w:tc>
        <w:tc>
          <w:tcPr>
            <w:tcW w:w="2927" w:type="dxa"/>
          </w:tcPr>
          <w:p w14:paraId="3DA0E892" w14:textId="77777777" w:rsidR="002844E0" w:rsidRPr="00023D4D" w:rsidRDefault="002844E0" w:rsidP="002844E0">
            <w:pPr>
              <w:rPr>
                <w:rFonts w:asciiTheme="minorHAnsi" w:hAnsiTheme="minorHAnsi" w:cs="Arial"/>
                <w:b/>
                <w:sz w:val="22"/>
                <w:szCs w:val="22"/>
              </w:rPr>
            </w:pPr>
          </w:p>
        </w:tc>
      </w:tr>
      <w:tr w:rsidR="002844E0" w:rsidRPr="00023D4D" w14:paraId="5D83DD5E" w14:textId="77777777" w:rsidTr="002844E0">
        <w:tc>
          <w:tcPr>
            <w:tcW w:w="8780" w:type="dxa"/>
            <w:gridSpan w:val="3"/>
          </w:tcPr>
          <w:p w14:paraId="66C98F1B" w14:textId="77777777" w:rsidR="002844E0" w:rsidRPr="00023D4D" w:rsidRDefault="002844E0" w:rsidP="002844E0">
            <w:pPr>
              <w:rPr>
                <w:rFonts w:asciiTheme="minorHAnsi" w:hAnsiTheme="minorHAnsi" w:cs="Arial"/>
                <w:b/>
                <w:sz w:val="22"/>
                <w:szCs w:val="22"/>
              </w:rPr>
            </w:pPr>
          </w:p>
        </w:tc>
      </w:tr>
    </w:tbl>
    <w:p w14:paraId="26D041D5" w14:textId="77777777" w:rsidR="002844E0" w:rsidRPr="00023D4D" w:rsidRDefault="002844E0" w:rsidP="002844E0">
      <w:pPr>
        <w:rPr>
          <w:rFonts w:asciiTheme="minorHAnsi" w:hAnsiTheme="minorHAnsi" w:cs="Arial"/>
          <w:sz w:val="22"/>
          <w:szCs w:val="22"/>
        </w:rPr>
      </w:pPr>
    </w:p>
    <w:p w14:paraId="1E7A4453" w14:textId="77777777" w:rsidR="002844E0" w:rsidRPr="00023D4D" w:rsidRDefault="002844E0" w:rsidP="002844E0">
      <w:pPr>
        <w:rPr>
          <w:rFonts w:asciiTheme="minorHAnsi" w:hAnsiTheme="minorHAnsi" w:cs="Arial"/>
          <w:sz w:val="22"/>
          <w:szCs w:val="22"/>
        </w:rPr>
      </w:pPr>
    </w:p>
    <w:p w14:paraId="0A501290" w14:textId="77777777" w:rsidR="002672C2" w:rsidRDefault="002672C2" w:rsidP="002844E0">
      <w:pPr>
        <w:rPr>
          <w:rFonts w:asciiTheme="minorHAnsi" w:hAnsiTheme="minorHAnsi" w:cs="Arial"/>
          <w:sz w:val="22"/>
          <w:szCs w:val="22"/>
        </w:rPr>
      </w:pPr>
    </w:p>
    <w:p w14:paraId="3CE4E7AB" w14:textId="77777777" w:rsidR="002672C2" w:rsidRDefault="002672C2" w:rsidP="002844E0">
      <w:pPr>
        <w:rPr>
          <w:rFonts w:asciiTheme="minorHAnsi" w:hAnsiTheme="minorHAnsi" w:cs="Arial"/>
          <w:sz w:val="22"/>
          <w:szCs w:val="22"/>
        </w:rPr>
      </w:pPr>
    </w:p>
    <w:p w14:paraId="34985E4B" w14:textId="77777777" w:rsidR="002672C2" w:rsidRDefault="002672C2" w:rsidP="002844E0">
      <w:pPr>
        <w:rPr>
          <w:rFonts w:asciiTheme="minorHAnsi" w:hAnsiTheme="minorHAnsi" w:cs="Arial"/>
          <w:sz w:val="22"/>
          <w:szCs w:val="22"/>
        </w:rPr>
      </w:pPr>
    </w:p>
    <w:p w14:paraId="54662E8C" w14:textId="77777777" w:rsidR="002672C2" w:rsidRDefault="002672C2" w:rsidP="002844E0">
      <w:pPr>
        <w:rPr>
          <w:rFonts w:asciiTheme="minorHAnsi" w:hAnsiTheme="minorHAnsi" w:cs="Arial"/>
          <w:sz w:val="22"/>
          <w:szCs w:val="22"/>
        </w:rPr>
      </w:pPr>
    </w:p>
    <w:p w14:paraId="6F149FC0" w14:textId="77777777" w:rsidR="002672C2" w:rsidRDefault="002672C2" w:rsidP="002844E0">
      <w:pPr>
        <w:rPr>
          <w:rFonts w:asciiTheme="minorHAnsi" w:hAnsiTheme="minorHAnsi" w:cs="Arial"/>
          <w:sz w:val="22"/>
          <w:szCs w:val="22"/>
        </w:rPr>
      </w:pPr>
    </w:p>
    <w:p w14:paraId="12964ECD" w14:textId="77777777" w:rsidR="002672C2" w:rsidRDefault="002672C2" w:rsidP="002672C2">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38" w:name="_Toc334776165"/>
      <w:bookmarkStart w:id="39" w:name="_Toc451336300"/>
      <w:r w:rsidRPr="00023D4D">
        <w:rPr>
          <w:rFonts w:asciiTheme="minorHAnsi" w:eastAsiaTheme="majorEastAsia" w:hAnsiTheme="minorHAnsi" w:cstheme="majorBidi"/>
          <w:bCs/>
          <w:color w:val="365F91" w:themeColor="accent1" w:themeShade="BF"/>
          <w:kern w:val="0"/>
          <w:sz w:val="28"/>
          <w:szCs w:val="28"/>
          <w:lang w:eastAsia="en-US"/>
        </w:rPr>
        <w:lastRenderedPageBreak/>
        <w:t xml:space="preserve">Bijlage 13 </w:t>
      </w:r>
      <w:r>
        <w:rPr>
          <w:rFonts w:asciiTheme="minorHAnsi" w:eastAsiaTheme="majorEastAsia" w:hAnsiTheme="minorHAnsi" w:cstheme="majorBidi"/>
          <w:bCs/>
          <w:color w:val="365F91" w:themeColor="accent1" w:themeShade="BF"/>
          <w:kern w:val="0"/>
          <w:sz w:val="28"/>
          <w:szCs w:val="28"/>
          <w:lang w:eastAsia="en-US"/>
        </w:rPr>
        <w:t xml:space="preserve">Format CSV </w:t>
      </w:r>
      <w:r w:rsidRPr="0091316A">
        <w:rPr>
          <w:rFonts w:asciiTheme="minorHAnsi" w:eastAsiaTheme="majorEastAsia" w:hAnsiTheme="minorHAnsi" w:cstheme="majorBidi"/>
          <w:bCs/>
          <w:color w:val="365F91" w:themeColor="accent1" w:themeShade="BF"/>
          <w:kern w:val="0"/>
          <w:sz w:val="28"/>
          <w:szCs w:val="28"/>
          <w:lang w:eastAsia="en-US"/>
        </w:rPr>
        <w:t>bestand</w:t>
      </w:r>
      <w:bookmarkEnd w:id="38"/>
      <w:bookmarkEnd w:id="39"/>
    </w:p>
    <w:tbl>
      <w:tblPr>
        <w:tblpPr w:leftFromText="141" w:rightFromText="141" w:vertAnchor="page" w:horzAnchor="margin" w:tblpXSpec="center" w:tblpY="3961"/>
        <w:tblW w:w="9889"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Look w:val="04A0" w:firstRow="1" w:lastRow="0" w:firstColumn="1" w:lastColumn="0" w:noHBand="0" w:noVBand="1"/>
      </w:tblPr>
      <w:tblGrid>
        <w:gridCol w:w="2376"/>
        <w:gridCol w:w="3544"/>
        <w:gridCol w:w="2268"/>
        <w:gridCol w:w="1701"/>
      </w:tblGrid>
      <w:tr w:rsidR="002672C2" w:rsidRPr="00E4056E" w14:paraId="5DD929C6" w14:textId="77777777" w:rsidTr="002672C2">
        <w:tc>
          <w:tcPr>
            <w:tcW w:w="2376" w:type="dxa"/>
            <w:tcBorders>
              <w:top w:val="single" w:sz="12" w:space="0" w:color="auto"/>
              <w:bottom w:val="single" w:sz="12" w:space="0" w:color="auto"/>
            </w:tcBorders>
            <w:shd w:val="clear" w:color="auto" w:fill="BFBFBF"/>
          </w:tcPr>
          <w:p w14:paraId="27645493" w14:textId="77777777" w:rsidR="002672C2" w:rsidRPr="002672C2" w:rsidRDefault="002672C2" w:rsidP="002672C2">
            <w:pPr>
              <w:spacing w:line="23" w:lineRule="atLeast"/>
              <w:rPr>
                <w:rFonts w:asciiTheme="minorHAnsi" w:hAnsiTheme="minorHAnsi" w:cs="Arial"/>
                <w:b/>
                <w:sz w:val="22"/>
              </w:rPr>
            </w:pPr>
            <w:r w:rsidRPr="002672C2">
              <w:rPr>
                <w:rFonts w:asciiTheme="minorHAnsi" w:hAnsiTheme="minorHAnsi" w:cs="Arial"/>
                <w:b/>
                <w:sz w:val="22"/>
              </w:rPr>
              <w:t>Metagegevens</w:t>
            </w:r>
          </w:p>
        </w:tc>
        <w:tc>
          <w:tcPr>
            <w:tcW w:w="3544" w:type="dxa"/>
            <w:tcBorders>
              <w:top w:val="single" w:sz="12" w:space="0" w:color="auto"/>
              <w:bottom w:val="single" w:sz="12" w:space="0" w:color="auto"/>
            </w:tcBorders>
            <w:shd w:val="clear" w:color="auto" w:fill="BFBFBF"/>
          </w:tcPr>
          <w:p w14:paraId="4F0D4925" w14:textId="77777777" w:rsidR="002672C2" w:rsidRPr="002672C2" w:rsidRDefault="002672C2" w:rsidP="002672C2">
            <w:pPr>
              <w:spacing w:line="23" w:lineRule="atLeast"/>
              <w:rPr>
                <w:rFonts w:asciiTheme="minorHAnsi" w:hAnsiTheme="minorHAnsi" w:cs="Arial"/>
                <w:b/>
                <w:sz w:val="22"/>
              </w:rPr>
            </w:pPr>
            <w:r w:rsidRPr="002672C2">
              <w:rPr>
                <w:rFonts w:asciiTheme="minorHAnsi" w:hAnsiTheme="minorHAnsi" w:cs="Arial"/>
                <w:b/>
                <w:sz w:val="22"/>
              </w:rPr>
              <w:t>Waarde</w:t>
            </w:r>
          </w:p>
        </w:tc>
        <w:tc>
          <w:tcPr>
            <w:tcW w:w="2268" w:type="dxa"/>
            <w:tcBorders>
              <w:top w:val="single" w:sz="12" w:space="0" w:color="auto"/>
              <w:bottom w:val="single" w:sz="12" w:space="0" w:color="auto"/>
            </w:tcBorders>
            <w:shd w:val="clear" w:color="auto" w:fill="BFBFBF" w:themeFill="background1" w:themeFillShade="BF"/>
          </w:tcPr>
          <w:p w14:paraId="4BBBDDB1" w14:textId="77777777" w:rsidR="002672C2" w:rsidRPr="002672C2" w:rsidRDefault="002672C2" w:rsidP="002672C2">
            <w:pPr>
              <w:spacing w:line="23" w:lineRule="atLeast"/>
              <w:rPr>
                <w:rFonts w:asciiTheme="minorHAnsi" w:hAnsiTheme="minorHAnsi" w:cs="Arial"/>
                <w:b/>
                <w:sz w:val="22"/>
              </w:rPr>
            </w:pPr>
            <w:r w:rsidRPr="002672C2">
              <w:rPr>
                <w:rFonts w:asciiTheme="minorHAnsi" w:hAnsiTheme="minorHAnsi" w:cs="Arial"/>
                <w:b/>
                <w:sz w:val="22"/>
              </w:rPr>
              <w:t>Voorbeeld</w:t>
            </w:r>
          </w:p>
        </w:tc>
        <w:tc>
          <w:tcPr>
            <w:tcW w:w="1701" w:type="dxa"/>
            <w:tcBorders>
              <w:top w:val="single" w:sz="12" w:space="0" w:color="auto"/>
              <w:bottom w:val="single" w:sz="12" w:space="0" w:color="auto"/>
            </w:tcBorders>
            <w:shd w:val="clear" w:color="auto" w:fill="BFBFBF"/>
          </w:tcPr>
          <w:p w14:paraId="0134B38F" w14:textId="77777777" w:rsidR="002672C2" w:rsidRPr="002672C2" w:rsidRDefault="002672C2" w:rsidP="002672C2">
            <w:pPr>
              <w:spacing w:line="23" w:lineRule="atLeast"/>
              <w:rPr>
                <w:rFonts w:asciiTheme="minorHAnsi" w:hAnsiTheme="minorHAnsi" w:cs="Arial"/>
                <w:b/>
                <w:sz w:val="22"/>
              </w:rPr>
            </w:pPr>
            <w:r w:rsidRPr="002672C2">
              <w:rPr>
                <w:rFonts w:asciiTheme="minorHAnsi" w:hAnsiTheme="minorHAnsi" w:cs="Arial"/>
                <w:b/>
                <w:sz w:val="22"/>
              </w:rPr>
              <w:t>Opmerkingen</w:t>
            </w:r>
          </w:p>
        </w:tc>
      </w:tr>
      <w:tr w:rsidR="002672C2" w:rsidRPr="00E4056E" w14:paraId="6FF91140" w14:textId="77777777" w:rsidTr="002672C2">
        <w:tc>
          <w:tcPr>
            <w:tcW w:w="2376" w:type="dxa"/>
            <w:tcBorders>
              <w:top w:val="single" w:sz="12" w:space="0" w:color="auto"/>
              <w:bottom w:val="dotted" w:sz="4" w:space="0" w:color="auto"/>
            </w:tcBorders>
            <w:shd w:val="clear" w:color="auto" w:fill="D9D9D9" w:themeFill="background1" w:themeFillShade="D9"/>
          </w:tcPr>
          <w:p w14:paraId="10AD4C9F" w14:textId="77777777" w:rsidR="00ED2056" w:rsidRDefault="002672C2" w:rsidP="002672C2">
            <w:pPr>
              <w:spacing w:line="23" w:lineRule="atLeast"/>
              <w:rPr>
                <w:rFonts w:asciiTheme="minorHAnsi" w:hAnsiTheme="minorHAnsi" w:cs="Arial"/>
                <w:b/>
                <w:sz w:val="22"/>
              </w:rPr>
            </w:pPr>
            <w:r w:rsidRPr="002672C2">
              <w:rPr>
                <w:rFonts w:asciiTheme="minorHAnsi" w:hAnsiTheme="minorHAnsi" w:cs="Arial"/>
                <w:b/>
                <w:sz w:val="22"/>
              </w:rPr>
              <w:t>Dossier</w:t>
            </w:r>
            <w:r w:rsidR="00ED2056">
              <w:rPr>
                <w:rFonts w:asciiTheme="minorHAnsi" w:hAnsiTheme="minorHAnsi" w:cs="Arial"/>
                <w:b/>
                <w:sz w:val="22"/>
              </w:rPr>
              <w:t>/</w:t>
            </w:r>
          </w:p>
          <w:p w14:paraId="6F246CF1" w14:textId="63613C1D" w:rsidR="002672C2" w:rsidRPr="002672C2" w:rsidRDefault="00ED2056" w:rsidP="002672C2">
            <w:pPr>
              <w:spacing w:line="23" w:lineRule="atLeast"/>
              <w:rPr>
                <w:rFonts w:asciiTheme="minorHAnsi" w:hAnsiTheme="minorHAnsi" w:cs="Arial"/>
                <w:b/>
                <w:sz w:val="22"/>
              </w:rPr>
            </w:pPr>
            <w:r>
              <w:rPr>
                <w:rFonts w:asciiTheme="minorHAnsi" w:hAnsiTheme="minorHAnsi" w:cs="Arial"/>
                <w:b/>
                <w:sz w:val="22"/>
              </w:rPr>
              <w:t>documentniveau</w:t>
            </w:r>
          </w:p>
        </w:tc>
        <w:tc>
          <w:tcPr>
            <w:tcW w:w="3544" w:type="dxa"/>
            <w:tcBorders>
              <w:top w:val="single" w:sz="12" w:space="0" w:color="auto"/>
              <w:bottom w:val="dotted" w:sz="4" w:space="0" w:color="auto"/>
            </w:tcBorders>
            <w:shd w:val="clear" w:color="auto" w:fill="D9D9D9" w:themeFill="background1" w:themeFillShade="D9"/>
          </w:tcPr>
          <w:p w14:paraId="637440F3" w14:textId="77777777" w:rsidR="002672C2" w:rsidRPr="002672C2" w:rsidRDefault="002672C2" w:rsidP="002672C2">
            <w:pPr>
              <w:spacing w:line="23" w:lineRule="atLeast"/>
              <w:rPr>
                <w:rFonts w:asciiTheme="minorHAnsi" w:hAnsiTheme="minorHAnsi" w:cs="Arial"/>
                <w:b/>
                <w:sz w:val="22"/>
              </w:rPr>
            </w:pPr>
          </w:p>
        </w:tc>
        <w:tc>
          <w:tcPr>
            <w:tcW w:w="2268" w:type="dxa"/>
            <w:tcBorders>
              <w:top w:val="single" w:sz="12" w:space="0" w:color="auto"/>
              <w:bottom w:val="dotted" w:sz="4" w:space="0" w:color="auto"/>
            </w:tcBorders>
            <w:shd w:val="clear" w:color="auto" w:fill="D9D9D9" w:themeFill="background1" w:themeFillShade="D9"/>
          </w:tcPr>
          <w:p w14:paraId="7DEC9D97" w14:textId="77777777" w:rsidR="002672C2" w:rsidRPr="002672C2" w:rsidRDefault="002672C2" w:rsidP="002672C2">
            <w:pPr>
              <w:spacing w:line="23" w:lineRule="atLeast"/>
              <w:rPr>
                <w:rFonts w:asciiTheme="minorHAnsi" w:hAnsiTheme="minorHAnsi" w:cs="Arial"/>
                <w:b/>
                <w:sz w:val="22"/>
              </w:rPr>
            </w:pPr>
          </w:p>
        </w:tc>
        <w:tc>
          <w:tcPr>
            <w:tcW w:w="1701" w:type="dxa"/>
            <w:tcBorders>
              <w:top w:val="single" w:sz="12" w:space="0" w:color="auto"/>
              <w:bottom w:val="dotted" w:sz="4" w:space="0" w:color="auto"/>
            </w:tcBorders>
            <w:shd w:val="clear" w:color="auto" w:fill="D9D9D9" w:themeFill="background1" w:themeFillShade="D9"/>
          </w:tcPr>
          <w:p w14:paraId="79669899" w14:textId="77777777" w:rsidR="002672C2" w:rsidRPr="002672C2" w:rsidRDefault="002672C2" w:rsidP="002672C2">
            <w:pPr>
              <w:spacing w:line="23" w:lineRule="atLeast"/>
              <w:rPr>
                <w:rFonts w:asciiTheme="minorHAnsi" w:hAnsiTheme="minorHAnsi" w:cs="Arial"/>
                <w:b/>
                <w:sz w:val="22"/>
              </w:rPr>
            </w:pPr>
          </w:p>
        </w:tc>
      </w:tr>
      <w:tr w:rsidR="002672C2" w:rsidRPr="00E4056E" w14:paraId="42DB174B" w14:textId="77777777" w:rsidTr="002672C2">
        <w:tc>
          <w:tcPr>
            <w:tcW w:w="2376" w:type="dxa"/>
            <w:tcBorders>
              <w:top w:val="single" w:sz="12" w:space="0" w:color="auto"/>
              <w:bottom w:val="dotted" w:sz="4" w:space="0" w:color="auto"/>
            </w:tcBorders>
          </w:tcPr>
          <w:p w14:paraId="4117C534" w14:textId="77777777" w:rsidR="002672C2" w:rsidRPr="00E4056E" w:rsidRDefault="002672C2" w:rsidP="002672C2">
            <w:pPr>
              <w:spacing w:line="23" w:lineRule="atLeast"/>
              <w:rPr>
                <w:rFonts w:asciiTheme="minorHAnsi" w:hAnsiTheme="minorHAnsi" w:cs="Arial"/>
              </w:rPr>
            </w:pPr>
            <w:r>
              <w:rPr>
                <w:rFonts w:asciiTheme="minorHAnsi" w:hAnsiTheme="minorHAnsi" w:cs="Arial"/>
              </w:rPr>
              <w:t>Dossiercode</w:t>
            </w:r>
          </w:p>
        </w:tc>
        <w:tc>
          <w:tcPr>
            <w:tcW w:w="3544" w:type="dxa"/>
            <w:tcBorders>
              <w:top w:val="single" w:sz="12" w:space="0" w:color="auto"/>
              <w:bottom w:val="dotted" w:sz="4" w:space="0" w:color="auto"/>
            </w:tcBorders>
          </w:tcPr>
          <w:p w14:paraId="47F52698" w14:textId="77777777" w:rsidR="002672C2" w:rsidRPr="00E4056E" w:rsidRDefault="002672C2" w:rsidP="002672C2">
            <w:pPr>
              <w:spacing w:line="23" w:lineRule="atLeast"/>
              <w:rPr>
                <w:rFonts w:asciiTheme="minorHAnsi" w:hAnsiTheme="minorHAnsi" w:cs="Arial"/>
              </w:rPr>
            </w:pPr>
            <w:r w:rsidRPr="00E4056E">
              <w:rPr>
                <w:rFonts w:asciiTheme="minorHAnsi" w:hAnsiTheme="minorHAnsi" w:cs="Arial"/>
              </w:rPr>
              <w:t>Uniek identificatienummer</w:t>
            </w:r>
            <w:r>
              <w:rPr>
                <w:rFonts w:asciiTheme="minorHAnsi" w:hAnsiTheme="minorHAnsi" w:cs="Arial"/>
              </w:rPr>
              <w:t xml:space="preserve"> door </w:t>
            </w:r>
            <w:proofErr w:type="spellStart"/>
            <w:r>
              <w:rPr>
                <w:rFonts w:asciiTheme="minorHAnsi" w:hAnsiTheme="minorHAnsi" w:cs="Arial"/>
              </w:rPr>
              <w:t>Corsa</w:t>
            </w:r>
            <w:proofErr w:type="spellEnd"/>
            <w:r>
              <w:rPr>
                <w:rFonts w:asciiTheme="minorHAnsi" w:hAnsiTheme="minorHAnsi" w:cs="Arial"/>
              </w:rPr>
              <w:t xml:space="preserve"> gegenereerd</w:t>
            </w:r>
          </w:p>
        </w:tc>
        <w:tc>
          <w:tcPr>
            <w:tcW w:w="2268" w:type="dxa"/>
            <w:tcBorders>
              <w:top w:val="single" w:sz="12" w:space="0" w:color="auto"/>
              <w:bottom w:val="dotted" w:sz="4" w:space="0" w:color="auto"/>
            </w:tcBorders>
          </w:tcPr>
          <w:p w14:paraId="22D672BB" w14:textId="77777777" w:rsidR="002672C2" w:rsidRDefault="002672C2" w:rsidP="002672C2">
            <w:pPr>
              <w:spacing w:line="23" w:lineRule="atLeast"/>
              <w:rPr>
                <w:rFonts w:asciiTheme="minorHAnsi" w:hAnsiTheme="minorHAnsi" w:cs="Arial"/>
              </w:rPr>
            </w:pPr>
            <w:r w:rsidRPr="00697CE1">
              <w:t>B1</w:t>
            </w:r>
            <w:r>
              <w:t>6</w:t>
            </w:r>
            <w:r w:rsidRPr="00697CE1">
              <w:t>.000026</w:t>
            </w:r>
          </w:p>
        </w:tc>
        <w:tc>
          <w:tcPr>
            <w:tcW w:w="1701" w:type="dxa"/>
            <w:tcBorders>
              <w:top w:val="single" w:sz="12" w:space="0" w:color="auto"/>
              <w:bottom w:val="dotted" w:sz="4" w:space="0" w:color="auto"/>
            </w:tcBorders>
          </w:tcPr>
          <w:p w14:paraId="17FC3DC9" w14:textId="77777777" w:rsidR="002672C2" w:rsidRPr="00E4056E" w:rsidRDefault="002672C2" w:rsidP="002672C2">
            <w:pPr>
              <w:spacing w:line="23" w:lineRule="atLeast"/>
              <w:rPr>
                <w:rFonts w:asciiTheme="minorHAnsi" w:hAnsiTheme="minorHAnsi" w:cs="Arial"/>
              </w:rPr>
            </w:pPr>
            <w:r>
              <w:rPr>
                <w:rFonts w:asciiTheme="minorHAnsi" w:hAnsiTheme="minorHAnsi" w:cs="Arial"/>
              </w:rPr>
              <w:t>Automatisch Ja</w:t>
            </w:r>
          </w:p>
        </w:tc>
      </w:tr>
      <w:tr w:rsidR="002672C2" w:rsidRPr="00E4056E" w14:paraId="2E4FE3BE" w14:textId="77777777" w:rsidTr="002672C2">
        <w:tc>
          <w:tcPr>
            <w:tcW w:w="2376" w:type="dxa"/>
            <w:tcBorders>
              <w:top w:val="dotted" w:sz="4" w:space="0" w:color="auto"/>
              <w:bottom w:val="dotted" w:sz="4" w:space="0" w:color="auto"/>
            </w:tcBorders>
          </w:tcPr>
          <w:p w14:paraId="6A1978D4" w14:textId="77777777" w:rsidR="002672C2" w:rsidRPr="005717D6" w:rsidRDefault="002672C2" w:rsidP="002672C2">
            <w:pPr>
              <w:spacing w:line="23" w:lineRule="atLeast"/>
              <w:rPr>
                <w:rFonts w:asciiTheme="minorHAnsi" w:hAnsiTheme="minorHAnsi" w:cs="Arial"/>
                <w:highlight w:val="yellow"/>
              </w:rPr>
            </w:pPr>
            <w:r w:rsidRPr="001B614E">
              <w:rPr>
                <w:rFonts w:asciiTheme="minorHAnsi" w:hAnsiTheme="minorHAnsi" w:cs="Arial"/>
              </w:rPr>
              <w:t>Dossiertype</w:t>
            </w:r>
          </w:p>
        </w:tc>
        <w:tc>
          <w:tcPr>
            <w:tcW w:w="3544" w:type="dxa"/>
            <w:tcBorders>
              <w:top w:val="dotted" w:sz="4" w:space="0" w:color="auto"/>
              <w:bottom w:val="dotted" w:sz="4" w:space="0" w:color="auto"/>
            </w:tcBorders>
          </w:tcPr>
          <w:p w14:paraId="6E3D3C06" w14:textId="77777777" w:rsidR="002672C2" w:rsidRPr="005717D6" w:rsidRDefault="002672C2" w:rsidP="002672C2">
            <w:pPr>
              <w:spacing w:line="23" w:lineRule="atLeast"/>
              <w:rPr>
                <w:rFonts w:asciiTheme="minorHAnsi" w:hAnsiTheme="minorHAnsi" w:cs="Arial"/>
                <w:highlight w:val="yellow"/>
              </w:rPr>
            </w:pPr>
            <w:r w:rsidRPr="001B614E">
              <w:rPr>
                <w:rFonts w:asciiTheme="minorHAnsi" w:hAnsiTheme="minorHAnsi" w:cs="Arial"/>
              </w:rPr>
              <w:t>Omschrijving van soort vergunning</w:t>
            </w:r>
          </w:p>
        </w:tc>
        <w:tc>
          <w:tcPr>
            <w:tcW w:w="2268" w:type="dxa"/>
            <w:tcBorders>
              <w:top w:val="dotted" w:sz="4" w:space="0" w:color="auto"/>
              <w:bottom w:val="dotted" w:sz="4" w:space="0" w:color="auto"/>
            </w:tcBorders>
          </w:tcPr>
          <w:p w14:paraId="3E34984F" w14:textId="77777777" w:rsidR="002672C2" w:rsidRPr="005717D6" w:rsidRDefault="002672C2" w:rsidP="002672C2">
            <w:pPr>
              <w:spacing w:line="23" w:lineRule="atLeast"/>
              <w:rPr>
                <w:rFonts w:asciiTheme="minorHAnsi" w:hAnsiTheme="minorHAnsi" w:cs="Arial"/>
                <w:highlight w:val="yellow"/>
              </w:rPr>
            </w:pPr>
            <w:r w:rsidRPr="001B614E">
              <w:rPr>
                <w:rFonts w:asciiTheme="minorHAnsi" w:hAnsiTheme="minorHAnsi" w:cs="Arial"/>
              </w:rPr>
              <w:t>Bouwvergunning , milieuvergunning.</w:t>
            </w:r>
          </w:p>
        </w:tc>
        <w:tc>
          <w:tcPr>
            <w:tcW w:w="1701" w:type="dxa"/>
            <w:tcBorders>
              <w:top w:val="dotted" w:sz="4" w:space="0" w:color="auto"/>
              <w:bottom w:val="dotted" w:sz="4" w:space="0" w:color="auto"/>
            </w:tcBorders>
          </w:tcPr>
          <w:p w14:paraId="02C3D85C" w14:textId="77777777" w:rsidR="002672C2" w:rsidRPr="005717D6" w:rsidRDefault="002672C2" w:rsidP="002672C2">
            <w:pPr>
              <w:spacing w:line="23" w:lineRule="atLeast"/>
              <w:rPr>
                <w:rFonts w:asciiTheme="minorHAnsi" w:hAnsiTheme="minorHAnsi" w:cs="Arial"/>
                <w:highlight w:val="yellow"/>
              </w:rPr>
            </w:pPr>
            <w:r w:rsidRPr="001B614E">
              <w:rPr>
                <w:rFonts w:asciiTheme="minorHAnsi" w:hAnsiTheme="minorHAnsi" w:cs="Arial"/>
              </w:rPr>
              <w:t>Automatisch Nee</w:t>
            </w:r>
          </w:p>
        </w:tc>
      </w:tr>
      <w:tr w:rsidR="002672C2" w:rsidRPr="00E4056E" w14:paraId="056D359F" w14:textId="77777777" w:rsidTr="002672C2">
        <w:tc>
          <w:tcPr>
            <w:tcW w:w="2376" w:type="dxa"/>
            <w:tcBorders>
              <w:top w:val="dotted" w:sz="4" w:space="0" w:color="auto"/>
            </w:tcBorders>
          </w:tcPr>
          <w:p w14:paraId="49E0AAD8"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Dossieromschrijving</w:t>
            </w:r>
          </w:p>
        </w:tc>
        <w:tc>
          <w:tcPr>
            <w:tcW w:w="3544" w:type="dxa"/>
            <w:tcBorders>
              <w:top w:val="dotted" w:sz="4" w:space="0" w:color="auto"/>
            </w:tcBorders>
          </w:tcPr>
          <w:p w14:paraId="4B070180"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 xml:space="preserve">Omschrijving van de zaak </w:t>
            </w:r>
          </w:p>
        </w:tc>
        <w:tc>
          <w:tcPr>
            <w:tcW w:w="2268" w:type="dxa"/>
            <w:tcBorders>
              <w:top w:val="dotted" w:sz="4" w:space="0" w:color="auto"/>
            </w:tcBorders>
          </w:tcPr>
          <w:p w14:paraId="66D16DF4"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Aanvraag vergunning dakkapel</w:t>
            </w:r>
          </w:p>
          <w:p w14:paraId="0B741D69"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Bouw woonhuis</w:t>
            </w:r>
          </w:p>
        </w:tc>
        <w:tc>
          <w:tcPr>
            <w:tcW w:w="1701" w:type="dxa"/>
            <w:tcBorders>
              <w:top w:val="dotted" w:sz="4" w:space="0" w:color="auto"/>
            </w:tcBorders>
          </w:tcPr>
          <w:p w14:paraId="0098EA9D"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6C9C6EF5" w14:textId="77777777" w:rsidTr="002672C2">
        <w:tc>
          <w:tcPr>
            <w:tcW w:w="2376" w:type="dxa"/>
          </w:tcPr>
          <w:p w14:paraId="49AECB29" w14:textId="77777777" w:rsidR="002672C2" w:rsidRPr="00E4056E" w:rsidRDefault="002672C2" w:rsidP="002672C2">
            <w:pPr>
              <w:spacing w:line="23" w:lineRule="atLeast"/>
              <w:rPr>
                <w:rFonts w:asciiTheme="minorHAnsi" w:hAnsiTheme="minorHAnsi" w:cs="Arial"/>
              </w:rPr>
            </w:pPr>
            <w:r>
              <w:rPr>
                <w:rFonts w:asciiTheme="minorHAnsi" w:hAnsiTheme="minorHAnsi" w:cs="Arial"/>
              </w:rPr>
              <w:t>Vergunningsnummer</w:t>
            </w:r>
          </w:p>
        </w:tc>
        <w:tc>
          <w:tcPr>
            <w:tcW w:w="3544" w:type="dxa"/>
          </w:tcPr>
          <w:p w14:paraId="51B4C44A" w14:textId="77777777" w:rsidR="002672C2" w:rsidRPr="00E4056E" w:rsidRDefault="002672C2" w:rsidP="002672C2">
            <w:pPr>
              <w:spacing w:line="23" w:lineRule="atLeast"/>
              <w:rPr>
                <w:rFonts w:asciiTheme="minorHAnsi" w:hAnsiTheme="minorHAnsi" w:cs="Arial"/>
              </w:rPr>
            </w:pPr>
            <w:r>
              <w:rPr>
                <w:rFonts w:asciiTheme="minorHAnsi" w:hAnsiTheme="minorHAnsi" w:cs="Arial"/>
              </w:rPr>
              <w:t>Dossiernummer</w:t>
            </w:r>
          </w:p>
        </w:tc>
        <w:tc>
          <w:tcPr>
            <w:tcW w:w="2268" w:type="dxa"/>
          </w:tcPr>
          <w:p w14:paraId="1EDB2BB1" w14:textId="77777777" w:rsidR="002672C2" w:rsidRPr="00C349DF" w:rsidRDefault="002672C2" w:rsidP="002672C2">
            <w:pPr>
              <w:spacing w:line="23" w:lineRule="atLeast"/>
              <w:rPr>
                <w:rFonts w:asciiTheme="minorHAnsi" w:hAnsiTheme="minorHAnsi" w:cs="Arial"/>
              </w:rPr>
            </w:pPr>
            <w:r>
              <w:rPr>
                <w:rFonts w:asciiTheme="minorHAnsi" w:hAnsiTheme="minorHAnsi" w:cs="Arial"/>
              </w:rPr>
              <w:t>1962-46</w:t>
            </w:r>
          </w:p>
        </w:tc>
        <w:tc>
          <w:tcPr>
            <w:tcW w:w="1701" w:type="dxa"/>
          </w:tcPr>
          <w:p w14:paraId="5927F2DA" w14:textId="77777777" w:rsidR="002672C2" w:rsidRPr="00E4056E" w:rsidRDefault="002672C2" w:rsidP="002672C2">
            <w:pPr>
              <w:spacing w:line="23" w:lineRule="atLeast"/>
              <w:rPr>
                <w:rFonts w:asciiTheme="minorHAnsi" w:hAnsiTheme="minorHAnsi" w:cs="Arial"/>
              </w:rPr>
            </w:pPr>
            <w:r>
              <w:rPr>
                <w:rFonts w:asciiTheme="minorHAnsi" w:hAnsiTheme="minorHAnsi" w:cs="Arial"/>
              </w:rPr>
              <w:t xml:space="preserve">Automatisch </w:t>
            </w:r>
            <w:r w:rsidRPr="009C6A22">
              <w:rPr>
                <w:rFonts w:asciiTheme="minorHAnsi" w:hAnsiTheme="minorHAnsi" w:cs="Arial"/>
              </w:rPr>
              <w:t>Nee</w:t>
            </w:r>
          </w:p>
        </w:tc>
      </w:tr>
      <w:tr w:rsidR="002672C2" w:rsidRPr="00E4056E" w14:paraId="47BD69A2" w14:textId="77777777" w:rsidTr="002672C2">
        <w:tc>
          <w:tcPr>
            <w:tcW w:w="2376" w:type="dxa"/>
          </w:tcPr>
          <w:p w14:paraId="48599E12" w14:textId="77777777" w:rsidR="002672C2" w:rsidRPr="00E4056E" w:rsidRDefault="002672C2" w:rsidP="002672C2">
            <w:pPr>
              <w:spacing w:line="23" w:lineRule="atLeast"/>
              <w:rPr>
                <w:rFonts w:asciiTheme="minorHAnsi" w:hAnsiTheme="minorHAnsi" w:cs="Arial"/>
              </w:rPr>
            </w:pPr>
            <w:r>
              <w:rPr>
                <w:rFonts w:asciiTheme="minorHAnsi" w:hAnsiTheme="minorHAnsi" w:cs="Arial"/>
              </w:rPr>
              <w:t>Beschikkingsdatum</w:t>
            </w:r>
          </w:p>
        </w:tc>
        <w:tc>
          <w:tcPr>
            <w:tcW w:w="3544" w:type="dxa"/>
          </w:tcPr>
          <w:p w14:paraId="3111F620" w14:textId="77777777" w:rsidR="002672C2" w:rsidRPr="00E4056E" w:rsidRDefault="002672C2" w:rsidP="002672C2">
            <w:pPr>
              <w:spacing w:line="23" w:lineRule="atLeast"/>
              <w:rPr>
                <w:rFonts w:asciiTheme="minorHAnsi" w:hAnsiTheme="minorHAnsi" w:cs="Arial"/>
              </w:rPr>
            </w:pPr>
            <w:r>
              <w:rPr>
                <w:rFonts w:asciiTheme="minorHAnsi" w:hAnsiTheme="minorHAnsi" w:cs="Arial"/>
              </w:rPr>
              <w:t>Datum beschikking</w:t>
            </w:r>
          </w:p>
        </w:tc>
        <w:tc>
          <w:tcPr>
            <w:tcW w:w="2268" w:type="dxa"/>
          </w:tcPr>
          <w:p w14:paraId="191BFE72" w14:textId="77777777" w:rsidR="002672C2" w:rsidRPr="00C349DF" w:rsidRDefault="002672C2" w:rsidP="002672C2">
            <w:pPr>
              <w:spacing w:line="23" w:lineRule="atLeast"/>
              <w:rPr>
                <w:rFonts w:asciiTheme="minorHAnsi" w:hAnsiTheme="minorHAnsi" w:cs="Arial"/>
              </w:rPr>
            </w:pPr>
            <w:r>
              <w:rPr>
                <w:rFonts w:asciiTheme="minorHAnsi" w:hAnsiTheme="minorHAnsi" w:cs="Arial"/>
              </w:rPr>
              <w:t>5-7-1962</w:t>
            </w:r>
          </w:p>
        </w:tc>
        <w:tc>
          <w:tcPr>
            <w:tcW w:w="1701" w:type="dxa"/>
          </w:tcPr>
          <w:p w14:paraId="61FD2691" w14:textId="77777777" w:rsidR="002672C2" w:rsidRPr="00C349DF" w:rsidRDefault="002672C2" w:rsidP="002672C2">
            <w:pPr>
              <w:spacing w:line="23" w:lineRule="atLeast"/>
              <w:rPr>
                <w:rFonts w:asciiTheme="minorHAnsi" w:hAnsiTheme="minorHAnsi" w:cs="Arial"/>
              </w:rPr>
            </w:pPr>
            <w:r>
              <w:rPr>
                <w:rFonts w:asciiTheme="minorHAnsi" w:hAnsiTheme="minorHAnsi" w:cs="Arial"/>
              </w:rPr>
              <w:t xml:space="preserve">Automatisch </w:t>
            </w:r>
            <w:r w:rsidRPr="009C6A22">
              <w:rPr>
                <w:rFonts w:asciiTheme="minorHAnsi" w:hAnsiTheme="minorHAnsi" w:cs="Arial"/>
              </w:rPr>
              <w:t>Nee</w:t>
            </w:r>
          </w:p>
        </w:tc>
      </w:tr>
      <w:tr w:rsidR="002672C2" w:rsidRPr="00E4056E" w14:paraId="33B6CD31" w14:textId="77777777" w:rsidTr="002672C2">
        <w:tc>
          <w:tcPr>
            <w:tcW w:w="2376" w:type="dxa"/>
          </w:tcPr>
          <w:p w14:paraId="488A4757" w14:textId="77777777" w:rsidR="002672C2" w:rsidRPr="00E4056E" w:rsidRDefault="002672C2" w:rsidP="002672C2">
            <w:pPr>
              <w:spacing w:line="23" w:lineRule="atLeast"/>
              <w:rPr>
                <w:rFonts w:asciiTheme="minorHAnsi" w:hAnsiTheme="minorHAnsi" w:cs="Arial"/>
              </w:rPr>
            </w:pPr>
            <w:r>
              <w:rPr>
                <w:rFonts w:asciiTheme="minorHAnsi" w:hAnsiTheme="minorHAnsi" w:cs="Arial"/>
              </w:rPr>
              <w:t>Aanvrager</w:t>
            </w:r>
          </w:p>
        </w:tc>
        <w:tc>
          <w:tcPr>
            <w:tcW w:w="3544" w:type="dxa"/>
          </w:tcPr>
          <w:p w14:paraId="7BDFA620" w14:textId="77777777" w:rsidR="002672C2" w:rsidRPr="00E4056E" w:rsidRDefault="002672C2" w:rsidP="002672C2">
            <w:pPr>
              <w:spacing w:line="23" w:lineRule="atLeast"/>
              <w:rPr>
                <w:rFonts w:asciiTheme="minorHAnsi" w:hAnsiTheme="minorHAnsi" w:cs="Arial"/>
              </w:rPr>
            </w:pPr>
            <w:r w:rsidRPr="00E4056E">
              <w:rPr>
                <w:rFonts w:asciiTheme="minorHAnsi" w:hAnsiTheme="minorHAnsi" w:cs="Arial"/>
              </w:rPr>
              <w:t>D</w:t>
            </w:r>
            <w:r>
              <w:rPr>
                <w:rFonts w:asciiTheme="minorHAnsi" w:hAnsiTheme="minorHAnsi" w:cs="Arial"/>
              </w:rPr>
              <w:t>e aanvrager</w:t>
            </w:r>
            <w:r w:rsidRPr="00E4056E">
              <w:rPr>
                <w:rFonts w:asciiTheme="minorHAnsi" w:hAnsiTheme="minorHAnsi" w:cs="Arial"/>
              </w:rPr>
              <w:t xml:space="preserve"> van het document</w:t>
            </w:r>
            <w:r>
              <w:rPr>
                <w:rFonts w:asciiTheme="minorHAnsi" w:hAnsiTheme="minorHAnsi" w:cs="Arial"/>
              </w:rPr>
              <w:t xml:space="preserve"> </w:t>
            </w:r>
          </w:p>
        </w:tc>
        <w:tc>
          <w:tcPr>
            <w:tcW w:w="2268" w:type="dxa"/>
          </w:tcPr>
          <w:p w14:paraId="4DF50B71" w14:textId="77777777" w:rsidR="002672C2" w:rsidRPr="00C349DF" w:rsidRDefault="002672C2" w:rsidP="002672C2">
            <w:pPr>
              <w:spacing w:line="23" w:lineRule="atLeast"/>
              <w:rPr>
                <w:rFonts w:asciiTheme="minorHAnsi" w:hAnsiTheme="minorHAnsi" w:cs="Arial"/>
              </w:rPr>
            </w:pPr>
            <w:r>
              <w:rPr>
                <w:rFonts w:asciiTheme="minorHAnsi" w:hAnsiTheme="minorHAnsi" w:cs="Arial"/>
              </w:rPr>
              <w:t>A. Jansen</w:t>
            </w:r>
          </w:p>
        </w:tc>
        <w:tc>
          <w:tcPr>
            <w:tcW w:w="1701" w:type="dxa"/>
          </w:tcPr>
          <w:p w14:paraId="4CC4C498" w14:textId="77777777" w:rsidR="002672C2" w:rsidRPr="00E4056E" w:rsidRDefault="002672C2" w:rsidP="002672C2">
            <w:pPr>
              <w:spacing w:line="23" w:lineRule="atLeast"/>
              <w:rPr>
                <w:rFonts w:asciiTheme="minorHAnsi" w:hAnsiTheme="minorHAnsi" w:cs="Arial"/>
              </w:rPr>
            </w:pPr>
            <w:r>
              <w:rPr>
                <w:rFonts w:asciiTheme="minorHAnsi" w:hAnsiTheme="minorHAnsi" w:cs="Arial"/>
              </w:rPr>
              <w:t xml:space="preserve">Automatisch </w:t>
            </w:r>
            <w:r w:rsidRPr="009C6A22">
              <w:rPr>
                <w:rFonts w:asciiTheme="minorHAnsi" w:hAnsiTheme="minorHAnsi" w:cs="Arial"/>
              </w:rPr>
              <w:t>Nee</w:t>
            </w:r>
          </w:p>
        </w:tc>
      </w:tr>
      <w:tr w:rsidR="002672C2" w:rsidRPr="00E4056E" w14:paraId="6F59A695" w14:textId="77777777" w:rsidTr="002672C2">
        <w:tc>
          <w:tcPr>
            <w:tcW w:w="2376" w:type="dxa"/>
          </w:tcPr>
          <w:p w14:paraId="06EA9FB4"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Vergunninghouder</w:t>
            </w:r>
          </w:p>
        </w:tc>
        <w:tc>
          <w:tcPr>
            <w:tcW w:w="3544" w:type="dxa"/>
          </w:tcPr>
          <w:p w14:paraId="71FD7A21"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Vergunninghouder van het object</w:t>
            </w:r>
          </w:p>
        </w:tc>
        <w:tc>
          <w:tcPr>
            <w:tcW w:w="2268" w:type="dxa"/>
          </w:tcPr>
          <w:p w14:paraId="2443379B"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G. Gijsens</w:t>
            </w:r>
          </w:p>
        </w:tc>
        <w:tc>
          <w:tcPr>
            <w:tcW w:w="1701" w:type="dxa"/>
          </w:tcPr>
          <w:p w14:paraId="41B8F346"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431779B4" w14:textId="77777777" w:rsidTr="002672C2">
        <w:tc>
          <w:tcPr>
            <w:tcW w:w="2376" w:type="dxa"/>
          </w:tcPr>
          <w:p w14:paraId="5D58A062"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Straat</w:t>
            </w:r>
          </w:p>
        </w:tc>
        <w:tc>
          <w:tcPr>
            <w:tcW w:w="3544" w:type="dxa"/>
          </w:tcPr>
          <w:p w14:paraId="2C0DABFD"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Straatnaam van het object</w:t>
            </w:r>
          </w:p>
        </w:tc>
        <w:tc>
          <w:tcPr>
            <w:tcW w:w="2268" w:type="dxa"/>
          </w:tcPr>
          <w:p w14:paraId="238BE154"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Acaciastraat</w:t>
            </w:r>
          </w:p>
        </w:tc>
        <w:tc>
          <w:tcPr>
            <w:tcW w:w="1701" w:type="dxa"/>
          </w:tcPr>
          <w:p w14:paraId="485013E1"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7D39319D" w14:textId="77777777" w:rsidTr="002672C2">
        <w:tc>
          <w:tcPr>
            <w:tcW w:w="2376" w:type="dxa"/>
          </w:tcPr>
          <w:p w14:paraId="76A4B57F"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Huisnummer</w:t>
            </w:r>
          </w:p>
        </w:tc>
        <w:tc>
          <w:tcPr>
            <w:tcW w:w="3544" w:type="dxa"/>
          </w:tcPr>
          <w:p w14:paraId="27D3B170"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Nummer van het object</w:t>
            </w:r>
          </w:p>
        </w:tc>
        <w:tc>
          <w:tcPr>
            <w:tcW w:w="2268" w:type="dxa"/>
          </w:tcPr>
          <w:p w14:paraId="7F4AE987"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1</w:t>
            </w:r>
          </w:p>
        </w:tc>
        <w:tc>
          <w:tcPr>
            <w:tcW w:w="1701" w:type="dxa"/>
          </w:tcPr>
          <w:p w14:paraId="77EDEA0F"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62879A34" w14:textId="77777777" w:rsidTr="002672C2">
        <w:tc>
          <w:tcPr>
            <w:tcW w:w="2376" w:type="dxa"/>
          </w:tcPr>
          <w:p w14:paraId="16315118"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Toevoeging</w:t>
            </w:r>
          </w:p>
        </w:tc>
        <w:tc>
          <w:tcPr>
            <w:tcW w:w="3544" w:type="dxa"/>
          </w:tcPr>
          <w:p w14:paraId="7D00BF56"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Toevoeging van het object</w:t>
            </w:r>
          </w:p>
        </w:tc>
        <w:tc>
          <w:tcPr>
            <w:tcW w:w="2268" w:type="dxa"/>
          </w:tcPr>
          <w:p w14:paraId="20B93A3C"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w:t>
            </w:r>
          </w:p>
        </w:tc>
        <w:tc>
          <w:tcPr>
            <w:tcW w:w="1701" w:type="dxa"/>
          </w:tcPr>
          <w:p w14:paraId="7CFBCA2A"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65E5084A" w14:textId="77777777" w:rsidTr="002672C2">
        <w:tc>
          <w:tcPr>
            <w:tcW w:w="2376" w:type="dxa"/>
          </w:tcPr>
          <w:p w14:paraId="07339AC8"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Postcode</w:t>
            </w:r>
          </w:p>
        </w:tc>
        <w:tc>
          <w:tcPr>
            <w:tcW w:w="3544" w:type="dxa"/>
          </w:tcPr>
          <w:p w14:paraId="61C58E9F"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De postcode van het object</w:t>
            </w:r>
          </w:p>
        </w:tc>
        <w:tc>
          <w:tcPr>
            <w:tcW w:w="2268" w:type="dxa"/>
          </w:tcPr>
          <w:p w14:paraId="72FD4ACB"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6562 EL</w:t>
            </w:r>
          </w:p>
        </w:tc>
        <w:tc>
          <w:tcPr>
            <w:tcW w:w="1701" w:type="dxa"/>
          </w:tcPr>
          <w:p w14:paraId="7A2B3033"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1414EF07" w14:textId="77777777" w:rsidTr="002672C2">
        <w:tc>
          <w:tcPr>
            <w:tcW w:w="2376" w:type="dxa"/>
          </w:tcPr>
          <w:p w14:paraId="1E7BF127"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Plaats</w:t>
            </w:r>
          </w:p>
        </w:tc>
        <w:tc>
          <w:tcPr>
            <w:tcW w:w="3544" w:type="dxa"/>
          </w:tcPr>
          <w:p w14:paraId="13DF18B9"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De woonplaats of de vestigingsplaats van het object</w:t>
            </w:r>
          </w:p>
        </w:tc>
        <w:tc>
          <w:tcPr>
            <w:tcW w:w="2268" w:type="dxa"/>
          </w:tcPr>
          <w:p w14:paraId="70C4237B"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Groesbeek</w:t>
            </w:r>
          </w:p>
        </w:tc>
        <w:tc>
          <w:tcPr>
            <w:tcW w:w="1701" w:type="dxa"/>
          </w:tcPr>
          <w:p w14:paraId="2F922151"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5250AC48" w14:textId="77777777" w:rsidTr="002672C2">
        <w:tc>
          <w:tcPr>
            <w:tcW w:w="2376" w:type="dxa"/>
          </w:tcPr>
          <w:p w14:paraId="0222A7C7"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Bevoegd Gezag</w:t>
            </w:r>
          </w:p>
        </w:tc>
        <w:tc>
          <w:tcPr>
            <w:tcW w:w="3544" w:type="dxa"/>
          </w:tcPr>
          <w:p w14:paraId="068B34AB"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Het bevoegd gezag op moment van vergunning verlening</w:t>
            </w:r>
          </w:p>
        </w:tc>
        <w:tc>
          <w:tcPr>
            <w:tcW w:w="2268" w:type="dxa"/>
          </w:tcPr>
          <w:p w14:paraId="25704085" w14:textId="3C35104D" w:rsidR="002672C2" w:rsidRPr="001B614E" w:rsidRDefault="002672C2" w:rsidP="002672C2">
            <w:pPr>
              <w:spacing w:line="23" w:lineRule="atLeast"/>
              <w:rPr>
                <w:rFonts w:asciiTheme="minorHAnsi" w:hAnsiTheme="minorHAnsi" w:cs="Arial"/>
              </w:rPr>
            </w:pPr>
            <w:r w:rsidRPr="001B614E">
              <w:rPr>
                <w:rFonts w:asciiTheme="minorHAnsi" w:hAnsiTheme="minorHAnsi" w:cs="Arial"/>
              </w:rPr>
              <w:t>Gemeente Berg en Dal</w:t>
            </w:r>
            <w:r>
              <w:rPr>
                <w:rFonts w:asciiTheme="minorHAnsi" w:hAnsiTheme="minorHAnsi" w:cs="Arial"/>
              </w:rPr>
              <w:t>, Gemeente Groesbeek, Gemeente Ubbergen of G</w:t>
            </w:r>
            <w:r w:rsidRPr="001B614E">
              <w:rPr>
                <w:rFonts w:asciiTheme="minorHAnsi" w:hAnsiTheme="minorHAnsi" w:cs="Arial"/>
              </w:rPr>
              <w:t>emeente Millingen</w:t>
            </w:r>
          </w:p>
        </w:tc>
        <w:tc>
          <w:tcPr>
            <w:tcW w:w="1701" w:type="dxa"/>
          </w:tcPr>
          <w:p w14:paraId="5E67E1DC" w14:textId="77777777" w:rsidR="002672C2" w:rsidRPr="001B614E" w:rsidRDefault="002672C2" w:rsidP="002672C2">
            <w:pPr>
              <w:spacing w:line="23" w:lineRule="atLeast"/>
              <w:rPr>
                <w:rFonts w:asciiTheme="minorHAnsi" w:hAnsiTheme="minorHAnsi" w:cs="Arial"/>
              </w:rPr>
            </w:pPr>
            <w:r w:rsidRPr="001B614E">
              <w:rPr>
                <w:rFonts w:asciiTheme="minorHAnsi" w:hAnsiTheme="minorHAnsi" w:cs="Arial"/>
              </w:rPr>
              <w:t>Automatisch Nee</w:t>
            </w:r>
          </w:p>
        </w:tc>
      </w:tr>
      <w:tr w:rsidR="002672C2" w:rsidRPr="00E4056E" w14:paraId="21FD966F" w14:textId="77777777" w:rsidTr="002672C2">
        <w:tc>
          <w:tcPr>
            <w:tcW w:w="2376" w:type="dxa"/>
          </w:tcPr>
          <w:p w14:paraId="7BEE2D8E" w14:textId="77777777" w:rsidR="002672C2" w:rsidRPr="00E4056E" w:rsidRDefault="002672C2" w:rsidP="002672C2">
            <w:pPr>
              <w:spacing w:line="23" w:lineRule="atLeast"/>
              <w:rPr>
                <w:rFonts w:asciiTheme="minorHAnsi" w:hAnsiTheme="minorHAnsi" w:cs="Arial"/>
              </w:rPr>
            </w:pPr>
            <w:r>
              <w:rPr>
                <w:rFonts w:asciiTheme="minorHAnsi" w:hAnsiTheme="minorHAnsi" w:cs="Arial"/>
              </w:rPr>
              <w:t>Classificatie</w:t>
            </w:r>
          </w:p>
        </w:tc>
        <w:tc>
          <w:tcPr>
            <w:tcW w:w="3544" w:type="dxa"/>
          </w:tcPr>
          <w:p w14:paraId="7B5693E6" w14:textId="77777777" w:rsidR="002672C2" w:rsidRPr="00E4056E" w:rsidRDefault="002672C2" w:rsidP="002672C2">
            <w:pPr>
              <w:spacing w:line="23" w:lineRule="atLeast"/>
              <w:rPr>
                <w:rFonts w:asciiTheme="minorHAnsi" w:hAnsiTheme="minorHAnsi" w:cs="Arial"/>
              </w:rPr>
            </w:pPr>
            <w:r>
              <w:rPr>
                <w:rFonts w:asciiTheme="minorHAnsi" w:hAnsiTheme="minorHAnsi" w:cs="Arial"/>
              </w:rPr>
              <w:t>Classificatiecode Basis archief Code</w:t>
            </w:r>
          </w:p>
        </w:tc>
        <w:tc>
          <w:tcPr>
            <w:tcW w:w="2268" w:type="dxa"/>
          </w:tcPr>
          <w:p w14:paraId="4374CD60" w14:textId="77777777" w:rsidR="002672C2" w:rsidRPr="00C349DF" w:rsidRDefault="002672C2" w:rsidP="002672C2">
            <w:pPr>
              <w:spacing w:line="23" w:lineRule="atLeast"/>
              <w:rPr>
                <w:rFonts w:asciiTheme="minorHAnsi" w:hAnsiTheme="minorHAnsi" w:cs="Arial"/>
              </w:rPr>
            </w:pPr>
            <w:r>
              <w:rPr>
                <w:rFonts w:asciiTheme="minorHAnsi" w:hAnsiTheme="minorHAnsi" w:cs="Arial"/>
              </w:rPr>
              <w:t>-1.7</w:t>
            </w:r>
          </w:p>
        </w:tc>
        <w:tc>
          <w:tcPr>
            <w:tcW w:w="1701" w:type="dxa"/>
          </w:tcPr>
          <w:p w14:paraId="72F7A839" w14:textId="77777777" w:rsidR="002672C2" w:rsidRPr="00E4056E" w:rsidRDefault="002672C2" w:rsidP="002672C2">
            <w:pPr>
              <w:spacing w:line="23" w:lineRule="atLeast"/>
              <w:rPr>
                <w:rFonts w:asciiTheme="minorHAnsi" w:hAnsiTheme="minorHAnsi" w:cs="Arial"/>
              </w:rPr>
            </w:pPr>
            <w:r>
              <w:rPr>
                <w:rFonts w:asciiTheme="minorHAnsi" w:hAnsiTheme="minorHAnsi" w:cs="Arial"/>
              </w:rPr>
              <w:t>Automatisch Ja</w:t>
            </w:r>
          </w:p>
        </w:tc>
      </w:tr>
      <w:tr w:rsidR="002672C2" w:rsidRPr="00E4056E" w14:paraId="5B245B50" w14:textId="77777777" w:rsidTr="002672C2">
        <w:tc>
          <w:tcPr>
            <w:tcW w:w="2376" w:type="dxa"/>
          </w:tcPr>
          <w:p w14:paraId="1880E03E" w14:textId="77777777" w:rsidR="002672C2" w:rsidRPr="00E4056E" w:rsidRDefault="002672C2" w:rsidP="002672C2">
            <w:pPr>
              <w:spacing w:line="23" w:lineRule="atLeast"/>
              <w:rPr>
                <w:rFonts w:asciiTheme="minorHAnsi" w:hAnsiTheme="minorHAnsi" w:cs="Arial"/>
              </w:rPr>
            </w:pPr>
            <w:r w:rsidRPr="00E4056E">
              <w:rPr>
                <w:rFonts w:asciiTheme="minorHAnsi" w:hAnsiTheme="minorHAnsi" w:cs="Arial"/>
              </w:rPr>
              <w:t>Vertrouwelijkheid</w:t>
            </w:r>
          </w:p>
        </w:tc>
        <w:tc>
          <w:tcPr>
            <w:tcW w:w="3544" w:type="dxa"/>
          </w:tcPr>
          <w:p w14:paraId="23275BAE" w14:textId="77777777" w:rsidR="002672C2" w:rsidRPr="00E4056E" w:rsidRDefault="002672C2" w:rsidP="002672C2">
            <w:pPr>
              <w:spacing w:line="23" w:lineRule="atLeast"/>
              <w:rPr>
                <w:rFonts w:asciiTheme="minorHAnsi" w:hAnsiTheme="minorHAnsi" w:cs="Arial"/>
              </w:rPr>
            </w:pPr>
            <w:r>
              <w:rPr>
                <w:rFonts w:asciiTheme="minorHAnsi" w:hAnsiTheme="minorHAnsi" w:cs="Arial"/>
              </w:rPr>
              <w:t>De vertrouwelijkheid van dossier</w:t>
            </w:r>
          </w:p>
        </w:tc>
        <w:tc>
          <w:tcPr>
            <w:tcW w:w="2268" w:type="dxa"/>
          </w:tcPr>
          <w:p w14:paraId="37F4DBAF" w14:textId="77777777" w:rsidR="002672C2" w:rsidRPr="00DA3811" w:rsidRDefault="002672C2" w:rsidP="002672C2">
            <w:pPr>
              <w:spacing w:line="23" w:lineRule="atLeast"/>
              <w:rPr>
                <w:rFonts w:asciiTheme="minorHAnsi" w:hAnsiTheme="minorHAnsi" w:cs="Arial"/>
              </w:rPr>
            </w:pPr>
            <w:proofErr w:type="spellStart"/>
            <w:r>
              <w:t>pBouwBergL</w:t>
            </w:r>
            <w:proofErr w:type="spellEnd"/>
          </w:p>
        </w:tc>
        <w:tc>
          <w:tcPr>
            <w:tcW w:w="1701" w:type="dxa"/>
          </w:tcPr>
          <w:p w14:paraId="479C8843" w14:textId="77777777" w:rsidR="002672C2" w:rsidRPr="00E4056E" w:rsidRDefault="002672C2" w:rsidP="002672C2">
            <w:pPr>
              <w:spacing w:line="23" w:lineRule="atLeast"/>
              <w:rPr>
                <w:rFonts w:asciiTheme="minorHAnsi" w:hAnsiTheme="minorHAnsi" w:cs="Arial"/>
              </w:rPr>
            </w:pPr>
            <w:r>
              <w:rPr>
                <w:rFonts w:asciiTheme="minorHAnsi" w:hAnsiTheme="minorHAnsi" w:cs="Arial"/>
              </w:rPr>
              <w:t>Automatisch Ja</w:t>
            </w:r>
          </w:p>
        </w:tc>
      </w:tr>
      <w:tr w:rsidR="002672C2" w:rsidRPr="00E4056E" w14:paraId="7BDD0EB0" w14:textId="77777777" w:rsidTr="002672C2">
        <w:tc>
          <w:tcPr>
            <w:tcW w:w="2376" w:type="dxa"/>
          </w:tcPr>
          <w:p w14:paraId="1CCFF843" w14:textId="77777777" w:rsidR="002672C2" w:rsidRPr="00E4056E" w:rsidRDefault="002672C2" w:rsidP="002672C2">
            <w:pPr>
              <w:spacing w:line="23" w:lineRule="atLeast"/>
              <w:rPr>
                <w:rFonts w:asciiTheme="minorHAnsi" w:hAnsiTheme="minorHAnsi" w:cs="Arial"/>
              </w:rPr>
            </w:pPr>
            <w:r>
              <w:rPr>
                <w:rFonts w:asciiTheme="minorHAnsi" w:hAnsiTheme="minorHAnsi" w:cs="Arial"/>
              </w:rPr>
              <w:t>Bewaren/vernietigen</w:t>
            </w:r>
          </w:p>
        </w:tc>
        <w:tc>
          <w:tcPr>
            <w:tcW w:w="3544" w:type="dxa"/>
          </w:tcPr>
          <w:p w14:paraId="7173E0E7" w14:textId="77777777" w:rsidR="002672C2" w:rsidRPr="00E4056E" w:rsidRDefault="002672C2" w:rsidP="002672C2">
            <w:pPr>
              <w:spacing w:line="23" w:lineRule="atLeast"/>
              <w:rPr>
                <w:rFonts w:asciiTheme="minorHAnsi" w:hAnsiTheme="minorHAnsi" w:cs="Arial"/>
              </w:rPr>
            </w:pPr>
            <w:r>
              <w:rPr>
                <w:rFonts w:asciiTheme="minorHAnsi" w:hAnsiTheme="minorHAnsi" w:cs="Arial"/>
              </w:rPr>
              <w:t>Dossier bewaren of vernietigen</w:t>
            </w:r>
          </w:p>
        </w:tc>
        <w:tc>
          <w:tcPr>
            <w:tcW w:w="2268" w:type="dxa"/>
          </w:tcPr>
          <w:p w14:paraId="0587F176" w14:textId="77777777" w:rsidR="002672C2" w:rsidRPr="00C349DF" w:rsidRDefault="002672C2" w:rsidP="002672C2">
            <w:pPr>
              <w:spacing w:line="23" w:lineRule="atLeast"/>
              <w:rPr>
                <w:rFonts w:asciiTheme="minorHAnsi" w:hAnsiTheme="minorHAnsi" w:cs="Arial"/>
              </w:rPr>
            </w:pPr>
            <w:r>
              <w:rPr>
                <w:rFonts w:asciiTheme="minorHAnsi" w:hAnsiTheme="minorHAnsi" w:cs="Arial"/>
              </w:rPr>
              <w:t>B</w:t>
            </w:r>
          </w:p>
        </w:tc>
        <w:tc>
          <w:tcPr>
            <w:tcW w:w="1701" w:type="dxa"/>
          </w:tcPr>
          <w:p w14:paraId="4B46F2CA" w14:textId="77777777" w:rsidR="002672C2" w:rsidRPr="00E4056E" w:rsidRDefault="002672C2" w:rsidP="002672C2">
            <w:pPr>
              <w:spacing w:line="23" w:lineRule="atLeast"/>
              <w:rPr>
                <w:rFonts w:asciiTheme="minorHAnsi" w:hAnsiTheme="minorHAnsi" w:cs="Arial"/>
              </w:rPr>
            </w:pPr>
            <w:r>
              <w:rPr>
                <w:rFonts w:asciiTheme="minorHAnsi" w:hAnsiTheme="minorHAnsi" w:cs="Arial"/>
              </w:rPr>
              <w:t>Automatisch ja</w:t>
            </w:r>
          </w:p>
        </w:tc>
      </w:tr>
      <w:tr w:rsidR="002672C2" w:rsidRPr="00E4056E" w14:paraId="41F6BF26" w14:textId="77777777" w:rsidTr="002672C2">
        <w:tc>
          <w:tcPr>
            <w:tcW w:w="2376" w:type="dxa"/>
          </w:tcPr>
          <w:p w14:paraId="6A8977F0" w14:textId="77777777" w:rsidR="002672C2" w:rsidRDefault="002672C2" w:rsidP="002672C2">
            <w:pPr>
              <w:spacing w:line="23" w:lineRule="atLeast"/>
              <w:rPr>
                <w:rFonts w:asciiTheme="minorHAnsi" w:hAnsiTheme="minorHAnsi" w:cs="Arial"/>
              </w:rPr>
            </w:pPr>
            <w:r>
              <w:rPr>
                <w:rFonts w:asciiTheme="minorHAnsi" w:hAnsiTheme="minorHAnsi" w:cs="Arial"/>
              </w:rPr>
              <w:t>Vernietigingsjaar</w:t>
            </w:r>
          </w:p>
        </w:tc>
        <w:tc>
          <w:tcPr>
            <w:tcW w:w="3544" w:type="dxa"/>
          </w:tcPr>
          <w:p w14:paraId="36CB11B9" w14:textId="77777777" w:rsidR="002672C2" w:rsidRDefault="002672C2" w:rsidP="002672C2">
            <w:pPr>
              <w:spacing w:line="23" w:lineRule="atLeast"/>
              <w:rPr>
                <w:rFonts w:asciiTheme="minorHAnsi" w:hAnsiTheme="minorHAnsi" w:cs="Arial"/>
              </w:rPr>
            </w:pPr>
            <w:r>
              <w:rPr>
                <w:rFonts w:asciiTheme="minorHAnsi" w:hAnsiTheme="minorHAnsi" w:cs="Arial"/>
              </w:rPr>
              <w:t>Vernietigingsjaar indien V</w:t>
            </w:r>
          </w:p>
        </w:tc>
        <w:tc>
          <w:tcPr>
            <w:tcW w:w="2268" w:type="dxa"/>
          </w:tcPr>
          <w:p w14:paraId="2773B063" w14:textId="77777777" w:rsidR="002672C2" w:rsidRDefault="002672C2" w:rsidP="002672C2">
            <w:pPr>
              <w:spacing w:line="23" w:lineRule="atLeast"/>
              <w:rPr>
                <w:rFonts w:asciiTheme="minorHAnsi" w:hAnsiTheme="minorHAnsi" w:cs="Arial"/>
              </w:rPr>
            </w:pPr>
            <w:r>
              <w:rPr>
                <w:rFonts w:asciiTheme="minorHAnsi" w:hAnsiTheme="minorHAnsi" w:cs="Arial"/>
              </w:rPr>
              <w:t xml:space="preserve">2020 </w:t>
            </w:r>
          </w:p>
        </w:tc>
        <w:tc>
          <w:tcPr>
            <w:tcW w:w="1701" w:type="dxa"/>
          </w:tcPr>
          <w:p w14:paraId="1C429910" w14:textId="77777777" w:rsidR="002672C2" w:rsidRPr="00C349DF" w:rsidRDefault="002672C2" w:rsidP="002672C2">
            <w:pPr>
              <w:spacing w:line="23" w:lineRule="atLeast"/>
              <w:rPr>
                <w:rFonts w:asciiTheme="minorHAnsi" w:hAnsiTheme="minorHAnsi" w:cs="Arial"/>
              </w:rPr>
            </w:pPr>
            <w:r>
              <w:rPr>
                <w:rFonts w:asciiTheme="minorHAnsi" w:hAnsiTheme="minorHAnsi" w:cs="Arial"/>
              </w:rPr>
              <w:t xml:space="preserve">Automatisch </w:t>
            </w:r>
            <w:r w:rsidRPr="009C6A22">
              <w:rPr>
                <w:rFonts w:asciiTheme="minorHAnsi" w:hAnsiTheme="minorHAnsi" w:cs="Arial"/>
              </w:rPr>
              <w:t>Nee</w:t>
            </w:r>
          </w:p>
        </w:tc>
      </w:tr>
    </w:tbl>
    <w:p w14:paraId="539BE39E" w14:textId="0541825D" w:rsidR="002844E0" w:rsidRPr="00023D4D" w:rsidRDefault="002844E0" w:rsidP="002844E0">
      <w:pPr>
        <w:rPr>
          <w:rFonts w:asciiTheme="minorHAnsi" w:hAnsiTheme="minorHAnsi" w:cs="Arial"/>
          <w:sz w:val="22"/>
          <w:szCs w:val="22"/>
        </w:rPr>
      </w:pPr>
    </w:p>
    <w:p w14:paraId="1E77F878" w14:textId="77777777" w:rsidR="00411257" w:rsidRPr="00023D4D" w:rsidRDefault="00411257" w:rsidP="000F3075">
      <w:pPr>
        <w:pStyle w:val="Kop1"/>
        <w:rPr>
          <w:rFonts w:asciiTheme="minorHAnsi" w:hAnsiTheme="minorHAnsi"/>
          <w:sz w:val="22"/>
          <w:szCs w:val="22"/>
        </w:rPr>
        <w:sectPr w:rsidR="00411257" w:rsidRPr="00023D4D" w:rsidSect="00411257">
          <w:headerReference w:type="default" r:id="rId10"/>
          <w:footerReference w:type="even" r:id="rId11"/>
          <w:footerReference w:type="default" r:id="rId12"/>
          <w:headerReference w:type="first" r:id="rId13"/>
          <w:footerReference w:type="first" r:id="rId14"/>
          <w:pgSz w:w="11905" w:h="16836" w:code="9"/>
          <w:pgMar w:top="1134" w:right="565" w:bottom="1134" w:left="1276" w:header="567" w:footer="851" w:gutter="0"/>
          <w:cols w:space="708"/>
          <w:noEndnote/>
          <w:titlePg/>
        </w:sectPr>
      </w:pPr>
    </w:p>
    <w:p w14:paraId="674611FD" w14:textId="77777777" w:rsidR="00C96B55" w:rsidRDefault="00C96B55" w:rsidP="00C96B55">
      <w:pPr>
        <w:rPr>
          <w:rFonts w:eastAsiaTheme="majorEastAsia"/>
          <w:lang w:eastAsia="en-US"/>
        </w:rPr>
      </w:pPr>
    </w:p>
    <w:p w14:paraId="062D0AD4" w14:textId="77777777" w:rsidR="00C96B55" w:rsidRDefault="00C96B55" w:rsidP="00C96B55">
      <w:pPr>
        <w:rPr>
          <w:rFonts w:eastAsiaTheme="majorEastAsia"/>
          <w:lang w:eastAsia="en-US"/>
        </w:rPr>
      </w:pPr>
    </w:p>
    <w:p w14:paraId="4D245CE5" w14:textId="0B743A7D" w:rsidR="006234E6" w:rsidRDefault="002672C2">
      <w:pPr>
        <w:pStyle w:val="Kop1"/>
        <w:keepLines/>
        <w:spacing w:after="0" w:line="276" w:lineRule="auto"/>
        <w:jc w:val="both"/>
        <w:rPr>
          <w:rFonts w:asciiTheme="minorHAnsi" w:eastAsiaTheme="majorEastAsia" w:hAnsiTheme="minorHAnsi" w:cstheme="majorBidi"/>
          <w:bCs/>
          <w:color w:val="365F91" w:themeColor="accent1" w:themeShade="BF"/>
          <w:kern w:val="0"/>
          <w:sz w:val="28"/>
          <w:szCs w:val="28"/>
          <w:lang w:eastAsia="en-US"/>
        </w:rPr>
      </w:pPr>
      <w:bookmarkStart w:id="40" w:name="_Toc451336301"/>
      <w:r>
        <w:rPr>
          <w:rFonts w:asciiTheme="minorHAnsi" w:eastAsiaTheme="majorEastAsia" w:hAnsiTheme="minorHAnsi" w:cstheme="majorBidi"/>
          <w:bCs/>
          <w:color w:val="365F91" w:themeColor="accent1" w:themeShade="BF"/>
          <w:kern w:val="0"/>
          <w:sz w:val="28"/>
          <w:szCs w:val="28"/>
          <w:lang w:eastAsia="en-US"/>
        </w:rPr>
        <w:t>B</w:t>
      </w:r>
      <w:r w:rsidR="006234E6" w:rsidRPr="00023D4D">
        <w:rPr>
          <w:rFonts w:asciiTheme="minorHAnsi" w:eastAsiaTheme="majorEastAsia" w:hAnsiTheme="minorHAnsi" w:cstheme="majorBidi"/>
          <w:bCs/>
          <w:color w:val="365F91" w:themeColor="accent1" w:themeShade="BF"/>
          <w:kern w:val="0"/>
          <w:sz w:val="28"/>
          <w:szCs w:val="28"/>
          <w:lang w:eastAsia="en-US"/>
        </w:rPr>
        <w:t>ijlage 1</w:t>
      </w:r>
      <w:r w:rsidR="006234E6">
        <w:rPr>
          <w:rFonts w:asciiTheme="minorHAnsi" w:eastAsiaTheme="majorEastAsia" w:hAnsiTheme="minorHAnsi" w:cstheme="majorBidi"/>
          <w:bCs/>
          <w:color w:val="365F91" w:themeColor="accent1" w:themeShade="BF"/>
          <w:kern w:val="0"/>
          <w:sz w:val="28"/>
          <w:szCs w:val="28"/>
          <w:lang w:eastAsia="en-US"/>
        </w:rPr>
        <w:t>4</w:t>
      </w:r>
      <w:r w:rsidR="006234E6" w:rsidRPr="00023D4D">
        <w:rPr>
          <w:rFonts w:asciiTheme="minorHAnsi" w:eastAsiaTheme="majorEastAsia" w:hAnsiTheme="minorHAnsi" w:cstheme="majorBidi"/>
          <w:bCs/>
          <w:color w:val="365F91" w:themeColor="accent1" w:themeShade="BF"/>
          <w:kern w:val="0"/>
          <w:sz w:val="28"/>
          <w:szCs w:val="28"/>
          <w:lang w:eastAsia="en-US"/>
        </w:rPr>
        <w:t xml:space="preserve"> </w:t>
      </w:r>
      <w:r w:rsidR="006234E6">
        <w:rPr>
          <w:rFonts w:asciiTheme="minorHAnsi" w:eastAsiaTheme="majorEastAsia" w:hAnsiTheme="minorHAnsi" w:cstheme="majorBidi"/>
          <w:bCs/>
          <w:color w:val="365F91" w:themeColor="accent1" w:themeShade="BF"/>
          <w:kern w:val="0"/>
          <w:sz w:val="28"/>
          <w:szCs w:val="28"/>
          <w:lang w:eastAsia="en-US"/>
        </w:rPr>
        <w:t>Eigen Verklaring SROI</w:t>
      </w:r>
      <w:bookmarkEnd w:id="40"/>
    </w:p>
    <w:p w14:paraId="2A3DF3B0" w14:textId="77777777" w:rsidR="00C96B55" w:rsidRPr="00C96B55" w:rsidRDefault="00C96B55" w:rsidP="00C96B55">
      <w:pPr>
        <w:rPr>
          <w:rFonts w:eastAsiaTheme="majorEastAsia"/>
          <w:lang w:eastAsia="en-US"/>
        </w:rPr>
      </w:pPr>
    </w:p>
    <w:p w14:paraId="6DE25450" w14:textId="77777777" w:rsidR="00C96B55" w:rsidRPr="00C96B55" w:rsidRDefault="00C96B55" w:rsidP="00C96B55">
      <w:pPr>
        <w:widowControl w:val="0"/>
        <w:spacing w:line="200" w:lineRule="exact"/>
        <w:rPr>
          <w:rFonts w:ascii="Calibri" w:eastAsia="Calibri" w:hAnsi="Calibri"/>
          <w:lang w:eastAsia="en-US"/>
        </w:rPr>
      </w:pPr>
    </w:p>
    <w:p w14:paraId="384A69AA" w14:textId="751CEF02" w:rsidR="00C96B55" w:rsidRPr="00C96B55" w:rsidRDefault="00C96B55" w:rsidP="00C96B55">
      <w:pPr>
        <w:widowControl w:val="0"/>
        <w:spacing w:before="46"/>
        <w:ind w:right="2788"/>
        <w:jc w:val="center"/>
        <w:rPr>
          <w:rFonts w:asciiTheme="minorHAnsi" w:eastAsia="Arial" w:hAnsiTheme="minorHAnsi" w:cs="Arial"/>
          <w:b/>
          <w:bCs/>
          <w:w w:val="99"/>
          <w:sz w:val="42"/>
          <w:szCs w:val="42"/>
          <w:lang w:eastAsia="en-US"/>
        </w:rPr>
      </w:pPr>
      <w:r w:rsidRPr="00C96B55">
        <w:rPr>
          <w:rFonts w:asciiTheme="minorHAnsi" w:eastAsia="Arial" w:hAnsiTheme="minorHAnsi" w:cs="Arial"/>
          <w:b/>
          <w:bCs/>
          <w:sz w:val="42"/>
          <w:szCs w:val="42"/>
          <w:lang w:eastAsia="en-US"/>
        </w:rPr>
        <w:t>Verk</w:t>
      </w:r>
      <w:r w:rsidRPr="00C96B55">
        <w:rPr>
          <w:rFonts w:asciiTheme="minorHAnsi" w:eastAsia="Arial" w:hAnsiTheme="minorHAnsi" w:cs="Arial"/>
          <w:b/>
          <w:bCs/>
          <w:spacing w:val="1"/>
          <w:sz w:val="42"/>
          <w:szCs w:val="42"/>
          <w:lang w:eastAsia="en-US"/>
        </w:rPr>
        <w:t>l</w:t>
      </w:r>
      <w:r w:rsidRPr="00C96B55">
        <w:rPr>
          <w:rFonts w:asciiTheme="minorHAnsi" w:eastAsia="Arial" w:hAnsiTheme="minorHAnsi" w:cs="Arial"/>
          <w:b/>
          <w:bCs/>
          <w:spacing w:val="-2"/>
          <w:sz w:val="42"/>
          <w:szCs w:val="42"/>
          <w:lang w:eastAsia="en-US"/>
        </w:rPr>
        <w:t>a</w:t>
      </w:r>
      <w:r w:rsidRPr="00C96B55">
        <w:rPr>
          <w:rFonts w:asciiTheme="minorHAnsi" w:eastAsia="Arial" w:hAnsiTheme="minorHAnsi" w:cs="Arial"/>
          <w:b/>
          <w:bCs/>
          <w:sz w:val="42"/>
          <w:szCs w:val="42"/>
          <w:lang w:eastAsia="en-US"/>
        </w:rPr>
        <w:t>ring</w:t>
      </w:r>
      <w:r w:rsidRPr="00C96B55">
        <w:rPr>
          <w:rFonts w:asciiTheme="minorHAnsi" w:eastAsia="Arial" w:hAnsiTheme="minorHAnsi" w:cs="Arial"/>
          <w:b/>
          <w:bCs/>
          <w:spacing w:val="-23"/>
          <w:sz w:val="42"/>
          <w:szCs w:val="42"/>
          <w:lang w:eastAsia="en-US"/>
        </w:rPr>
        <w:t xml:space="preserve"> </w:t>
      </w:r>
      <w:proofErr w:type="spellStart"/>
      <w:r w:rsidRPr="00C96B55">
        <w:rPr>
          <w:rFonts w:asciiTheme="minorHAnsi" w:eastAsia="Arial" w:hAnsiTheme="minorHAnsi" w:cs="Arial"/>
          <w:b/>
          <w:bCs/>
          <w:sz w:val="42"/>
          <w:szCs w:val="42"/>
          <w:lang w:eastAsia="en-US"/>
        </w:rPr>
        <w:t>Soc</w:t>
      </w:r>
      <w:r w:rsidRPr="00C96B55">
        <w:rPr>
          <w:rFonts w:asciiTheme="minorHAnsi" w:eastAsia="Arial" w:hAnsiTheme="minorHAnsi" w:cs="Arial"/>
          <w:b/>
          <w:bCs/>
          <w:spacing w:val="1"/>
          <w:sz w:val="42"/>
          <w:szCs w:val="42"/>
          <w:lang w:eastAsia="en-US"/>
        </w:rPr>
        <w:t>i</w:t>
      </w:r>
      <w:r w:rsidRPr="00C96B55">
        <w:rPr>
          <w:rFonts w:asciiTheme="minorHAnsi" w:eastAsia="Arial" w:hAnsiTheme="minorHAnsi" w:cs="Arial"/>
          <w:b/>
          <w:bCs/>
          <w:spacing w:val="-2"/>
          <w:sz w:val="42"/>
          <w:szCs w:val="42"/>
          <w:lang w:eastAsia="en-US"/>
        </w:rPr>
        <w:t>a</w:t>
      </w:r>
      <w:r w:rsidRPr="00C96B55">
        <w:rPr>
          <w:rFonts w:asciiTheme="minorHAnsi" w:eastAsia="Arial" w:hAnsiTheme="minorHAnsi" w:cs="Arial"/>
          <w:b/>
          <w:bCs/>
          <w:sz w:val="42"/>
          <w:szCs w:val="42"/>
          <w:lang w:eastAsia="en-US"/>
        </w:rPr>
        <w:t>l</w:t>
      </w:r>
      <w:proofErr w:type="spellEnd"/>
      <w:r w:rsidRPr="00C96B55">
        <w:rPr>
          <w:rFonts w:asciiTheme="minorHAnsi" w:eastAsia="Arial" w:hAnsiTheme="minorHAnsi" w:cs="Arial"/>
          <w:b/>
          <w:bCs/>
          <w:spacing w:val="-24"/>
          <w:sz w:val="42"/>
          <w:szCs w:val="42"/>
          <w:lang w:eastAsia="en-US"/>
        </w:rPr>
        <w:t xml:space="preserve"> </w:t>
      </w:r>
      <w:r w:rsidRPr="00C96B55">
        <w:rPr>
          <w:rFonts w:asciiTheme="minorHAnsi" w:eastAsia="Arial" w:hAnsiTheme="minorHAnsi" w:cs="Arial"/>
          <w:b/>
          <w:bCs/>
          <w:spacing w:val="2"/>
          <w:sz w:val="42"/>
          <w:szCs w:val="42"/>
          <w:lang w:eastAsia="en-US"/>
        </w:rPr>
        <w:t>R</w:t>
      </w:r>
      <w:r w:rsidRPr="00C96B55">
        <w:rPr>
          <w:rFonts w:asciiTheme="minorHAnsi" w:eastAsia="Arial" w:hAnsiTheme="minorHAnsi" w:cs="Arial"/>
          <w:b/>
          <w:bCs/>
          <w:sz w:val="42"/>
          <w:szCs w:val="42"/>
          <w:lang w:eastAsia="en-US"/>
        </w:rPr>
        <w:t>eturn</w:t>
      </w:r>
    </w:p>
    <w:p w14:paraId="1EC981B7" w14:textId="19C467E4" w:rsidR="00C96B55" w:rsidRPr="00C96B55" w:rsidRDefault="00C96B55" w:rsidP="00C96B55">
      <w:pPr>
        <w:widowControl w:val="0"/>
        <w:spacing w:before="46"/>
        <w:ind w:right="2788"/>
        <w:jc w:val="center"/>
        <w:rPr>
          <w:rFonts w:asciiTheme="minorHAnsi" w:eastAsia="Calibri" w:hAnsiTheme="minorHAnsi"/>
          <w:lang w:eastAsia="en-US"/>
        </w:rPr>
      </w:pPr>
      <w:r w:rsidRPr="00C96B55">
        <w:rPr>
          <w:rFonts w:asciiTheme="minorHAnsi" w:eastAsia="Arial" w:hAnsiTheme="minorHAnsi" w:cs="Arial"/>
          <w:b/>
          <w:bCs/>
          <w:sz w:val="42"/>
          <w:szCs w:val="42"/>
          <w:lang w:eastAsia="en-US"/>
        </w:rPr>
        <w:t>Gem</w:t>
      </w:r>
      <w:r w:rsidRPr="00C96B55">
        <w:rPr>
          <w:rFonts w:asciiTheme="minorHAnsi" w:eastAsia="Arial" w:hAnsiTheme="minorHAnsi" w:cs="Arial"/>
          <w:b/>
          <w:bCs/>
          <w:spacing w:val="1"/>
          <w:sz w:val="42"/>
          <w:szCs w:val="42"/>
          <w:lang w:eastAsia="en-US"/>
        </w:rPr>
        <w:t>e</w:t>
      </w:r>
      <w:r w:rsidRPr="00C96B55">
        <w:rPr>
          <w:rFonts w:asciiTheme="minorHAnsi" w:eastAsia="Arial" w:hAnsiTheme="minorHAnsi" w:cs="Arial"/>
          <w:b/>
          <w:bCs/>
          <w:spacing w:val="-2"/>
          <w:sz w:val="42"/>
          <w:szCs w:val="42"/>
          <w:lang w:eastAsia="en-US"/>
        </w:rPr>
        <w:t>e</w:t>
      </w:r>
      <w:r w:rsidRPr="00C96B55">
        <w:rPr>
          <w:rFonts w:asciiTheme="minorHAnsi" w:eastAsia="Arial" w:hAnsiTheme="minorHAnsi" w:cs="Arial"/>
          <w:b/>
          <w:bCs/>
          <w:spacing w:val="1"/>
          <w:sz w:val="42"/>
          <w:szCs w:val="42"/>
          <w:lang w:eastAsia="en-US"/>
        </w:rPr>
        <w:t>n</w:t>
      </w:r>
      <w:r w:rsidRPr="00C96B55">
        <w:rPr>
          <w:rFonts w:asciiTheme="minorHAnsi" w:eastAsia="Arial" w:hAnsiTheme="minorHAnsi" w:cs="Arial"/>
          <w:b/>
          <w:bCs/>
          <w:sz w:val="42"/>
          <w:szCs w:val="42"/>
          <w:lang w:eastAsia="en-US"/>
        </w:rPr>
        <w:t>te</w:t>
      </w:r>
      <w:r w:rsidRPr="00C96B55">
        <w:rPr>
          <w:rFonts w:asciiTheme="minorHAnsi" w:eastAsia="Arial" w:hAnsiTheme="minorHAnsi" w:cs="Arial"/>
          <w:b/>
          <w:bCs/>
          <w:spacing w:val="-41"/>
          <w:sz w:val="42"/>
          <w:szCs w:val="42"/>
          <w:lang w:eastAsia="en-US"/>
        </w:rPr>
        <w:t xml:space="preserve"> Berg en Dal</w:t>
      </w:r>
    </w:p>
    <w:p w14:paraId="33821EAD" w14:textId="77777777" w:rsidR="00C96B55" w:rsidRPr="00C96B55" w:rsidRDefault="00C96B55" w:rsidP="00C96B55">
      <w:pPr>
        <w:widowControl w:val="0"/>
        <w:spacing w:before="18" w:line="260" w:lineRule="exact"/>
        <w:jc w:val="center"/>
        <w:rPr>
          <w:rFonts w:asciiTheme="minorHAnsi" w:eastAsia="Calibri" w:hAnsiTheme="minorHAnsi"/>
          <w:sz w:val="26"/>
          <w:szCs w:val="26"/>
          <w:lang w:eastAsia="en-US"/>
        </w:rPr>
      </w:pPr>
    </w:p>
    <w:p w14:paraId="1ED25419"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05F0F464"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07DC4160"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27C4B753"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40B9AE83"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2E68BCBF"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031DA71C"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23A087BC"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6083F15E"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40CF8B39" w14:textId="77777777" w:rsidR="00C96B55" w:rsidRPr="00C96B55" w:rsidRDefault="00C96B55" w:rsidP="00C96B55">
      <w:pPr>
        <w:widowControl w:val="0"/>
        <w:spacing w:line="286" w:lineRule="exact"/>
        <w:ind w:right="1304"/>
        <w:jc w:val="center"/>
        <w:rPr>
          <w:rFonts w:asciiTheme="minorHAnsi" w:eastAsia="Arial" w:hAnsiTheme="minorHAnsi" w:cs="Arial"/>
          <w:b/>
          <w:bCs/>
          <w:sz w:val="25"/>
          <w:szCs w:val="25"/>
          <w:lang w:eastAsia="en-US"/>
        </w:rPr>
      </w:pPr>
    </w:p>
    <w:p w14:paraId="21DF9A7B" w14:textId="77777777" w:rsidR="00C96B55" w:rsidRPr="00C96B55" w:rsidRDefault="00C96B55" w:rsidP="00C96B55">
      <w:pPr>
        <w:widowControl w:val="0"/>
        <w:spacing w:line="286" w:lineRule="exact"/>
        <w:ind w:right="1304"/>
        <w:jc w:val="center"/>
        <w:rPr>
          <w:rFonts w:asciiTheme="minorHAnsi" w:eastAsia="Arial" w:hAnsiTheme="minorHAnsi" w:cs="Arial"/>
          <w:sz w:val="25"/>
          <w:szCs w:val="25"/>
          <w:lang w:eastAsia="en-US"/>
        </w:rPr>
      </w:pPr>
      <w:r w:rsidRPr="00C96B55">
        <w:rPr>
          <w:rFonts w:asciiTheme="minorHAnsi" w:eastAsia="Arial" w:hAnsiTheme="minorHAnsi" w:cs="Arial"/>
          <w:b/>
          <w:bCs/>
          <w:sz w:val="25"/>
          <w:szCs w:val="25"/>
          <w:lang w:eastAsia="en-US"/>
        </w:rPr>
        <w:t>Offerteaanvraag Europese aanbesteding digitalisering bouw-, milieu- en bodemdossiers gemeente Berg en Dal</w:t>
      </w:r>
    </w:p>
    <w:p w14:paraId="1A362D0A" w14:textId="77777777" w:rsidR="00C96B55" w:rsidRPr="00C96B55" w:rsidRDefault="00C96B55" w:rsidP="00C96B55">
      <w:pPr>
        <w:widowControl w:val="0"/>
        <w:spacing w:before="7" w:line="150" w:lineRule="exact"/>
        <w:rPr>
          <w:rFonts w:asciiTheme="minorHAnsi" w:eastAsia="Calibri" w:hAnsiTheme="minorHAnsi"/>
          <w:sz w:val="15"/>
          <w:szCs w:val="15"/>
          <w:lang w:eastAsia="en-US"/>
        </w:rPr>
      </w:pP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p>
    <w:p w14:paraId="2B6A8FA2" w14:textId="77777777" w:rsidR="00C96B55" w:rsidRPr="00C96B55" w:rsidRDefault="00C96B55" w:rsidP="00C96B55">
      <w:pPr>
        <w:widowControl w:val="0"/>
        <w:spacing w:before="7" w:line="150" w:lineRule="exact"/>
        <w:rPr>
          <w:rFonts w:asciiTheme="minorHAnsi" w:eastAsia="Calibri" w:hAnsiTheme="minorHAnsi"/>
          <w:sz w:val="15"/>
          <w:szCs w:val="15"/>
          <w:lang w:eastAsia="en-US"/>
        </w:rPr>
      </w:pPr>
    </w:p>
    <w:p w14:paraId="3214F9C4" w14:textId="77777777" w:rsidR="00C96B55" w:rsidRPr="00C96B55" w:rsidRDefault="00C96B55" w:rsidP="00C96B55">
      <w:pPr>
        <w:widowControl w:val="0"/>
        <w:spacing w:before="7" w:line="150" w:lineRule="exact"/>
        <w:rPr>
          <w:rFonts w:asciiTheme="minorHAnsi" w:eastAsia="Calibri" w:hAnsiTheme="minorHAnsi"/>
          <w:lang w:eastAsia="en-US"/>
        </w:rPr>
      </w:pPr>
      <w:r w:rsidRPr="00C96B55">
        <w:rPr>
          <w:rFonts w:asciiTheme="minorHAnsi" w:eastAsia="Calibri" w:hAnsiTheme="minorHAnsi"/>
          <w:lang w:eastAsia="en-US"/>
        </w:rPr>
        <w:t>Kenmerk: Z-15-30898</w:t>
      </w:r>
    </w:p>
    <w:p w14:paraId="69BEABB8" w14:textId="77777777" w:rsidR="00C96B55" w:rsidRPr="00C96B55" w:rsidRDefault="00C96B55" w:rsidP="00C96B55">
      <w:pPr>
        <w:widowControl w:val="0"/>
        <w:spacing w:before="7" w:line="150" w:lineRule="exact"/>
        <w:rPr>
          <w:rFonts w:asciiTheme="minorHAnsi" w:eastAsia="Calibri" w:hAnsiTheme="minorHAnsi"/>
          <w:sz w:val="15"/>
          <w:szCs w:val="15"/>
          <w:lang w:eastAsia="en-US"/>
        </w:rPr>
      </w:pPr>
    </w:p>
    <w:p w14:paraId="52CE91AD" w14:textId="77777777" w:rsidR="00C96B55" w:rsidRPr="00C96B55" w:rsidRDefault="00C96B55" w:rsidP="00C96B55">
      <w:pPr>
        <w:widowControl w:val="0"/>
        <w:spacing w:before="7" w:line="150" w:lineRule="exact"/>
        <w:rPr>
          <w:rFonts w:asciiTheme="minorHAnsi" w:eastAsia="Calibri" w:hAnsiTheme="minorHAnsi"/>
          <w:sz w:val="15"/>
          <w:szCs w:val="15"/>
          <w:lang w:eastAsia="en-US"/>
        </w:rPr>
      </w:pPr>
    </w:p>
    <w:p w14:paraId="59B77FE6" w14:textId="77777777" w:rsidR="00C96B55" w:rsidRPr="00C96B55" w:rsidRDefault="00C96B55" w:rsidP="00C96B55">
      <w:pPr>
        <w:widowControl w:val="0"/>
        <w:spacing w:before="7" w:line="150" w:lineRule="exact"/>
        <w:rPr>
          <w:rFonts w:asciiTheme="minorHAnsi" w:eastAsia="Calibri" w:hAnsiTheme="minorHAnsi"/>
          <w:sz w:val="28"/>
          <w:szCs w:val="28"/>
          <w:lang w:eastAsia="en-US"/>
        </w:rPr>
      </w:pP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r w:rsidRPr="00C96B55">
        <w:rPr>
          <w:rFonts w:asciiTheme="minorHAnsi" w:eastAsia="Calibri" w:hAnsiTheme="minorHAnsi"/>
          <w:sz w:val="15"/>
          <w:szCs w:val="15"/>
          <w:lang w:eastAsia="en-US"/>
        </w:rPr>
        <w:tab/>
      </w:r>
    </w:p>
    <w:p w14:paraId="6FB28387" w14:textId="77777777" w:rsidR="00C96B55" w:rsidRPr="00C96B55" w:rsidRDefault="00C96B55" w:rsidP="00C96B55">
      <w:pPr>
        <w:widowControl w:val="0"/>
        <w:spacing w:line="200" w:lineRule="exact"/>
        <w:rPr>
          <w:rFonts w:asciiTheme="minorHAnsi" w:eastAsia="Calibri" w:hAnsiTheme="minorHAnsi"/>
          <w:lang w:eastAsia="en-US"/>
        </w:rPr>
      </w:pPr>
    </w:p>
    <w:p w14:paraId="2E6CBE3E" w14:textId="77777777" w:rsidR="00C96B55" w:rsidRPr="00C96B55" w:rsidRDefault="00C96B55" w:rsidP="00C96B55">
      <w:pPr>
        <w:widowControl w:val="0"/>
        <w:spacing w:line="200" w:lineRule="exact"/>
        <w:rPr>
          <w:rFonts w:asciiTheme="minorHAnsi" w:eastAsia="Calibri" w:hAnsiTheme="minorHAnsi"/>
          <w:lang w:eastAsia="en-US"/>
        </w:rPr>
      </w:pPr>
    </w:p>
    <w:p w14:paraId="1CCB0F17" w14:textId="77777777" w:rsidR="00C96B55" w:rsidRPr="00C96B55" w:rsidRDefault="00C96B55" w:rsidP="00C96B55">
      <w:pPr>
        <w:widowControl w:val="0"/>
        <w:spacing w:line="200" w:lineRule="exact"/>
        <w:rPr>
          <w:rFonts w:asciiTheme="minorHAnsi" w:eastAsia="Calibri" w:hAnsiTheme="minorHAnsi"/>
          <w:lang w:eastAsia="en-US"/>
        </w:rPr>
      </w:pPr>
    </w:p>
    <w:p w14:paraId="350EB288" w14:textId="77777777" w:rsidR="00C96B55" w:rsidRPr="00C96B55" w:rsidRDefault="00C96B55" w:rsidP="00C96B55">
      <w:pPr>
        <w:widowControl w:val="0"/>
        <w:spacing w:line="200" w:lineRule="exact"/>
        <w:rPr>
          <w:rFonts w:asciiTheme="minorHAnsi" w:eastAsia="Calibri" w:hAnsiTheme="minorHAnsi"/>
          <w:lang w:eastAsia="en-US"/>
        </w:rPr>
      </w:pPr>
    </w:p>
    <w:p w14:paraId="0FE3E8B2" w14:textId="77777777" w:rsidR="00C96B55" w:rsidRPr="00C96B55" w:rsidRDefault="00C96B55" w:rsidP="00C96B55">
      <w:pPr>
        <w:widowControl w:val="0"/>
        <w:spacing w:line="200" w:lineRule="exact"/>
        <w:rPr>
          <w:rFonts w:asciiTheme="minorHAnsi" w:eastAsia="Calibri" w:hAnsiTheme="minorHAnsi"/>
          <w:lang w:eastAsia="en-US"/>
        </w:rPr>
      </w:pPr>
    </w:p>
    <w:p w14:paraId="3562AD9C" w14:textId="77777777" w:rsidR="00C96B55" w:rsidRPr="00C96B55" w:rsidRDefault="00C96B55" w:rsidP="00C96B55">
      <w:pPr>
        <w:widowControl w:val="0"/>
        <w:spacing w:line="200" w:lineRule="exact"/>
        <w:rPr>
          <w:rFonts w:asciiTheme="minorHAnsi" w:eastAsia="Calibri" w:hAnsiTheme="minorHAnsi"/>
          <w:lang w:eastAsia="en-US"/>
        </w:rPr>
      </w:pPr>
    </w:p>
    <w:p w14:paraId="25AB1550" w14:textId="77777777" w:rsidR="00C96B55" w:rsidRPr="00C96B55" w:rsidRDefault="00C96B55" w:rsidP="00C96B55">
      <w:pPr>
        <w:widowControl w:val="0"/>
        <w:spacing w:line="200" w:lineRule="exact"/>
        <w:rPr>
          <w:rFonts w:asciiTheme="minorHAnsi" w:eastAsia="Calibri" w:hAnsiTheme="minorHAnsi"/>
          <w:lang w:eastAsia="en-US"/>
        </w:rPr>
      </w:pPr>
    </w:p>
    <w:p w14:paraId="2F5D5729" w14:textId="77777777" w:rsidR="00C96B55" w:rsidRPr="00C96B55" w:rsidRDefault="00C96B55" w:rsidP="00C96B55">
      <w:pPr>
        <w:widowControl w:val="0"/>
        <w:spacing w:line="200" w:lineRule="exact"/>
        <w:rPr>
          <w:rFonts w:asciiTheme="minorHAnsi" w:eastAsia="Calibri" w:hAnsiTheme="minorHAnsi"/>
          <w:lang w:eastAsia="en-US"/>
        </w:rPr>
      </w:pPr>
    </w:p>
    <w:p w14:paraId="2AE5831B" w14:textId="77777777" w:rsidR="00C96B55" w:rsidRPr="00C96B55" w:rsidRDefault="00C96B55" w:rsidP="00C96B55">
      <w:pPr>
        <w:widowControl w:val="0"/>
        <w:spacing w:line="200" w:lineRule="exact"/>
        <w:rPr>
          <w:rFonts w:asciiTheme="minorHAnsi" w:eastAsia="Calibri" w:hAnsiTheme="minorHAnsi"/>
          <w:lang w:eastAsia="en-US"/>
        </w:rPr>
      </w:pPr>
    </w:p>
    <w:p w14:paraId="41E37A06" w14:textId="77777777" w:rsidR="00C96B55" w:rsidRPr="00C96B55" w:rsidRDefault="00C96B55" w:rsidP="00C96B55">
      <w:pPr>
        <w:widowControl w:val="0"/>
        <w:spacing w:line="200" w:lineRule="exact"/>
        <w:rPr>
          <w:rFonts w:asciiTheme="minorHAnsi" w:eastAsia="Calibri" w:hAnsiTheme="minorHAnsi"/>
          <w:lang w:eastAsia="en-US"/>
        </w:rPr>
      </w:pPr>
    </w:p>
    <w:p w14:paraId="4ECD2281" w14:textId="77777777" w:rsidR="00C96B55" w:rsidRPr="00C96B55" w:rsidRDefault="00C96B55" w:rsidP="00C96B55">
      <w:pPr>
        <w:widowControl w:val="0"/>
        <w:spacing w:line="200" w:lineRule="exact"/>
        <w:rPr>
          <w:rFonts w:asciiTheme="minorHAnsi" w:eastAsia="Calibri" w:hAnsiTheme="minorHAnsi"/>
          <w:lang w:eastAsia="en-US"/>
        </w:rPr>
      </w:pPr>
    </w:p>
    <w:p w14:paraId="2EB17F0A" w14:textId="77777777" w:rsidR="00C96B55" w:rsidRPr="00C96B55" w:rsidRDefault="00C96B55" w:rsidP="00C96B55">
      <w:pPr>
        <w:widowControl w:val="0"/>
        <w:spacing w:line="200" w:lineRule="exact"/>
        <w:rPr>
          <w:rFonts w:asciiTheme="minorHAnsi" w:eastAsia="Calibri" w:hAnsiTheme="minorHAnsi"/>
          <w:lang w:eastAsia="en-US"/>
        </w:rPr>
      </w:pPr>
    </w:p>
    <w:p w14:paraId="6A6363BE" w14:textId="77777777" w:rsidR="00C96B55" w:rsidRPr="00C96B55" w:rsidRDefault="00C96B55" w:rsidP="00C96B55">
      <w:pPr>
        <w:widowControl w:val="0"/>
        <w:spacing w:line="200" w:lineRule="exact"/>
        <w:rPr>
          <w:rFonts w:asciiTheme="minorHAnsi" w:eastAsia="Calibri" w:hAnsiTheme="minorHAnsi"/>
          <w:lang w:eastAsia="en-US"/>
        </w:rPr>
      </w:pPr>
    </w:p>
    <w:p w14:paraId="01F66A4F" w14:textId="77777777" w:rsidR="00C96B55" w:rsidRPr="00C96B55" w:rsidRDefault="00C96B55" w:rsidP="00C96B55">
      <w:pPr>
        <w:widowControl w:val="0"/>
        <w:spacing w:line="200" w:lineRule="exact"/>
        <w:rPr>
          <w:rFonts w:asciiTheme="minorHAnsi" w:eastAsia="Calibri" w:hAnsiTheme="minorHAnsi"/>
          <w:lang w:eastAsia="en-US"/>
        </w:rPr>
      </w:pPr>
    </w:p>
    <w:p w14:paraId="65591CF5" w14:textId="77777777" w:rsidR="00C96B55" w:rsidRPr="00C96B55" w:rsidRDefault="00C96B55" w:rsidP="00C96B55">
      <w:pPr>
        <w:widowControl w:val="0"/>
        <w:spacing w:line="200" w:lineRule="exact"/>
        <w:rPr>
          <w:rFonts w:asciiTheme="minorHAnsi" w:eastAsia="Calibri" w:hAnsiTheme="minorHAnsi"/>
          <w:lang w:eastAsia="en-US"/>
        </w:rPr>
      </w:pPr>
    </w:p>
    <w:p w14:paraId="26B8CF0E" w14:textId="77777777" w:rsidR="00C96B55" w:rsidRPr="00C96B55" w:rsidRDefault="00C96B55" w:rsidP="00C96B55">
      <w:pPr>
        <w:widowControl w:val="0"/>
        <w:spacing w:line="200" w:lineRule="exact"/>
        <w:rPr>
          <w:rFonts w:asciiTheme="minorHAnsi" w:eastAsia="Calibri" w:hAnsiTheme="minorHAnsi"/>
          <w:lang w:eastAsia="en-US"/>
        </w:rPr>
      </w:pPr>
    </w:p>
    <w:p w14:paraId="1AEC13B8" w14:textId="77777777" w:rsidR="00C96B55" w:rsidRPr="00C96B55" w:rsidRDefault="00C96B55" w:rsidP="00C96B55">
      <w:pPr>
        <w:widowControl w:val="0"/>
        <w:spacing w:line="200" w:lineRule="exact"/>
        <w:rPr>
          <w:rFonts w:asciiTheme="minorHAnsi" w:eastAsia="Calibri" w:hAnsiTheme="minorHAnsi"/>
          <w:lang w:eastAsia="en-US"/>
        </w:rPr>
      </w:pPr>
    </w:p>
    <w:p w14:paraId="6DBD4631" w14:textId="77777777" w:rsidR="00C96B55" w:rsidRPr="00C96B55" w:rsidRDefault="00C96B55" w:rsidP="00C96B55">
      <w:pPr>
        <w:widowControl w:val="0"/>
        <w:spacing w:line="200" w:lineRule="exact"/>
        <w:rPr>
          <w:rFonts w:asciiTheme="minorHAnsi" w:eastAsia="Calibri" w:hAnsiTheme="minorHAnsi"/>
          <w:lang w:eastAsia="en-US"/>
        </w:rPr>
      </w:pPr>
    </w:p>
    <w:p w14:paraId="113AC987" w14:textId="77777777" w:rsidR="00C96B55" w:rsidRPr="00C96B55" w:rsidRDefault="00C96B55" w:rsidP="00C96B55">
      <w:pPr>
        <w:widowControl w:val="0"/>
        <w:spacing w:line="200" w:lineRule="exact"/>
        <w:rPr>
          <w:rFonts w:asciiTheme="minorHAnsi" w:eastAsia="Calibri" w:hAnsiTheme="minorHAnsi"/>
          <w:lang w:eastAsia="en-US"/>
        </w:rPr>
      </w:pPr>
    </w:p>
    <w:p w14:paraId="1751FFF6" w14:textId="77777777" w:rsidR="00C96B55" w:rsidRPr="00C96B55" w:rsidRDefault="00C96B55" w:rsidP="00C96B55">
      <w:pPr>
        <w:widowControl w:val="0"/>
        <w:spacing w:line="200" w:lineRule="exact"/>
        <w:rPr>
          <w:rFonts w:asciiTheme="minorHAnsi" w:eastAsia="Calibri" w:hAnsiTheme="minorHAnsi"/>
          <w:lang w:eastAsia="en-US"/>
        </w:rPr>
      </w:pPr>
    </w:p>
    <w:p w14:paraId="3FD53185" w14:textId="77777777" w:rsidR="00C96B55" w:rsidRPr="00C96B55" w:rsidRDefault="00C96B55" w:rsidP="00C96B55">
      <w:pPr>
        <w:widowControl w:val="0"/>
        <w:spacing w:line="200" w:lineRule="exact"/>
        <w:rPr>
          <w:rFonts w:asciiTheme="minorHAnsi" w:eastAsia="Calibri" w:hAnsiTheme="minorHAnsi"/>
          <w:lang w:eastAsia="en-US"/>
        </w:rPr>
      </w:pPr>
    </w:p>
    <w:p w14:paraId="70D99B26" w14:textId="77777777" w:rsidR="00C96B55" w:rsidRPr="00C96B55" w:rsidRDefault="00C96B55" w:rsidP="00C96B55">
      <w:pPr>
        <w:widowControl w:val="0"/>
        <w:spacing w:line="200" w:lineRule="exact"/>
        <w:rPr>
          <w:rFonts w:asciiTheme="minorHAnsi" w:eastAsia="Calibri" w:hAnsiTheme="minorHAnsi"/>
          <w:lang w:eastAsia="en-US"/>
        </w:rPr>
      </w:pPr>
    </w:p>
    <w:p w14:paraId="6721E6DB" w14:textId="77777777" w:rsidR="00C96B55" w:rsidRPr="00C96B55" w:rsidRDefault="00C96B55" w:rsidP="00C96B55">
      <w:pPr>
        <w:widowControl w:val="0"/>
        <w:spacing w:line="200" w:lineRule="exact"/>
        <w:rPr>
          <w:rFonts w:asciiTheme="minorHAnsi" w:eastAsia="Calibri" w:hAnsiTheme="minorHAnsi"/>
          <w:lang w:eastAsia="en-US"/>
        </w:rPr>
      </w:pPr>
    </w:p>
    <w:p w14:paraId="1AA24889" w14:textId="77777777" w:rsidR="00C96B55" w:rsidRPr="00C96B55" w:rsidRDefault="00C96B55" w:rsidP="00C96B55">
      <w:pPr>
        <w:widowControl w:val="0"/>
        <w:spacing w:line="200" w:lineRule="exact"/>
        <w:rPr>
          <w:rFonts w:asciiTheme="minorHAnsi" w:eastAsia="Calibri" w:hAnsiTheme="minorHAnsi"/>
          <w:sz w:val="22"/>
          <w:lang w:eastAsia="en-US"/>
        </w:rPr>
      </w:pPr>
    </w:p>
    <w:p w14:paraId="5EC5759A" w14:textId="77777777" w:rsidR="00C96B55" w:rsidRPr="00C96B55" w:rsidRDefault="00C96B55" w:rsidP="00C96B55">
      <w:pPr>
        <w:widowControl w:val="0"/>
        <w:spacing w:line="251" w:lineRule="auto"/>
        <w:ind w:right="1562"/>
        <w:rPr>
          <w:rFonts w:asciiTheme="minorHAnsi" w:eastAsia="Garamond" w:hAnsiTheme="minorHAnsi" w:cs="Garamond"/>
          <w:sz w:val="18"/>
          <w:szCs w:val="16"/>
          <w:lang w:eastAsia="en-US"/>
        </w:rPr>
      </w:pPr>
      <w:r w:rsidRPr="00C96B55">
        <w:rPr>
          <w:rFonts w:asciiTheme="minorHAnsi" w:eastAsia="Garamond" w:hAnsiTheme="minorHAnsi" w:cs="Garamond"/>
          <w:w w:val="105"/>
          <w:sz w:val="18"/>
          <w:szCs w:val="16"/>
          <w:lang w:eastAsia="en-US"/>
        </w:rPr>
        <w:t>Deze</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V</w:t>
      </w:r>
      <w:r w:rsidRPr="00C96B55">
        <w:rPr>
          <w:rFonts w:asciiTheme="minorHAnsi" w:eastAsia="Garamond" w:hAnsiTheme="minorHAnsi" w:cs="Garamond"/>
          <w:w w:val="105"/>
          <w:sz w:val="18"/>
          <w:szCs w:val="16"/>
          <w:lang w:eastAsia="en-US"/>
        </w:rPr>
        <w:t>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k</w:t>
      </w:r>
      <w:r w:rsidRPr="00C96B55">
        <w:rPr>
          <w:rFonts w:asciiTheme="minorHAnsi" w:eastAsia="Garamond" w:hAnsiTheme="minorHAnsi" w:cs="Garamond"/>
          <w:spacing w:val="2"/>
          <w:w w:val="105"/>
          <w:sz w:val="18"/>
          <w:szCs w:val="16"/>
          <w:lang w:eastAsia="en-US"/>
        </w:rPr>
        <w:t>l</w:t>
      </w:r>
      <w:r w:rsidRPr="00C96B55">
        <w:rPr>
          <w:rFonts w:asciiTheme="minorHAnsi" w:eastAsia="Garamond" w:hAnsiTheme="minorHAnsi" w:cs="Garamond"/>
          <w:w w:val="105"/>
          <w:sz w:val="18"/>
          <w:szCs w:val="16"/>
          <w:lang w:eastAsia="en-US"/>
        </w:rPr>
        <w:t>a</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g</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(het</w:t>
      </w:r>
      <w:r w:rsidRPr="00C96B55">
        <w:rPr>
          <w:rFonts w:asciiTheme="minorHAnsi" w:eastAsia="Garamond" w:hAnsiTheme="minorHAnsi" w:cs="Garamond"/>
          <w:spacing w:val="-8"/>
          <w:w w:val="105"/>
          <w:sz w:val="18"/>
          <w:szCs w:val="16"/>
          <w:lang w:eastAsia="en-US"/>
        </w:rPr>
        <w:t xml:space="preserve"> </w:t>
      </w:r>
      <w:r w:rsidRPr="00C96B55">
        <w:rPr>
          <w:rFonts w:asciiTheme="minorHAnsi" w:eastAsia="Garamond" w:hAnsiTheme="minorHAnsi" w:cs="Garamond"/>
          <w:spacing w:val="3"/>
          <w:w w:val="105"/>
          <w:sz w:val="18"/>
          <w:szCs w:val="16"/>
          <w:lang w:eastAsia="en-US"/>
        </w:rPr>
        <w:t>o</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eel)</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die</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t</w:t>
      </w:r>
      <w:r w:rsidRPr="00C96B55">
        <w:rPr>
          <w:rFonts w:asciiTheme="minorHAnsi" w:eastAsia="Garamond" w:hAnsiTheme="minorHAnsi" w:cs="Garamond"/>
          <w:spacing w:val="-8"/>
          <w:w w:val="105"/>
          <w:sz w:val="18"/>
          <w:szCs w:val="16"/>
          <w:lang w:eastAsia="en-US"/>
        </w:rPr>
        <w:t xml:space="preserve"> </w:t>
      </w:r>
      <w:r w:rsidRPr="00C96B55">
        <w:rPr>
          <w:rFonts w:asciiTheme="minorHAnsi" w:eastAsia="Garamond" w:hAnsiTheme="minorHAnsi" w:cs="Garamond"/>
          <w:w w:val="105"/>
          <w:sz w:val="18"/>
          <w:szCs w:val="16"/>
          <w:lang w:eastAsia="en-US"/>
        </w:rPr>
        <w:t>v</w:t>
      </w:r>
      <w:r w:rsidRPr="00C96B55">
        <w:rPr>
          <w:rFonts w:asciiTheme="minorHAnsi" w:eastAsia="Garamond" w:hAnsiTheme="minorHAnsi" w:cs="Garamond"/>
          <w:spacing w:val="1"/>
          <w:w w:val="105"/>
          <w:sz w:val="18"/>
          <w:szCs w:val="16"/>
          <w:lang w:eastAsia="en-US"/>
        </w:rPr>
        <w:t>o</w:t>
      </w:r>
      <w:r w:rsidRPr="00C96B55">
        <w:rPr>
          <w:rFonts w:asciiTheme="minorHAnsi" w:eastAsia="Garamond" w:hAnsiTheme="minorHAnsi" w:cs="Garamond"/>
          <w:w w:val="105"/>
          <w:sz w:val="18"/>
          <w:szCs w:val="16"/>
          <w:lang w:eastAsia="en-US"/>
        </w:rPr>
        <w:t>lledig</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w w:val="105"/>
          <w:sz w:val="18"/>
          <w:szCs w:val="16"/>
          <w:lang w:eastAsia="en-US"/>
        </w:rPr>
        <w:t>te</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spacing w:val="-1"/>
          <w:w w:val="105"/>
          <w:sz w:val="18"/>
          <w:szCs w:val="16"/>
          <w:lang w:eastAsia="en-US"/>
        </w:rPr>
        <w:t>w</w:t>
      </w:r>
      <w:r w:rsidRPr="00C96B55">
        <w:rPr>
          <w:rFonts w:asciiTheme="minorHAnsi" w:eastAsia="Garamond" w:hAnsiTheme="minorHAnsi" w:cs="Garamond"/>
          <w:spacing w:val="1"/>
          <w:w w:val="105"/>
          <w:sz w:val="18"/>
          <w:szCs w:val="16"/>
          <w:lang w:eastAsia="en-US"/>
        </w:rPr>
        <w:t>o</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den</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evuld</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w w:val="105"/>
          <w:sz w:val="18"/>
          <w:szCs w:val="16"/>
          <w:lang w:eastAsia="en-US"/>
        </w:rPr>
        <w:t>en</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spacing w:val="1"/>
          <w:w w:val="105"/>
          <w:sz w:val="18"/>
          <w:szCs w:val="16"/>
          <w:lang w:eastAsia="en-US"/>
        </w:rPr>
        <w:t>b</w:t>
      </w:r>
      <w:r w:rsidRPr="00C96B55">
        <w:rPr>
          <w:rFonts w:asciiTheme="minorHAnsi" w:eastAsia="Garamond" w:hAnsiTheme="minorHAnsi" w:cs="Garamond"/>
          <w:w w:val="105"/>
          <w:sz w:val="18"/>
          <w:szCs w:val="16"/>
          <w:lang w:eastAsia="en-US"/>
        </w:rPr>
        <w:t>ij</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w w:val="105"/>
          <w:sz w:val="18"/>
          <w:szCs w:val="16"/>
          <w:lang w:eastAsia="en-US"/>
        </w:rPr>
        <w:t xml:space="preserve">de </w:t>
      </w:r>
      <w:r w:rsidRPr="00C96B55">
        <w:rPr>
          <w:rFonts w:asciiTheme="minorHAnsi" w:eastAsia="Garamond" w:hAnsiTheme="minorHAnsi" w:cs="Garamond"/>
          <w:spacing w:val="-2"/>
          <w:w w:val="105"/>
          <w:sz w:val="18"/>
          <w:szCs w:val="16"/>
          <w:lang w:eastAsia="en-US"/>
        </w:rPr>
        <w:t>O</w:t>
      </w:r>
      <w:r w:rsidRPr="00C96B55">
        <w:rPr>
          <w:rFonts w:asciiTheme="minorHAnsi" w:eastAsia="Garamond" w:hAnsiTheme="minorHAnsi" w:cs="Garamond"/>
          <w:w w:val="105"/>
          <w:sz w:val="18"/>
          <w:szCs w:val="16"/>
          <w:lang w:eastAsia="en-US"/>
        </w:rPr>
        <w:t>ff</w:t>
      </w:r>
      <w:r w:rsidRPr="00C96B55">
        <w:rPr>
          <w:rFonts w:asciiTheme="minorHAnsi" w:eastAsia="Garamond" w:hAnsiTheme="minorHAnsi" w:cs="Garamond"/>
          <w:spacing w:val="2"/>
          <w:w w:val="105"/>
          <w:sz w:val="18"/>
          <w:szCs w:val="16"/>
          <w:lang w:eastAsia="en-US"/>
        </w:rPr>
        <w:t>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t</w:t>
      </w:r>
      <w:r w:rsidRPr="00C96B55">
        <w:rPr>
          <w:rFonts w:asciiTheme="minorHAnsi" w:eastAsia="Garamond" w:hAnsiTheme="minorHAnsi" w:cs="Garamond"/>
          <w:spacing w:val="2"/>
          <w:w w:val="105"/>
          <w:sz w:val="18"/>
          <w:szCs w:val="16"/>
          <w:lang w:eastAsia="en-US"/>
        </w:rPr>
        <w:t>e</w:t>
      </w:r>
      <w:r w:rsidRPr="00C96B55">
        <w:rPr>
          <w:rFonts w:asciiTheme="minorHAnsi" w:eastAsia="Garamond" w:hAnsiTheme="minorHAnsi" w:cs="Garamond"/>
          <w:w w:val="105"/>
          <w:sz w:val="18"/>
          <w:szCs w:val="16"/>
          <w:lang w:eastAsia="en-US"/>
        </w:rPr>
        <w:t>a</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vra</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w w:val="105"/>
          <w:sz w:val="18"/>
          <w:szCs w:val="16"/>
          <w:lang w:eastAsia="en-US"/>
        </w:rPr>
        <w:t>g</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spacing w:val="-1"/>
          <w:w w:val="105"/>
          <w:sz w:val="18"/>
          <w:szCs w:val="16"/>
          <w:lang w:eastAsia="en-US"/>
        </w:rPr>
        <w:t>w</w:t>
      </w:r>
      <w:r w:rsidRPr="00C96B55">
        <w:rPr>
          <w:rFonts w:asciiTheme="minorHAnsi" w:eastAsia="Garamond" w:hAnsiTheme="minorHAnsi" w:cs="Garamond"/>
          <w:spacing w:val="3"/>
          <w:w w:val="105"/>
          <w:sz w:val="18"/>
          <w:szCs w:val="16"/>
          <w:lang w:eastAsia="en-US"/>
        </w:rPr>
        <w:t>o</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den</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toe</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ev</w:t>
      </w:r>
      <w:r w:rsidRPr="00C96B55">
        <w:rPr>
          <w:rFonts w:asciiTheme="minorHAnsi" w:eastAsia="Garamond" w:hAnsiTheme="minorHAnsi" w:cs="Garamond"/>
          <w:spacing w:val="1"/>
          <w:w w:val="105"/>
          <w:sz w:val="18"/>
          <w:szCs w:val="16"/>
          <w:lang w:eastAsia="en-US"/>
        </w:rPr>
        <w:t>o</w:t>
      </w:r>
      <w:r w:rsidRPr="00C96B55">
        <w:rPr>
          <w:rFonts w:asciiTheme="minorHAnsi" w:eastAsia="Garamond" w:hAnsiTheme="minorHAnsi" w:cs="Garamond"/>
          <w:w w:val="105"/>
          <w:sz w:val="18"/>
          <w:szCs w:val="16"/>
          <w:lang w:eastAsia="en-US"/>
        </w:rPr>
        <w:t>e</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d.</w:t>
      </w:r>
      <w:r w:rsidRPr="00C96B55">
        <w:rPr>
          <w:rFonts w:asciiTheme="minorHAnsi" w:eastAsia="Garamond" w:hAnsiTheme="minorHAnsi" w:cs="Garamond"/>
          <w:w w:val="104"/>
          <w:sz w:val="18"/>
          <w:szCs w:val="16"/>
          <w:lang w:eastAsia="en-US"/>
        </w:rPr>
        <w:t xml:space="preserve"> </w:t>
      </w:r>
      <w:r w:rsidRPr="00C96B55">
        <w:rPr>
          <w:rFonts w:asciiTheme="minorHAnsi" w:eastAsia="Garamond" w:hAnsiTheme="minorHAnsi" w:cs="Garamond"/>
          <w:spacing w:val="-2"/>
          <w:w w:val="105"/>
          <w:sz w:val="18"/>
          <w:szCs w:val="16"/>
          <w:lang w:eastAsia="en-US"/>
        </w:rPr>
        <w:t>O</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emer</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eeft</w:t>
      </w:r>
      <w:r w:rsidRPr="00C96B55">
        <w:rPr>
          <w:rFonts w:asciiTheme="minorHAnsi" w:eastAsia="Garamond" w:hAnsiTheme="minorHAnsi" w:cs="Garamond"/>
          <w:spacing w:val="-4"/>
          <w:w w:val="105"/>
          <w:sz w:val="18"/>
          <w:szCs w:val="16"/>
          <w:lang w:eastAsia="en-US"/>
        </w:rPr>
        <w:t xml:space="preserve"> </w:t>
      </w:r>
      <w:r w:rsidRPr="00C96B55">
        <w:rPr>
          <w:rFonts w:asciiTheme="minorHAnsi" w:eastAsia="Garamond" w:hAnsiTheme="minorHAnsi" w:cs="Garamond"/>
          <w:w w:val="105"/>
          <w:sz w:val="18"/>
          <w:szCs w:val="16"/>
          <w:lang w:eastAsia="en-US"/>
        </w:rPr>
        <w:t>met</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h</w:t>
      </w:r>
      <w:r w:rsidRPr="00C96B55">
        <w:rPr>
          <w:rFonts w:asciiTheme="minorHAnsi" w:eastAsia="Garamond" w:hAnsiTheme="minorHAnsi" w:cs="Garamond"/>
          <w:w w:val="105"/>
          <w:sz w:val="18"/>
          <w:szCs w:val="16"/>
          <w:lang w:eastAsia="en-US"/>
        </w:rPr>
        <w:t>et</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spacing w:val="1"/>
          <w:w w:val="105"/>
          <w:sz w:val="18"/>
          <w:szCs w:val="16"/>
          <w:lang w:eastAsia="en-US"/>
        </w:rPr>
        <w:t>on</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tek</w:t>
      </w:r>
      <w:r w:rsidRPr="00C96B55">
        <w:rPr>
          <w:rFonts w:asciiTheme="minorHAnsi" w:eastAsia="Garamond" w:hAnsiTheme="minorHAnsi" w:cs="Garamond"/>
          <w:spacing w:val="1"/>
          <w:w w:val="105"/>
          <w:sz w:val="18"/>
          <w:szCs w:val="16"/>
          <w:lang w:eastAsia="en-US"/>
        </w:rPr>
        <w:t>en</w:t>
      </w:r>
      <w:r w:rsidRPr="00C96B55">
        <w:rPr>
          <w:rFonts w:asciiTheme="minorHAnsi" w:eastAsia="Garamond" w:hAnsiTheme="minorHAnsi" w:cs="Garamond"/>
          <w:w w:val="105"/>
          <w:sz w:val="18"/>
          <w:szCs w:val="16"/>
          <w:lang w:eastAsia="en-US"/>
        </w:rPr>
        <w:t>en</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v</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w w:val="105"/>
          <w:sz w:val="18"/>
          <w:szCs w:val="16"/>
          <w:lang w:eastAsia="en-US"/>
        </w:rPr>
        <w:t>n</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Ve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k</w:t>
      </w:r>
      <w:r w:rsidRPr="00C96B55">
        <w:rPr>
          <w:rFonts w:asciiTheme="minorHAnsi" w:eastAsia="Garamond" w:hAnsiTheme="minorHAnsi" w:cs="Garamond"/>
          <w:spacing w:val="2"/>
          <w:w w:val="105"/>
          <w:sz w:val="18"/>
          <w:szCs w:val="16"/>
          <w:lang w:eastAsia="en-US"/>
        </w:rPr>
        <w:t>l</w:t>
      </w:r>
      <w:r w:rsidRPr="00C96B55">
        <w:rPr>
          <w:rFonts w:asciiTheme="minorHAnsi" w:eastAsia="Garamond" w:hAnsiTheme="minorHAnsi" w:cs="Garamond"/>
          <w:w w:val="105"/>
          <w:sz w:val="18"/>
          <w:szCs w:val="16"/>
          <w:lang w:eastAsia="en-US"/>
        </w:rPr>
        <w:t>a</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g</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ar</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tie</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w w:val="105"/>
          <w:sz w:val="18"/>
          <w:szCs w:val="16"/>
          <w:lang w:eastAsia="en-US"/>
        </w:rPr>
        <w:t>v</w:t>
      </w:r>
      <w:r w:rsidRPr="00C96B55">
        <w:rPr>
          <w:rFonts w:asciiTheme="minorHAnsi" w:eastAsia="Garamond" w:hAnsiTheme="minorHAnsi" w:cs="Garamond"/>
          <w:spacing w:val="1"/>
          <w:w w:val="105"/>
          <w:sz w:val="18"/>
          <w:szCs w:val="16"/>
          <w:lang w:eastAsia="en-US"/>
        </w:rPr>
        <w:t>oo</w:t>
      </w:r>
      <w:r w:rsidRPr="00C96B55">
        <w:rPr>
          <w:rFonts w:asciiTheme="minorHAnsi" w:eastAsia="Garamond" w:hAnsiTheme="minorHAnsi" w:cs="Garamond"/>
          <w:w w:val="105"/>
          <w:sz w:val="18"/>
          <w:szCs w:val="16"/>
          <w:lang w:eastAsia="en-US"/>
        </w:rPr>
        <w:t>r</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ec</w:t>
      </w:r>
      <w:r w:rsidRPr="00C96B55">
        <w:rPr>
          <w:rFonts w:asciiTheme="minorHAnsi" w:eastAsia="Garamond" w:hAnsiTheme="minorHAnsi" w:cs="Garamond"/>
          <w:spacing w:val="1"/>
          <w:w w:val="105"/>
          <w:sz w:val="18"/>
          <w:szCs w:val="16"/>
          <w:lang w:eastAsia="en-US"/>
        </w:rPr>
        <w:t>h</w:t>
      </w:r>
      <w:r w:rsidRPr="00C96B55">
        <w:rPr>
          <w:rFonts w:asciiTheme="minorHAnsi" w:eastAsia="Garamond" w:hAnsiTheme="minorHAnsi" w:cs="Garamond"/>
          <w:w w:val="105"/>
          <w:sz w:val="18"/>
          <w:szCs w:val="16"/>
          <w:lang w:eastAsia="en-US"/>
        </w:rPr>
        <w:t>t</w:t>
      </w:r>
      <w:r w:rsidRPr="00C96B55">
        <w:rPr>
          <w:rFonts w:asciiTheme="minorHAnsi" w:eastAsia="Garamond" w:hAnsiTheme="minorHAnsi" w:cs="Garamond"/>
          <w:spacing w:val="-2"/>
          <w:w w:val="105"/>
          <w:sz w:val="18"/>
          <w:szCs w:val="16"/>
          <w:lang w:eastAsia="en-US"/>
        </w:rPr>
        <w:t>s</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eldi</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spacing w:val="1"/>
          <w:w w:val="105"/>
          <w:sz w:val="18"/>
          <w:szCs w:val="16"/>
          <w:lang w:eastAsia="en-US"/>
        </w:rPr>
        <w:t>h</w:t>
      </w:r>
      <w:r w:rsidRPr="00C96B55">
        <w:rPr>
          <w:rFonts w:asciiTheme="minorHAnsi" w:eastAsia="Garamond" w:hAnsiTheme="minorHAnsi" w:cs="Garamond"/>
          <w:w w:val="105"/>
          <w:sz w:val="18"/>
          <w:szCs w:val="16"/>
          <w:lang w:eastAsia="en-US"/>
        </w:rPr>
        <w:t>eid</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v</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w w:val="105"/>
          <w:sz w:val="18"/>
          <w:szCs w:val="16"/>
          <w:lang w:eastAsia="en-US"/>
        </w:rPr>
        <w:t>n</w:t>
      </w:r>
      <w:r w:rsidRPr="00C96B55">
        <w:rPr>
          <w:rFonts w:asciiTheme="minorHAnsi" w:eastAsia="Garamond" w:hAnsiTheme="minorHAnsi" w:cs="Garamond"/>
          <w:spacing w:val="-3"/>
          <w:w w:val="105"/>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V</w:t>
      </w:r>
      <w:r w:rsidRPr="00C96B55">
        <w:rPr>
          <w:rFonts w:asciiTheme="minorHAnsi" w:eastAsia="Garamond" w:hAnsiTheme="minorHAnsi" w:cs="Garamond"/>
          <w:spacing w:val="2"/>
          <w:w w:val="105"/>
          <w:sz w:val="18"/>
          <w:szCs w:val="16"/>
          <w:lang w:eastAsia="en-US"/>
        </w:rPr>
        <w:t>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k</w:t>
      </w:r>
      <w:r w:rsidRPr="00C96B55">
        <w:rPr>
          <w:rFonts w:asciiTheme="minorHAnsi" w:eastAsia="Garamond" w:hAnsiTheme="minorHAnsi" w:cs="Garamond"/>
          <w:spacing w:val="2"/>
          <w:w w:val="105"/>
          <w:sz w:val="18"/>
          <w:szCs w:val="16"/>
          <w:lang w:eastAsia="en-US"/>
        </w:rPr>
        <w:t>l</w:t>
      </w:r>
      <w:r w:rsidRPr="00C96B55">
        <w:rPr>
          <w:rFonts w:asciiTheme="minorHAnsi" w:eastAsia="Garamond" w:hAnsiTheme="minorHAnsi" w:cs="Garamond"/>
          <w:w w:val="105"/>
          <w:sz w:val="18"/>
          <w:szCs w:val="16"/>
          <w:lang w:eastAsia="en-US"/>
        </w:rPr>
        <w:t>a</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w:t>
      </w:r>
      <w:r w:rsidRPr="00C96B55">
        <w:rPr>
          <w:rFonts w:asciiTheme="minorHAnsi" w:eastAsia="Garamond" w:hAnsiTheme="minorHAnsi" w:cs="Garamond"/>
          <w:w w:val="104"/>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spacing w:val="1"/>
          <w:w w:val="105"/>
          <w:sz w:val="18"/>
          <w:szCs w:val="16"/>
          <w:lang w:eastAsia="en-US"/>
        </w:rPr>
        <w:t>on</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w w:val="105"/>
          <w:sz w:val="18"/>
          <w:szCs w:val="16"/>
          <w:lang w:eastAsia="en-US"/>
        </w:rPr>
        <w:t>tek</w:t>
      </w:r>
      <w:r w:rsidRPr="00C96B55">
        <w:rPr>
          <w:rFonts w:asciiTheme="minorHAnsi" w:eastAsia="Garamond" w:hAnsiTheme="minorHAnsi" w:cs="Garamond"/>
          <w:spacing w:val="1"/>
          <w:w w:val="105"/>
          <w:sz w:val="18"/>
          <w:szCs w:val="16"/>
          <w:lang w:eastAsia="en-US"/>
        </w:rPr>
        <w:t>en</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w w:val="105"/>
          <w:sz w:val="18"/>
          <w:szCs w:val="16"/>
          <w:lang w:eastAsia="en-US"/>
        </w:rPr>
        <w:t>ar</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w w:val="105"/>
          <w:sz w:val="18"/>
          <w:szCs w:val="16"/>
          <w:lang w:eastAsia="en-US"/>
        </w:rPr>
        <w:t>die</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t</w:t>
      </w:r>
      <w:r w:rsidRPr="00C96B55">
        <w:rPr>
          <w:rFonts w:asciiTheme="minorHAnsi" w:eastAsia="Garamond" w:hAnsiTheme="minorHAnsi" w:cs="Garamond"/>
          <w:spacing w:val="-7"/>
          <w:w w:val="105"/>
          <w:sz w:val="18"/>
          <w:szCs w:val="16"/>
          <w:lang w:eastAsia="en-US"/>
        </w:rPr>
        <w:t xml:space="preserve"> </w:t>
      </w:r>
      <w:r w:rsidRPr="00C96B55">
        <w:rPr>
          <w:rFonts w:asciiTheme="minorHAnsi" w:eastAsia="Garamond" w:hAnsiTheme="minorHAnsi" w:cs="Garamond"/>
          <w:w w:val="105"/>
          <w:sz w:val="18"/>
          <w:szCs w:val="16"/>
          <w:lang w:eastAsia="en-US"/>
        </w:rPr>
        <w:t>dus</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w w:val="105"/>
          <w:sz w:val="18"/>
          <w:szCs w:val="16"/>
          <w:lang w:eastAsia="en-US"/>
        </w:rPr>
        <w:t>d</w:t>
      </w:r>
      <w:r w:rsidRPr="00C96B55">
        <w:rPr>
          <w:rFonts w:asciiTheme="minorHAnsi" w:eastAsia="Garamond" w:hAnsiTheme="minorHAnsi" w:cs="Garamond"/>
          <w:spacing w:val="1"/>
          <w:w w:val="105"/>
          <w:sz w:val="18"/>
          <w:szCs w:val="16"/>
          <w:lang w:eastAsia="en-US"/>
        </w:rPr>
        <w:t>oo</w:t>
      </w:r>
      <w:r w:rsidRPr="00C96B55">
        <w:rPr>
          <w:rFonts w:asciiTheme="minorHAnsi" w:eastAsia="Garamond" w:hAnsiTheme="minorHAnsi" w:cs="Garamond"/>
          <w:w w:val="105"/>
          <w:sz w:val="18"/>
          <w:szCs w:val="16"/>
          <w:lang w:eastAsia="en-US"/>
        </w:rPr>
        <w:t>r</w:t>
      </w:r>
      <w:r w:rsidRPr="00C96B55">
        <w:rPr>
          <w:rFonts w:asciiTheme="minorHAnsi" w:eastAsia="Garamond" w:hAnsiTheme="minorHAnsi" w:cs="Garamond"/>
          <w:spacing w:val="-8"/>
          <w:w w:val="105"/>
          <w:sz w:val="18"/>
          <w:szCs w:val="16"/>
          <w:lang w:eastAsia="en-US"/>
        </w:rPr>
        <w:t xml:space="preserve"> </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6"/>
          <w:w w:val="105"/>
          <w:sz w:val="18"/>
          <w:szCs w:val="16"/>
          <w:lang w:eastAsia="en-US"/>
        </w:rPr>
        <w:t xml:space="preserve"> </w:t>
      </w:r>
      <w:r w:rsidRPr="00C96B55">
        <w:rPr>
          <w:rFonts w:asciiTheme="minorHAnsi" w:eastAsia="Garamond" w:hAnsiTheme="minorHAnsi" w:cs="Garamond"/>
          <w:spacing w:val="1"/>
          <w:w w:val="105"/>
          <w:sz w:val="18"/>
          <w:szCs w:val="16"/>
          <w:lang w:eastAsia="en-US"/>
        </w:rPr>
        <w:t>on</w:t>
      </w:r>
      <w:r w:rsidRPr="00C96B55">
        <w:rPr>
          <w:rFonts w:asciiTheme="minorHAnsi" w:eastAsia="Garamond" w:hAnsiTheme="minorHAnsi" w:cs="Garamond"/>
          <w:w w:val="105"/>
          <w:sz w:val="18"/>
          <w:szCs w:val="16"/>
          <w:lang w:eastAsia="en-US"/>
        </w:rPr>
        <w:t>de</w:t>
      </w:r>
      <w:r w:rsidRPr="00C96B55">
        <w:rPr>
          <w:rFonts w:asciiTheme="minorHAnsi" w:eastAsia="Garamond" w:hAnsiTheme="minorHAnsi" w:cs="Garamond"/>
          <w:spacing w:val="-2"/>
          <w:w w:val="105"/>
          <w:sz w:val="18"/>
          <w:szCs w:val="16"/>
          <w:lang w:eastAsia="en-US"/>
        </w:rPr>
        <w:t>r</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emi</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g</w:t>
      </w:r>
      <w:r w:rsidRPr="00C96B55">
        <w:rPr>
          <w:rFonts w:asciiTheme="minorHAnsi" w:eastAsia="Garamond" w:hAnsiTheme="minorHAnsi" w:cs="Garamond"/>
          <w:spacing w:val="-8"/>
          <w:w w:val="105"/>
          <w:sz w:val="18"/>
          <w:szCs w:val="16"/>
          <w:lang w:eastAsia="en-US"/>
        </w:rPr>
        <w:t xml:space="preserve"> </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e</w:t>
      </w:r>
      <w:r w:rsidRPr="00C96B55">
        <w:rPr>
          <w:rFonts w:asciiTheme="minorHAnsi" w:eastAsia="Garamond" w:hAnsiTheme="minorHAnsi" w:cs="Garamond"/>
          <w:spacing w:val="1"/>
          <w:w w:val="105"/>
          <w:sz w:val="18"/>
          <w:szCs w:val="16"/>
          <w:lang w:eastAsia="en-US"/>
        </w:rPr>
        <w:t>m</w:t>
      </w:r>
      <w:r w:rsidRPr="00C96B55">
        <w:rPr>
          <w:rFonts w:asciiTheme="minorHAnsi" w:eastAsia="Garamond" w:hAnsiTheme="minorHAnsi" w:cs="Garamond"/>
          <w:spacing w:val="-2"/>
          <w:w w:val="105"/>
          <w:sz w:val="18"/>
          <w:szCs w:val="16"/>
          <w:lang w:eastAsia="en-US"/>
        </w:rPr>
        <w:t>a</w:t>
      </w:r>
      <w:r w:rsidRPr="00C96B55">
        <w:rPr>
          <w:rFonts w:asciiTheme="minorHAnsi" w:eastAsia="Garamond" w:hAnsiTheme="minorHAnsi" w:cs="Garamond"/>
          <w:w w:val="105"/>
          <w:sz w:val="18"/>
          <w:szCs w:val="16"/>
          <w:lang w:eastAsia="en-US"/>
        </w:rPr>
        <w:t>c</w:t>
      </w:r>
      <w:r w:rsidRPr="00C96B55">
        <w:rPr>
          <w:rFonts w:asciiTheme="minorHAnsi" w:eastAsia="Garamond" w:hAnsiTheme="minorHAnsi" w:cs="Garamond"/>
          <w:spacing w:val="1"/>
          <w:w w:val="105"/>
          <w:sz w:val="18"/>
          <w:szCs w:val="16"/>
          <w:lang w:eastAsia="en-US"/>
        </w:rPr>
        <w:t>h</w:t>
      </w:r>
      <w:r w:rsidRPr="00C96B55">
        <w:rPr>
          <w:rFonts w:asciiTheme="minorHAnsi" w:eastAsia="Garamond" w:hAnsiTheme="minorHAnsi" w:cs="Garamond"/>
          <w:w w:val="105"/>
          <w:sz w:val="18"/>
          <w:szCs w:val="16"/>
          <w:lang w:eastAsia="en-US"/>
        </w:rPr>
        <w:t>ti</w:t>
      </w:r>
      <w:r w:rsidRPr="00C96B55">
        <w:rPr>
          <w:rFonts w:asciiTheme="minorHAnsi" w:eastAsia="Garamond" w:hAnsiTheme="minorHAnsi" w:cs="Garamond"/>
          <w:spacing w:val="-1"/>
          <w:w w:val="105"/>
          <w:sz w:val="18"/>
          <w:szCs w:val="16"/>
          <w:lang w:eastAsia="en-US"/>
        </w:rPr>
        <w:t>g</w:t>
      </w:r>
      <w:r w:rsidRPr="00C96B55">
        <w:rPr>
          <w:rFonts w:asciiTheme="minorHAnsi" w:eastAsia="Garamond" w:hAnsiTheme="minorHAnsi" w:cs="Garamond"/>
          <w:w w:val="105"/>
          <w:sz w:val="18"/>
          <w:szCs w:val="16"/>
          <w:lang w:eastAsia="en-US"/>
        </w:rPr>
        <w:t>d</w:t>
      </w:r>
      <w:r w:rsidRPr="00C96B55">
        <w:rPr>
          <w:rFonts w:asciiTheme="minorHAnsi" w:eastAsia="Garamond" w:hAnsiTheme="minorHAnsi" w:cs="Garamond"/>
          <w:spacing w:val="-3"/>
          <w:w w:val="105"/>
          <w:sz w:val="18"/>
          <w:szCs w:val="16"/>
          <w:lang w:eastAsia="en-US"/>
        </w:rPr>
        <w:t xml:space="preserve"> </w:t>
      </w:r>
      <w:r w:rsidRPr="00C96B55">
        <w:rPr>
          <w:rFonts w:asciiTheme="minorHAnsi" w:eastAsia="Garamond" w:hAnsiTheme="minorHAnsi" w:cs="Garamond"/>
          <w:w w:val="105"/>
          <w:sz w:val="18"/>
          <w:szCs w:val="16"/>
          <w:lang w:eastAsia="en-US"/>
        </w:rPr>
        <w:t>te</w:t>
      </w:r>
      <w:r w:rsidRPr="00C96B55">
        <w:rPr>
          <w:rFonts w:asciiTheme="minorHAnsi" w:eastAsia="Garamond" w:hAnsiTheme="minorHAnsi" w:cs="Garamond"/>
          <w:spacing w:val="-5"/>
          <w:w w:val="105"/>
          <w:sz w:val="18"/>
          <w:szCs w:val="16"/>
          <w:lang w:eastAsia="en-US"/>
        </w:rPr>
        <w:t xml:space="preserve"> </w:t>
      </w:r>
      <w:r w:rsidRPr="00C96B55">
        <w:rPr>
          <w:rFonts w:asciiTheme="minorHAnsi" w:eastAsia="Garamond" w:hAnsiTheme="minorHAnsi" w:cs="Garamond"/>
          <w:w w:val="105"/>
          <w:sz w:val="18"/>
          <w:szCs w:val="16"/>
          <w:lang w:eastAsia="en-US"/>
        </w:rPr>
        <w:t>zij</w:t>
      </w:r>
      <w:r w:rsidRPr="00C96B55">
        <w:rPr>
          <w:rFonts w:asciiTheme="minorHAnsi" w:eastAsia="Garamond" w:hAnsiTheme="minorHAnsi" w:cs="Garamond"/>
          <w:spacing w:val="1"/>
          <w:w w:val="105"/>
          <w:sz w:val="18"/>
          <w:szCs w:val="16"/>
          <w:lang w:eastAsia="en-US"/>
        </w:rPr>
        <w:t>n</w:t>
      </w:r>
      <w:r w:rsidRPr="00C96B55">
        <w:rPr>
          <w:rFonts w:asciiTheme="minorHAnsi" w:eastAsia="Garamond" w:hAnsiTheme="minorHAnsi" w:cs="Garamond"/>
          <w:w w:val="105"/>
          <w:sz w:val="18"/>
          <w:szCs w:val="16"/>
          <w:lang w:eastAsia="en-US"/>
        </w:rPr>
        <w:t>.</w:t>
      </w:r>
    </w:p>
    <w:p w14:paraId="583D79DF" w14:textId="77777777" w:rsidR="00C96B55" w:rsidRPr="00C96B55" w:rsidRDefault="00C96B55" w:rsidP="00C96B55">
      <w:pPr>
        <w:widowControl w:val="0"/>
        <w:spacing w:line="251" w:lineRule="auto"/>
        <w:rPr>
          <w:rFonts w:asciiTheme="minorHAnsi" w:eastAsia="Garamond" w:hAnsiTheme="minorHAnsi" w:cs="Garamond"/>
          <w:sz w:val="24"/>
          <w:szCs w:val="22"/>
          <w:lang w:eastAsia="en-US"/>
        </w:rPr>
      </w:pPr>
    </w:p>
    <w:p w14:paraId="4979538D" w14:textId="77777777" w:rsidR="00C96B55" w:rsidRPr="00C96B55" w:rsidRDefault="00C96B55" w:rsidP="00C96B55">
      <w:pPr>
        <w:widowControl w:val="0"/>
        <w:rPr>
          <w:rFonts w:asciiTheme="minorHAnsi" w:eastAsia="Garamond" w:hAnsiTheme="minorHAnsi" w:cs="Garamond"/>
          <w:sz w:val="22"/>
          <w:szCs w:val="22"/>
          <w:lang w:eastAsia="en-US"/>
        </w:rPr>
      </w:pPr>
    </w:p>
    <w:p w14:paraId="4E872582" w14:textId="77777777" w:rsidR="00C96B55" w:rsidRPr="00C96B55" w:rsidRDefault="00C96B55" w:rsidP="00C96B55">
      <w:pPr>
        <w:widowControl w:val="0"/>
        <w:rPr>
          <w:rFonts w:asciiTheme="minorHAnsi" w:eastAsia="Garamond" w:hAnsiTheme="minorHAnsi" w:cs="Garamond"/>
          <w:sz w:val="22"/>
          <w:szCs w:val="22"/>
          <w:lang w:eastAsia="en-US"/>
        </w:rPr>
      </w:pPr>
    </w:p>
    <w:p w14:paraId="31B6CB89" w14:textId="77777777" w:rsidR="00C96B55" w:rsidRPr="00C96B55" w:rsidRDefault="00C96B55" w:rsidP="00C96B55">
      <w:pPr>
        <w:widowControl w:val="0"/>
        <w:rPr>
          <w:rFonts w:asciiTheme="minorHAnsi" w:eastAsia="Garamond" w:hAnsiTheme="minorHAnsi" w:cs="Garamond"/>
          <w:sz w:val="22"/>
          <w:szCs w:val="22"/>
          <w:lang w:eastAsia="en-US"/>
        </w:rPr>
      </w:pPr>
    </w:p>
    <w:p w14:paraId="4CAB2268" w14:textId="77777777" w:rsidR="00C96B55" w:rsidRPr="00C96B55" w:rsidRDefault="00C96B55" w:rsidP="00C96B55">
      <w:pPr>
        <w:widowControl w:val="0"/>
        <w:rPr>
          <w:rFonts w:asciiTheme="minorHAnsi" w:eastAsia="Garamond" w:hAnsiTheme="minorHAnsi" w:cs="Garamond"/>
          <w:sz w:val="22"/>
          <w:szCs w:val="22"/>
          <w:lang w:eastAsia="en-US"/>
        </w:rPr>
      </w:pPr>
    </w:p>
    <w:p w14:paraId="5C53CF3D" w14:textId="77777777" w:rsidR="00C96B55" w:rsidRPr="00C96B55" w:rsidRDefault="00C96B55" w:rsidP="00C96B55">
      <w:pPr>
        <w:widowControl w:val="0"/>
        <w:tabs>
          <w:tab w:val="left" w:pos="1816"/>
        </w:tabs>
        <w:rPr>
          <w:rFonts w:asciiTheme="minorHAnsi" w:eastAsia="Garamond" w:hAnsiTheme="minorHAnsi" w:cs="Garamond"/>
          <w:sz w:val="22"/>
          <w:szCs w:val="22"/>
          <w:lang w:eastAsia="en-US"/>
        </w:rPr>
      </w:pPr>
      <w:r w:rsidRPr="00C96B55">
        <w:rPr>
          <w:rFonts w:asciiTheme="minorHAnsi" w:eastAsia="Garamond" w:hAnsiTheme="minorHAnsi" w:cs="Garamond"/>
          <w:sz w:val="22"/>
          <w:szCs w:val="22"/>
          <w:lang w:eastAsia="en-US"/>
        </w:rPr>
        <w:tab/>
      </w:r>
    </w:p>
    <w:p w14:paraId="164240BD" w14:textId="77777777" w:rsidR="00C96B55" w:rsidRPr="00C96B55" w:rsidRDefault="00C96B55" w:rsidP="00C96B55">
      <w:pPr>
        <w:widowControl w:val="0"/>
        <w:rPr>
          <w:rFonts w:asciiTheme="minorHAnsi" w:eastAsia="Garamond" w:hAnsiTheme="minorHAnsi" w:cs="Garamond"/>
          <w:sz w:val="22"/>
          <w:szCs w:val="22"/>
          <w:lang w:eastAsia="en-US"/>
        </w:rPr>
      </w:pPr>
    </w:p>
    <w:p w14:paraId="06BA4384" w14:textId="77777777" w:rsidR="00C96B55" w:rsidRPr="00C96B55" w:rsidRDefault="00C96B55" w:rsidP="00C96B55">
      <w:pPr>
        <w:widowControl w:val="0"/>
        <w:tabs>
          <w:tab w:val="left" w:pos="6291"/>
        </w:tabs>
        <w:spacing w:before="85"/>
        <w:rPr>
          <w:rFonts w:asciiTheme="minorHAnsi" w:eastAsia="Arial" w:hAnsiTheme="minorHAnsi"/>
          <w:sz w:val="16"/>
          <w:szCs w:val="16"/>
          <w:lang w:eastAsia="en-US"/>
        </w:rPr>
      </w:pPr>
    </w:p>
    <w:p w14:paraId="32BCE2EA" w14:textId="77777777" w:rsidR="00C96B55" w:rsidRPr="00C96B55" w:rsidRDefault="00C96B55" w:rsidP="00C96B55">
      <w:pPr>
        <w:widowControl w:val="0"/>
        <w:spacing w:before="7" w:line="120" w:lineRule="exact"/>
        <w:rPr>
          <w:rFonts w:asciiTheme="minorHAnsi" w:eastAsia="Calibri" w:hAnsiTheme="minorHAnsi"/>
          <w:sz w:val="12"/>
          <w:szCs w:val="12"/>
          <w:lang w:eastAsia="en-US"/>
        </w:rPr>
      </w:pPr>
    </w:p>
    <w:p w14:paraId="1359FB2F" w14:textId="77777777" w:rsidR="00C96B55" w:rsidRPr="00C96B55" w:rsidRDefault="00C96B55" w:rsidP="00C96B55">
      <w:pPr>
        <w:widowControl w:val="0"/>
        <w:spacing w:line="200" w:lineRule="exact"/>
        <w:rPr>
          <w:rFonts w:asciiTheme="minorHAnsi" w:eastAsia="Calibri" w:hAnsiTheme="minorHAnsi"/>
          <w:sz w:val="24"/>
          <w:lang w:eastAsia="en-US"/>
        </w:rPr>
      </w:pPr>
    </w:p>
    <w:p w14:paraId="7E05FB2F" w14:textId="77777777" w:rsidR="00C96B55" w:rsidRPr="00C96B55" w:rsidRDefault="00C96B55" w:rsidP="00C96B55">
      <w:pPr>
        <w:widowControl w:val="0"/>
        <w:numPr>
          <w:ilvl w:val="0"/>
          <w:numId w:val="17"/>
        </w:numPr>
        <w:spacing w:before="85"/>
        <w:ind w:left="111" w:firstLine="0"/>
        <w:outlineLvl w:val="1"/>
        <w:rPr>
          <w:rFonts w:asciiTheme="minorHAnsi" w:eastAsia="Arial" w:hAnsiTheme="minorHAnsi"/>
          <w:szCs w:val="16"/>
          <w:lang w:eastAsia="en-US"/>
        </w:rPr>
      </w:pPr>
      <w:bookmarkStart w:id="41" w:name="_Toc451336302"/>
      <w:r w:rsidRPr="00C96B55">
        <w:rPr>
          <w:rFonts w:asciiTheme="minorHAnsi" w:eastAsia="Arial" w:hAnsiTheme="minorHAnsi"/>
          <w:b/>
          <w:bCs/>
          <w:w w:val="105"/>
          <w:szCs w:val="16"/>
          <w:lang w:eastAsia="en-US"/>
        </w:rPr>
        <w:t>Ve</w:t>
      </w:r>
      <w:r w:rsidRPr="00C96B55">
        <w:rPr>
          <w:rFonts w:asciiTheme="minorHAnsi" w:eastAsia="Arial" w:hAnsiTheme="minorHAnsi"/>
          <w:b/>
          <w:bCs/>
          <w:spacing w:val="-2"/>
          <w:w w:val="105"/>
          <w:szCs w:val="16"/>
          <w:lang w:eastAsia="en-US"/>
        </w:rPr>
        <w:t>r</w:t>
      </w:r>
      <w:r w:rsidRPr="00C96B55">
        <w:rPr>
          <w:rFonts w:asciiTheme="minorHAnsi" w:eastAsia="Arial" w:hAnsiTheme="minorHAnsi"/>
          <w:b/>
          <w:bCs/>
          <w:w w:val="105"/>
          <w:szCs w:val="16"/>
          <w:lang w:eastAsia="en-US"/>
        </w:rPr>
        <w:t>k</w:t>
      </w:r>
      <w:r w:rsidRPr="00C96B55">
        <w:rPr>
          <w:rFonts w:asciiTheme="minorHAnsi" w:eastAsia="Arial" w:hAnsiTheme="minorHAnsi"/>
          <w:b/>
          <w:bCs/>
          <w:spacing w:val="-1"/>
          <w:w w:val="105"/>
          <w:szCs w:val="16"/>
          <w:lang w:eastAsia="en-US"/>
        </w:rPr>
        <w:t>l</w:t>
      </w:r>
      <w:r w:rsidRPr="00C96B55">
        <w:rPr>
          <w:rFonts w:asciiTheme="minorHAnsi" w:eastAsia="Arial" w:hAnsiTheme="minorHAnsi"/>
          <w:b/>
          <w:bCs/>
          <w:spacing w:val="1"/>
          <w:w w:val="105"/>
          <w:szCs w:val="16"/>
          <w:lang w:eastAsia="en-US"/>
        </w:rPr>
        <w:t>a</w:t>
      </w:r>
      <w:r w:rsidRPr="00C96B55">
        <w:rPr>
          <w:rFonts w:asciiTheme="minorHAnsi" w:eastAsia="Arial" w:hAnsiTheme="minorHAnsi"/>
          <w:b/>
          <w:bCs/>
          <w:spacing w:val="-1"/>
          <w:w w:val="105"/>
          <w:szCs w:val="16"/>
          <w:lang w:eastAsia="en-US"/>
        </w:rPr>
        <w:t>r</w:t>
      </w:r>
      <w:r w:rsidRPr="00C96B55">
        <w:rPr>
          <w:rFonts w:asciiTheme="minorHAnsi" w:eastAsia="Arial" w:hAnsiTheme="minorHAnsi"/>
          <w:b/>
          <w:bCs/>
          <w:w w:val="105"/>
          <w:szCs w:val="16"/>
          <w:lang w:eastAsia="en-US"/>
        </w:rPr>
        <w:t>ing</w:t>
      </w:r>
      <w:r w:rsidRPr="00C96B55">
        <w:rPr>
          <w:rFonts w:asciiTheme="minorHAnsi" w:eastAsia="Arial" w:hAnsiTheme="minorHAnsi"/>
          <w:b/>
          <w:bCs/>
          <w:spacing w:val="-9"/>
          <w:w w:val="105"/>
          <w:szCs w:val="16"/>
          <w:lang w:eastAsia="en-US"/>
        </w:rPr>
        <w:t xml:space="preserve"> </w:t>
      </w:r>
      <w:proofErr w:type="spellStart"/>
      <w:r w:rsidRPr="00C96B55">
        <w:rPr>
          <w:rFonts w:asciiTheme="minorHAnsi" w:eastAsia="Arial" w:hAnsiTheme="minorHAnsi"/>
          <w:b/>
          <w:bCs/>
          <w:w w:val="105"/>
          <w:szCs w:val="16"/>
          <w:lang w:eastAsia="en-US"/>
        </w:rPr>
        <w:t>Soci</w:t>
      </w:r>
      <w:r w:rsidRPr="00C96B55">
        <w:rPr>
          <w:rFonts w:asciiTheme="minorHAnsi" w:eastAsia="Arial" w:hAnsiTheme="minorHAnsi"/>
          <w:b/>
          <w:bCs/>
          <w:spacing w:val="-1"/>
          <w:w w:val="105"/>
          <w:szCs w:val="16"/>
          <w:lang w:eastAsia="en-US"/>
        </w:rPr>
        <w:t>a</w:t>
      </w:r>
      <w:r w:rsidRPr="00C96B55">
        <w:rPr>
          <w:rFonts w:asciiTheme="minorHAnsi" w:eastAsia="Arial" w:hAnsiTheme="minorHAnsi"/>
          <w:b/>
          <w:bCs/>
          <w:w w:val="105"/>
          <w:szCs w:val="16"/>
          <w:lang w:eastAsia="en-US"/>
        </w:rPr>
        <w:t>l</w:t>
      </w:r>
      <w:proofErr w:type="spellEnd"/>
      <w:r w:rsidRPr="00C96B55">
        <w:rPr>
          <w:rFonts w:asciiTheme="minorHAnsi" w:eastAsia="Arial" w:hAnsiTheme="minorHAnsi"/>
          <w:b/>
          <w:bCs/>
          <w:spacing w:val="-9"/>
          <w:w w:val="105"/>
          <w:szCs w:val="16"/>
          <w:lang w:eastAsia="en-US"/>
        </w:rPr>
        <w:t xml:space="preserve"> </w:t>
      </w:r>
      <w:r w:rsidRPr="00C96B55">
        <w:rPr>
          <w:rFonts w:asciiTheme="minorHAnsi" w:eastAsia="Arial" w:hAnsiTheme="minorHAnsi"/>
          <w:b/>
          <w:bCs/>
          <w:spacing w:val="1"/>
          <w:w w:val="105"/>
          <w:szCs w:val="16"/>
          <w:lang w:eastAsia="en-US"/>
        </w:rPr>
        <w:t>Re</w:t>
      </w:r>
      <w:r w:rsidRPr="00C96B55">
        <w:rPr>
          <w:rFonts w:asciiTheme="minorHAnsi" w:eastAsia="Arial" w:hAnsiTheme="minorHAnsi"/>
          <w:b/>
          <w:bCs/>
          <w:spacing w:val="-2"/>
          <w:w w:val="105"/>
          <w:szCs w:val="16"/>
          <w:lang w:eastAsia="en-US"/>
        </w:rPr>
        <w:t>t</w:t>
      </w:r>
      <w:r w:rsidRPr="00C96B55">
        <w:rPr>
          <w:rFonts w:asciiTheme="minorHAnsi" w:eastAsia="Arial" w:hAnsiTheme="minorHAnsi"/>
          <w:b/>
          <w:bCs/>
          <w:w w:val="105"/>
          <w:szCs w:val="16"/>
          <w:lang w:eastAsia="en-US"/>
        </w:rPr>
        <w:t>urn</w:t>
      </w:r>
      <w:bookmarkEnd w:id="41"/>
    </w:p>
    <w:p w14:paraId="4682345B" w14:textId="575DF577" w:rsidR="00C96B55" w:rsidRPr="00C96B55" w:rsidRDefault="00C96B55" w:rsidP="00C96B55">
      <w:pPr>
        <w:widowControl w:val="0"/>
        <w:spacing w:before="9" w:line="251" w:lineRule="auto"/>
        <w:ind w:right="1618"/>
        <w:jc w:val="both"/>
        <w:rPr>
          <w:rFonts w:asciiTheme="minorHAnsi" w:eastAsia="Arial" w:hAnsiTheme="minorHAnsi"/>
          <w:szCs w:val="16"/>
          <w:lang w:eastAsia="en-US"/>
        </w:rPr>
      </w:pP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eze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v</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ng</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lang w:eastAsia="en-US"/>
        </w:rPr>
        <w:t>(</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o</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gineel)</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t</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w w:val="105"/>
          <w:szCs w:val="16"/>
          <w:lang w:eastAsia="en-US"/>
        </w:rPr>
        <w:t>vol</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g</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te</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o</w:t>
      </w:r>
      <w:r w:rsidRPr="00C96B55">
        <w:rPr>
          <w:rFonts w:asciiTheme="minorHAnsi" w:eastAsia="Arial" w:hAnsiTheme="minorHAnsi"/>
          <w:spacing w:val="5"/>
          <w:w w:val="105"/>
          <w:szCs w:val="16"/>
          <w:lang w:eastAsia="en-US"/>
        </w:rPr>
        <w:t>r</w:t>
      </w:r>
      <w:r w:rsidRPr="00C96B55">
        <w:rPr>
          <w:rFonts w:asciiTheme="minorHAnsi" w:eastAsia="Arial" w:hAnsiTheme="minorHAnsi"/>
          <w:w w:val="105"/>
          <w:szCs w:val="16"/>
          <w:lang w:eastAsia="en-US"/>
        </w:rPr>
        <w:t>d</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evuld</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en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bij</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off</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aa</w:t>
      </w:r>
      <w:r w:rsidRPr="00C96B55">
        <w:rPr>
          <w:rFonts w:asciiTheme="minorHAnsi" w:eastAsia="Arial" w:hAnsiTheme="minorHAnsi"/>
          <w:w w:val="105"/>
          <w:szCs w:val="16"/>
          <w:lang w:eastAsia="en-US"/>
        </w:rPr>
        <w:t>nv</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aag</w:t>
      </w:r>
      <w:r w:rsidRPr="00C96B55">
        <w:rPr>
          <w:rFonts w:asciiTheme="minorHAnsi" w:eastAsia="Arial" w:hAnsiTheme="minorHAnsi"/>
          <w:spacing w:val="-2"/>
          <w:w w:val="105"/>
          <w:szCs w:val="16"/>
          <w:lang w:eastAsia="en-US"/>
        </w:rPr>
        <w:t xml:space="preserve"> </w:t>
      </w:r>
      <w:r w:rsidRPr="00C96B55">
        <w:rPr>
          <w:rFonts w:asciiTheme="minorHAnsi" w:eastAsia="Arial" w:hAnsiTheme="minorHAnsi"/>
          <w:w w:val="105"/>
          <w:szCs w:val="16"/>
          <w:lang w:eastAsia="en-US"/>
        </w:rPr>
        <w:t>te</w:t>
      </w:r>
      <w:r w:rsidRPr="00C96B55">
        <w:rPr>
          <w:rFonts w:asciiTheme="minorHAnsi" w:eastAsia="Arial" w:hAnsiTheme="minorHAnsi"/>
          <w:spacing w:val="-2"/>
          <w:w w:val="105"/>
          <w:szCs w:val="16"/>
          <w:lang w:eastAsia="en-US"/>
        </w:rPr>
        <w:t xml:space="preserve"> w</w:t>
      </w:r>
      <w:r w:rsidRPr="00C96B55">
        <w:rPr>
          <w:rFonts w:asciiTheme="minorHAnsi" w:eastAsia="Arial" w:hAnsiTheme="minorHAnsi"/>
          <w:spacing w:val="1"/>
          <w:w w:val="105"/>
          <w:szCs w:val="16"/>
          <w:lang w:eastAsia="en-US"/>
        </w:rPr>
        <w:t>o</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en</w:t>
      </w:r>
      <w:r w:rsidRPr="00C96B55">
        <w:rPr>
          <w:rFonts w:asciiTheme="minorHAnsi" w:eastAsia="Arial" w:hAnsiTheme="minorHAnsi"/>
          <w:w w:val="104"/>
          <w:szCs w:val="16"/>
          <w:lang w:eastAsia="en-US"/>
        </w:rPr>
        <w:t xml:space="preserve"> </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egevo</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d.</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lang w:eastAsia="en-US"/>
        </w:rPr>
        <w:t>O</w:t>
      </w:r>
      <w:r w:rsidRPr="00C96B55">
        <w:rPr>
          <w:rFonts w:asciiTheme="minorHAnsi" w:eastAsia="Arial" w:hAnsiTheme="minorHAnsi"/>
          <w:w w:val="105"/>
          <w:szCs w:val="16"/>
          <w:lang w:eastAsia="en-US"/>
        </w:rPr>
        <w:t>nd</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me</w:t>
      </w:r>
      <w:r w:rsidRPr="00C96B55">
        <w:rPr>
          <w:rFonts w:asciiTheme="minorHAnsi" w:eastAsia="Arial" w:hAnsiTheme="minorHAnsi"/>
          <w:w w:val="105"/>
          <w:szCs w:val="16"/>
          <w:lang w:eastAsia="en-US"/>
        </w:rPr>
        <w:t>r</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w:t>
      </w:r>
      <w:r w:rsidRPr="00C96B55">
        <w:rPr>
          <w:rFonts w:asciiTheme="minorHAnsi" w:eastAsia="Arial" w:hAnsiTheme="minorHAnsi"/>
          <w:spacing w:val="3"/>
          <w:w w:val="105"/>
          <w:szCs w:val="16"/>
          <w:lang w:eastAsia="en-US"/>
        </w:rPr>
        <w:t>e</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ertekenen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van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2"/>
          <w:w w:val="105"/>
          <w:szCs w:val="16"/>
          <w:lang w:eastAsia="en-US"/>
        </w:rPr>
        <w:t>v</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in</w:t>
      </w:r>
      <w:r w:rsidRPr="00C96B55">
        <w:rPr>
          <w:rFonts w:asciiTheme="minorHAnsi" w:eastAsia="Arial" w:hAnsiTheme="minorHAnsi"/>
          <w:w w:val="105"/>
          <w:szCs w:val="16"/>
          <w:lang w:eastAsia="en-US"/>
        </w:rPr>
        <w:t>g</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ga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ti</w:t>
      </w:r>
      <w:r w:rsidRPr="00C96B55">
        <w:rPr>
          <w:rFonts w:asciiTheme="minorHAnsi" w:eastAsia="Arial" w:hAnsiTheme="minorHAnsi"/>
          <w:w w:val="105"/>
          <w:szCs w:val="16"/>
          <w:lang w:eastAsia="en-US"/>
        </w:rPr>
        <w:t>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vo</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r</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de</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ech</w:t>
      </w:r>
      <w:r w:rsidRPr="00C96B55">
        <w:rPr>
          <w:rFonts w:asciiTheme="minorHAnsi" w:eastAsia="Arial" w:hAnsiTheme="minorHAnsi"/>
          <w:spacing w:val="5"/>
          <w:w w:val="105"/>
          <w:szCs w:val="16"/>
          <w:lang w:eastAsia="en-US"/>
        </w:rPr>
        <w:t>t</w:t>
      </w:r>
      <w:r w:rsidRPr="00C96B55">
        <w:rPr>
          <w:rFonts w:asciiTheme="minorHAnsi" w:eastAsia="Arial" w:hAnsiTheme="minorHAnsi"/>
          <w:spacing w:val="3"/>
          <w:w w:val="105"/>
          <w:szCs w:val="16"/>
          <w:lang w:eastAsia="en-US"/>
        </w:rPr>
        <w:t>s</w:t>
      </w:r>
      <w:r w:rsidRPr="00C96B55">
        <w:rPr>
          <w:rFonts w:asciiTheme="minorHAnsi" w:eastAsia="Arial" w:hAnsiTheme="minorHAnsi"/>
          <w:w w:val="105"/>
          <w:szCs w:val="16"/>
          <w:lang w:eastAsia="en-US"/>
        </w:rPr>
        <w:t>g</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dig</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eid</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de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2"/>
          <w:w w:val="105"/>
          <w:szCs w:val="16"/>
          <w:lang w:eastAsia="en-US"/>
        </w:rPr>
        <w:t>v</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w:t>
      </w:r>
      <w:r w:rsidRPr="00C96B55">
        <w:rPr>
          <w:rFonts w:asciiTheme="minorHAnsi" w:eastAsia="Arial" w:hAnsiTheme="minorHAnsi"/>
          <w:spacing w:val="1"/>
          <w:w w:val="105"/>
          <w:szCs w:val="16"/>
          <w:lang w:eastAsia="en-US"/>
        </w:rPr>
        <w:t>la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ertekenaar</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ie</w:t>
      </w:r>
      <w:r w:rsidRPr="00C96B55">
        <w:rPr>
          <w:rFonts w:asciiTheme="minorHAnsi" w:eastAsia="Arial" w:hAnsiTheme="minorHAnsi"/>
          <w:w w:val="105"/>
          <w:szCs w:val="16"/>
          <w:lang w:eastAsia="en-US"/>
        </w:rPr>
        <w:t>nt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d</w:t>
      </w:r>
      <w:r w:rsidRPr="00C96B55">
        <w:rPr>
          <w:rFonts w:asciiTheme="minorHAnsi" w:eastAsia="Arial" w:hAnsiTheme="minorHAnsi"/>
          <w:spacing w:val="-1"/>
          <w:w w:val="105"/>
          <w:szCs w:val="16"/>
          <w:lang w:eastAsia="en-US"/>
        </w:rPr>
        <w:t>u</w:t>
      </w:r>
      <w:r w:rsidRPr="00C96B55">
        <w:rPr>
          <w:rFonts w:asciiTheme="minorHAnsi" w:eastAsia="Arial" w:hAnsiTheme="minorHAnsi"/>
          <w:w w:val="105"/>
          <w:szCs w:val="16"/>
          <w:lang w:eastAsia="en-US"/>
        </w:rPr>
        <w:t>s</w:t>
      </w:r>
      <w:r w:rsidRPr="00C96B55">
        <w:rPr>
          <w:rFonts w:asciiTheme="minorHAnsi" w:eastAsia="Arial" w:hAnsiTheme="minorHAnsi"/>
          <w:spacing w:val="-5"/>
          <w:w w:val="105"/>
          <w:szCs w:val="16"/>
          <w:lang w:eastAsia="en-US"/>
        </w:rPr>
        <w:t xml:space="preserve"> </w:t>
      </w:r>
      <w:r w:rsidR="009E5EAD">
        <w:rPr>
          <w:rFonts w:asciiTheme="minorHAnsi" w:eastAsia="Arial" w:hAnsiTheme="minorHAnsi"/>
          <w:spacing w:val="-1"/>
          <w:w w:val="105"/>
          <w:szCs w:val="16"/>
          <w:lang w:eastAsia="en-US"/>
        </w:rPr>
        <w:t>vertegenwoordigingsbevoegd te zijn.</w:t>
      </w:r>
    </w:p>
    <w:p w14:paraId="0C1F71AF" w14:textId="77777777" w:rsidR="00C96B55" w:rsidRPr="00C96B55" w:rsidRDefault="00C96B55" w:rsidP="00C96B55">
      <w:pPr>
        <w:widowControl w:val="0"/>
        <w:spacing w:before="5" w:line="190" w:lineRule="exact"/>
        <w:rPr>
          <w:rFonts w:asciiTheme="minorHAnsi" w:eastAsia="Calibri" w:hAnsiTheme="minorHAnsi"/>
          <w:sz w:val="22"/>
          <w:szCs w:val="19"/>
          <w:lang w:eastAsia="en-US"/>
        </w:rPr>
      </w:pPr>
    </w:p>
    <w:p w14:paraId="2D590C42" w14:textId="77777777" w:rsidR="00C96B55" w:rsidRPr="00C96B55" w:rsidRDefault="00C96B55" w:rsidP="00C96B55">
      <w:pPr>
        <w:widowControl w:val="0"/>
        <w:numPr>
          <w:ilvl w:val="0"/>
          <w:numId w:val="17"/>
        </w:numPr>
        <w:ind w:left="111" w:firstLine="0"/>
        <w:outlineLvl w:val="1"/>
        <w:rPr>
          <w:rFonts w:asciiTheme="minorHAnsi" w:eastAsia="Arial" w:hAnsiTheme="minorHAnsi"/>
          <w:szCs w:val="16"/>
          <w:lang w:eastAsia="en-US"/>
        </w:rPr>
      </w:pPr>
      <w:bookmarkStart w:id="42" w:name="_Toc451336303"/>
      <w:r w:rsidRPr="00C96B55">
        <w:rPr>
          <w:rFonts w:asciiTheme="minorHAnsi" w:eastAsia="Arial" w:hAnsiTheme="minorHAnsi"/>
          <w:b/>
          <w:bCs/>
          <w:spacing w:val="1"/>
          <w:w w:val="105"/>
          <w:szCs w:val="16"/>
          <w:lang w:eastAsia="en-US"/>
        </w:rPr>
        <w:t>D</w:t>
      </w:r>
      <w:r w:rsidRPr="00C96B55">
        <w:rPr>
          <w:rFonts w:asciiTheme="minorHAnsi" w:eastAsia="Arial" w:hAnsiTheme="minorHAnsi"/>
          <w:b/>
          <w:bCs/>
          <w:w w:val="105"/>
          <w:szCs w:val="16"/>
          <w:lang w:eastAsia="en-US"/>
        </w:rPr>
        <w:t>e</w:t>
      </w:r>
      <w:r w:rsidRPr="00C96B55">
        <w:rPr>
          <w:rFonts w:asciiTheme="minorHAnsi" w:eastAsia="Arial" w:hAnsiTheme="minorHAnsi"/>
          <w:b/>
          <w:bCs/>
          <w:spacing w:val="-2"/>
          <w:w w:val="105"/>
          <w:szCs w:val="16"/>
          <w:lang w:eastAsia="en-US"/>
        </w:rPr>
        <w:t>f</w:t>
      </w:r>
      <w:r w:rsidRPr="00C96B55">
        <w:rPr>
          <w:rFonts w:asciiTheme="minorHAnsi" w:eastAsia="Arial" w:hAnsiTheme="minorHAnsi"/>
          <w:b/>
          <w:bCs/>
          <w:w w:val="105"/>
          <w:szCs w:val="16"/>
          <w:lang w:eastAsia="en-US"/>
        </w:rPr>
        <w:t>ini</w:t>
      </w:r>
      <w:r w:rsidRPr="00C96B55">
        <w:rPr>
          <w:rFonts w:asciiTheme="minorHAnsi" w:eastAsia="Arial" w:hAnsiTheme="minorHAnsi"/>
          <w:b/>
          <w:bCs/>
          <w:spacing w:val="-2"/>
          <w:w w:val="105"/>
          <w:szCs w:val="16"/>
          <w:lang w:eastAsia="en-US"/>
        </w:rPr>
        <w:t>t</w:t>
      </w:r>
      <w:r w:rsidRPr="00C96B55">
        <w:rPr>
          <w:rFonts w:asciiTheme="minorHAnsi" w:eastAsia="Arial" w:hAnsiTheme="minorHAnsi"/>
          <w:b/>
          <w:bCs/>
          <w:spacing w:val="1"/>
          <w:w w:val="105"/>
          <w:szCs w:val="16"/>
          <w:lang w:eastAsia="en-US"/>
        </w:rPr>
        <w:t>i</w:t>
      </w:r>
      <w:r w:rsidRPr="00C96B55">
        <w:rPr>
          <w:rFonts w:asciiTheme="minorHAnsi" w:eastAsia="Arial" w:hAnsiTheme="minorHAnsi"/>
          <w:b/>
          <w:bCs/>
          <w:w w:val="105"/>
          <w:szCs w:val="16"/>
          <w:lang w:eastAsia="en-US"/>
        </w:rPr>
        <w:t>e</w:t>
      </w:r>
      <w:bookmarkEnd w:id="42"/>
    </w:p>
    <w:p w14:paraId="4C3816F8" w14:textId="485EEB79" w:rsidR="00C96B55" w:rsidRPr="00C96B55" w:rsidRDefault="00C96B55" w:rsidP="00C96B55">
      <w:pPr>
        <w:widowControl w:val="0"/>
        <w:spacing w:before="9" w:line="251" w:lineRule="auto"/>
        <w:ind w:right="1515"/>
        <w:rPr>
          <w:rFonts w:asciiTheme="minorHAnsi" w:eastAsia="Arial" w:hAnsiTheme="minorHAnsi"/>
          <w:szCs w:val="16"/>
          <w:lang w:eastAsia="en-US"/>
        </w:rPr>
      </w:pPr>
      <w:r w:rsidRPr="00C96B55">
        <w:rPr>
          <w:rFonts w:asciiTheme="minorHAnsi" w:eastAsia="Arial" w:hAnsiTheme="minorHAnsi"/>
          <w:spacing w:val="-2"/>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der</w:t>
      </w:r>
      <w:r w:rsidRPr="00C96B55">
        <w:rPr>
          <w:rFonts w:asciiTheme="minorHAnsi" w:eastAsia="Arial" w:hAnsiTheme="minorHAnsi"/>
          <w:spacing w:val="-8"/>
          <w:w w:val="105"/>
          <w:szCs w:val="16"/>
          <w:lang w:eastAsia="en-US"/>
        </w:rPr>
        <w:t xml:space="preserve"> </w:t>
      </w:r>
      <w:proofErr w:type="spellStart"/>
      <w:r w:rsidRPr="00C96B55">
        <w:rPr>
          <w:rFonts w:asciiTheme="minorHAnsi" w:eastAsia="Arial" w:hAnsiTheme="minorHAnsi"/>
          <w:w w:val="105"/>
          <w:szCs w:val="16"/>
          <w:lang w:eastAsia="en-US"/>
        </w:rPr>
        <w:t>Soc</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al</w:t>
      </w:r>
      <w:proofErr w:type="spellEnd"/>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R</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u</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rdt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ve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o</w:t>
      </w:r>
      <w:r w:rsidRPr="00C96B55">
        <w:rPr>
          <w:rFonts w:asciiTheme="minorHAnsi" w:eastAsia="Arial" w:hAnsiTheme="minorHAnsi"/>
          <w:spacing w:val="1"/>
          <w:w w:val="105"/>
          <w:szCs w:val="16"/>
          <w:lang w:eastAsia="en-US"/>
        </w:rPr>
        <w:t>p</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soc</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ale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vo</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r</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aa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eisen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w:t>
      </w:r>
      <w:r w:rsidRPr="00C96B55">
        <w:rPr>
          <w:rFonts w:asciiTheme="minorHAnsi" w:eastAsia="Arial" w:hAnsiTheme="minorHAnsi"/>
          <w:w w:val="105"/>
          <w:szCs w:val="16"/>
          <w:lang w:eastAsia="en-US"/>
        </w:rPr>
        <w:t>of</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s</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bij</w:t>
      </w:r>
      <w:r w:rsidRPr="00C96B55">
        <w:rPr>
          <w:rFonts w:asciiTheme="minorHAnsi" w:eastAsia="Arial" w:hAnsiTheme="minorHAnsi"/>
          <w:w w:val="104"/>
          <w:szCs w:val="16"/>
          <w:lang w:eastAsia="en-US"/>
        </w:rPr>
        <w:t xml:space="preserve"> </w:t>
      </w:r>
      <w:r w:rsidRPr="00C96B55">
        <w:rPr>
          <w:rFonts w:asciiTheme="minorHAnsi" w:eastAsia="Arial" w:hAnsiTheme="minorHAnsi"/>
          <w:w w:val="105"/>
          <w:szCs w:val="16"/>
          <w:lang w:eastAsia="en-US"/>
        </w:rPr>
        <w:t>de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nko</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p</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w w:val="105"/>
          <w:szCs w:val="16"/>
          <w:lang w:eastAsia="en-US"/>
        </w:rPr>
        <w:t>van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ie</w:t>
      </w:r>
      <w:r w:rsidRPr="00C96B55">
        <w:rPr>
          <w:rFonts w:asciiTheme="minorHAnsi" w:eastAsia="Arial" w:hAnsiTheme="minorHAnsi"/>
          <w:w w:val="105"/>
          <w:szCs w:val="16"/>
          <w:lang w:eastAsia="en-US"/>
        </w:rPr>
        <w:t>nste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2"/>
          <w:w w:val="105"/>
          <w:szCs w:val="16"/>
          <w:lang w:eastAsia="en-US"/>
        </w:rPr>
        <w:t xml:space="preserve"> w</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ken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f</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eve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in</w:t>
      </w:r>
      <w:r w:rsidRPr="00C96B55">
        <w:rPr>
          <w:rFonts w:asciiTheme="minorHAnsi" w:eastAsia="Arial" w:hAnsiTheme="minorHAnsi"/>
          <w:w w:val="105"/>
          <w:szCs w:val="16"/>
          <w:lang w:eastAsia="en-US"/>
        </w:rPr>
        <w:t>g</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
          <w:w w:val="105"/>
          <w:szCs w:val="16"/>
          <w:lang w:eastAsia="en-US"/>
        </w:rPr>
        <w:t>Di</w:t>
      </w:r>
      <w:r w:rsidRPr="00C96B55">
        <w:rPr>
          <w:rFonts w:asciiTheme="minorHAnsi" w:eastAsia="Arial" w:hAnsiTheme="minorHAnsi"/>
          <w:w w:val="105"/>
          <w:szCs w:val="16"/>
          <w:lang w:eastAsia="en-US"/>
        </w:rPr>
        <w:t>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b</w:t>
      </w:r>
      <w:r w:rsidRPr="00C96B55">
        <w:rPr>
          <w:rFonts w:asciiTheme="minorHAnsi" w:eastAsia="Arial" w:hAnsiTheme="minorHAnsi"/>
          <w:w w:val="105"/>
          <w:szCs w:val="16"/>
          <w:lang w:eastAsia="en-US"/>
        </w:rPr>
        <w:t>eu</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t</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w w:val="105"/>
          <w:szCs w:val="16"/>
          <w:lang w:eastAsia="en-US"/>
        </w:rPr>
        <w:t>door</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h</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ak</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van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a</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sp</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aken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0"/>
          <w:w w:val="105"/>
          <w:szCs w:val="16"/>
          <w:lang w:eastAsia="en-US"/>
        </w:rPr>
        <w:t>o</w:t>
      </w:r>
      <w:r w:rsidRPr="00C96B55">
        <w:rPr>
          <w:rFonts w:asciiTheme="minorHAnsi" w:eastAsia="Arial" w:hAnsiTheme="minorHAnsi"/>
          <w:spacing w:val="1"/>
          <w:w w:val="105"/>
          <w:szCs w:val="16"/>
          <w:lang w:eastAsia="en-US"/>
        </w:rPr>
        <w:t>p-</w:t>
      </w:r>
      <w:r w:rsidRPr="00C96B55">
        <w:rPr>
          <w:rFonts w:asciiTheme="minorHAnsi" w:eastAsia="Arial" w:hAnsiTheme="minorHAnsi"/>
          <w:spacing w:val="1"/>
          <w:w w:val="104"/>
          <w:szCs w:val="16"/>
          <w:lang w:eastAsia="en-US"/>
        </w:rPr>
        <w:t xml:space="preserve"> </w:t>
      </w:r>
      <w:r w:rsidRPr="00C96B55">
        <w:rPr>
          <w:rFonts w:asciiTheme="minorHAnsi" w:eastAsia="Arial" w:hAnsiTheme="minorHAnsi"/>
          <w:w w:val="105"/>
          <w:szCs w:val="16"/>
          <w:lang w:eastAsia="en-US"/>
        </w:rPr>
        <w:t>d</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ac</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em</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s</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ov</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r</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a</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b</w:t>
      </w:r>
      <w:r w:rsidRPr="00C96B55">
        <w:rPr>
          <w:rFonts w:asciiTheme="minorHAnsi" w:eastAsia="Arial" w:hAnsiTheme="minorHAnsi"/>
          <w:w w:val="105"/>
          <w:szCs w:val="16"/>
          <w:lang w:eastAsia="en-US"/>
        </w:rPr>
        <w:t>eidspla</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tse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le</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kplekken</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f</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geplekken</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w w:val="105"/>
          <w:szCs w:val="16"/>
          <w:lang w:eastAsia="en-US"/>
        </w:rPr>
        <w:t>voor</w:t>
      </w:r>
      <w:r w:rsidRPr="00C96B55">
        <w:rPr>
          <w:rFonts w:asciiTheme="minorHAnsi" w:eastAsia="Arial" w:hAnsiTheme="minorHAnsi"/>
          <w:spacing w:val="-9"/>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sen</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8"/>
          <w:w w:val="105"/>
          <w:szCs w:val="16"/>
          <w:lang w:eastAsia="en-US"/>
        </w:rPr>
        <w:t>a</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nd</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ot</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a</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b</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ds</w:t>
      </w:r>
      <w:r w:rsidRPr="00C96B55">
        <w:rPr>
          <w:rFonts w:asciiTheme="minorHAnsi" w:eastAsia="Arial" w:hAnsiTheme="minorHAnsi"/>
          <w:spacing w:val="1"/>
          <w:w w:val="105"/>
          <w:szCs w:val="16"/>
          <w:lang w:eastAsia="en-US"/>
        </w:rPr>
        <w:t>ma</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kt.</w:t>
      </w:r>
    </w:p>
    <w:p w14:paraId="1ED5FD84" w14:textId="77777777" w:rsidR="00C96B55" w:rsidRPr="00C96B55" w:rsidRDefault="00C96B55" w:rsidP="00C96B55">
      <w:pPr>
        <w:widowControl w:val="0"/>
        <w:spacing w:before="4" w:line="190" w:lineRule="exact"/>
        <w:rPr>
          <w:rFonts w:asciiTheme="minorHAnsi" w:eastAsia="Calibri" w:hAnsiTheme="minorHAnsi"/>
          <w:sz w:val="22"/>
          <w:szCs w:val="19"/>
          <w:lang w:eastAsia="en-US"/>
        </w:rPr>
      </w:pPr>
    </w:p>
    <w:p w14:paraId="126B6721" w14:textId="77777777" w:rsidR="00C96B55" w:rsidRPr="00C96B55" w:rsidRDefault="00C96B55" w:rsidP="00C96B55">
      <w:pPr>
        <w:widowControl w:val="0"/>
        <w:numPr>
          <w:ilvl w:val="0"/>
          <w:numId w:val="17"/>
        </w:numPr>
        <w:ind w:left="111" w:firstLine="0"/>
        <w:outlineLvl w:val="1"/>
        <w:rPr>
          <w:rFonts w:asciiTheme="minorHAnsi" w:eastAsia="Arial" w:hAnsiTheme="minorHAnsi"/>
          <w:szCs w:val="16"/>
          <w:lang w:eastAsia="en-US"/>
        </w:rPr>
      </w:pPr>
      <w:bookmarkStart w:id="43" w:name="_Toc451336304"/>
      <w:r w:rsidRPr="00C96B55">
        <w:rPr>
          <w:rFonts w:asciiTheme="minorHAnsi" w:eastAsia="Arial" w:hAnsiTheme="minorHAnsi"/>
          <w:b/>
          <w:bCs/>
          <w:spacing w:val="1"/>
          <w:w w:val="105"/>
          <w:szCs w:val="16"/>
          <w:lang w:eastAsia="en-US"/>
        </w:rPr>
        <w:t>D</w:t>
      </w:r>
      <w:r w:rsidRPr="00C96B55">
        <w:rPr>
          <w:rFonts w:asciiTheme="minorHAnsi" w:eastAsia="Arial" w:hAnsiTheme="minorHAnsi"/>
          <w:b/>
          <w:bCs/>
          <w:w w:val="105"/>
          <w:szCs w:val="16"/>
          <w:lang w:eastAsia="en-US"/>
        </w:rPr>
        <w:t>oel</w:t>
      </w:r>
      <w:r w:rsidRPr="00C96B55">
        <w:rPr>
          <w:rFonts w:asciiTheme="minorHAnsi" w:eastAsia="Arial" w:hAnsiTheme="minorHAnsi"/>
          <w:b/>
          <w:bCs/>
          <w:spacing w:val="-1"/>
          <w:w w:val="105"/>
          <w:szCs w:val="16"/>
          <w:lang w:eastAsia="en-US"/>
        </w:rPr>
        <w:t>s</w:t>
      </w:r>
      <w:r w:rsidRPr="00C96B55">
        <w:rPr>
          <w:rFonts w:asciiTheme="minorHAnsi" w:eastAsia="Arial" w:hAnsiTheme="minorHAnsi"/>
          <w:b/>
          <w:bCs/>
          <w:spacing w:val="-2"/>
          <w:w w:val="105"/>
          <w:szCs w:val="16"/>
          <w:lang w:eastAsia="en-US"/>
        </w:rPr>
        <w:t>t</w:t>
      </w:r>
      <w:r w:rsidRPr="00C96B55">
        <w:rPr>
          <w:rFonts w:asciiTheme="minorHAnsi" w:eastAsia="Arial" w:hAnsiTheme="minorHAnsi"/>
          <w:b/>
          <w:bCs/>
          <w:w w:val="105"/>
          <w:szCs w:val="16"/>
          <w:lang w:eastAsia="en-US"/>
        </w:rPr>
        <w:t>e</w:t>
      </w:r>
      <w:r w:rsidRPr="00C96B55">
        <w:rPr>
          <w:rFonts w:asciiTheme="minorHAnsi" w:eastAsia="Arial" w:hAnsiTheme="minorHAnsi"/>
          <w:b/>
          <w:bCs/>
          <w:spacing w:val="-1"/>
          <w:w w:val="105"/>
          <w:szCs w:val="16"/>
          <w:lang w:eastAsia="en-US"/>
        </w:rPr>
        <w:t>l</w:t>
      </w:r>
      <w:r w:rsidRPr="00C96B55">
        <w:rPr>
          <w:rFonts w:asciiTheme="minorHAnsi" w:eastAsia="Arial" w:hAnsiTheme="minorHAnsi"/>
          <w:b/>
          <w:bCs/>
          <w:spacing w:val="1"/>
          <w:w w:val="105"/>
          <w:szCs w:val="16"/>
          <w:lang w:eastAsia="en-US"/>
        </w:rPr>
        <w:t>l</w:t>
      </w:r>
      <w:r w:rsidRPr="00C96B55">
        <w:rPr>
          <w:rFonts w:asciiTheme="minorHAnsi" w:eastAsia="Arial" w:hAnsiTheme="minorHAnsi"/>
          <w:b/>
          <w:bCs/>
          <w:w w:val="105"/>
          <w:szCs w:val="16"/>
          <w:lang w:eastAsia="en-US"/>
        </w:rPr>
        <w:t>ing</w:t>
      </w:r>
      <w:bookmarkEnd w:id="43"/>
    </w:p>
    <w:p w14:paraId="3D601CFA" w14:textId="77777777" w:rsidR="00C96B55" w:rsidRPr="00C96B55" w:rsidRDefault="00C96B55" w:rsidP="00C96B55">
      <w:pPr>
        <w:widowControl w:val="0"/>
        <w:spacing w:before="10" w:line="252" w:lineRule="auto"/>
        <w:ind w:right="1050"/>
        <w:rPr>
          <w:rFonts w:asciiTheme="minorHAnsi" w:eastAsia="Arial" w:hAnsiTheme="minorHAnsi"/>
          <w:szCs w:val="16"/>
          <w:lang w:eastAsia="en-US"/>
        </w:rPr>
      </w:pP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2"/>
          <w:w w:val="105"/>
          <w:szCs w:val="16"/>
          <w:lang w:eastAsia="en-US"/>
        </w:rPr>
        <w:t>G</w:t>
      </w:r>
      <w:r w:rsidRPr="00C96B55">
        <w:rPr>
          <w:rFonts w:asciiTheme="minorHAnsi" w:eastAsia="Arial" w:hAnsiTheme="minorHAnsi"/>
          <w:w w:val="105"/>
          <w:szCs w:val="16"/>
          <w:lang w:eastAsia="en-US"/>
        </w:rPr>
        <w:t>eme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Berg en Dal</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w w:val="105"/>
          <w:szCs w:val="16"/>
          <w:lang w:eastAsia="en-US"/>
        </w:rPr>
        <w:t>hee</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a</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s</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lli</w:t>
      </w:r>
      <w:r w:rsidRPr="00C96B55">
        <w:rPr>
          <w:rFonts w:asciiTheme="minorHAnsi" w:eastAsia="Arial" w:hAnsiTheme="minorHAnsi"/>
          <w:w w:val="105"/>
          <w:szCs w:val="16"/>
          <w:lang w:eastAsia="en-US"/>
        </w:rPr>
        <w:t>ng</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m</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sen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ela</w:t>
      </w:r>
      <w:r w:rsidRPr="00C96B55">
        <w:rPr>
          <w:rFonts w:asciiTheme="minorHAnsi" w:eastAsia="Arial" w:hAnsiTheme="minorHAnsi"/>
          <w:spacing w:val="-1"/>
          <w:w w:val="105"/>
          <w:szCs w:val="16"/>
          <w:lang w:eastAsia="en-US"/>
        </w:rPr>
        <w:t>t</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ef</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ro</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e</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
          <w:w w:val="105"/>
          <w:szCs w:val="16"/>
          <w:lang w:eastAsia="en-US"/>
        </w:rPr>
        <w:t>af</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nd</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t</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7"/>
          <w:w w:val="105"/>
          <w:szCs w:val="16"/>
          <w:lang w:eastAsia="en-US"/>
        </w:rPr>
        <w:t>a</w:t>
      </w:r>
      <w:r w:rsidRPr="00C96B55">
        <w:rPr>
          <w:rFonts w:asciiTheme="minorHAnsi" w:eastAsia="Arial" w:hAnsiTheme="minorHAnsi"/>
          <w:w w:val="105"/>
          <w:szCs w:val="16"/>
          <w:lang w:eastAsia="en-US"/>
        </w:rPr>
        <w:t>rb</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ds</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a</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mi</w:t>
      </w:r>
      <w:r w:rsidRPr="00C96B55">
        <w:rPr>
          <w:rFonts w:asciiTheme="minorHAnsi" w:eastAsia="Arial" w:hAnsiTheme="minorHAnsi"/>
          <w:w w:val="105"/>
          <w:szCs w:val="16"/>
          <w:lang w:eastAsia="en-US"/>
        </w:rPr>
        <w:t>d</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els</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aar</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b</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s</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s</w:t>
      </w:r>
      <w:r w:rsidRPr="00C96B55">
        <w:rPr>
          <w:rFonts w:asciiTheme="minorHAnsi" w:eastAsia="Arial" w:hAnsiTheme="minorHAnsi"/>
          <w:spacing w:val="1"/>
          <w:w w:val="105"/>
          <w:szCs w:val="16"/>
          <w:lang w:eastAsia="en-US"/>
        </w:rPr>
        <w:t>b</w:t>
      </w:r>
      <w:r w:rsidRPr="00C96B55">
        <w:rPr>
          <w:rFonts w:asciiTheme="minorHAnsi" w:eastAsia="Arial" w:hAnsiTheme="minorHAnsi"/>
          <w:w w:val="105"/>
          <w:szCs w:val="16"/>
          <w:lang w:eastAsia="en-US"/>
        </w:rPr>
        <w:t>eleid</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1"/>
          <w:w w:val="105"/>
          <w:szCs w:val="16"/>
          <w:lang w:eastAsia="en-US"/>
        </w:rPr>
        <w:t>du</w:t>
      </w:r>
      <w:r w:rsidRPr="00C96B55">
        <w:rPr>
          <w:rFonts w:asciiTheme="minorHAnsi" w:eastAsia="Arial" w:hAnsiTheme="minorHAnsi"/>
          <w:spacing w:val="1"/>
          <w:w w:val="105"/>
          <w:szCs w:val="16"/>
          <w:lang w:eastAsia="en-US"/>
        </w:rPr>
        <w:t>u</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z</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am</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an</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e</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k</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ij</w:t>
      </w:r>
      <w:r w:rsidRPr="00C96B55">
        <w:rPr>
          <w:rFonts w:asciiTheme="minorHAnsi" w:eastAsia="Arial" w:hAnsiTheme="minorHAnsi"/>
          <w:w w:val="105"/>
          <w:szCs w:val="16"/>
          <w:lang w:eastAsia="en-US"/>
        </w:rPr>
        <w:t>g</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p>
    <w:p w14:paraId="2B44814E" w14:textId="77777777" w:rsidR="00C96B55" w:rsidRPr="00C96B55" w:rsidRDefault="00C96B55" w:rsidP="00C96B55">
      <w:pPr>
        <w:widowControl w:val="0"/>
        <w:spacing w:before="2" w:line="190" w:lineRule="exact"/>
        <w:rPr>
          <w:rFonts w:asciiTheme="minorHAnsi" w:eastAsia="Calibri" w:hAnsiTheme="minorHAnsi"/>
          <w:sz w:val="22"/>
          <w:szCs w:val="19"/>
          <w:lang w:eastAsia="en-US"/>
        </w:rPr>
      </w:pPr>
    </w:p>
    <w:p w14:paraId="7E21690B" w14:textId="77777777" w:rsidR="00C96B55" w:rsidRPr="00C96B55" w:rsidRDefault="00C96B55" w:rsidP="00C96B55">
      <w:pPr>
        <w:widowControl w:val="0"/>
        <w:numPr>
          <w:ilvl w:val="0"/>
          <w:numId w:val="17"/>
        </w:numPr>
        <w:ind w:left="111" w:firstLine="0"/>
        <w:outlineLvl w:val="1"/>
        <w:rPr>
          <w:rFonts w:asciiTheme="minorHAnsi" w:eastAsia="Arial" w:hAnsiTheme="minorHAnsi"/>
          <w:szCs w:val="16"/>
          <w:lang w:eastAsia="en-US"/>
        </w:rPr>
      </w:pPr>
      <w:bookmarkStart w:id="44" w:name="_Toc451336305"/>
      <w:r w:rsidRPr="00C96B55">
        <w:rPr>
          <w:rFonts w:asciiTheme="minorHAnsi" w:eastAsia="Arial" w:hAnsiTheme="minorHAnsi"/>
          <w:b/>
          <w:bCs/>
          <w:spacing w:val="1"/>
          <w:w w:val="105"/>
          <w:szCs w:val="16"/>
          <w:lang w:eastAsia="en-US"/>
        </w:rPr>
        <w:t>D</w:t>
      </w:r>
      <w:r w:rsidRPr="00C96B55">
        <w:rPr>
          <w:rFonts w:asciiTheme="minorHAnsi" w:eastAsia="Arial" w:hAnsiTheme="minorHAnsi"/>
          <w:b/>
          <w:bCs/>
          <w:w w:val="105"/>
          <w:szCs w:val="16"/>
          <w:lang w:eastAsia="en-US"/>
        </w:rPr>
        <w:t>oelg</w:t>
      </w:r>
      <w:r w:rsidRPr="00C96B55">
        <w:rPr>
          <w:rFonts w:asciiTheme="minorHAnsi" w:eastAsia="Arial" w:hAnsiTheme="minorHAnsi"/>
          <w:b/>
          <w:bCs/>
          <w:spacing w:val="-1"/>
          <w:w w:val="105"/>
          <w:szCs w:val="16"/>
          <w:lang w:eastAsia="en-US"/>
        </w:rPr>
        <w:t>r</w:t>
      </w:r>
      <w:r w:rsidRPr="00C96B55">
        <w:rPr>
          <w:rFonts w:asciiTheme="minorHAnsi" w:eastAsia="Arial" w:hAnsiTheme="minorHAnsi"/>
          <w:b/>
          <w:bCs/>
          <w:w w:val="105"/>
          <w:szCs w:val="16"/>
          <w:lang w:eastAsia="en-US"/>
        </w:rPr>
        <w:t>oep</w:t>
      </w:r>
      <w:bookmarkEnd w:id="44"/>
    </w:p>
    <w:p w14:paraId="62C7D7C9" w14:textId="77777777" w:rsidR="00C96B55" w:rsidRPr="00C96B55" w:rsidRDefault="00C96B55" w:rsidP="00C96B55">
      <w:pPr>
        <w:widowControl w:val="0"/>
        <w:spacing w:before="3" w:line="200" w:lineRule="exact"/>
        <w:rPr>
          <w:rFonts w:asciiTheme="minorHAnsi" w:eastAsia="Calibri" w:hAnsiTheme="minorHAnsi"/>
          <w:sz w:val="24"/>
          <w:lang w:eastAsia="en-US"/>
        </w:rPr>
      </w:pPr>
    </w:p>
    <w:p w14:paraId="27AE1F8D" w14:textId="77777777" w:rsidR="00C96B55" w:rsidRPr="00C96B55" w:rsidRDefault="00C96B55" w:rsidP="00C96B55">
      <w:pPr>
        <w:widowControl w:val="0"/>
        <w:rPr>
          <w:rFonts w:asciiTheme="minorHAnsi" w:eastAsia="Arial" w:hAnsiTheme="minorHAnsi"/>
          <w:szCs w:val="16"/>
          <w:lang w:eastAsia="en-US"/>
        </w:rPr>
      </w:pPr>
      <w:r w:rsidRPr="00C96B55">
        <w:rPr>
          <w:rFonts w:asciiTheme="minorHAnsi" w:eastAsia="Arial" w:hAnsiTheme="minorHAnsi"/>
          <w:w w:val="105"/>
          <w:szCs w:val="16"/>
          <w:lang w:eastAsia="en-US"/>
        </w:rPr>
        <w:t>Tot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d</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el</w:t>
      </w:r>
      <w:r w:rsidRPr="00C96B55">
        <w:rPr>
          <w:rFonts w:asciiTheme="minorHAnsi" w:eastAsia="Arial" w:hAnsiTheme="minorHAnsi"/>
          <w:spacing w:val="1"/>
          <w:w w:val="105"/>
          <w:szCs w:val="16"/>
          <w:lang w:eastAsia="en-US"/>
        </w:rPr>
        <w:t>g</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ep</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or</w:t>
      </w:r>
      <w:r w:rsidRPr="00C96B55">
        <w:rPr>
          <w:rFonts w:asciiTheme="minorHAnsi" w:eastAsia="Arial" w:hAnsiTheme="minorHAnsi"/>
          <w:spacing w:val="-5"/>
          <w:w w:val="105"/>
          <w:szCs w:val="16"/>
          <w:lang w:eastAsia="en-US"/>
        </w:rPr>
        <w:t xml:space="preserve"> </w:t>
      </w:r>
      <w:proofErr w:type="spellStart"/>
      <w:r w:rsidRPr="00C96B55">
        <w:rPr>
          <w:rFonts w:asciiTheme="minorHAnsi" w:eastAsia="Arial" w:hAnsiTheme="minorHAnsi"/>
          <w:spacing w:val="1"/>
          <w:w w:val="105"/>
          <w:szCs w:val="16"/>
          <w:lang w:eastAsia="en-US"/>
        </w:rPr>
        <w:t>S</w:t>
      </w:r>
      <w:r w:rsidRPr="00C96B55">
        <w:rPr>
          <w:rFonts w:asciiTheme="minorHAnsi" w:eastAsia="Arial" w:hAnsiTheme="minorHAnsi"/>
          <w:w w:val="105"/>
          <w:szCs w:val="16"/>
          <w:lang w:eastAsia="en-US"/>
        </w:rPr>
        <w:t>oc</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al</w:t>
      </w:r>
      <w:proofErr w:type="spellEnd"/>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R</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u</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b</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ore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p>
    <w:p w14:paraId="5DFD1C6B" w14:textId="77777777" w:rsidR="00C96B55" w:rsidRPr="00C96B55" w:rsidRDefault="00C96B55" w:rsidP="00C96B55">
      <w:pPr>
        <w:widowControl w:val="0"/>
        <w:numPr>
          <w:ilvl w:val="0"/>
          <w:numId w:val="43"/>
        </w:numPr>
        <w:tabs>
          <w:tab w:val="left" w:pos="716"/>
        </w:tabs>
        <w:spacing w:before="9" w:line="252" w:lineRule="auto"/>
        <w:ind w:left="716" w:right="1499"/>
        <w:rPr>
          <w:rFonts w:asciiTheme="minorHAnsi" w:eastAsia="Arial" w:hAnsiTheme="minorHAnsi"/>
          <w:szCs w:val="16"/>
          <w:lang w:eastAsia="en-US"/>
        </w:rPr>
      </w:pP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did</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en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u</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tk</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ng</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die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er</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de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Pa</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c</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p</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ie</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val</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en</w:t>
      </w:r>
      <w:r w:rsidRPr="00C96B55">
        <w:rPr>
          <w:rFonts w:asciiTheme="minorHAnsi" w:eastAsia="Arial" w:hAnsiTheme="minorHAnsi"/>
          <w:spacing w:val="-2"/>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nc</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us</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ef</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did</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3"/>
          <w:w w:val="105"/>
          <w:szCs w:val="16"/>
          <w:lang w:eastAsia="en-US"/>
        </w:rPr>
        <w:t>i</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dica</w:t>
      </w:r>
      <w:r w:rsidRPr="00C96B55">
        <w:rPr>
          <w:rFonts w:asciiTheme="minorHAnsi" w:eastAsia="Arial" w:hAnsiTheme="minorHAnsi"/>
          <w:spacing w:val="-1"/>
          <w:w w:val="105"/>
          <w:szCs w:val="16"/>
          <w:lang w:eastAsia="en-US"/>
        </w:rPr>
        <w:t>t</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w:t>
      </w:r>
      <w:r w:rsidRPr="00C96B55">
        <w:rPr>
          <w:rFonts w:asciiTheme="minorHAnsi" w:eastAsia="Arial" w:hAnsiTheme="minorHAnsi"/>
          <w:spacing w:val="-17"/>
          <w:w w:val="105"/>
          <w:szCs w:val="16"/>
          <w:lang w:eastAsia="en-US"/>
        </w:rPr>
        <w:t xml:space="preserve"> </w:t>
      </w:r>
      <w:r w:rsidRPr="00C96B55">
        <w:rPr>
          <w:rFonts w:asciiTheme="minorHAnsi" w:eastAsia="Arial" w:hAnsiTheme="minorHAnsi"/>
          <w:w w:val="105"/>
          <w:szCs w:val="16"/>
          <w:lang w:eastAsia="en-US"/>
        </w:rPr>
        <w:t>b</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ana</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sp</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a</w:t>
      </w:r>
      <w:r w:rsidRPr="00C96B55">
        <w:rPr>
          <w:rFonts w:asciiTheme="minorHAnsi" w:eastAsia="Arial" w:hAnsiTheme="minorHAnsi"/>
          <w:spacing w:val="-1"/>
          <w:w w:val="105"/>
          <w:szCs w:val="16"/>
          <w:lang w:eastAsia="en-US"/>
        </w:rPr>
        <w:t>a</w:t>
      </w:r>
      <w:r w:rsidRPr="00C96B55">
        <w:rPr>
          <w:rFonts w:asciiTheme="minorHAnsi" w:eastAsia="Arial" w:hAnsiTheme="minorHAnsi"/>
          <w:spacing w:val="3"/>
          <w:w w:val="105"/>
          <w:szCs w:val="16"/>
          <w:lang w:eastAsia="en-US"/>
        </w:rPr>
        <w:t>k</w:t>
      </w:r>
      <w:r w:rsidRPr="00C96B55">
        <w:rPr>
          <w:rFonts w:asciiTheme="minorHAnsi" w:eastAsia="Arial" w:hAnsiTheme="minorHAnsi"/>
          <w:spacing w:val="1"/>
          <w:w w:val="105"/>
          <w:szCs w:val="16"/>
          <w:lang w:eastAsia="en-US"/>
        </w:rPr>
        <w:t>)</w:t>
      </w:r>
      <w:r w:rsidRPr="00C96B55">
        <w:rPr>
          <w:rFonts w:asciiTheme="minorHAnsi" w:eastAsia="Arial" w:hAnsiTheme="minorHAnsi"/>
          <w:w w:val="105"/>
          <w:szCs w:val="16"/>
          <w:lang w:eastAsia="en-US"/>
        </w:rPr>
        <w:t>.</w:t>
      </w:r>
    </w:p>
    <w:p w14:paraId="5238178D" w14:textId="77777777" w:rsidR="00C96B55" w:rsidRPr="00C96B55" w:rsidRDefault="00C96B55" w:rsidP="00C96B55">
      <w:pPr>
        <w:widowControl w:val="0"/>
        <w:numPr>
          <w:ilvl w:val="0"/>
          <w:numId w:val="43"/>
        </w:numPr>
        <w:tabs>
          <w:tab w:val="left" w:pos="716"/>
        </w:tabs>
        <w:spacing w:line="182" w:lineRule="exact"/>
        <w:ind w:left="716"/>
        <w:rPr>
          <w:rFonts w:asciiTheme="minorHAnsi" w:eastAsia="Arial" w:hAnsiTheme="minorHAnsi"/>
          <w:szCs w:val="16"/>
          <w:lang w:eastAsia="en-US"/>
        </w:rPr>
      </w:pP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did</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en</w:t>
      </w:r>
      <w:r w:rsidRPr="00C96B55">
        <w:rPr>
          <w:rFonts w:asciiTheme="minorHAnsi" w:eastAsia="Arial" w:hAnsiTheme="minorHAnsi"/>
          <w:spacing w:val="-11"/>
          <w:w w:val="105"/>
          <w:szCs w:val="16"/>
          <w:lang w:eastAsia="en-US"/>
        </w:rPr>
        <w:t xml:space="preserve"> </w:t>
      </w:r>
      <w:r w:rsidRPr="00C96B55">
        <w:rPr>
          <w:rFonts w:asciiTheme="minorHAnsi" w:eastAsia="Arial" w:hAnsiTheme="minorHAnsi"/>
          <w:spacing w:val="3"/>
          <w:w w:val="105"/>
          <w:szCs w:val="16"/>
          <w:lang w:eastAsia="en-US"/>
        </w:rPr>
        <w:t>W</w:t>
      </w:r>
      <w:r w:rsidRPr="00C96B55">
        <w:rPr>
          <w:rFonts w:asciiTheme="minorHAnsi" w:eastAsia="Arial" w:hAnsiTheme="minorHAnsi"/>
          <w:w w:val="105"/>
          <w:szCs w:val="16"/>
          <w:lang w:eastAsia="en-US"/>
        </w:rPr>
        <w:t>W</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3"/>
          <w:w w:val="105"/>
          <w:szCs w:val="16"/>
          <w:lang w:eastAsia="en-US"/>
        </w:rPr>
        <w:t>u</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tke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ng</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2"/>
          <w:w w:val="105"/>
          <w:szCs w:val="16"/>
          <w:lang w:eastAsia="en-US"/>
        </w:rPr>
        <w:t>(</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kelo</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sh</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id</w:t>
      </w:r>
      <w:r w:rsidRPr="00C96B55">
        <w:rPr>
          <w:rFonts w:asciiTheme="minorHAnsi" w:eastAsia="Arial" w:hAnsiTheme="minorHAnsi"/>
          <w:spacing w:val="3"/>
          <w:w w:val="105"/>
          <w:szCs w:val="16"/>
          <w:lang w:eastAsia="en-US"/>
        </w:rPr>
        <w:t>s</w:t>
      </w:r>
      <w:r w:rsidRPr="00C96B55">
        <w:rPr>
          <w:rFonts w:asciiTheme="minorHAnsi" w:eastAsia="Arial" w:hAnsiTheme="minorHAnsi"/>
          <w:spacing w:val="-5"/>
          <w:w w:val="105"/>
          <w:szCs w:val="16"/>
          <w:lang w:eastAsia="en-US"/>
        </w:rPr>
        <w:t>w</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t)</w:t>
      </w:r>
    </w:p>
    <w:p w14:paraId="4CEC5E87" w14:textId="77777777" w:rsidR="00C96B55" w:rsidRPr="00C96B55" w:rsidRDefault="00C96B55" w:rsidP="00C96B55">
      <w:pPr>
        <w:widowControl w:val="0"/>
        <w:numPr>
          <w:ilvl w:val="0"/>
          <w:numId w:val="43"/>
        </w:numPr>
        <w:tabs>
          <w:tab w:val="left" w:pos="716"/>
        </w:tabs>
        <w:spacing w:before="10" w:line="252" w:lineRule="auto"/>
        <w:ind w:left="716" w:right="1601"/>
        <w:rPr>
          <w:rFonts w:asciiTheme="minorHAnsi" w:eastAsia="Arial" w:hAnsiTheme="minorHAnsi"/>
          <w:szCs w:val="16"/>
          <w:lang w:eastAsia="en-US"/>
        </w:rPr>
      </w:pP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did</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en</w:t>
      </w:r>
      <w:r w:rsidRPr="00C96B55">
        <w:rPr>
          <w:rFonts w:asciiTheme="minorHAnsi" w:eastAsia="Arial" w:hAnsiTheme="minorHAnsi"/>
          <w:spacing w:val="-9"/>
          <w:w w:val="105"/>
          <w:szCs w:val="16"/>
          <w:lang w:eastAsia="en-US"/>
        </w:rPr>
        <w:t xml:space="preserve"> </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a</w:t>
      </w:r>
      <w:r w:rsidRPr="00C96B55">
        <w:rPr>
          <w:rFonts w:asciiTheme="minorHAnsi" w:eastAsia="Arial" w:hAnsiTheme="minorHAnsi"/>
          <w:spacing w:val="-2"/>
          <w:w w:val="105"/>
          <w:szCs w:val="16"/>
          <w:lang w:eastAsia="en-US"/>
        </w:rPr>
        <w:t>j</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g</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w w:val="105"/>
          <w:szCs w:val="16"/>
          <w:lang w:eastAsia="en-US"/>
        </w:rPr>
        <w:t>uitke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in</w:t>
      </w:r>
      <w:r w:rsidRPr="00C96B55">
        <w:rPr>
          <w:rFonts w:asciiTheme="minorHAnsi" w:eastAsia="Arial" w:hAnsiTheme="minorHAnsi"/>
          <w:w w:val="105"/>
          <w:szCs w:val="16"/>
          <w:lang w:eastAsia="en-US"/>
        </w:rPr>
        <w:t>g</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5"/>
          <w:w w:val="105"/>
          <w:szCs w:val="16"/>
          <w:lang w:eastAsia="en-US"/>
        </w:rPr>
        <w:t>(</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et</w:t>
      </w:r>
      <w:r w:rsidRPr="00C96B55">
        <w:rPr>
          <w:rFonts w:asciiTheme="minorHAnsi" w:eastAsia="Arial" w:hAnsiTheme="minorHAnsi"/>
          <w:spacing w:val="-11"/>
          <w:w w:val="105"/>
          <w:szCs w:val="16"/>
          <w:lang w:eastAsia="en-US"/>
        </w:rPr>
        <w:t xml:space="preserve"> </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w w:val="105"/>
          <w:szCs w:val="16"/>
          <w:lang w:eastAsia="en-US"/>
        </w:rPr>
        <w:t>arb</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dso</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s</w:t>
      </w:r>
      <w:r w:rsidRPr="00C96B55">
        <w:rPr>
          <w:rFonts w:asciiTheme="minorHAnsi" w:eastAsia="Arial" w:hAnsiTheme="minorHAnsi"/>
          <w:spacing w:val="1"/>
          <w:w w:val="105"/>
          <w:szCs w:val="16"/>
          <w:lang w:eastAsia="en-US"/>
        </w:rPr>
        <w:t>t</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u</w:t>
      </w:r>
      <w:r w:rsidRPr="00C96B55">
        <w:rPr>
          <w:rFonts w:asciiTheme="minorHAnsi" w:eastAsia="Arial" w:hAnsiTheme="minorHAnsi"/>
          <w:w w:val="105"/>
          <w:szCs w:val="16"/>
          <w:lang w:eastAsia="en-US"/>
        </w:rPr>
        <w:t>ning</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j</w:t>
      </w:r>
      <w:r w:rsidRPr="00C96B55">
        <w:rPr>
          <w:rFonts w:asciiTheme="minorHAnsi" w:eastAsia="Arial" w:hAnsiTheme="minorHAnsi"/>
          <w:spacing w:val="1"/>
          <w:w w:val="105"/>
          <w:szCs w:val="16"/>
          <w:lang w:eastAsia="en-US"/>
        </w:rPr>
        <w:t>o</w:t>
      </w:r>
      <w:r w:rsidRPr="00C96B55">
        <w:rPr>
          <w:rFonts w:asciiTheme="minorHAnsi" w:eastAsia="Arial" w:hAnsiTheme="minorHAnsi"/>
          <w:w w:val="105"/>
          <w:szCs w:val="16"/>
          <w:lang w:eastAsia="en-US"/>
        </w:rPr>
        <w:t>nggeh</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d</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c</w:t>
      </w:r>
      <w:r w:rsidRPr="00C96B55">
        <w:rPr>
          <w:rFonts w:asciiTheme="minorHAnsi" w:eastAsia="Arial" w:hAnsiTheme="minorHAnsi"/>
          <w:spacing w:val="8"/>
          <w:w w:val="105"/>
          <w:szCs w:val="16"/>
          <w:lang w:eastAsia="en-US"/>
        </w:rPr>
        <w:t>a</w:t>
      </w:r>
      <w:r w:rsidRPr="00C96B55">
        <w:rPr>
          <w:rFonts w:asciiTheme="minorHAnsi" w:eastAsia="Arial" w:hAnsiTheme="minorHAnsi"/>
          <w:spacing w:val="1"/>
          <w:w w:val="105"/>
          <w:szCs w:val="16"/>
          <w:lang w:eastAsia="en-US"/>
        </w:rPr>
        <w:t>p</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p>
    <w:p w14:paraId="22F346DF" w14:textId="77777777" w:rsidR="00C96B55" w:rsidRPr="00C96B55" w:rsidRDefault="00C96B55" w:rsidP="00C96B55">
      <w:pPr>
        <w:widowControl w:val="0"/>
        <w:numPr>
          <w:ilvl w:val="0"/>
          <w:numId w:val="43"/>
        </w:numPr>
        <w:tabs>
          <w:tab w:val="left" w:pos="716"/>
        </w:tabs>
        <w:ind w:left="716"/>
        <w:rPr>
          <w:rFonts w:asciiTheme="minorHAnsi" w:eastAsia="Arial" w:hAnsiTheme="minorHAnsi"/>
          <w:szCs w:val="16"/>
          <w:lang w:eastAsia="en-US"/>
        </w:rPr>
      </w:pP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did</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en</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3"/>
          <w:w w:val="105"/>
          <w:szCs w:val="16"/>
          <w:lang w:eastAsia="en-US"/>
        </w:rPr>
        <w:t>S</w:t>
      </w:r>
      <w:r w:rsidRPr="00C96B55">
        <w:rPr>
          <w:rFonts w:asciiTheme="minorHAnsi" w:eastAsia="Arial" w:hAnsiTheme="minorHAnsi"/>
          <w:w w:val="105"/>
          <w:szCs w:val="16"/>
          <w:lang w:eastAsia="en-US"/>
        </w:rPr>
        <w:t>W</w:t>
      </w:r>
      <w:r w:rsidRPr="00C96B55">
        <w:rPr>
          <w:rFonts w:asciiTheme="minorHAnsi" w:eastAsia="Arial" w:hAnsiTheme="minorHAnsi"/>
          <w:spacing w:val="1"/>
          <w:w w:val="105"/>
          <w:szCs w:val="16"/>
          <w:lang w:eastAsia="en-US"/>
        </w:rPr>
        <w:t xml:space="preserve"> </w:t>
      </w:r>
      <w:r w:rsidRPr="00C96B55">
        <w:rPr>
          <w:rFonts w:asciiTheme="minorHAnsi" w:eastAsia="Arial" w:hAnsiTheme="minorHAnsi"/>
          <w:w w:val="105"/>
          <w:szCs w:val="16"/>
          <w:lang w:eastAsia="en-US"/>
        </w:rPr>
        <w:t>I</w:t>
      </w:r>
      <w:r w:rsidRPr="00C96B55">
        <w:rPr>
          <w:rFonts w:asciiTheme="minorHAnsi" w:eastAsia="Arial" w:hAnsiTheme="minorHAnsi"/>
          <w:spacing w:val="-3"/>
          <w:w w:val="105"/>
          <w:szCs w:val="16"/>
          <w:lang w:eastAsia="en-US"/>
        </w:rPr>
        <w:t>n</w:t>
      </w:r>
      <w:r w:rsidRPr="00C96B55">
        <w:rPr>
          <w:rFonts w:asciiTheme="minorHAnsi" w:eastAsia="Arial" w:hAnsiTheme="minorHAnsi"/>
          <w:w w:val="105"/>
          <w:szCs w:val="16"/>
          <w:lang w:eastAsia="en-US"/>
        </w:rPr>
        <w:t>dica</w:t>
      </w:r>
      <w:r w:rsidRPr="00C96B55">
        <w:rPr>
          <w:rFonts w:asciiTheme="minorHAnsi" w:eastAsia="Arial" w:hAnsiTheme="minorHAnsi"/>
          <w:spacing w:val="-1"/>
          <w:w w:val="105"/>
          <w:szCs w:val="16"/>
          <w:lang w:eastAsia="en-US"/>
        </w:rPr>
        <w:t>t</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2"/>
          <w:w w:val="105"/>
          <w:szCs w:val="16"/>
          <w:lang w:eastAsia="en-US"/>
        </w:rPr>
        <w:t>(</w:t>
      </w:r>
      <w:r w:rsidRPr="00C96B55">
        <w:rPr>
          <w:rFonts w:asciiTheme="minorHAnsi" w:eastAsia="Arial" w:hAnsiTheme="minorHAnsi"/>
          <w:w w:val="105"/>
          <w:szCs w:val="16"/>
          <w:lang w:eastAsia="en-US"/>
        </w:rPr>
        <w:t>Soc</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ale</w:t>
      </w:r>
      <w:r w:rsidRPr="00C96B55">
        <w:rPr>
          <w:rFonts w:asciiTheme="minorHAnsi" w:eastAsia="Arial" w:hAnsiTheme="minorHAnsi"/>
          <w:spacing w:val="-11"/>
          <w:w w:val="105"/>
          <w:szCs w:val="16"/>
          <w:lang w:eastAsia="en-US"/>
        </w:rPr>
        <w:t xml:space="preserve"> </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kvo</w:t>
      </w:r>
      <w:r w:rsidRPr="00C96B55">
        <w:rPr>
          <w:rFonts w:asciiTheme="minorHAnsi" w:eastAsia="Arial" w:hAnsiTheme="minorHAnsi"/>
          <w:spacing w:val="-1"/>
          <w:w w:val="105"/>
          <w:szCs w:val="16"/>
          <w:lang w:eastAsia="en-US"/>
        </w:rPr>
        <w:t>o</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z</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ng)</w:t>
      </w:r>
    </w:p>
    <w:p w14:paraId="69F2AD14" w14:textId="77777777" w:rsidR="00C96B55" w:rsidRPr="00C96B55" w:rsidRDefault="00C96B55" w:rsidP="00C96B55">
      <w:pPr>
        <w:widowControl w:val="0"/>
        <w:numPr>
          <w:ilvl w:val="0"/>
          <w:numId w:val="43"/>
        </w:numPr>
        <w:tabs>
          <w:tab w:val="left" w:pos="716"/>
        </w:tabs>
        <w:spacing w:before="9"/>
        <w:ind w:left="716"/>
        <w:rPr>
          <w:rFonts w:asciiTheme="minorHAnsi" w:eastAsia="Arial" w:hAnsiTheme="minorHAnsi"/>
          <w:szCs w:val="16"/>
          <w:lang w:eastAsia="en-US"/>
        </w:rPr>
      </w:pPr>
      <w:r w:rsidRPr="00C96B55">
        <w:rPr>
          <w:rFonts w:asciiTheme="minorHAnsi" w:eastAsia="Arial" w:hAnsiTheme="minorHAnsi"/>
          <w:w w:val="105"/>
          <w:szCs w:val="16"/>
          <w:lang w:eastAsia="en-US"/>
        </w:rPr>
        <w:t>L</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li</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en</w:t>
      </w:r>
      <w:r w:rsidRPr="00C96B55">
        <w:rPr>
          <w:rFonts w:asciiTheme="minorHAnsi" w:eastAsia="Arial" w:hAnsiTheme="minorHAnsi"/>
          <w:spacing w:val="-9"/>
          <w:w w:val="105"/>
          <w:szCs w:val="16"/>
          <w:lang w:eastAsia="en-US"/>
        </w:rPr>
        <w:t xml:space="preserve"> </w:t>
      </w:r>
      <w:r w:rsidRPr="00C96B55">
        <w:rPr>
          <w:rFonts w:asciiTheme="minorHAnsi" w:eastAsia="Arial" w:hAnsiTheme="minorHAnsi"/>
          <w:spacing w:val="1"/>
          <w:w w:val="105"/>
          <w:szCs w:val="16"/>
          <w:lang w:eastAsia="en-US"/>
        </w:rPr>
        <w:t>m</w:t>
      </w:r>
      <w:r w:rsidRPr="00C96B55">
        <w:rPr>
          <w:rFonts w:asciiTheme="minorHAnsi" w:eastAsia="Arial" w:hAnsiTheme="minorHAnsi"/>
          <w:w w:val="105"/>
          <w:szCs w:val="16"/>
          <w:lang w:eastAsia="en-US"/>
        </w:rPr>
        <w:t>et</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een</w:t>
      </w:r>
      <w:r w:rsidRPr="00C96B55">
        <w:rPr>
          <w:rFonts w:asciiTheme="minorHAnsi" w:eastAsia="Arial" w:hAnsiTheme="minorHAnsi"/>
          <w:spacing w:val="-9"/>
          <w:w w:val="105"/>
          <w:szCs w:val="16"/>
          <w:lang w:eastAsia="en-US"/>
        </w:rPr>
        <w:t xml:space="preserve"> </w:t>
      </w:r>
      <w:r w:rsidRPr="00C96B55">
        <w:rPr>
          <w:rFonts w:asciiTheme="minorHAnsi" w:eastAsia="Arial" w:hAnsiTheme="minorHAnsi"/>
          <w:w w:val="105"/>
          <w:szCs w:val="16"/>
          <w:lang w:eastAsia="en-US"/>
        </w:rPr>
        <w:t>BB</w:t>
      </w:r>
      <w:r w:rsidRPr="00C96B55">
        <w:rPr>
          <w:rFonts w:asciiTheme="minorHAnsi" w:eastAsia="Arial" w:hAnsiTheme="minorHAnsi"/>
          <w:spacing w:val="2"/>
          <w:w w:val="105"/>
          <w:szCs w:val="16"/>
          <w:lang w:eastAsia="en-US"/>
        </w:rPr>
        <w:t>L</w:t>
      </w:r>
      <w:r w:rsidRPr="00C96B55">
        <w:rPr>
          <w:rFonts w:asciiTheme="minorHAnsi" w:eastAsia="Arial" w:hAnsiTheme="minorHAnsi"/>
          <w:spacing w:val="-1"/>
          <w:w w:val="105"/>
          <w:szCs w:val="16"/>
          <w:lang w:eastAsia="en-US"/>
        </w:rPr>
        <w:t>-</w:t>
      </w:r>
      <w:r w:rsidRPr="00C96B55">
        <w:rPr>
          <w:rFonts w:asciiTheme="minorHAnsi" w:eastAsia="Arial" w:hAnsiTheme="minorHAnsi"/>
          <w:spacing w:val="1"/>
          <w:w w:val="105"/>
          <w:szCs w:val="16"/>
          <w:lang w:eastAsia="en-US"/>
        </w:rPr>
        <w:t>opl</w:t>
      </w:r>
      <w:r w:rsidRPr="00C96B55">
        <w:rPr>
          <w:rFonts w:asciiTheme="minorHAnsi" w:eastAsia="Arial" w:hAnsiTheme="minorHAnsi"/>
          <w:w w:val="105"/>
          <w:szCs w:val="16"/>
          <w:lang w:eastAsia="en-US"/>
        </w:rPr>
        <w:t>eiding</w:t>
      </w:r>
      <w:r w:rsidRPr="00C96B55">
        <w:rPr>
          <w:rFonts w:asciiTheme="minorHAnsi" w:eastAsia="Arial" w:hAnsiTheme="minorHAnsi"/>
          <w:spacing w:val="-9"/>
          <w:w w:val="105"/>
          <w:szCs w:val="16"/>
          <w:lang w:eastAsia="en-US"/>
        </w:rPr>
        <w:t xml:space="preserve"> </w:t>
      </w:r>
      <w:r w:rsidRPr="00C96B55">
        <w:rPr>
          <w:rFonts w:asciiTheme="minorHAnsi" w:eastAsia="Arial" w:hAnsiTheme="minorHAnsi"/>
          <w:spacing w:val="-2"/>
          <w:w w:val="105"/>
          <w:szCs w:val="16"/>
          <w:lang w:eastAsia="en-US"/>
        </w:rPr>
        <w:t>(</w:t>
      </w:r>
      <w:r w:rsidRPr="00C96B55">
        <w:rPr>
          <w:rFonts w:asciiTheme="minorHAnsi" w:eastAsia="Arial" w:hAnsiTheme="minorHAnsi"/>
          <w:w w:val="105"/>
          <w:szCs w:val="16"/>
          <w:lang w:eastAsia="en-US"/>
        </w:rPr>
        <w:t>B</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oeps</w:t>
      </w:r>
      <w:r w:rsidRPr="00C96B55">
        <w:rPr>
          <w:rFonts w:asciiTheme="minorHAnsi" w:eastAsia="Arial" w:hAnsiTheme="minorHAnsi"/>
          <w:spacing w:val="-8"/>
          <w:w w:val="105"/>
          <w:szCs w:val="16"/>
          <w:lang w:eastAsia="en-US"/>
        </w:rPr>
        <w:t xml:space="preserve"> </w:t>
      </w:r>
      <w:r w:rsidRPr="00C96B55">
        <w:rPr>
          <w:rFonts w:asciiTheme="minorHAnsi" w:eastAsia="Arial" w:hAnsiTheme="minorHAnsi"/>
          <w:spacing w:val="1"/>
          <w:w w:val="105"/>
          <w:szCs w:val="16"/>
          <w:lang w:eastAsia="en-US"/>
        </w:rPr>
        <w:t>B</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g</w:t>
      </w:r>
      <w:r w:rsidRPr="00C96B55">
        <w:rPr>
          <w:rFonts w:asciiTheme="minorHAnsi" w:eastAsia="Arial" w:hAnsiTheme="minorHAnsi"/>
          <w:w w:val="105"/>
          <w:szCs w:val="16"/>
          <w:lang w:eastAsia="en-US"/>
        </w:rPr>
        <w:t>eleiden</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w w:val="105"/>
          <w:szCs w:val="16"/>
          <w:lang w:eastAsia="en-US"/>
        </w:rPr>
        <w:t>L</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r</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eg</w:t>
      </w:r>
      <w:r w:rsidRPr="00C96B55">
        <w:rPr>
          <w:rFonts w:asciiTheme="minorHAnsi" w:eastAsia="Arial" w:hAnsiTheme="minorHAnsi"/>
          <w:w w:val="105"/>
          <w:szCs w:val="16"/>
          <w:lang w:eastAsia="en-US"/>
        </w:rPr>
        <w:t>)</w:t>
      </w:r>
    </w:p>
    <w:p w14:paraId="1DE6D0D4" w14:textId="77777777" w:rsidR="00C96B55" w:rsidRPr="00C96B55" w:rsidRDefault="00C96B55" w:rsidP="00C96B55">
      <w:pPr>
        <w:widowControl w:val="0"/>
        <w:spacing w:before="1" w:line="200" w:lineRule="exact"/>
        <w:rPr>
          <w:rFonts w:asciiTheme="minorHAnsi" w:eastAsia="Calibri" w:hAnsiTheme="minorHAnsi"/>
          <w:sz w:val="24"/>
          <w:lang w:eastAsia="en-US"/>
        </w:rPr>
      </w:pPr>
    </w:p>
    <w:p w14:paraId="3AE61275" w14:textId="77777777" w:rsidR="00C96B55" w:rsidRPr="00C96B55" w:rsidRDefault="00C96B55" w:rsidP="00C96B55">
      <w:pPr>
        <w:widowControl w:val="0"/>
        <w:spacing w:line="252" w:lineRule="auto"/>
        <w:ind w:right="1827"/>
        <w:rPr>
          <w:rFonts w:asciiTheme="minorHAnsi" w:eastAsia="Arial" w:hAnsiTheme="minorHAnsi"/>
          <w:szCs w:val="16"/>
          <w:lang w:eastAsia="en-US"/>
        </w:rPr>
      </w:pPr>
      <w:r w:rsidRPr="00C96B55">
        <w:rPr>
          <w:rFonts w:asciiTheme="minorHAnsi" w:eastAsia="Arial" w:hAnsiTheme="minorHAnsi"/>
          <w:spacing w:val="-2"/>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der</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2"/>
          <w:w w:val="105"/>
          <w:szCs w:val="16"/>
          <w:u w:val="single" w:color="000000"/>
          <w:lang w:eastAsia="en-US"/>
        </w:rPr>
        <w:t>w</w:t>
      </w:r>
      <w:r w:rsidRPr="00C96B55">
        <w:rPr>
          <w:rFonts w:asciiTheme="minorHAnsi" w:eastAsia="Arial" w:hAnsiTheme="minorHAnsi"/>
          <w:spacing w:val="1"/>
          <w:w w:val="105"/>
          <w:szCs w:val="16"/>
          <w:u w:val="single" w:color="000000"/>
          <w:lang w:eastAsia="en-US"/>
        </w:rPr>
        <w:t>e</w:t>
      </w:r>
      <w:r w:rsidRPr="00C96B55">
        <w:rPr>
          <w:rFonts w:asciiTheme="minorHAnsi" w:eastAsia="Arial" w:hAnsiTheme="minorHAnsi"/>
          <w:spacing w:val="-2"/>
          <w:w w:val="105"/>
          <w:szCs w:val="16"/>
          <w:u w:val="single" w:color="000000"/>
          <w:lang w:eastAsia="en-US"/>
        </w:rPr>
        <w:t>r</w:t>
      </w:r>
      <w:r w:rsidRPr="00C96B55">
        <w:rPr>
          <w:rFonts w:asciiTheme="minorHAnsi" w:eastAsia="Arial" w:hAnsiTheme="minorHAnsi"/>
          <w:w w:val="105"/>
          <w:szCs w:val="16"/>
          <w:u w:val="single" w:color="000000"/>
          <w:lang w:eastAsia="en-US"/>
        </w:rPr>
        <w:t>k</w:t>
      </w:r>
      <w:r w:rsidRPr="00C96B55">
        <w:rPr>
          <w:rFonts w:asciiTheme="minorHAnsi" w:eastAsia="Arial" w:hAnsiTheme="minorHAnsi"/>
          <w:spacing w:val="1"/>
          <w:w w:val="105"/>
          <w:szCs w:val="16"/>
          <w:u w:val="single" w:color="000000"/>
          <w:lang w:eastAsia="en-US"/>
        </w:rPr>
        <w:t>l</w:t>
      </w:r>
      <w:r w:rsidRPr="00C96B55">
        <w:rPr>
          <w:rFonts w:asciiTheme="minorHAnsi" w:eastAsia="Arial" w:hAnsiTheme="minorHAnsi"/>
          <w:w w:val="105"/>
          <w:szCs w:val="16"/>
          <w:u w:val="single" w:color="000000"/>
          <w:lang w:eastAsia="en-US"/>
        </w:rPr>
        <w:t>oze</w:t>
      </w:r>
      <w:r w:rsidRPr="00C96B55">
        <w:rPr>
          <w:rFonts w:asciiTheme="minorHAnsi" w:eastAsia="Arial" w:hAnsiTheme="minorHAnsi"/>
          <w:spacing w:val="-4"/>
          <w:w w:val="105"/>
          <w:szCs w:val="16"/>
          <w:u w:val="single" w:color="000000"/>
          <w:lang w:eastAsia="en-US"/>
        </w:rPr>
        <w:t xml:space="preserve"> </w:t>
      </w:r>
      <w:r w:rsidRPr="00C96B55">
        <w:rPr>
          <w:rFonts w:asciiTheme="minorHAnsi" w:eastAsia="Arial" w:hAnsiTheme="minorHAnsi"/>
          <w:spacing w:val="1"/>
          <w:w w:val="105"/>
          <w:szCs w:val="16"/>
          <w:u w:val="single" w:color="000000"/>
          <w:lang w:eastAsia="en-US"/>
        </w:rPr>
        <w:t>m</w:t>
      </w:r>
      <w:r w:rsidRPr="00C96B55">
        <w:rPr>
          <w:rFonts w:asciiTheme="minorHAnsi" w:eastAsia="Arial" w:hAnsiTheme="minorHAnsi"/>
          <w:w w:val="105"/>
          <w:szCs w:val="16"/>
          <w:u w:val="single" w:color="000000"/>
          <w:lang w:eastAsia="en-US"/>
        </w:rPr>
        <w:t>et</w:t>
      </w:r>
      <w:r w:rsidRPr="00C96B55">
        <w:rPr>
          <w:rFonts w:asciiTheme="minorHAnsi" w:eastAsia="Arial" w:hAnsiTheme="minorHAnsi"/>
          <w:spacing w:val="-6"/>
          <w:w w:val="105"/>
          <w:szCs w:val="16"/>
          <w:u w:val="single" w:color="000000"/>
          <w:lang w:eastAsia="en-US"/>
        </w:rPr>
        <w:t xml:space="preserve"> </w:t>
      </w:r>
      <w:r w:rsidRPr="00C96B55">
        <w:rPr>
          <w:rFonts w:asciiTheme="minorHAnsi" w:eastAsia="Arial" w:hAnsiTheme="minorHAnsi"/>
          <w:spacing w:val="1"/>
          <w:w w:val="105"/>
          <w:szCs w:val="16"/>
          <w:u w:val="single" w:color="000000"/>
          <w:lang w:eastAsia="en-US"/>
        </w:rPr>
        <w:t>e</w:t>
      </w:r>
      <w:r w:rsidRPr="00C96B55">
        <w:rPr>
          <w:rFonts w:asciiTheme="minorHAnsi" w:eastAsia="Arial" w:hAnsiTheme="minorHAnsi"/>
          <w:w w:val="105"/>
          <w:szCs w:val="16"/>
          <w:u w:val="single" w:color="000000"/>
          <w:lang w:eastAsia="en-US"/>
        </w:rPr>
        <w:t>en</w:t>
      </w:r>
      <w:r w:rsidRPr="00C96B55">
        <w:rPr>
          <w:rFonts w:asciiTheme="minorHAnsi" w:eastAsia="Arial" w:hAnsiTheme="minorHAnsi"/>
          <w:spacing w:val="-8"/>
          <w:w w:val="105"/>
          <w:szCs w:val="16"/>
          <w:u w:val="single" w:color="000000"/>
          <w:lang w:eastAsia="en-US"/>
        </w:rPr>
        <w:t xml:space="preserve"> </w:t>
      </w:r>
      <w:r w:rsidRPr="00C96B55">
        <w:rPr>
          <w:rFonts w:asciiTheme="minorHAnsi" w:eastAsia="Arial" w:hAnsiTheme="minorHAnsi"/>
          <w:spacing w:val="3"/>
          <w:w w:val="105"/>
          <w:szCs w:val="16"/>
          <w:u w:val="single" w:color="000000"/>
          <w:lang w:eastAsia="en-US"/>
        </w:rPr>
        <w:t>W</w:t>
      </w:r>
      <w:r w:rsidRPr="00C96B55">
        <w:rPr>
          <w:rFonts w:asciiTheme="minorHAnsi" w:eastAsia="Arial" w:hAnsiTheme="minorHAnsi"/>
          <w:w w:val="105"/>
          <w:szCs w:val="16"/>
          <w:u w:val="single" w:color="000000"/>
          <w:lang w:eastAsia="en-US"/>
        </w:rPr>
        <w:t>W</w:t>
      </w:r>
      <w:r w:rsidRPr="00C96B55">
        <w:rPr>
          <w:rFonts w:asciiTheme="minorHAnsi" w:eastAsia="Arial" w:hAnsiTheme="minorHAnsi"/>
          <w:spacing w:val="-2"/>
          <w:w w:val="105"/>
          <w:szCs w:val="16"/>
          <w:u w:val="single" w:color="000000"/>
          <w:lang w:eastAsia="en-US"/>
        </w:rPr>
        <w:t xml:space="preserve"> </w:t>
      </w:r>
      <w:r w:rsidRPr="00C96B55">
        <w:rPr>
          <w:rFonts w:asciiTheme="minorHAnsi" w:eastAsia="Arial" w:hAnsiTheme="minorHAnsi"/>
          <w:spacing w:val="-3"/>
          <w:w w:val="105"/>
          <w:szCs w:val="16"/>
          <w:u w:val="single" w:color="000000"/>
          <w:lang w:eastAsia="en-US"/>
        </w:rPr>
        <w:t>u</w:t>
      </w:r>
      <w:r w:rsidRPr="00C96B55">
        <w:rPr>
          <w:rFonts w:asciiTheme="minorHAnsi" w:eastAsia="Arial" w:hAnsiTheme="minorHAnsi"/>
          <w:spacing w:val="1"/>
          <w:w w:val="105"/>
          <w:szCs w:val="16"/>
          <w:u w:val="single" w:color="000000"/>
          <w:lang w:eastAsia="en-US"/>
        </w:rPr>
        <w:t>i</w:t>
      </w:r>
      <w:r w:rsidRPr="00C96B55">
        <w:rPr>
          <w:rFonts w:asciiTheme="minorHAnsi" w:eastAsia="Arial" w:hAnsiTheme="minorHAnsi"/>
          <w:w w:val="105"/>
          <w:szCs w:val="16"/>
          <w:u w:val="single" w:color="000000"/>
          <w:lang w:eastAsia="en-US"/>
        </w:rPr>
        <w:t>tke</w:t>
      </w:r>
      <w:r w:rsidRPr="00C96B55">
        <w:rPr>
          <w:rFonts w:asciiTheme="minorHAnsi" w:eastAsia="Arial" w:hAnsiTheme="minorHAnsi"/>
          <w:spacing w:val="-2"/>
          <w:w w:val="105"/>
          <w:szCs w:val="16"/>
          <w:u w:val="single" w:color="000000"/>
          <w:lang w:eastAsia="en-US"/>
        </w:rPr>
        <w:t>r</w:t>
      </w:r>
      <w:r w:rsidRPr="00C96B55">
        <w:rPr>
          <w:rFonts w:asciiTheme="minorHAnsi" w:eastAsia="Arial" w:hAnsiTheme="minorHAnsi"/>
          <w:spacing w:val="1"/>
          <w:w w:val="105"/>
          <w:szCs w:val="16"/>
          <w:u w:val="single" w:color="000000"/>
          <w:lang w:eastAsia="en-US"/>
        </w:rPr>
        <w:t>i</w:t>
      </w:r>
      <w:r w:rsidRPr="00C96B55">
        <w:rPr>
          <w:rFonts w:asciiTheme="minorHAnsi" w:eastAsia="Arial" w:hAnsiTheme="minorHAnsi"/>
          <w:w w:val="105"/>
          <w:szCs w:val="16"/>
          <w:u w:val="single" w:color="000000"/>
          <w:lang w:eastAsia="en-US"/>
        </w:rPr>
        <w:t>ng</w:t>
      </w:r>
      <w:r w:rsidRPr="00C96B55">
        <w:rPr>
          <w:rFonts w:asciiTheme="minorHAnsi" w:eastAsia="Arial" w:hAnsiTheme="minorHAnsi"/>
          <w:spacing w:val="-3"/>
          <w:w w:val="105"/>
          <w:szCs w:val="16"/>
          <w:u w:val="single" w:color="000000"/>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o</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dt</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v</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spacing w:val="3"/>
          <w:w w:val="105"/>
          <w:szCs w:val="16"/>
          <w:lang w:eastAsia="en-US"/>
        </w:rPr>
        <w:t>s</w:t>
      </w:r>
      <w:r w:rsidRPr="00C96B55">
        <w:rPr>
          <w:rFonts w:asciiTheme="minorHAnsi" w:eastAsia="Arial" w:hAnsiTheme="minorHAnsi"/>
          <w:w w:val="105"/>
          <w:szCs w:val="16"/>
          <w:lang w:eastAsia="en-US"/>
        </w:rPr>
        <w:t>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ema</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w w:val="105"/>
          <w:szCs w:val="16"/>
          <w:lang w:eastAsia="en-US"/>
        </w:rPr>
        <w:t>die</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als</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zo</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a</w:t>
      </w:r>
      <w:r w:rsidRPr="00C96B55">
        <w:rPr>
          <w:rFonts w:asciiTheme="minorHAnsi" w:eastAsia="Arial" w:hAnsiTheme="minorHAnsi"/>
          <w:spacing w:val="-1"/>
          <w:w w:val="105"/>
          <w:szCs w:val="16"/>
          <w:lang w:eastAsia="en-US"/>
        </w:rPr>
        <w:t>n</w:t>
      </w:r>
      <w:r w:rsidRPr="00C96B55">
        <w:rPr>
          <w:rFonts w:asciiTheme="minorHAnsi" w:eastAsia="Arial" w:hAnsiTheme="minorHAnsi"/>
          <w:spacing w:val="3"/>
          <w:w w:val="105"/>
          <w:szCs w:val="16"/>
          <w:lang w:eastAsia="en-US"/>
        </w:rPr>
        <w:t>i</w:t>
      </w:r>
      <w:r w:rsidRPr="00C96B55">
        <w:rPr>
          <w:rFonts w:asciiTheme="minorHAnsi" w:eastAsia="Arial" w:hAnsiTheme="minorHAnsi"/>
          <w:w w:val="105"/>
          <w:szCs w:val="16"/>
          <w:lang w:eastAsia="en-US"/>
        </w:rPr>
        <w:t>g</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w:t>
      </w:r>
      <w:r w:rsidRPr="00C96B55">
        <w:rPr>
          <w:rFonts w:asciiTheme="minorHAnsi" w:eastAsia="Arial" w:hAnsiTheme="minorHAnsi"/>
          <w:spacing w:val="-1"/>
          <w:w w:val="105"/>
          <w:szCs w:val="16"/>
          <w:lang w:eastAsia="en-US"/>
        </w:rPr>
        <w:t>g</w:t>
      </w:r>
      <w:r w:rsidRPr="00C96B55">
        <w:rPr>
          <w:rFonts w:asciiTheme="minorHAnsi" w:eastAsia="Arial" w:hAnsiTheme="minorHAnsi"/>
          <w:spacing w:val="3"/>
          <w:w w:val="105"/>
          <w:szCs w:val="16"/>
          <w:lang w:eastAsia="en-US"/>
        </w:rPr>
        <w:t>e</w:t>
      </w:r>
      <w:r w:rsidRPr="00C96B55">
        <w:rPr>
          <w:rFonts w:asciiTheme="minorHAnsi" w:eastAsia="Arial" w:hAnsiTheme="minorHAnsi"/>
          <w:w w:val="105"/>
          <w:szCs w:val="16"/>
          <w:lang w:eastAsia="en-US"/>
        </w:rPr>
        <w:t>sc</w:t>
      </w:r>
      <w:r w:rsidRPr="00C96B55">
        <w:rPr>
          <w:rFonts w:asciiTheme="minorHAnsi" w:eastAsia="Arial" w:hAnsiTheme="minorHAnsi"/>
          <w:spacing w:val="1"/>
          <w:w w:val="105"/>
          <w:szCs w:val="16"/>
          <w:lang w:eastAsia="en-US"/>
        </w:rPr>
        <w:t>h</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even</w:t>
      </w:r>
      <w:r w:rsidRPr="00C96B55">
        <w:rPr>
          <w:rFonts w:asciiTheme="minorHAnsi" w:eastAsia="Arial" w:hAnsiTheme="minorHAnsi"/>
          <w:w w:val="104"/>
          <w:szCs w:val="16"/>
          <w:lang w:eastAsia="en-US"/>
        </w:rPr>
        <w:t xml:space="preserve"> </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at</w:t>
      </w:r>
      <w:r w:rsidRPr="00C96B55">
        <w:rPr>
          <w:rFonts w:asciiTheme="minorHAnsi" w:eastAsia="Arial" w:hAnsiTheme="minorHAnsi"/>
          <w:spacing w:val="-7"/>
          <w:w w:val="105"/>
          <w:szCs w:val="16"/>
          <w:lang w:eastAsia="en-US"/>
        </w:rPr>
        <w:t xml:space="preserve"> </w:t>
      </w:r>
      <w:r w:rsidRPr="00C96B55">
        <w:rPr>
          <w:rFonts w:asciiTheme="minorHAnsi" w:eastAsia="Arial" w:hAnsiTheme="minorHAnsi"/>
          <w:spacing w:val="-1"/>
          <w:w w:val="105"/>
          <w:szCs w:val="16"/>
          <w:lang w:eastAsia="en-US"/>
        </w:rPr>
        <w:t>b</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j</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2"/>
          <w:w w:val="105"/>
          <w:szCs w:val="16"/>
          <w:lang w:eastAsia="en-US"/>
        </w:rPr>
        <w:t>U</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V</w:t>
      </w:r>
      <w:r w:rsidRPr="00C96B55">
        <w:rPr>
          <w:rFonts w:asciiTheme="minorHAnsi" w:eastAsia="Arial" w:hAnsiTheme="minorHAnsi"/>
          <w:spacing w:val="-10"/>
          <w:w w:val="105"/>
          <w:szCs w:val="16"/>
          <w:lang w:eastAsia="en-US"/>
        </w:rPr>
        <w:t xml:space="preserve"> </w:t>
      </w:r>
      <w:r w:rsidRPr="00C96B55">
        <w:rPr>
          <w:rFonts w:asciiTheme="minorHAnsi" w:eastAsia="Arial" w:hAnsiTheme="minorHAnsi"/>
          <w:spacing w:val="6"/>
          <w:w w:val="105"/>
          <w:szCs w:val="16"/>
          <w:lang w:eastAsia="en-US"/>
        </w:rPr>
        <w:t>W</w:t>
      </w:r>
      <w:r w:rsidRPr="00C96B55">
        <w:rPr>
          <w:rFonts w:asciiTheme="minorHAnsi" w:eastAsia="Arial" w:hAnsiTheme="minorHAnsi"/>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kb</w:t>
      </w:r>
      <w:r w:rsidRPr="00C96B55">
        <w:rPr>
          <w:rFonts w:asciiTheme="minorHAnsi" w:eastAsia="Arial" w:hAnsiTheme="minorHAnsi"/>
          <w:spacing w:val="-3"/>
          <w:w w:val="105"/>
          <w:szCs w:val="16"/>
          <w:lang w:eastAsia="en-US"/>
        </w:rPr>
        <w:t>e</w:t>
      </w:r>
      <w:r w:rsidRPr="00C96B55">
        <w:rPr>
          <w:rFonts w:asciiTheme="minorHAnsi" w:eastAsia="Arial" w:hAnsiTheme="minorHAnsi"/>
          <w:w w:val="105"/>
          <w:szCs w:val="16"/>
          <w:lang w:eastAsia="en-US"/>
        </w:rPr>
        <w:t>d</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i</w:t>
      </w:r>
      <w:r w:rsidRPr="00C96B55">
        <w:rPr>
          <w:rFonts w:asciiTheme="minorHAnsi" w:eastAsia="Arial" w:hAnsiTheme="minorHAnsi"/>
          <w:spacing w:val="-1"/>
          <w:w w:val="105"/>
          <w:szCs w:val="16"/>
          <w:lang w:eastAsia="en-US"/>
        </w:rPr>
        <w:t>j</w:t>
      </w:r>
      <w:r w:rsidRPr="00C96B55">
        <w:rPr>
          <w:rFonts w:asciiTheme="minorHAnsi" w:eastAsia="Arial" w:hAnsiTheme="minorHAnsi"/>
          <w:spacing w:val="1"/>
          <w:w w:val="105"/>
          <w:szCs w:val="16"/>
          <w:lang w:eastAsia="en-US"/>
        </w:rPr>
        <w:t>f</w:t>
      </w:r>
      <w:r w:rsidRPr="00C96B55">
        <w:rPr>
          <w:rFonts w:asciiTheme="minorHAnsi" w:eastAsia="Arial" w:hAnsiTheme="minorHAnsi"/>
          <w:w w:val="105"/>
          <w:szCs w:val="16"/>
          <w:lang w:eastAsia="en-US"/>
        </w:rPr>
        <w:t>.</w:t>
      </w:r>
    </w:p>
    <w:p w14:paraId="275EEA3F" w14:textId="77777777" w:rsidR="00C96B55" w:rsidRPr="00C96B55" w:rsidRDefault="00C96B55" w:rsidP="00C96B55">
      <w:pPr>
        <w:widowControl w:val="0"/>
        <w:spacing w:before="4" w:line="190" w:lineRule="exact"/>
        <w:rPr>
          <w:rFonts w:asciiTheme="minorHAnsi" w:eastAsia="Calibri" w:hAnsiTheme="minorHAnsi"/>
          <w:sz w:val="22"/>
          <w:szCs w:val="19"/>
          <w:lang w:eastAsia="en-US"/>
        </w:rPr>
      </w:pPr>
    </w:p>
    <w:p w14:paraId="7F4D4142" w14:textId="77777777" w:rsidR="00C96B55" w:rsidRPr="00C96B55" w:rsidRDefault="00C96B55" w:rsidP="00C96B55">
      <w:pPr>
        <w:widowControl w:val="0"/>
        <w:spacing w:line="252" w:lineRule="auto"/>
        <w:ind w:right="1418"/>
        <w:rPr>
          <w:rFonts w:asciiTheme="minorHAnsi" w:eastAsia="Arial" w:hAnsiTheme="minorHAnsi"/>
          <w:szCs w:val="16"/>
          <w:lang w:eastAsia="en-US"/>
        </w:rPr>
      </w:pPr>
      <w:r w:rsidRPr="00C96B55">
        <w:rPr>
          <w:rFonts w:asciiTheme="minorHAnsi" w:eastAsia="Arial" w:hAnsiTheme="minorHAnsi"/>
          <w:spacing w:val="-2"/>
          <w:w w:val="105"/>
          <w:szCs w:val="16"/>
          <w:lang w:eastAsia="en-US"/>
        </w:rPr>
        <w:t>O</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der</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kplek</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spacing w:val="1"/>
          <w:w w:val="105"/>
          <w:szCs w:val="16"/>
          <w:lang w:eastAsia="en-US"/>
        </w:rPr>
        <w:t>i</w:t>
      </w:r>
      <w:r w:rsidRPr="00C96B55">
        <w:rPr>
          <w:rFonts w:asciiTheme="minorHAnsi" w:eastAsia="Arial" w:hAnsiTheme="minorHAnsi"/>
          <w:w w:val="105"/>
          <w:szCs w:val="16"/>
          <w:lang w:eastAsia="en-US"/>
        </w:rPr>
        <w:t>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h</w:t>
      </w:r>
      <w:r w:rsidRPr="00C96B55">
        <w:rPr>
          <w:rFonts w:asciiTheme="minorHAnsi" w:eastAsia="Arial" w:hAnsiTheme="minorHAnsi"/>
          <w:w w:val="105"/>
          <w:szCs w:val="16"/>
          <w:lang w:eastAsia="en-US"/>
        </w:rPr>
        <w:t>et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ka</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er</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van</w:t>
      </w:r>
      <w:r w:rsidRPr="00C96B55">
        <w:rPr>
          <w:rFonts w:asciiTheme="minorHAnsi" w:eastAsia="Arial" w:hAnsiTheme="minorHAnsi"/>
          <w:spacing w:val="-6"/>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en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BB</w:t>
      </w:r>
      <w:r w:rsidRPr="00C96B55">
        <w:rPr>
          <w:rFonts w:asciiTheme="minorHAnsi" w:eastAsia="Arial" w:hAnsiTheme="minorHAnsi"/>
          <w:spacing w:val="6"/>
          <w:w w:val="105"/>
          <w:szCs w:val="16"/>
          <w:lang w:eastAsia="en-US"/>
        </w:rPr>
        <w:t>L</w:t>
      </w:r>
      <w:r w:rsidRPr="00C96B55">
        <w:rPr>
          <w:rFonts w:asciiTheme="minorHAnsi" w:eastAsia="Arial" w:hAnsiTheme="minorHAnsi"/>
          <w:spacing w:val="-2"/>
          <w:w w:val="105"/>
          <w:szCs w:val="16"/>
          <w:lang w:eastAsia="en-US"/>
        </w:rPr>
        <w:t>-</w:t>
      </w:r>
      <w:r w:rsidRPr="00C96B55">
        <w:rPr>
          <w:rFonts w:asciiTheme="minorHAnsi" w:eastAsia="Arial" w:hAnsiTheme="minorHAnsi"/>
          <w:w w:val="105"/>
          <w:szCs w:val="16"/>
          <w:lang w:eastAsia="en-US"/>
        </w:rPr>
        <w:t>o</w:t>
      </w:r>
      <w:r w:rsidRPr="00C96B55">
        <w:rPr>
          <w:rFonts w:asciiTheme="minorHAnsi" w:eastAsia="Arial" w:hAnsiTheme="minorHAnsi"/>
          <w:spacing w:val="-1"/>
          <w:w w:val="105"/>
          <w:szCs w:val="16"/>
          <w:lang w:eastAsia="en-US"/>
        </w:rPr>
        <w:t>p</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eid</w:t>
      </w:r>
      <w:r w:rsidRPr="00C96B55">
        <w:rPr>
          <w:rFonts w:asciiTheme="minorHAnsi" w:eastAsia="Arial" w:hAnsiTheme="minorHAnsi"/>
          <w:spacing w:val="2"/>
          <w:w w:val="105"/>
          <w:szCs w:val="16"/>
          <w:lang w:eastAsia="en-US"/>
        </w:rPr>
        <w:t>i</w:t>
      </w:r>
      <w:r w:rsidRPr="00C96B55">
        <w:rPr>
          <w:rFonts w:asciiTheme="minorHAnsi" w:eastAsia="Arial" w:hAnsiTheme="minorHAnsi"/>
          <w:w w:val="105"/>
          <w:szCs w:val="16"/>
          <w:lang w:eastAsia="en-US"/>
        </w:rPr>
        <w:t>ng</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spacing w:val="-2"/>
          <w:w w:val="105"/>
          <w:szCs w:val="16"/>
          <w:lang w:eastAsia="en-US"/>
        </w:rPr>
        <w:t>w</w:t>
      </w:r>
      <w:r w:rsidRPr="00C96B55">
        <w:rPr>
          <w:rFonts w:asciiTheme="minorHAnsi" w:eastAsia="Arial" w:hAnsiTheme="minorHAnsi"/>
          <w:spacing w:val="1"/>
          <w:w w:val="105"/>
          <w:szCs w:val="16"/>
          <w:lang w:eastAsia="en-US"/>
        </w:rPr>
        <w:t>o</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t</w:t>
      </w:r>
      <w:r w:rsidRPr="00C96B55">
        <w:rPr>
          <w:rFonts w:asciiTheme="minorHAnsi" w:eastAsia="Arial" w:hAnsiTheme="minorHAnsi"/>
          <w:spacing w:val="-4"/>
          <w:w w:val="105"/>
          <w:szCs w:val="16"/>
          <w:lang w:eastAsia="en-US"/>
        </w:rPr>
        <w:t xml:space="preserve"> </w:t>
      </w:r>
      <w:r w:rsidRPr="00C96B55">
        <w:rPr>
          <w:rFonts w:asciiTheme="minorHAnsi" w:eastAsia="Arial" w:hAnsiTheme="minorHAnsi"/>
          <w:w w:val="105"/>
          <w:szCs w:val="16"/>
          <w:lang w:eastAsia="en-US"/>
        </w:rPr>
        <w:t>v</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st</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an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spacing w:val="1"/>
          <w:w w:val="105"/>
          <w:szCs w:val="16"/>
          <w:lang w:eastAsia="en-US"/>
        </w:rPr>
        <w:t>e</w:t>
      </w:r>
      <w:r w:rsidRPr="00C96B55">
        <w:rPr>
          <w:rFonts w:asciiTheme="minorHAnsi" w:eastAsia="Arial" w:hAnsiTheme="minorHAnsi"/>
          <w:w w:val="105"/>
          <w:szCs w:val="16"/>
          <w:lang w:eastAsia="en-US"/>
        </w:rPr>
        <w:t>n</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oor</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d</w:t>
      </w:r>
      <w:r w:rsidRPr="00C96B55">
        <w:rPr>
          <w:rFonts w:asciiTheme="minorHAnsi" w:eastAsia="Arial" w:hAnsiTheme="minorHAnsi"/>
          <w:w w:val="105"/>
          <w:szCs w:val="16"/>
          <w:lang w:eastAsia="en-US"/>
        </w:rPr>
        <w:t>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spacing w:val="1"/>
          <w:w w:val="105"/>
          <w:szCs w:val="16"/>
          <w:lang w:eastAsia="en-US"/>
        </w:rPr>
        <w:t>b</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a</w:t>
      </w:r>
      <w:r w:rsidRPr="00C96B55">
        <w:rPr>
          <w:rFonts w:asciiTheme="minorHAnsi" w:eastAsia="Arial" w:hAnsiTheme="minorHAnsi"/>
          <w:w w:val="105"/>
          <w:szCs w:val="16"/>
          <w:lang w:eastAsia="en-US"/>
        </w:rPr>
        <w:t>nche</w:t>
      </w:r>
      <w:r w:rsidRPr="00C96B55">
        <w:rPr>
          <w:rFonts w:asciiTheme="minorHAnsi" w:eastAsia="Arial" w:hAnsiTheme="minorHAnsi"/>
          <w:spacing w:val="-5"/>
          <w:w w:val="105"/>
          <w:szCs w:val="16"/>
          <w:lang w:eastAsia="en-US"/>
        </w:rPr>
        <w:t xml:space="preserve"> </w:t>
      </w:r>
      <w:r w:rsidRPr="00C96B55">
        <w:rPr>
          <w:rFonts w:asciiTheme="minorHAnsi" w:eastAsia="Arial" w:hAnsiTheme="minorHAnsi"/>
          <w:w w:val="105"/>
          <w:szCs w:val="16"/>
          <w:lang w:eastAsia="en-US"/>
        </w:rPr>
        <w:t>of</w:t>
      </w:r>
      <w:r w:rsidRPr="00C96B55">
        <w:rPr>
          <w:rFonts w:asciiTheme="minorHAnsi" w:eastAsia="Arial" w:hAnsiTheme="minorHAnsi"/>
          <w:spacing w:val="-3"/>
          <w:w w:val="105"/>
          <w:szCs w:val="16"/>
          <w:lang w:eastAsia="en-US"/>
        </w:rPr>
        <w:t xml:space="preserve"> </w:t>
      </w:r>
      <w:r w:rsidRPr="00C96B55">
        <w:rPr>
          <w:rFonts w:asciiTheme="minorHAnsi" w:eastAsia="Arial" w:hAnsiTheme="minorHAnsi"/>
          <w:w w:val="105"/>
          <w:szCs w:val="16"/>
          <w:lang w:eastAsia="en-US"/>
        </w:rPr>
        <w:t>k</w:t>
      </w:r>
      <w:r w:rsidRPr="00C96B55">
        <w:rPr>
          <w:rFonts w:asciiTheme="minorHAnsi" w:eastAsia="Arial" w:hAnsiTheme="minorHAnsi"/>
          <w:spacing w:val="5"/>
          <w:w w:val="105"/>
          <w:szCs w:val="16"/>
          <w:lang w:eastAsia="en-US"/>
        </w:rPr>
        <w:t>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nisce</w:t>
      </w:r>
      <w:r w:rsidRPr="00C96B55">
        <w:rPr>
          <w:rFonts w:asciiTheme="minorHAnsi" w:eastAsia="Arial" w:hAnsiTheme="minorHAnsi"/>
          <w:spacing w:val="-1"/>
          <w:w w:val="105"/>
          <w:szCs w:val="16"/>
          <w:lang w:eastAsia="en-US"/>
        </w:rPr>
        <w:t>n</w:t>
      </w:r>
      <w:r w:rsidRPr="00C96B55">
        <w:rPr>
          <w:rFonts w:asciiTheme="minorHAnsi" w:eastAsia="Arial" w:hAnsiTheme="minorHAnsi"/>
          <w:w w:val="105"/>
          <w:szCs w:val="16"/>
          <w:lang w:eastAsia="en-US"/>
        </w:rPr>
        <w:t>t</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um</w:t>
      </w:r>
      <w:r w:rsidRPr="00C96B55">
        <w:rPr>
          <w:rFonts w:asciiTheme="minorHAnsi" w:eastAsia="Arial" w:hAnsiTheme="minorHAnsi"/>
          <w:spacing w:val="-13"/>
          <w:w w:val="105"/>
          <w:szCs w:val="16"/>
          <w:lang w:eastAsia="en-US"/>
        </w:rPr>
        <w:t xml:space="preserve"> </w:t>
      </w:r>
      <w:r w:rsidRPr="00C96B55">
        <w:rPr>
          <w:rFonts w:asciiTheme="minorHAnsi" w:eastAsia="Arial" w:hAnsiTheme="minorHAnsi"/>
          <w:spacing w:val="1"/>
          <w:w w:val="105"/>
          <w:szCs w:val="16"/>
          <w:lang w:eastAsia="en-US"/>
        </w:rPr>
        <w:t>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kende</w:t>
      </w:r>
      <w:r w:rsidRPr="00C96B55">
        <w:rPr>
          <w:rFonts w:asciiTheme="minorHAnsi" w:eastAsia="Arial" w:hAnsiTheme="minorHAnsi"/>
          <w:spacing w:val="-12"/>
          <w:w w:val="105"/>
          <w:szCs w:val="16"/>
          <w:lang w:eastAsia="en-US"/>
        </w:rPr>
        <w:t xml:space="preserve"> </w:t>
      </w:r>
      <w:r w:rsidRPr="00C96B55">
        <w:rPr>
          <w:rFonts w:asciiTheme="minorHAnsi" w:eastAsia="Arial" w:hAnsiTheme="minorHAnsi"/>
          <w:spacing w:val="1"/>
          <w:w w:val="105"/>
          <w:szCs w:val="16"/>
          <w:lang w:eastAsia="en-US"/>
        </w:rPr>
        <w:t>l</w:t>
      </w:r>
      <w:r w:rsidRPr="00C96B55">
        <w:rPr>
          <w:rFonts w:asciiTheme="minorHAnsi" w:eastAsia="Arial" w:hAnsiTheme="minorHAnsi"/>
          <w:w w:val="105"/>
          <w:szCs w:val="16"/>
          <w:lang w:eastAsia="en-US"/>
        </w:rPr>
        <w:t>ee</w:t>
      </w:r>
      <w:r w:rsidRPr="00C96B55">
        <w:rPr>
          <w:rFonts w:asciiTheme="minorHAnsi" w:eastAsia="Arial" w:hAnsiTheme="minorHAnsi"/>
          <w:spacing w:val="-2"/>
          <w:w w:val="105"/>
          <w:szCs w:val="16"/>
          <w:lang w:eastAsia="en-US"/>
        </w:rPr>
        <w:t>r</w:t>
      </w:r>
      <w:r w:rsidRPr="00C96B55">
        <w:rPr>
          <w:rFonts w:asciiTheme="minorHAnsi" w:eastAsia="Arial" w:hAnsiTheme="minorHAnsi"/>
          <w:spacing w:val="1"/>
          <w:w w:val="105"/>
          <w:szCs w:val="16"/>
          <w:lang w:eastAsia="en-US"/>
        </w:rPr>
        <w:t>/</w:t>
      </w:r>
      <w:r w:rsidRPr="00C96B55">
        <w:rPr>
          <w:rFonts w:asciiTheme="minorHAnsi" w:eastAsia="Arial" w:hAnsiTheme="minorHAnsi"/>
          <w:w w:val="105"/>
          <w:szCs w:val="16"/>
          <w:lang w:eastAsia="en-US"/>
        </w:rPr>
        <w:t>we</w:t>
      </w:r>
      <w:r w:rsidRPr="00C96B55">
        <w:rPr>
          <w:rFonts w:asciiTheme="minorHAnsi" w:eastAsia="Arial" w:hAnsiTheme="minorHAnsi"/>
          <w:spacing w:val="-2"/>
          <w:w w:val="105"/>
          <w:szCs w:val="16"/>
          <w:lang w:eastAsia="en-US"/>
        </w:rPr>
        <w:t>r</w:t>
      </w:r>
      <w:r w:rsidRPr="00C96B55">
        <w:rPr>
          <w:rFonts w:asciiTheme="minorHAnsi" w:eastAsia="Arial" w:hAnsiTheme="minorHAnsi"/>
          <w:w w:val="105"/>
          <w:szCs w:val="16"/>
          <w:lang w:eastAsia="en-US"/>
        </w:rPr>
        <w:t>kplek.</w:t>
      </w:r>
    </w:p>
    <w:p w14:paraId="6854BC07" w14:textId="77777777" w:rsidR="00C96B55" w:rsidRPr="00C96B55" w:rsidRDefault="00C96B55" w:rsidP="00C96B55">
      <w:pPr>
        <w:widowControl w:val="0"/>
        <w:spacing w:before="1" w:line="190" w:lineRule="exact"/>
        <w:rPr>
          <w:rFonts w:asciiTheme="minorHAnsi" w:eastAsia="Calibri" w:hAnsiTheme="minorHAnsi"/>
          <w:lang w:eastAsia="en-US"/>
        </w:rPr>
      </w:pPr>
    </w:p>
    <w:p w14:paraId="15BE3E86" w14:textId="77777777" w:rsidR="00C96B55" w:rsidRPr="00C96B55" w:rsidRDefault="00C96B55" w:rsidP="00C96B55">
      <w:pPr>
        <w:widowControl w:val="0"/>
        <w:numPr>
          <w:ilvl w:val="0"/>
          <w:numId w:val="42"/>
        </w:numPr>
        <w:tabs>
          <w:tab w:val="left" w:pos="470"/>
        </w:tabs>
        <w:spacing w:line="252" w:lineRule="auto"/>
        <w:ind w:left="470" w:right="1600"/>
        <w:rPr>
          <w:rFonts w:asciiTheme="minorHAnsi" w:eastAsia="Arial" w:hAnsiTheme="minorHAnsi"/>
          <w:lang w:eastAsia="en-US"/>
        </w:rPr>
      </w:pPr>
      <w:r w:rsidRPr="00C96B55">
        <w:rPr>
          <w:rFonts w:asciiTheme="minorHAnsi" w:eastAsia="Arial" w:hAnsiTheme="minorHAnsi"/>
          <w:spacing w:val="1"/>
          <w:w w:val="105"/>
          <w:lang w:eastAsia="en-US"/>
        </w:rPr>
        <w:t>Ui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li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7</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na</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g</w:t>
      </w:r>
      <w:r w:rsidRPr="00C96B55">
        <w:rPr>
          <w:rFonts w:asciiTheme="minorHAnsi" w:eastAsia="Arial" w:hAnsiTheme="minorHAnsi"/>
          <w:spacing w:val="-2"/>
          <w:w w:val="105"/>
          <w:lang w:eastAsia="en-US"/>
        </w:rPr>
        <w:t xml:space="preserve"> w</w:t>
      </w:r>
      <w:r w:rsidRPr="00C96B55">
        <w:rPr>
          <w:rFonts w:asciiTheme="minorHAnsi" w:eastAsia="Arial" w:hAnsiTheme="minorHAnsi"/>
          <w:spacing w:val="1"/>
          <w:w w:val="105"/>
          <w:lang w:eastAsia="en-US"/>
        </w:rPr>
        <w:t>aa</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op</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c</w:t>
      </w:r>
      <w:r w:rsidRPr="00C96B55">
        <w:rPr>
          <w:rFonts w:asciiTheme="minorHAnsi" w:eastAsia="Arial" w:hAnsiTheme="minorHAnsi"/>
          <w:w w:val="105"/>
          <w:lang w:eastAsia="en-US"/>
        </w:rPr>
        <w:t>ht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un</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drach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nem</w:t>
      </w:r>
      <w:r w:rsidRPr="00C96B55">
        <w:rPr>
          <w:rFonts w:asciiTheme="minorHAnsi" w:eastAsia="Arial" w:hAnsiTheme="minorHAnsi"/>
          <w:w w:val="105"/>
          <w:lang w:eastAsia="en-US"/>
        </w:rPr>
        <w:t>er</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ema</w:t>
      </w:r>
      <w:r w:rsidRPr="00C96B55">
        <w:rPr>
          <w:rFonts w:asciiTheme="minorHAnsi" w:eastAsia="Arial" w:hAnsiTheme="minorHAnsi"/>
          <w:spacing w:val="11"/>
          <w:w w:val="105"/>
          <w:lang w:eastAsia="en-US"/>
        </w:rPr>
        <w:t>i</w:t>
      </w:r>
      <w:r w:rsidRPr="00C96B55">
        <w:rPr>
          <w:rFonts w:asciiTheme="minorHAnsi" w:eastAsia="Arial" w:hAnsiTheme="minorHAnsi"/>
          <w:spacing w:val="1"/>
          <w:w w:val="105"/>
          <w:lang w:eastAsia="en-US"/>
        </w:rPr>
        <w:t>l-</w:t>
      </w:r>
      <w:r w:rsidRPr="00C96B55">
        <w:rPr>
          <w:rFonts w:asciiTheme="minorHAnsi" w:eastAsia="Arial" w:hAnsiTheme="minorHAnsi"/>
          <w:spacing w:val="1"/>
          <w:w w:val="104"/>
          <w:lang w:eastAsia="en-US"/>
        </w:rPr>
        <w:t xml:space="preserve"> </w:t>
      </w:r>
      <w:r w:rsidRPr="00C96B55">
        <w:rPr>
          <w:rFonts w:asciiTheme="minorHAnsi" w:eastAsia="Arial" w:hAnsiTheme="minorHAnsi"/>
          <w:w w:val="105"/>
          <w:lang w:eastAsia="en-US"/>
        </w:rPr>
        <w:t>co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cco</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ntm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ai</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es</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hyperlink r:id="rId15">
        <w:r w:rsidRPr="00C96B55">
          <w:rPr>
            <w:rFonts w:asciiTheme="minorHAnsi" w:eastAsia="Arial" w:hAnsiTheme="minorHAnsi"/>
            <w:color w:val="0000FF"/>
            <w:w w:val="105"/>
            <w:u w:val="single" w:color="0000FF"/>
            <w:lang w:eastAsia="en-US"/>
          </w:rPr>
          <w:t>soc</w:t>
        </w:r>
        <w:r w:rsidRPr="00C96B55">
          <w:rPr>
            <w:rFonts w:asciiTheme="minorHAnsi" w:eastAsia="Arial" w:hAnsiTheme="minorHAnsi"/>
            <w:color w:val="0000FF"/>
            <w:spacing w:val="1"/>
            <w:w w:val="105"/>
            <w:u w:val="single" w:color="0000FF"/>
            <w:lang w:eastAsia="en-US"/>
          </w:rPr>
          <w:t>i</w:t>
        </w:r>
        <w:r w:rsidRPr="00C96B55">
          <w:rPr>
            <w:rFonts w:asciiTheme="minorHAnsi" w:eastAsia="Arial" w:hAnsiTheme="minorHAnsi"/>
            <w:color w:val="0000FF"/>
            <w:w w:val="105"/>
            <w:u w:val="single" w:color="0000FF"/>
            <w:lang w:eastAsia="en-US"/>
          </w:rPr>
          <w:t>al</w:t>
        </w:r>
        <w:r w:rsidRPr="00C96B55">
          <w:rPr>
            <w:rFonts w:asciiTheme="minorHAnsi" w:eastAsia="Arial" w:hAnsiTheme="minorHAnsi"/>
            <w:color w:val="0000FF"/>
            <w:spacing w:val="-2"/>
            <w:w w:val="105"/>
            <w:u w:val="single" w:color="0000FF"/>
            <w:lang w:eastAsia="en-US"/>
          </w:rPr>
          <w:t>r</w:t>
        </w:r>
        <w:r w:rsidRPr="00C96B55">
          <w:rPr>
            <w:rFonts w:asciiTheme="minorHAnsi" w:eastAsia="Arial" w:hAnsiTheme="minorHAnsi"/>
            <w:color w:val="0000FF"/>
            <w:w w:val="105"/>
            <w:u w:val="single" w:color="0000FF"/>
            <w:lang w:eastAsia="en-US"/>
          </w:rPr>
          <w:t>e</w:t>
        </w:r>
        <w:r w:rsidRPr="00C96B55">
          <w:rPr>
            <w:rFonts w:asciiTheme="minorHAnsi" w:eastAsia="Arial" w:hAnsiTheme="minorHAnsi"/>
            <w:color w:val="0000FF"/>
            <w:spacing w:val="-1"/>
            <w:w w:val="105"/>
            <w:u w:val="single" w:color="0000FF"/>
            <w:lang w:eastAsia="en-US"/>
          </w:rPr>
          <w:t>t</w:t>
        </w:r>
        <w:r w:rsidRPr="00C96B55">
          <w:rPr>
            <w:rFonts w:asciiTheme="minorHAnsi" w:eastAsia="Arial" w:hAnsiTheme="minorHAnsi"/>
            <w:color w:val="0000FF"/>
            <w:spacing w:val="1"/>
            <w:w w:val="105"/>
            <w:u w:val="single" w:color="0000FF"/>
            <w:lang w:eastAsia="en-US"/>
          </w:rPr>
          <w:t>u</w:t>
        </w:r>
        <w:r w:rsidRPr="00C96B55">
          <w:rPr>
            <w:rFonts w:asciiTheme="minorHAnsi" w:eastAsia="Arial" w:hAnsiTheme="minorHAnsi"/>
            <w:color w:val="0000FF"/>
            <w:spacing w:val="-2"/>
            <w:w w:val="105"/>
            <w:u w:val="single" w:color="0000FF"/>
            <w:lang w:eastAsia="en-US"/>
          </w:rPr>
          <w:t>r</w:t>
        </w:r>
        <w:r w:rsidRPr="00C96B55">
          <w:rPr>
            <w:rFonts w:asciiTheme="minorHAnsi" w:eastAsia="Arial" w:hAnsiTheme="minorHAnsi"/>
            <w:color w:val="0000FF"/>
            <w:spacing w:val="1"/>
            <w:w w:val="105"/>
            <w:u w:val="single" w:color="0000FF"/>
            <w:lang w:eastAsia="en-US"/>
          </w:rPr>
          <w:t>n</w:t>
        </w:r>
        <w:r w:rsidRPr="00C96B55">
          <w:rPr>
            <w:rFonts w:asciiTheme="minorHAnsi" w:eastAsia="Arial" w:hAnsiTheme="minorHAnsi"/>
            <w:color w:val="0000FF"/>
            <w:spacing w:val="3"/>
            <w:w w:val="105"/>
            <w:u w:val="single" w:color="0000FF"/>
            <w:lang w:eastAsia="en-US"/>
          </w:rPr>
          <w:t>@</w:t>
        </w:r>
        <w:r w:rsidRPr="00C96B55">
          <w:rPr>
            <w:rFonts w:asciiTheme="minorHAnsi" w:eastAsia="Arial" w:hAnsiTheme="minorHAnsi"/>
            <w:color w:val="0000FF"/>
            <w:spacing w:val="-5"/>
            <w:w w:val="105"/>
            <w:u w:val="single" w:color="0000FF"/>
            <w:lang w:eastAsia="en-US"/>
          </w:rPr>
          <w:t>w</w:t>
        </w:r>
        <w:r w:rsidRPr="00C96B55">
          <w:rPr>
            <w:rFonts w:asciiTheme="minorHAnsi" w:eastAsia="Arial" w:hAnsiTheme="minorHAnsi"/>
            <w:color w:val="0000FF"/>
            <w:spacing w:val="1"/>
            <w:w w:val="105"/>
            <w:u w:val="single" w:color="0000FF"/>
            <w:lang w:eastAsia="en-US"/>
          </w:rPr>
          <w:t>b</w:t>
        </w:r>
        <w:r w:rsidRPr="00C96B55">
          <w:rPr>
            <w:rFonts w:asciiTheme="minorHAnsi" w:eastAsia="Arial" w:hAnsiTheme="minorHAnsi"/>
            <w:color w:val="0000FF"/>
            <w:spacing w:val="-2"/>
            <w:w w:val="105"/>
            <w:u w:val="single" w:color="0000FF"/>
            <w:lang w:eastAsia="en-US"/>
          </w:rPr>
          <w:t>r</w:t>
        </w:r>
        <w:r w:rsidRPr="00C96B55">
          <w:rPr>
            <w:rFonts w:asciiTheme="minorHAnsi" w:eastAsia="Arial" w:hAnsiTheme="minorHAnsi"/>
            <w:color w:val="0000FF"/>
            <w:w w:val="105"/>
            <w:u w:val="single" w:color="0000FF"/>
            <w:lang w:eastAsia="en-US"/>
          </w:rPr>
          <w:t>n</w:t>
        </w:r>
        <w:r w:rsidRPr="00C96B55">
          <w:rPr>
            <w:rFonts w:asciiTheme="minorHAnsi" w:eastAsia="Arial" w:hAnsiTheme="minorHAnsi"/>
            <w:color w:val="0000FF"/>
            <w:spacing w:val="1"/>
            <w:w w:val="105"/>
            <w:u w:val="single" w:color="0000FF"/>
            <w:lang w:eastAsia="en-US"/>
          </w:rPr>
          <w:t>.</w:t>
        </w:r>
        <w:r w:rsidRPr="00C96B55">
          <w:rPr>
            <w:rFonts w:asciiTheme="minorHAnsi" w:eastAsia="Arial" w:hAnsiTheme="minorHAnsi"/>
            <w:color w:val="0000FF"/>
            <w:w w:val="105"/>
            <w:u w:val="single" w:color="0000FF"/>
            <w:lang w:eastAsia="en-US"/>
          </w:rPr>
          <w:t>nl</w:t>
        </w:r>
      </w:hyperlink>
    </w:p>
    <w:p w14:paraId="3E715653" w14:textId="77777777" w:rsidR="00C96B55" w:rsidRPr="00C96B55" w:rsidRDefault="00C96B55" w:rsidP="00C96B55">
      <w:pPr>
        <w:widowControl w:val="0"/>
        <w:spacing w:before="8" w:line="100" w:lineRule="exact"/>
        <w:rPr>
          <w:rFonts w:asciiTheme="minorHAnsi" w:eastAsia="Calibri" w:hAnsiTheme="minorHAnsi"/>
          <w:lang w:eastAsia="en-US"/>
        </w:rPr>
      </w:pPr>
    </w:p>
    <w:p w14:paraId="1D09781C" w14:textId="77777777" w:rsidR="00C96B55" w:rsidRPr="00C96B55" w:rsidRDefault="00C96B55" w:rsidP="00C96B55">
      <w:pPr>
        <w:widowControl w:val="0"/>
        <w:numPr>
          <w:ilvl w:val="0"/>
          <w:numId w:val="42"/>
        </w:numPr>
        <w:tabs>
          <w:tab w:val="left" w:pos="470"/>
        </w:tabs>
        <w:spacing w:before="1" w:line="252" w:lineRule="auto"/>
        <w:ind w:left="470" w:right="1499"/>
        <w:rPr>
          <w:rFonts w:asciiTheme="minorHAnsi" w:eastAsia="Arial" w:hAnsiTheme="minorHAnsi"/>
          <w:lang w:eastAsia="en-US"/>
        </w:rPr>
      </w:pP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spraken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ema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kt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oe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op</w:t>
      </w:r>
      <w:r w:rsidRPr="00C96B55">
        <w:rPr>
          <w:rFonts w:asciiTheme="minorHAnsi" w:eastAsia="Arial" w:hAnsiTheme="minorHAnsi"/>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em</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tvoe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nzet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kandid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g</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p</w:t>
      </w:r>
      <w:r w:rsidRPr="00C96B55">
        <w:rPr>
          <w:rFonts w:asciiTheme="minorHAnsi" w:eastAsia="Arial" w:hAnsiTheme="minorHAnsi"/>
          <w:w w:val="105"/>
          <w:lang w:eastAsia="en-US"/>
        </w:rPr>
        <w: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a</w:t>
      </w:r>
      <w:r w:rsidRPr="00C96B55">
        <w:rPr>
          <w:rFonts w:asciiTheme="minorHAnsi" w:eastAsia="Arial" w:hAnsiTheme="minorHAnsi"/>
          <w:spacing w:val="5"/>
          <w:w w:val="105"/>
          <w:lang w:eastAsia="en-US"/>
        </w:rPr>
        <w:t>g</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ein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komen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en</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plan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ak.</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het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ak</w:t>
      </w:r>
      <w:r w:rsidRPr="00C96B55">
        <w:rPr>
          <w:rFonts w:asciiTheme="minorHAnsi" w:eastAsia="Arial" w:hAnsiTheme="minorHAnsi"/>
          <w:spacing w:val="-1"/>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aa</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kza</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hed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 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aa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hie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oven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omsch</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v</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lg</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oep</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ngezet,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ukt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d</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zo</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 h</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drag</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re</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li</w:t>
      </w:r>
      <w:r w:rsidRPr="00C96B55">
        <w:rPr>
          <w:rFonts w:asciiTheme="minorHAnsi" w:eastAsia="Arial" w:hAnsiTheme="minorHAnsi"/>
          <w:w w:val="105"/>
          <w:lang w:eastAsia="en-US"/>
        </w:rPr>
        <w:t>se</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w:t>
      </w:r>
    </w:p>
    <w:p w14:paraId="0F51885E" w14:textId="77777777" w:rsidR="00C96B55" w:rsidRPr="00C96B55" w:rsidRDefault="00C96B55" w:rsidP="00C96B55">
      <w:pPr>
        <w:widowControl w:val="0"/>
        <w:spacing w:before="1" w:line="200" w:lineRule="exact"/>
        <w:rPr>
          <w:rFonts w:asciiTheme="minorHAnsi" w:eastAsia="Calibri" w:hAnsiTheme="minorHAnsi"/>
          <w:lang w:eastAsia="en-US"/>
        </w:rPr>
      </w:pPr>
    </w:p>
    <w:p w14:paraId="45E9287C" w14:textId="77777777" w:rsidR="00C96B55" w:rsidRPr="00C96B55" w:rsidRDefault="00C96B55" w:rsidP="00C96B55">
      <w:pPr>
        <w:widowControl w:val="0"/>
        <w:numPr>
          <w:ilvl w:val="0"/>
          <w:numId w:val="42"/>
        </w:numPr>
        <w:tabs>
          <w:tab w:val="left" w:pos="470"/>
        </w:tabs>
        <w:spacing w:line="252" w:lineRule="auto"/>
        <w:ind w:left="470" w:right="1457"/>
        <w:rPr>
          <w:rFonts w:asciiTheme="minorHAnsi" w:eastAsia="Arial" w:hAnsiTheme="minorHAnsi"/>
          <w:lang w:eastAsia="en-US"/>
        </w:rPr>
      </w:pPr>
      <w:r w:rsidRPr="00C96B55">
        <w:rPr>
          <w:rFonts w:asciiTheme="minorHAnsi" w:eastAsia="Arial" w:hAnsiTheme="minorHAnsi"/>
          <w:w w:val="105"/>
          <w:lang w:eastAsia="en-US"/>
        </w:rPr>
        <w:t>In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pe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pdracht</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em</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het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ze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op</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di</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verpl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S</w:t>
      </w:r>
      <w:r w:rsidRPr="00C96B55">
        <w:rPr>
          <w:rFonts w:asciiTheme="minorHAnsi" w:eastAsia="Arial" w:hAnsiTheme="minorHAnsi"/>
          <w:spacing w:val="1"/>
          <w:w w:val="105"/>
          <w:lang w:eastAsia="en-US"/>
        </w:rPr>
        <w:t>R</w:t>
      </w:r>
      <w:r w:rsidRPr="00C96B55">
        <w:rPr>
          <w:rFonts w:asciiTheme="minorHAnsi" w:eastAsia="Arial" w:hAnsiTheme="minorHAnsi"/>
          <w:spacing w:val="-2"/>
          <w:w w:val="105"/>
          <w:lang w:eastAsia="en-US"/>
        </w:rPr>
        <w:t>O</w:t>
      </w:r>
      <w:r w:rsidRPr="00C96B55">
        <w:rPr>
          <w:rFonts w:asciiTheme="minorHAnsi" w:eastAsia="Arial" w:hAnsiTheme="minorHAnsi"/>
          <w:w w:val="105"/>
          <w:lang w:eastAsia="en-US"/>
        </w:rPr>
        <w:t>I</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ds</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w:t>
      </w:r>
      <w:r w:rsidRPr="00C96B55">
        <w:rPr>
          <w:rFonts w:asciiTheme="minorHAnsi" w:eastAsia="Arial" w:hAnsiTheme="minorHAnsi"/>
          <w:spacing w:val="2"/>
          <w:w w:val="105"/>
          <w:lang w:eastAsia="en-US"/>
        </w:rPr>
        <w:t>t</w:t>
      </w:r>
      <w:r w:rsidRPr="00C96B55">
        <w:rPr>
          <w:rFonts w:asciiTheme="minorHAnsi" w:eastAsia="Arial" w:hAnsiTheme="minorHAnsi"/>
          <w:w w:val="105"/>
          <w:lang w:eastAsia="en-US"/>
        </w:rPr>
        <w:t>ek</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8"/>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4"/>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vold</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dit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ogel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spacing w:val="4"/>
          <w:w w:val="105"/>
          <w:lang w:eastAsia="en-US"/>
        </w:rPr>
        <w:t>s</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kan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ove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 xml:space="preserve"> a</w:t>
      </w:r>
      <w:r w:rsidRPr="00C96B55">
        <w:rPr>
          <w:rFonts w:asciiTheme="minorHAnsi" w:eastAsia="Arial" w:hAnsiTheme="minorHAnsi"/>
          <w:w w:val="105"/>
          <w:lang w:eastAsia="en-US"/>
        </w:rPr>
        <w:t>cco</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ma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ger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S</w:t>
      </w:r>
      <w:r w:rsidRPr="00C96B55">
        <w:rPr>
          <w:rFonts w:asciiTheme="minorHAnsi" w:eastAsia="Arial" w:hAnsiTheme="minorHAnsi"/>
          <w:spacing w:val="1"/>
          <w:w w:val="105"/>
          <w:lang w:eastAsia="en-US"/>
        </w:rPr>
        <w:t>R</w:t>
      </w:r>
      <w:r w:rsidRPr="00C96B55">
        <w:rPr>
          <w:rFonts w:asciiTheme="minorHAnsi" w:eastAsia="Arial" w:hAnsiTheme="minorHAnsi"/>
          <w:spacing w:val="-2"/>
          <w:w w:val="105"/>
          <w:lang w:eastAsia="en-US"/>
        </w:rPr>
        <w:t>O</w:t>
      </w:r>
      <w:r w:rsidRPr="00C96B55">
        <w:rPr>
          <w:rFonts w:asciiTheme="minorHAnsi" w:eastAsia="Arial" w:hAnsiTheme="minorHAnsi"/>
          <w:w w:val="105"/>
          <w:lang w:eastAsia="en-US"/>
        </w:rPr>
        <w:t>I</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oten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rden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om</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at</w:t>
      </w:r>
      <w:r w:rsidRPr="00C96B55">
        <w:rPr>
          <w:rFonts w:asciiTheme="minorHAnsi" w:eastAsia="Arial" w:hAnsiTheme="minorHAnsi"/>
          <w:spacing w:val="-2"/>
          <w:w w:val="105"/>
          <w:lang w:eastAsia="en-US"/>
        </w:rPr>
        <w:t xml:space="preserve"> 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kza</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 niet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3"/>
          <w:w w:val="105"/>
          <w:lang w:eastAsia="en-US"/>
        </w:rPr>
        <w:t>i</w:t>
      </w:r>
      <w:r w:rsidRPr="00C96B55">
        <w:rPr>
          <w:rFonts w:asciiTheme="minorHAnsi" w:eastAsia="Arial" w:hAnsiTheme="minorHAnsi"/>
          <w:w w:val="105"/>
          <w:lang w:eastAsia="en-US"/>
        </w:rPr>
        <w:t>rect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uden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eze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ni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dient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li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ag</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ag</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aa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nnemer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2"/>
          <w:w w:val="105"/>
          <w:lang w:eastAsia="en-US"/>
        </w:rPr>
        <w:t xml:space="preserve"> 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gen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cco</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ma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er</w:t>
      </w:r>
      <w:r w:rsidRPr="00C96B55">
        <w:rPr>
          <w:rFonts w:asciiTheme="minorHAnsi" w:eastAsia="Arial" w:hAnsiTheme="minorHAnsi"/>
          <w:spacing w:val="-4"/>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p>
    <w:p w14:paraId="32E32B64" w14:textId="77777777" w:rsidR="00C96B55" w:rsidRDefault="00C96B55" w:rsidP="00C96B55">
      <w:pPr>
        <w:pStyle w:val="Lijstalinea"/>
        <w:rPr>
          <w:rFonts w:asciiTheme="minorHAnsi" w:eastAsia="Arial" w:hAnsiTheme="minorHAnsi"/>
          <w:lang w:eastAsia="en-US"/>
        </w:rPr>
      </w:pPr>
    </w:p>
    <w:p w14:paraId="3701FAFD" w14:textId="7085563B" w:rsidR="00C96B55" w:rsidRPr="009E5EAD" w:rsidRDefault="00C96B55" w:rsidP="009E5EAD">
      <w:pPr>
        <w:widowControl w:val="0"/>
        <w:numPr>
          <w:ilvl w:val="0"/>
          <w:numId w:val="42"/>
        </w:numPr>
        <w:tabs>
          <w:tab w:val="left" w:pos="470"/>
        </w:tabs>
        <w:spacing w:line="252" w:lineRule="auto"/>
        <w:ind w:left="470" w:right="1856"/>
        <w:rPr>
          <w:rFonts w:asciiTheme="minorHAnsi" w:eastAsia="Arial" w:hAnsiTheme="minorHAnsi"/>
          <w:lang w:eastAsia="en-US"/>
        </w:rPr>
      </w:pP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op</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racht</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emer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vera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ako</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proofErr w:type="spellStart"/>
      <w:r w:rsidRPr="00C96B55">
        <w:rPr>
          <w:rFonts w:asciiTheme="minorHAnsi" w:eastAsia="Arial" w:hAnsiTheme="minorHAnsi"/>
          <w:w w:val="105"/>
          <w:lang w:eastAsia="en-US"/>
        </w:rPr>
        <w:lastRenderedPageBreak/>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pl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us</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ord</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aats</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kandi</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009E5EAD">
        <w:rPr>
          <w:rFonts w:asciiTheme="minorHAnsi" w:eastAsia="Arial" w:hAnsiTheme="minorHAnsi"/>
          <w:lang w:eastAsia="en-US"/>
        </w:rPr>
        <w:t xml:space="preserve"> </w:t>
      </w:r>
      <w:r w:rsidRPr="009E5EAD">
        <w:rPr>
          <w:rFonts w:asciiTheme="minorHAnsi" w:eastAsia="Arial" w:hAnsiTheme="minorHAnsi"/>
          <w:spacing w:val="1"/>
          <w:w w:val="105"/>
          <w:lang w:eastAsia="en-US"/>
        </w:rPr>
        <w:t>D</w:t>
      </w:r>
      <w:r w:rsidRPr="009E5EAD">
        <w:rPr>
          <w:rFonts w:asciiTheme="minorHAnsi" w:eastAsia="Arial" w:hAnsiTheme="minorHAnsi"/>
          <w:w w:val="105"/>
          <w:lang w:eastAsia="en-US"/>
        </w:rPr>
        <w:t>e</w:t>
      </w:r>
      <w:r w:rsidRPr="009E5EAD">
        <w:rPr>
          <w:rFonts w:asciiTheme="minorHAnsi" w:eastAsia="Arial" w:hAnsiTheme="minorHAnsi"/>
          <w:spacing w:val="-7"/>
          <w:w w:val="105"/>
          <w:lang w:eastAsia="en-US"/>
        </w:rPr>
        <w:t xml:space="preserve"> </w:t>
      </w:r>
      <w:r w:rsidRPr="009E5EAD">
        <w:rPr>
          <w:rFonts w:asciiTheme="minorHAnsi" w:eastAsia="Arial" w:hAnsiTheme="minorHAnsi"/>
          <w:spacing w:val="-1"/>
          <w:w w:val="105"/>
          <w:lang w:eastAsia="en-US"/>
        </w:rPr>
        <w:t>a</w:t>
      </w:r>
      <w:r w:rsidRPr="009E5EAD">
        <w:rPr>
          <w:rFonts w:asciiTheme="minorHAnsi" w:eastAsia="Arial" w:hAnsiTheme="minorHAnsi"/>
          <w:w w:val="105"/>
          <w:lang w:eastAsia="en-US"/>
        </w:rPr>
        <w:t>cco</w:t>
      </w:r>
      <w:r w:rsidRPr="009E5EAD">
        <w:rPr>
          <w:rFonts w:asciiTheme="minorHAnsi" w:eastAsia="Arial" w:hAnsiTheme="minorHAnsi"/>
          <w:spacing w:val="-1"/>
          <w:w w:val="105"/>
          <w:lang w:eastAsia="en-US"/>
        </w:rPr>
        <w:t>u</w:t>
      </w:r>
      <w:r w:rsidRPr="009E5EAD">
        <w:rPr>
          <w:rFonts w:asciiTheme="minorHAnsi" w:eastAsia="Arial" w:hAnsiTheme="minorHAnsi"/>
          <w:w w:val="105"/>
          <w:lang w:eastAsia="en-US"/>
        </w:rPr>
        <w:t>nt</w:t>
      </w:r>
      <w:r w:rsidRPr="009E5EAD">
        <w:rPr>
          <w:rFonts w:asciiTheme="minorHAnsi" w:eastAsia="Arial" w:hAnsiTheme="minorHAnsi"/>
          <w:spacing w:val="1"/>
          <w:w w:val="105"/>
          <w:lang w:eastAsia="en-US"/>
        </w:rPr>
        <w:t>m</w:t>
      </w:r>
      <w:r w:rsidRPr="009E5EAD">
        <w:rPr>
          <w:rFonts w:asciiTheme="minorHAnsi" w:eastAsia="Arial" w:hAnsiTheme="minorHAnsi"/>
          <w:w w:val="105"/>
          <w:lang w:eastAsia="en-US"/>
        </w:rPr>
        <w:t>a</w:t>
      </w:r>
      <w:r w:rsidRPr="009E5EAD">
        <w:rPr>
          <w:rFonts w:asciiTheme="minorHAnsi" w:eastAsia="Arial" w:hAnsiTheme="minorHAnsi"/>
          <w:spacing w:val="-1"/>
          <w:w w:val="105"/>
          <w:lang w:eastAsia="en-US"/>
        </w:rPr>
        <w:t>n</w:t>
      </w:r>
      <w:r w:rsidRPr="009E5EAD">
        <w:rPr>
          <w:rFonts w:asciiTheme="minorHAnsi" w:eastAsia="Arial" w:hAnsiTheme="minorHAnsi"/>
          <w:w w:val="105"/>
          <w:lang w:eastAsia="en-US"/>
        </w:rPr>
        <w:t>ag</w:t>
      </w:r>
      <w:r w:rsidRPr="009E5EAD">
        <w:rPr>
          <w:rFonts w:asciiTheme="minorHAnsi" w:eastAsia="Arial" w:hAnsiTheme="minorHAnsi"/>
          <w:spacing w:val="1"/>
          <w:w w:val="105"/>
          <w:lang w:eastAsia="en-US"/>
        </w:rPr>
        <w:t>e</w:t>
      </w:r>
      <w:r w:rsidRPr="009E5EAD">
        <w:rPr>
          <w:rFonts w:asciiTheme="minorHAnsi" w:eastAsia="Arial" w:hAnsiTheme="minorHAnsi"/>
          <w:w w:val="105"/>
          <w:lang w:eastAsia="en-US"/>
        </w:rPr>
        <w:t>r</w:t>
      </w:r>
      <w:r w:rsidRPr="009E5EAD">
        <w:rPr>
          <w:rFonts w:asciiTheme="minorHAnsi" w:eastAsia="Arial" w:hAnsiTheme="minorHAnsi"/>
          <w:spacing w:val="-5"/>
          <w:w w:val="105"/>
          <w:lang w:eastAsia="en-US"/>
        </w:rPr>
        <w:t xml:space="preserve"> </w:t>
      </w:r>
      <w:proofErr w:type="spellStart"/>
      <w:r w:rsidRPr="009E5EAD">
        <w:rPr>
          <w:rFonts w:asciiTheme="minorHAnsi" w:eastAsia="Arial" w:hAnsiTheme="minorHAnsi"/>
          <w:w w:val="105"/>
          <w:lang w:eastAsia="en-US"/>
        </w:rPr>
        <w:t>Soc</w:t>
      </w:r>
      <w:r w:rsidRPr="009E5EAD">
        <w:rPr>
          <w:rFonts w:asciiTheme="minorHAnsi" w:eastAsia="Arial" w:hAnsiTheme="minorHAnsi"/>
          <w:spacing w:val="1"/>
          <w:w w:val="105"/>
          <w:lang w:eastAsia="en-US"/>
        </w:rPr>
        <w:t>i</w:t>
      </w:r>
      <w:r w:rsidRPr="009E5EAD">
        <w:rPr>
          <w:rFonts w:asciiTheme="minorHAnsi" w:eastAsia="Arial" w:hAnsiTheme="minorHAnsi"/>
          <w:w w:val="105"/>
          <w:lang w:eastAsia="en-US"/>
        </w:rPr>
        <w:t>al</w:t>
      </w:r>
      <w:proofErr w:type="spellEnd"/>
      <w:r w:rsidRPr="009E5EAD">
        <w:rPr>
          <w:rFonts w:asciiTheme="minorHAnsi" w:eastAsia="Arial" w:hAnsiTheme="minorHAnsi"/>
          <w:spacing w:val="-5"/>
          <w:w w:val="105"/>
          <w:lang w:eastAsia="en-US"/>
        </w:rPr>
        <w:t xml:space="preserve"> </w:t>
      </w:r>
      <w:r w:rsidRPr="009E5EAD">
        <w:rPr>
          <w:rFonts w:asciiTheme="minorHAnsi" w:eastAsia="Arial" w:hAnsiTheme="minorHAnsi"/>
          <w:spacing w:val="1"/>
          <w:w w:val="105"/>
          <w:lang w:eastAsia="en-US"/>
        </w:rPr>
        <w:t>R</w:t>
      </w:r>
      <w:r w:rsidRPr="009E5EAD">
        <w:rPr>
          <w:rFonts w:asciiTheme="minorHAnsi" w:eastAsia="Arial" w:hAnsiTheme="minorHAnsi"/>
          <w:w w:val="105"/>
          <w:lang w:eastAsia="en-US"/>
        </w:rPr>
        <w:t>e</w:t>
      </w:r>
      <w:r w:rsidRPr="009E5EAD">
        <w:rPr>
          <w:rFonts w:asciiTheme="minorHAnsi" w:eastAsia="Arial" w:hAnsiTheme="minorHAnsi"/>
          <w:spacing w:val="-1"/>
          <w:w w:val="105"/>
          <w:lang w:eastAsia="en-US"/>
        </w:rPr>
        <w:t>t</w:t>
      </w:r>
      <w:r w:rsidRPr="009E5EAD">
        <w:rPr>
          <w:rFonts w:asciiTheme="minorHAnsi" w:eastAsia="Arial" w:hAnsiTheme="minorHAnsi"/>
          <w:w w:val="105"/>
          <w:lang w:eastAsia="en-US"/>
        </w:rPr>
        <w:t>u</w:t>
      </w:r>
      <w:r w:rsidRPr="009E5EAD">
        <w:rPr>
          <w:rFonts w:asciiTheme="minorHAnsi" w:eastAsia="Arial" w:hAnsiTheme="minorHAnsi"/>
          <w:spacing w:val="-2"/>
          <w:w w:val="105"/>
          <w:lang w:eastAsia="en-US"/>
        </w:rPr>
        <w:t>r</w:t>
      </w:r>
      <w:r w:rsidRPr="009E5EAD">
        <w:rPr>
          <w:rFonts w:asciiTheme="minorHAnsi" w:eastAsia="Arial" w:hAnsiTheme="minorHAnsi"/>
          <w:w w:val="105"/>
          <w:lang w:eastAsia="en-US"/>
        </w:rPr>
        <w:t>n</w:t>
      </w:r>
      <w:r w:rsidRPr="009E5EAD">
        <w:rPr>
          <w:rFonts w:asciiTheme="minorHAnsi" w:eastAsia="Arial" w:hAnsiTheme="minorHAnsi"/>
          <w:spacing w:val="-6"/>
          <w:w w:val="105"/>
          <w:lang w:eastAsia="en-US"/>
        </w:rPr>
        <w:t xml:space="preserve"> </w:t>
      </w:r>
      <w:r w:rsidRPr="009E5EAD">
        <w:rPr>
          <w:rFonts w:asciiTheme="minorHAnsi" w:eastAsia="Arial" w:hAnsiTheme="minorHAnsi"/>
          <w:w w:val="105"/>
          <w:lang w:eastAsia="en-US"/>
        </w:rPr>
        <w:t>zal</w:t>
      </w:r>
      <w:r w:rsidRPr="009E5EAD">
        <w:rPr>
          <w:rFonts w:asciiTheme="minorHAnsi" w:eastAsia="Arial" w:hAnsiTheme="minorHAnsi"/>
          <w:spacing w:val="-6"/>
          <w:w w:val="105"/>
          <w:lang w:eastAsia="en-US"/>
        </w:rPr>
        <w:t xml:space="preserve"> </w:t>
      </w:r>
      <w:r w:rsidRPr="009E5EAD">
        <w:rPr>
          <w:rFonts w:asciiTheme="minorHAnsi" w:eastAsia="Arial" w:hAnsiTheme="minorHAnsi"/>
          <w:w w:val="105"/>
          <w:lang w:eastAsia="en-US"/>
        </w:rPr>
        <w:t>z</w:t>
      </w:r>
      <w:r w:rsidRPr="009E5EAD">
        <w:rPr>
          <w:rFonts w:asciiTheme="minorHAnsi" w:eastAsia="Arial" w:hAnsiTheme="minorHAnsi"/>
          <w:spacing w:val="1"/>
          <w:w w:val="105"/>
          <w:lang w:eastAsia="en-US"/>
        </w:rPr>
        <w:t>i</w:t>
      </w:r>
      <w:r w:rsidRPr="009E5EAD">
        <w:rPr>
          <w:rFonts w:asciiTheme="minorHAnsi" w:eastAsia="Arial" w:hAnsiTheme="minorHAnsi"/>
          <w:w w:val="105"/>
          <w:lang w:eastAsia="en-US"/>
        </w:rPr>
        <w:t>ch</w:t>
      </w:r>
      <w:r w:rsidRPr="009E5EAD">
        <w:rPr>
          <w:rFonts w:asciiTheme="minorHAnsi" w:eastAsia="Arial" w:hAnsiTheme="minorHAnsi"/>
          <w:spacing w:val="-6"/>
          <w:w w:val="105"/>
          <w:lang w:eastAsia="en-US"/>
        </w:rPr>
        <w:t xml:space="preserve"> </w:t>
      </w:r>
      <w:r w:rsidRPr="009E5EAD">
        <w:rPr>
          <w:rFonts w:asciiTheme="minorHAnsi" w:eastAsia="Arial" w:hAnsiTheme="minorHAnsi"/>
          <w:spacing w:val="1"/>
          <w:w w:val="105"/>
          <w:lang w:eastAsia="en-US"/>
        </w:rPr>
        <w:t>i</w:t>
      </w:r>
      <w:r w:rsidRPr="009E5EAD">
        <w:rPr>
          <w:rFonts w:asciiTheme="minorHAnsi" w:eastAsia="Arial" w:hAnsiTheme="minorHAnsi"/>
          <w:w w:val="105"/>
          <w:lang w:eastAsia="en-US"/>
        </w:rPr>
        <w:t>nsp</w:t>
      </w:r>
      <w:r w:rsidRPr="009E5EAD">
        <w:rPr>
          <w:rFonts w:asciiTheme="minorHAnsi" w:eastAsia="Arial" w:hAnsiTheme="minorHAnsi"/>
          <w:spacing w:val="-1"/>
          <w:w w:val="105"/>
          <w:lang w:eastAsia="en-US"/>
        </w:rPr>
        <w:t>a</w:t>
      </w:r>
      <w:r w:rsidRPr="009E5EAD">
        <w:rPr>
          <w:rFonts w:asciiTheme="minorHAnsi" w:eastAsia="Arial" w:hAnsiTheme="minorHAnsi"/>
          <w:w w:val="105"/>
          <w:lang w:eastAsia="en-US"/>
        </w:rPr>
        <w:t>nnen</w:t>
      </w:r>
      <w:r w:rsidRPr="009E5EAD">
        <w:rPr>
          <w:rFonts w:asciiTheme="minorHAnsi" w:eastAsia="Arial" w:hAnsiTheme="minorHAnsi"/>
          <w:spacing w:val="-5"/>
          <w:w w:val="105"/>
          <w:lang w:eastAsia="en-US"/>
        </w:rPr>
        <w:t xml:space="preserve"> </w:t>
      </w:r>
      <w:r w:rsidRPr="009E5EAD">
        <w:rPr>
          <w:rFonts w:asciiTheme="minorHAnsi" w:eastAsia="Arial" w:hAnsiTheme="minorHAnsi"/>
          <w:w w:val="105"/>
          <w:lang w:eastAsia="en-US"/>
        </w:rPr>
        <w:t>om</w:t>
      </w:r>
      <w:r w:rsidRPr="009E5EAD">
        <w:rPr>
          <w:rFonts w:asciiTheme="minorHAnsi" w:eastAsia="Arial" w:hAnsiTheme="minorHAnsi"/>
          <w:spacing w:val="-1"/>
          <w:w w:val="105"/>
          <w:lang w:eastAsia="en-US"/>
        </w:rPr>
        <w:t xml:space="preserve"> </w:t>
      </w:r>
      <w:r w:rsidRPr="009E5EAD">
        <w:rPr>
          <w:rFonts w:asciiTheme="minorHAnsi" w:eastAsia="Arial" w:hAnsiTheme="minorHAnsi"/>
          <w:w w:val="105"/>
          <w:lang w:eastAsia="en-US"/>
        </w:rPr>
        <w:t>a</w:t>
      </w:r>
      <w:r w:rsidRPr="009E5EAD">
        <w:rPr>
          <w:rFonts w:asciiTheme="minorHAnsi" w:eastAsia="Arial" w:hAnsiTheme="minorHAnsi"/>
          <w:spacing w:val="-1"/>
          <w:w w:val="105"/>
          <w:lang w:eastAsia="en-US"/>
        </w:rPr>
        <w:t>a</w:t>
      </w:r>
      <w:r w:rsidRPr="009E5EAD">
        <w:rPr>
          <w:rFonts w:asciiTheme="minorHAnsi" w:eastAsia="Arial" w:hAnsiTheme="minorHAnsi"/>
          <w:w w:val="105"/>
          <w:lang w:eastAsia="en-US"/>
        </w:rPr>
        <w:t>nlev</w:t>
      </w:r>
      <w:r w:rsidRPr="009E5EAD">
        <w:rPr>
          <w:rFonts w:asciiTheme="minorHAnsi" w:eastAsia="Arial" w:hAnsiTheme="minorHAnsi"/>
          <w:spacing w:val="1"/>
          <w:w w:val="105"/>
          <w:lang w:eastAsia="en-US"/>
        </w:rPr>
        <w:t>e</w:t>
      </w:r>
      <w:r w:rsidRPr="009E5EAD">
        <w:rPr>
          <w:rFonts w:asciiTheme="minorHAnsi" w:eastAsia="Arial" w:hAnsiTheme="minorHAnsi"/>
          <w:spacing w:val="-2"/>
          <w:w w:val="105"/>
          <w:lang w:eastAsia="en-US"/>
        </w:rPr>
        <w:t>r</w:t>
      </w:r>
      <w:r w:rsidRPr="009E5EAD">
        <w:rPr>
          <w:rFonts w:asciiTheme="minorHAnsi" w:eastAsia="Arial" w:hAnsiTheme="minorHAnsi"/>
          <w:spacing w:val="1"/>
          <w:w w:val="105"/>
          <w:lang w:eastAsia="en-US"/>
        </w:rPr>
        <w:t>i</w:t>
      </w:r>
      <w:r w:rsidRPr="009E5EAD">
        <w:rPr>
          <w:rFonts w:asciiTheme="minorHAnsi" w:eastAsia="Arial" w:hAnsiTheme="minorHAnsi"/>
          <w:w w:val="105"/>
          <w:lang w:eastAsia="en-US"/>
        </w:rPr>
        <w:t>ng</w:t>
      </w:r>
      <w:r w:rsidRPr="009E5EAD">
        <w:rPr>
          <w:rFonts w:asciiTheme="minorHAnsi" w:eastAsia="Arial" w:hAnsiTheme="minorHAnsi"/>
          <w:spacing w:val="-6"/>
          <w:w w:val="105"/>
          <w:lang w:eastAsia="en-US"/>
        </w:rPr>
        <w:t xml:space="preserve"> </w:t>
      </w:r>
      <w:r w:rsidRPr="009E5EAD">
        <w:rPr>
          <w:rFonts w:asciiTheme="minorHAnsi" w:eastAsia="Arial" w:hAnsiTheme="minorHAnsi"/>
          <w:w w:val="105"/>
          <w:lang w:eastAsia="en-US"/>
        </w:rPr>
        <w:t>van</w:t>
      </w:r>
      <w:r w:rsidRPr="009E5EAD">
        <w:rPr>
          <w:rFonts w:asciiTheme="minorHAnsi" w:eastAsia="Arial" w:hAnsiTheme="minorHAnsi"/>
          <w:spacing w:val="-5"/>
          <w:w w:val="105"/>
          <w:lang w:eastAsia="en-US"/>
        </w:rPr>
        <w:t xml:space="preserve"> </w:t>
      </w:r>
      <w:r w:rsidRPr="009E5EAD">
        <w:rPr>
          <w:rFonts w:asciiTheme="minorHAnsi" w:eastAsia="Arial" w:hAnsiTheme="minorHAnsi"/>
          <w:w w:val="105"/>
          <w:lang w:eastAsia="en-US"/>
        </w:rPr>
        <w:t>ka</w:t>
      </w:r>
      <w:r w:rsidRPr="009E5EAD">
        <w:rPr>
          <w:rFonts w:asciiTheme="minorHAnsi" w:eastAsia="Arial" w:hAnsiTheme="minorHAnsi"/>
          <w:spacing w:val="-1"/>
          <w:w w:val="105"/>
          <w:lang w:eastAsia="en-US"/>
        </w:rPr>
        <w:t>n</w:t>
      </w:r>
      <w:r w:rsidRPr="009E5EAD">
        <w:rPr>
          <w:rFonts w:asciiTheme="minorHAnsi" w:eastAsia="Arial" w:hAnsiTheme="minorHAnsi"/>
          <w:w w:val="105"/>
          <w:lang w:eastAsia="en-US"/>
        </w:rPr>
        <w:t>di</w:t>
      </w:r>
      <w:r w:rsidRPr="009E5EAD">
        <w:rPr>
          <w:rFonts w:asciiTheme="minorHAnsi" w:eastAsia="Arial" w:hAnsiTheme="minorHAnsi"/>
          <w:spacing w:val="1"/>
          <w:w w:val="105"/>
          <w:lang w:eastAsia="en-US"/>
        </w:rPr>
        <w:t>d</w:t>
      </w:r>
      <w:r w:rsidRPr="009E5EAD">
        <w:rPr>
          <w:rFonts w:asciiTheme="minorHAnsi" w:eastAsia="Arial" w:hAnsiTheme="minorHAnsi"/>
          <w:w w:val="105"/>
          <w:lang w:eastAsia="en-US"/>
        </w:rPr>
        <w:t>a</w:t>
      </w:r>
      <w:r w:rsidRPr="009E5EAD">
        <w:rPr>
          <w:rFonts w:asciiTheme="minorHAnsi" w:eastAsia="Arial" w:hAnsiTheme="minorHAnsi"/>
          <w:spacing w:val="-1"/>
          <w:w w:val="105"/>
          <w:lang w:eastAsia="en-US"/>
        </w:rPr>
        <w:t>t</w:t>
      </w:r>
      <w:r w:rsidRPr="009E5EAD">
        <w:rPr>
          <w:rFonts w:asciiTheme="minorHAnsi" w:eastAsia="Arial" w:hAnsiTheme="minorHAnsi"/>
          <w:w w:val="105"/>
          <w:lang w:eastAsia="en-US"/>
        </w:rPr>
        <w:t>en</w:t>
      </w:r>
      <w:r w:rsidRPr="009E5EAD">
        <w:rPr>
          <w:rFonts w:asciiTheme="minorHAnsi" w:eastAsia="Arial" w:hAnsiTheme="minorHAnsi"/>
          <w:spacing w:val="-6"/>
          <w:w w:val="105"/>
          <w:lang w:eastAsia="en-US"/>
        </w:rPr>
        <w:t xml:space="preserve"> </w:t>
      </w:r>
      <w:r w:rsidRPr="009E5EAD">
        <w:rPr>
          <w:rFonts w:asciiTheme="minorHAnsi" w:eastAsia="Arial" w:hAnsiTheme="minorHAnsi"/>
          <w:w w:val="105"/>
          <w:lang w:eastAsia="en-US"/>
        </w:rPr>
        <w:t>a</w:t>
      </w:r>
      <w:r w:rsidRPr="009E5EAD">
        <w:rPr>
          <w:rFonts w:asciiTheme="minorHAnsi" w:eastAsia="Arial" w:hAnsiTheme="minorHAnsi"/>
          <w:spacing w:val="-1"/>
          <w:w w:val="105"/>
          <w:lang w:eastAsia="en-US"/>
        </w:rPr>
        <w:t>a</w:t>
      </w:r>
      <w:r w:rsidRPr="009E5EAD">
        <w:rPr>
          <w:rFonts w:asciiTheme="minorHAnsi" w:eastAsia="Arial" w:hAnsiTheme="minorHAnsi"/>
          <w:w w:val="105"/>
          <w:lang w:eastAsia="en-US"/>
        </w:rPr>
        <w:t>n</w:t>
      </w:r>
      <w:r w:rsidRPr="009E5EAD">
        <w:rPr>
          <w:rFonts w:asciiTheme="minorHAnsi" w:eastAsia="Arial" w:hAnsiTheme="minorHAnsi"/>
          <w:spacing w:val="-4"/>
          <w:w w:val="105"/>
          <w:lang w:eastAsia="en-US"/>
        </w:rPr>
        <w:t xml:space="preserve"> </w:t>
      </w:r>
      <w:r w:rsidRPr="009E5EAD">
        <w:rPr>
          <w:rFonts w:asciiTheme="minorHAnsi" w:eastAsia="Arial" w:hAnsiTheme="minorHAnsi"/>
          <w:spacing w:val="-1"/>
          <w:w w:val="105"/>
          <w:lang w:eastAsia="en-US"/>
        </w:rPr>
        <w:t>d</w:t>
      </w:r>
      <w:r w:rsidRPr="009E5EAD">
        <w:rPr>
          <w:rFonts w:asciiTheme="minorHAnsi" w:eastAsia="Arial" w:hAnsiTheme="minorHAnsi"/>
          <w:w w:val="105"/>
          <w:lang w:eastAsia="en-US"/>
        </w:rPr>
        <w:t>e</w:t>
      </w:r>
      <w:r w:rsidRPr="009E5EAD">
        <w:rPr>
          <w:rFonts w:asciiTheme="minorHAnsi" w:eastAsia="Arial" w:hAnsiTheme="minorHAnsi"/>
          <w:w w:val="104"/>
          <w:lang w:eastAsia="en-US"/>
        </w:rPr>
        <w:t xml:space="preserve"> </w:t>
      </w:r>
      <w:r w:rsidRPr="009E5EAD">
        <w:rPr>
          <w:rFonts w:asciiTheme="minorHAnsi" w:eastAsia="Arial" w:hAnsiTheme="minorHAnsi"/>
          <w:w w:val="105"/>
          <w:lang w:eastAsia="en-US"/>
        </w:rPr>
        <w:t>o</w:t>
      </w:r>
      <w:r w:rsidRPr="009E5EAD">
        <w:rPr>
          <w:rFonts w:asciiTheme="minorHAnsi" w:eastAsia="Arial" w:hAnsiTheme="minorHAnsi"/>
          <w:spacing w:val="-1"/>
          <w:w w:val="105"/>
          <w:lang w:eastAsia="en-US"/>
        </w:rPr>
        <w:t>p</w:t>
      </w:r>
      <w:r w:rsidRPr="009E5EAD">
        <w:rPr>
          <w:rFonts w:asciiTheme="minorHAnsi" w:eastAsia="Arial" w:hAnsiTheme="minorHAnsi"/>
          <w:spacing w:val="1"/>
          <w:w w:val="105"/>
          <w:lang w:eastAsia="en-US"/>
        </w:rPr>
        <w:t>d</w:t>
      </w:r>
      <w:r w:rsidRPr="009E5EAD">
        <w:rPr>
          <w:rFonts w:asciiTheme="minorHAnsi" w:eastAsia="Arial" w:hAnsiTheme="minorHAnsi"/>
          <w:spacing w:val="-2"/>
          <w:w w:val="105"/>
          <w:lang w:eastAsia="en-US"/>
        </w:rPr>
        <w:t>r</w:t>
      </w:r>
      <w:r w:rsidRPr="009E5EAD">
        <w:rPr>
          <w:rFonts w:asciiTheme="minorHAnsi" w:eastAsia="Arial" w:hAnsiTheme="minorHAnsi"/>
          <w:w w:val="105"/>
          <w:lang w:eastAsia="en-US"/>
        </w:rPr>
        <w:t>ach</w:t>
      </w:r>
      <w:r w:rsidRPr="009E5EAD">
        <w:rPr>
          <w:rFonts w:asciiTheme="minorHAnsi" w:eastAsia="Arial" w:hAnsiTheme="minorHAnsi"/>
          <w:spacing w:val="1"/>
          <w:w w:val="105"/>
          <w:lang w:eastAsia="en-US"/>
        </w:rPr>
        <w:t>t</w:t>
      </w:r>
      <w:r w:rsidRPr="009E5EAD">
        <w:rPr>
          <w:rFonts w:asciiTheme="minorHAnsi" w:eastAsia="Arial" w:hAnsiTheme="minorHAnsi"/>
          <w:w w:val="105"/>
          <w:lang w:eastAsia="en-US"/>
        </w:rPr>
        <w:t>n</w:t>
      </w:r>
      <w:r w:rsidRPr="009E5EAD">
        <w:rPr>
          <w:rFonts w:asciiTheme="minorHAnsi" w:eastAsia="Arial" w:hAnsiTheme="minorHAnsi"/>
          <w:spacing w:val="-1"/>
          <w:w w:val="105"/>
          <w:lang w:eastAsia="en-US"/>
        </w:rPr>
        <w:t>e</w:t>
      </w:r>
      <w:r w:rsidRPr="009E5EAD">
        <w:rPr>
          <w:rFonts w:asciiTheme="minorHAnsi" w:eastAsia="Arial" w:hAnsiTheme="minorHAnsi"/>
          <w:spacing w:val="1"/>
          <w:w w:val="105"/>
          <w:lang w:eastAsia="en-US"/>
        </w:rPr>
        <w:t>me</w:t>
      </w:r>
      <w:r w:rsidRPr="009E5EAD">
        <w:rPr>
          <w:rFonts w:asciiTheme="minorHAnsi" w:eastAsia="Arial" w:hAnsiTheme="minorHAnsi"/>
          <w:w w:val="105"/>
          <w:lang w:eastAsia="en-US"/>
        </w:rPr>
        <w:t>r</w:t>
      </w:r>
      <w:r w:rsidRPr="009E5EAD">
        <w:rPr>
          <w:rFonts w:asciiTheme="minorHAnsi" w:eastAsia="Arial" w:hAnsiTheme="minorHAnsi"/>
          <w:spacing w:val="-11"/>
          <w:w w:val="105"/>
          <w:lang w:eastAsia="en-US"/>
        </w:rPr>
        <w:t xml:space="preserve"> </w:t>
      </w:r>
      <w:r w:rsidRPr="009E5EAD">
        <w:rPr>
          <w:rFonts w:asciiTheme="minorHAnsi" w:eastAsia="Arial" w:hAnsiTheme="minorHAnsi"/>
          <w:w w:val="105"/>
          <w:lang w:eastAsia="en-US"/>
        </w:rPr>
        <w:t>te</w:t>
      </w:r>
      <w:r w:rsidRPr="009E5EAD">
        <w:rPr>
          <w:rFonts w:asciiTheme="minorHAnsi" w:eastAsia="Arial" w:hAnsiTheme="minorHAnsi"/>
          <w:spacing w:val="-10"/>
          <w:w w:val="105"/>
          <w:lang w:eastAsia="en-US"/>
        </w:rPr>
        <w:t xml:space="preserve"> </w:t>
      </w:r>
      <w:r w:rsidRPr="009E5EAD">
        <w:rPr>
          <w:rFonts w:asciiTheme="minorHAnsi" w:eastAsia="Arial" w:hAnsiTheme="minorHAnsi"/>
          <w:w w:val="105"/>
          <w:lang w:eastAsia="en-US"/>
        </w:rPr>
        <w:t>b</w:t>
      </w:r>
      <w:r w:rsidRPr="009E5EAD">
        <w:rPr>
          <w:rFonts w:asciiTheme="minorHAnsi" w:eastAsia="Arial" w:hAnsiTheme="minorHAnsi"/>
          <w:spacing w:val="-1"/>
          <w:w w:val="105"/>
          <w:lang w:eastAsia="en-US"/>
        </w:rPr>
        <w:t>e</w:t>
      </w:r>
      <w:r w:rsidRPr="009E5EAD">
        <w:rPr>
          <w:rFonts w:asciiTheme="minorHAnsi" w:eastAsia="Arial" w:hAnsiTheme="minorHAnsi"/>
          <w:w w:val="105"/>
          <w:lang w:eastAsia="en-US"/>
        </w:rPr>
        <w:t>v</w:t>
      </w:r>
      <w:r w:rsidRPr="009E5EAD">
        <w:rPr>
          <w:rFonts w:asciiTheme="minorHAnsi" w:eastAsia="Arial" w:hAnsiTheme="minorHAnsi"/>
          <w:spacing w:val="1"/>
          <w:w w:val="105"/>
          <w:lang w:eastAsia="en-US"/>
        </w:rPr>
        <w:t>o</w:t>
      </w:r>
      <w:r w:rsidRPr="009E5EAD">
        <w:rPr>
          <w:rFonts w:asciiTheme="minorHAnsi" w:eastAsia="Arial" w:hAnsiTheme="minorHAnsi"/>
          <w:spacing w:val="-2"/>
          <w:w w:val="105"/>
          <w:lang w:eastAsia="en-US"/>
        </w:rPr>
        <w:t>r</w:t>
      </w:r>
      <w:r w:rsidRPr="009E5EAD">
        <w:rPr>
          <w:rFonts w:asciiTheme="minorHAnsi" w:eastAsia="Arial" w:hAnsiTheme="minorHAnsi"/>
          <w:spacing w:val="1"/>
          <w:w w:val="105"/>
          <w:lang w:eastAsia="en-US"/>
        </w:rPr>
        <w:t>d</w:t>
      </w:r>
      <w:r w:rsidRPr="009E5EAD">
        <w:rPr>
          <w:rFonts w:asciiTheme="minorHAnsi" w:eastAsia="Arial" w:hAnsiTheme="minorHAnsi"/>
          <w:w w:val="105"/>
          <w:lang w:eastAsia="en-US"/>
        </w:rPr>
        <w:t>ere</w:t>
      </w:r>
      <w:r w:rsidRPr="009E5EAD">
        <w:rPr>
          <w:rFonts w:asciiTheme="minorHAnsi" w:eastAsia="Arial" w:hAnsiTheme="minorHAnsi"/>
          <w:spacing w:val="-1"/>
          <w:w w:val="105"/>
          <w:lang w:eastAsia="en-US"/>
        </w:rPr>
        <w:t>n</w:t>
      </w:r>
      <w:r w:rsidRPr="009E5EAD">
        <w:rPr>
          <w:rFonts w:asciiTheme="minorHAnsi" w:eastAsia="Arial" w:hAnsiTheme="minorHAnsi"/>
          <w:w w:val="105"/>
          <w:lang w:eastAsia="en-US"/>
        </w:rPr>
        <w:t>.</w:t>
      </w:r>
    </w:p>
    <w:p w14:paraId="62068F4E" w14:textId="77777777" w:rsidR="00C96B55" w:rsidRPr="00C96B55" w:rsidRDefault="00C96B55" w:rsidP="00C96B55">
      <w:pPr>
        <w:widowControl w:val="0"/>
        <w:spacing w:before="1" w:line="190" w:lineRule="exact"/>
        <w:rPr>
          <w:rFonts w:asciiTheme="minorHAnsi" w:eastAsia="Calibri" w:hAnsiTheme="minorHAnsi"/>
          <w:lang w:eastAsia="en-US"/>
        </w:rPr>
      </w:pPr>
    </w:p>
    <w:p w14:paraId="30B4838C" w14:textId="77777777" w:rsidR="00C96B55" w:rsidRPr="00C96B55" w:rsidRDefault="00C96B55" w:rsidP="00C96B55">
      <w:pPr>
        <w:widowControl w:val="0"/>
        <w:numPr>
          <w:ilvl w:val="0"/>
          <w:numId w:val="42"/>
        </w:numPr>
        <w:tabs>
          <w:tab w:val="left" w:pos="470"/>
        </w:tabs>
        <w:spacing w:line="252" w:lineRule="auto"/>
        <w:ind w:left="470" w:right="1418"/>
        <w:rPr>
          <w:rFonts w:asciiTheme="minorHAnsi" w:eastAsia="Arial" w:hAnsiTheme="minorHAnsi"/>
          <w:lang w:eastAsia="en-US"/>
        </w:rPr>
      </w:pP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u</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ek</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co</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evo</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uitke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s</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erech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dt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uitk</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spe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io</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ma</w:t>
      </w:r>
      <w:r w:rsidRPr="00C96B55">
        <w:rPr>
          <w:rFonts w:asciiTheme="minorHAnsi" w:eastAsia="Arial" w:hAnsiTheme="minorHAnsi"/>
          <w:spacing w:val="-5"/>
          <w:w w:val="105"/>
          <w:lang w:eastAsia="en-US"/>
        </w:rPr>
        <w:t>x</w:t>
      </w:r>
      <w:r w:rsidRPr="00C96B55">
        <w:rPr>
          <w:rFonts w:asciiTheme="minorHAnsi" w:eastAsia="Arial" w:hAnsiTheme="minorHAnsi"/>
          <w:spacing w:val="1"/>
          <w:w w:val="105"/>
          <w:lang w:eastAsia="en-US"/>
        </w:rPr>
        <w:t>im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l</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zes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nden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ng</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nsch</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kel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proofErr w:type="spellStart"/>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w:t>
      </w:r>
      <w:r w:rsidRPr="00C96B55">
        <w:rPr>
          <w:rFonts w:asciiTheme="minorHAnsi" w:eastAsia="Arial" w:hAnsiTheme="minorHAnsi"/>
          <w:spacing w:val="2"/>
          <w:w w:val="105"/>
          <w:lang w:eastAsia="en-US"/>
        </w:rPr>
        <w:t>l</w:t>
      </w:r>
      <w:r w:rsidRPr="00C96B55">
        <w:rPr>
          <w:rFonts w:asciiTheme="minorHAnsi" w:eastAsia="Arial" w:hAnsiTheme="minorHAnsi"/>
          <w:spacing w:val="-1"/>
          <w:w w:val="105"/>
          <w:lang w:eastAsia="en-US"/>
        </w:rPr>
        <w:t>o</w:t>
      </w:r>
      <w:proofErr w:type="spellEnd"/>
      <w:r w:rsidRPr="00C96B55">
        <w:rPr>
          <w:rFonts w:asciiTheme="minorHAnsi" w:eastAsia="Arial" w:hAnsiTheme="minorHAnsi"/>
          <w:spacing w:val="-1"/>
          <w:w w:val="105"/>
          <w:lang w:eastAsia="en-US"/>
        </w:rPr>
        <w:t>-</w:t>
      </w:r>
      <w:r w:rsidRPr="00C96B55">
        <w:rPr>
          <w:rFonts w:asciiTheme="minorHAnsi" w:eastAsia="Arial" w:hAnsiTheme="minorHAnsi"/>
          <w:spacing w:val="-1"/>
          <w:w w:val="104"/>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Een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kandid</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op</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plek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kan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door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proofErr w:type="spellStart"/>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spacing w:val="8"/>
          <w:w w:val="105"/>
          <w:lang w:eastAsia="en-US"/>
        </w:rPr>
        <w:t>n</w:t>
      </w:r>
      <w:r w:rsidRPr="00C96B55">
        <w:rPr>
          <w:rFonts w:asciiTheme="minorHAnsi" w:eastAsia="Arial" w:hAnsiTheme="minorHAnsi"/>
          <w:spacing w:val="1"/>
          <w:w w:val="105"/>
          <w:lang w:eastAsia="en-US"/>
        </w:rPr>
        <w:t>e</w:t>
      </w:r>
      <w:proofErr w:type="spellEnd"/>
      <w:r w:rsidRPr="00C96B55">
        <w:rPr>
          <w:rFonts w:asciiTheme="minorHAnsi" w:eastAsia="Arial" w:hAnsiTheme="minorHAnsi"/>
          <w:spacing w:val="1"/>
          <w:w w:val="105"/>
          <w:lang w:eastAsia="en-US"/>
        </w:rPr>
        <w:t>-</w:t>
      </w:r>
      <w:r w:rsidRPr="00C96B55">
        <w:rPr>
          <w:rFonts w:asciiTheme="minorHAnsi" w:eastAsia="Arial" w:hAnsiTheme="minorHAnsi"/>
          <w:spacing w:val="1"/>
          <w:w w:val="104"/>
          <w:lang w:eastAsia="en-US"/>
        </w:rPr>
        <w:t xml:space="preserve"> </w:t>
      </w:r>
      <w:proofErr w:type="spellStart"/>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proofErr w:type="spellEnd"/>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é</w:t>
      </w:r>
      <w:r w:rsidRPr="00C96B55">
        <w:rPr>
          <w:rFonts w:asciiTheme="minorHAnsi" w:eastAsia="Arial" w:hAnsiTheme="minorHAnsi"/>
          <w:spacing w:val="1"/>
          <w:w w:val="105"/>
          <w:lang w:eastAsia="en-US"/>
        </w:rPr>
        <w:t>é</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aar</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opg</w:t>
      </w:r>
      <w:r w:rsidRPr="00C96B55">
        <w:rPr>
          <w:rFonts w:asciiTheme="minorHAnsi" w:eastAsia="Arial" w:hAnsiTheme="minorHAnsi"/>
          <w:spacing w:val="-1"/>
          <w:w w:val="105"/>
          <w:lang w:eastAsia="en-US"/>
        </w:rPr>
        <w:t>e</w:t>
      </w:r>
      <w:r w:rsidRPr="00C96B55">
        <w:rPr>
          <w:rFonts w:asciiTheme="minorHAnsi" w:eastAsia="Arial" w:hAnsiTheme="minorHAnsi"/>
          <w:spacing w:val="3"/>
          <w:w w:val="105"/>
          <w:lang w:eastAsia="en-US"/>
        </w:rPr>
        <w:t>v</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kader</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in</w:t>
      </w:r>
      <w:r w:rsidRPr="00C96B55">
        <w:rPr>
          <w:rFonts w:asciiTheme="minorHAnsi" w:eastAsia="Arial" w:hAnsiTheme="minorHAnsi"/>
          <w:w w:val="105"/>
          <w:lang w:eastAsia="en-US"/>
        </w:rPr>
        <w:t>vul</w:t>
      </w:r>
      <w:r w:rsidRPr="00C96B55">
        <w:rPr>
          <w:rFonts w:asciiTheme="minorHAnsi" w:eastAsia="Arial" w:hAnsiTheme="minorHAnsi"/>
          <w:spacing w:val="1"/>
          <w:w w:val="105"/>
          <w:lang w:eastAsia="en-US"/>
        </w:rPr>
        <w:t>li</w:t>
      </w:r>
      <w:r w:rsidRPr="00C96B55">
        <w:rPr>
          <w:rFonts w:asciiTheme="minorHAnsi" w:eastAsia="Arial" w:hAnsiTheme="minorHAnsi"/>
          <w:w w:val="105"/>
          <w:lang w:eastAsia="en-US"/>
        </w:rPr>
        <w:t>ng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uur</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racht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la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ge</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é</w:t>
      </w:r>
      <w:r w:rsidRPr="00C96B55">
        <w:rPr>
          <w:rFonts w:asciiTheme="minorHAnsi" w:eastAsia="Arial" w:hAnsiTheme="minorHAnsi"/>
          <w:w w:val="105"/>
          <w:lang w:eastAsia="en-US"/>
        </w:rPr>
        <w:t>én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aar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hi</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ge</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k</w:t>
      </w:r>
      <w:r w:rsidRPr="00C96B55">
        <w:rPr>
          <w:rFonts w:asciiTheme="minorHAnsi" w:eastAsia="Arial" w:hAnsiTheme="minorHAnsi"/>
          <w:w w:val="105"/>
          <w:lang w:eastAsia="en-US"/>
        </w:rPr>
        <w:t>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rd</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Ui</w:t>
      </w:r>
      <w:r w:rsidRPr="00C96B55">
        <w:rPr>
          <w:rFonts w:asciiTheme="minorHAnsi" w:eastAsia="Arial" w:hAnsiTheme="minorHAnsi"/>
          <w:w w:val="105"/>
          <w:lang w:eastAsia="en-US"/>
        </w:rPr>
        <w:t>tzo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hie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proofErr w:type="spellStart"/>
      <w:r w:rsidRPr="00C96B55">
        <w:rPr>
          <w:rFonts w:asciiTheme="minorHAnsi" w:eastAsia="Arial" w:hAnsiTheme="minorHAnsi"/>
          <w:spacing w:val="6"/>
          <w:w w:val="105"/>
          <w:lang w:eastAsia="en-US"/>
        </w:rPr>
        <w:t>W</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j</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ge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en</w:t>
      </w:r>
      <w:proofErr w:type="spellEnd"/>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3"/>
          <w:w w:val="105"/>
          <w:lang w:eastAsia="en-US"/>
        </w:rPr>
        <w:t>S</w:t>
      </w:r>
      <w:r w:rsidRPr="00C96B55">
        <w:rPr>
          <w:rFonts w:asciiTheme="minorHAnsi" w:eastAsia="Arial" w:hAnsiTheme="minorHAnsi"/>
          <w:spacing w:val="12"/>
          <w:w w:val="105"/>
          <w:lang w:eastAsia="en-US"/>
        </w:rPr>
        <w:t>W</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j</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al</w:t>
      </w:r>
      <w:r w:rsidRPr="00C96B55">
        <w:rPr>
          <w:rFonts w:asciiTheme="minorHAnsi" w:eastAsia="Arial" w:hAnsiTheme="minorHAnsi"/>
          <w:spacing w:val="1"/>
          <w:w w:val="105"/>
          <w:lang w:eastAsia="en-US"/>
        </w:rPr>
        <w:t>le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me</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BB</w:t>
      </w:r>
      <w:r w:rsidRPr="00C96B55">
        <w:rPr>
          <w:rFonts w:asciiTheme="minorHAnsi" w:eastAsia="Arial" w:hAnsiTheme="minorHAnsi"/>
          <w:spacing w:val="-1"/>
          <w:w w:val="105"/>
          <w:lang w:eastAsia="en-US"/>
        </w:rPr>
        <w:t>L</w:t>
      </w:r>
      <w:r w:rsidRPr="00C96B55">
        <w:rPr>
          <w:rFonts w:asciiTheme="minorHAnsi" w:eastAsia="Arial" w:hAnsiTheme="minorHAnsi"/>
          <w:spacing w:val="-2"/>
          <w:w w:val="105"/>
          <w:lang w:eastAsia="en-US"/>
        </w:rPr>
        <w:t>-</w:t>
      </w:r>
      <w:r w:rsidRPr="00C96B55">
        <w:rPr>
          <w:rFonts w:asciiTheme="minorHAnsi" w:eastAsia="Arial" w:hAnsiTheme="minorHAnsi"/>
          <w:spacing w:val="1"/>
          <w:w w:val="105"/>
          <w:lang w:eastAsia="en-US"/>
        </w:rPr>
        <w:t>le</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li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ku</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uur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ele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pleidin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st</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ect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ge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ek</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mi</w:t>
      </w:r>
      <w:r w:rsidRPr="00C96B55">
        <w:rPr>
          <w:rFonts w:asciiTheme="minorHAnsi" w:eastAsia="Arial" w:hAnsiTheme="minorHAnsi"/>
          <w:w w:val="105"/>
          <w:lang w:eastAsia="en-US"/>
        </w:rPr>
        <w:t>ts</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el</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proofErr w:type="spellStart"/>
      <w:r w:rsidRPr="00C96B55">
        <w:rPr>
          <w:rFonts w:asciiTheme="minorHAnsi" w:eastAsia="Arial" w:hAnsiTheme="minorHAnsi"/>
          <w:w w:val="105"/>
          <w:lang w:eastAsia="en-US"/>
        </w:rPr>
        <w:t>contract</w:t>
      </w:r>
      <w:r w:rsidRPr="00C96B55">
        <w:rPr>
          <w:rFonts w:asciiTheme="minorHAnsi" w:eastAsia="Arial" w:hAnsiTheme="minorHAnsi"/>
          <w:spacing w:val="2"/>
          <w:w w:val="105"/>
          <w:lang w:eastAsia="en-US"/>
        </w:rPr>
        <w:t>p</w:t>
      </w:r>
      <w:r w:rsidRPr="00C96B55">
        <w:rPr>
          <w:rFonts w:asciiTheme="minorHAnsi" w:eastAsia="Arial" w:hAnsiTheme="minorHAnsi"/>
          <w:spacing w:val="1"/>
          <w:w w:val="105"/>
          <w:lang w:eastAsia="en-US"/>
        </w:rPr>
        <w:t>e</w:t>
      </w:r>
      <w:proofErr w:type="spellEnd"/>
      <w:r w:rsidRPr="00C96B55">
        <w:rPr>
          <w:rFonts w:asciiTheme="minorHAnsi" w:eastAsia="Arial" w:hAnsiTheme="minorHAnsi"/>
          <w:spacing w:val="1"/>
          <w:w w:val="105"/>
          <w:lang w:eastAsia="en-US"/>
        </w:rPr>
        <w:t>-</w:t>
      </w:r>
      <w:r w:rsidRPr="00C96B55">
        <w:rPr>
          <w:rFonts w:asciiTheme="minorHAnsi" w:eastAsia="Arial" w:hAnsiTheme="minorHAnsi"/>
          <w:spacing w:val="1"/>
          <w:w w:val="104"/>
          <w:lang w:eastAsia="en-US"/>
        </w:rPr>
        <w:t xml:space="preserve"> </w:t>
      </w:r>
      <w:proofErr w:type="spellStart"/>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proofErr w:type="spellEnd"/>
      <w:r w:rsidRPr="00C96B55">
        <w:rPr>
          <w:rFonts w:asciiTheme="minorHAnsi" w:eastAsia="Arial" w:hAnsiTheme="minorHAnsi"/>
          <w:w w:val="105"/>
          <w:lang w:eastAsia="en-US"/>
        </w:rPr>
        <w: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9"/>
          <w:w w:val="105"/>
          <w:lang w:eastAsia="en-US"/>
        </w:rPr>
        <w:t>W</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al</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die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bij</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org</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nisa</w:t>
      </w:r>
      <w:r w:rsidRPr="00C96B55">
        <w:rPr>
          <w:rFonts w:asciiTheme="minorHAnsi" w:eastAsia="Arial" w:hAnsiTheme="minorHAnsi"/>
          <w:spacing w:val="-1"/>
          <w:w w:val="105"/>
          <w:lang w:eastAsia="en-US"/>
        </w:rPr>
        <w:t>t</w:t>
      </w:r>
      <w:r w:rsidRPr="00C96B55">
        <w:rPr>
          <w:rFonts w:asciiTheme="minorHAnsi" w:eastAsia="Arial" w:hAnsiTheme="minorHAnsi"/>
          <w:spacing w:val="3"/>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der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ili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f</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os</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everb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BB</w:t>
      </w:r>
      <w:r w:rsidRPr="00C96B55">
        <w:rPr>
          <w:rFonts w:asciiTheme="minorHAnsi" w:eastAsia="Arial" w:hAnsiTheme="minorHAnsi"/>
          <w:spacing w:val="3"/>
          <w:w w:val="105"/>
          <w:lang w:eastAsia="en-US"/>
        </w:rPr>
        <w:t>L</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eiding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volg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oo</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SR</w:t>
      </w:r>
      <w:r w:rsidRPr="00C96B55">
        <w:rPr>
          <w:rFonts w:asciiTheme="minorHAnsi" w:eastAsia="Arial" w:hAnsiTheme="minorHAnsi"/>
          <w:spacing w:val="-2"/>
          <w:w w:val="105"/>
          <w:lang w:eastAsia="en-US"/>
        </w:rPr>
        <w:t>O</w:t>
      </w:r>
      <w:r w:rsidRPr="00C96B55">
        <w:rPr>
          <w:rFonts w:asciiTheme="minorHAnsi" w:eastAsia="Arial" w:hAnsiTheme="minorHAnsi"/>
          <w:w w:val="105"/>
          <w:lang w:eastAsia="en-US"/>
        </w:rPr>
        <w:t>I.</w:t>
      </w:r>
    </w:p>
    <w:p w14:paraId="18274E08" w14:textId="77777777" w:rsidR="00C96B55" w:rsidRPr="00C96B55" w:rsidRDefault="00C96B55" w:rsidP="00C96B55">
      <w:pPr>
        <w:widowControl w:val="0"/>
        <w:spacing w:before="4" w:line="190" w:lineRule="exact"/>
        <w:rPr>
          <w:rFonts w:asciiTheme="minorHAnsi" w:eastAsia="Calibri" w:hAnsiTheme="minorHAnsi"/>
          <w:lang w:eastAsia="en-US"/>
        </w:rPr>
      </w:pPr>
    </w:p>
    <w:p w14:paraId="36E936EA" w14:textId="77777777" w:rsidR="00C96B55" w:rsidRPr="00C96B55" w:rsidRDefault="00C96B55" w:rsidP="00C96B55">
      <w:pPr>
        <w:widowControl w:val="0"/>
        <w:numPr>
          <w:ilvl w:val="0"/>
          <w:numId w:val="42"/>
        </w:numPr>
        <w:tabs>
          <w:tab w:val="left" w:pos="470"/>
        </w:tabs>
        <w:spacing w:line="252" w:lineRule="auto"/>
        <w:ind w:left="470" w:right="1436"/>
        <w:rPr>
          <w:rFonts w:asciiTheme="minorHAnsi" w:eastAsia="Arial" w:hAnsiTheme="minorHAnsi"/>
          <w:lang w:eastAsia="en-US"/>
        </w:rPr>
      </w:pPr>
      <w:r w:rsidRPr="00C96B55">
        <w:rPr>
          <w:rFonts w:asciiTheme="minorHAnsi" w:eastAsia="Arial" w:hAnsiTheme="minorHAnsi"/>
          <w:spacing w:val="-2"/>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zo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k</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aan</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w:t>
      </w:r>
      <w:r w:rsidRPr="00C96B55">
        <w:rPr>
          <w:rFonts w:asciiTheme="minorHAnsi" w:eastAsia="Arial" w:hAnsiTheme="minorHAnsi"/>
          <w:spacing w:val="2"/>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en</w:t>
      </w:r>
      <w:r w:rsidRPr="00C96B55">
        <w:rPr>
          <w:rFonts w:asciiTheme="minorHAnsi" w:eastAsia="Arial" w:hAnsiTheme="minorHAnsi"/>
          <w:spacing w:val="4"/>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die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appo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t</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ezet</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kader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2"/>
          <w:w w:val="105"/>
          <w:lang w:eastAsia="en-US"/>
        </w:rPr>
        <w:t xml:space="preserve"> </w:t>
      </w:r>
      <w:proofErr w:type="spellStart"/>
      <w:r w:rsidRPr="00C96B55">
        <w:rPr>
          <w:rFonts w:asciiTheme="minorHAnsi" w:eastAsia="Arial" w:hAnsiTheme="minorHAnsi"/>
          <w:spacing w:val="1"/>
          <w:w w:val="105"/>
          <w:lang w:eastAsia="en-US"/>
        </w:rPr>
        <w:t>S</w:t>
      </w:r>
      <w:r w:rsidRPr="00C96B55">
        <w:rPr>
          <w:rFonts w:asciiTheme="minorHAnsi" w:eastAsia="Arial" w:hAnsiTheme="minorHAnsi"/>
          <w:w w:val="105"/>
          <w:lang w:eastAsia="en-US"/>
        </w:rPr>
        <w:t>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O</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re</w:t>
      </w:r>
      <w:r w:rsidRPr="00C96B55">
        <w:rPr>
          <w:rFonts w:asciiTheme="minorHAnsi" w:eastAsia="Arial" w:hAnsiTheme="minorHAnsi"/>
          <w:spacing w:val="-1"/>
          <w:w w:val="105"/>
          <w:lang w:eastAsia="en-US"/>
        </w:rPr>
        <w:t>q</w:t>
      </w:r>
      <w:r w:rsidRPr="00C96B55">
        <w:rPr>
          <w:rFonts w:asciiTheme="minorHAnsi" w:eastAsia="Arial" w:hAnsiTheme="minorHAnsi"/>
          <w:w w:val="105"/>
          <w:lang w:eastAsia="en-US"/>
        </w:rPr>
        <w:t>uen</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hi</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ak</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anb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die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em</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sp</w:t>
      </w:r>
      <w:r w:rsidRPr="00C96B55">
        <w:rPr>
          <w:rFonts w:asciiTheme="minorHAnsi" w:eastAsia="Arial" w:hAnsiTheme="minorHAnsi"/>
          <w:spacing w:val="4"/>
          <w:w w:val="105"/>
          <w:lang w:eastAsia="en-US"/>
        </w:rPr>
        <w:t>r</w:t>
      </w:r>
      <w:r w:rsidRPr="00C96B55">
        <w:rPr>
          <w:rFonts w:asciiTheme="minorHAnsi" w:eastAsia="Arial" w:hAnsiTheme="minorHAnsi"/>
          <w:w w:val="105"/>
          <w:lang w:eastAsia="en-US"/>
        </w:rPr>
        <w:t>ak</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2"/>
          <w:w w:val="105"/>
          <w:lang w:eastAsia="en-US"/>
        </w:rPr>
        <w:t>k</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oop</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d</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ove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komst.</w:t>
      </w:r>
      <w:r w:rsidRPr="00C96B55">
        <w:rPr>
          <w:rFonts w:asciiTheme="minorHAnsi" w:eastAsia="Arial" w:hAnsiTheme="minorHAnsi"/>
          <w:w w:val="104"/>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drach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nem</w:t>
      </w:r>
      <w:r w:rsidRPr="00C96B55">
        <w:rPr>
          <w:rFonts w:asciiTheme="minorHAnsi" w:eastAsia="Arial" w:hAnsiTheme="minorHAnsi"/>
          <w:w w:val="105"/>
          <w:lang w:eastAsia="en-US"/>
        </w:rPr>
        <w:t>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die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een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arb</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4"/>
          <w:w w:val="105"/>
          <w:lang w:eastAsia="en-US"/>
        </w:rPr>
        <w:t>s</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of</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kplekovere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nko</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st(e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aan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ev</w:t>
      </w:r>
      <w:r w:rsidRPr="00C96B55">
        <w:rPr>
          <w:rFonts w:asciiTheme="minorHAnsi" w:eastAsia="Arial" w:hAnsiTheme="minorHAnsi"/>
          <w:spacing w:val="1"/>
          <w:w w:val="105"/>
          <w:lang w:eastAsia="en-US"/>
        </w:rPr>
        <w:t>e-</w:t>
      </w:r>
      <w:r w:rsidRPr="00C96B55">
        <w:rPr>
          <w:rFonts w:asciiTheme="minorHAnsi" w:eastAsia="Arial" w:hAnsiTheme="minorHAnsi"/>
          <w:spacing w:val="1"/>
          <w:w w:val="104"/>
          <w:lang w:eastAsia="en-US"/>
        </w:rPr>
        <w:t xml:space="preserve"> </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ver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st</w:t>
      </w:r>
      <w:r w:rsidRPr="00C96B55">
        <w:rPr>
          <w:rFonts w:asciiTheme="minorHAnsi" w:eastAsia="Arial" w:hAnsiTheme="minorHAnsi"/>
          <w:spacing w:val="1"/>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5"/>
          <w:w w:val="105"/>
          <w:lang w:eastAsia="en-US"/>
        </w:rPr>
        <w:t>t</w:t>
      </w:r>
      <w:r w:rsidRPr="00C96B55">
        <w:rPr>
          <w:rFonts w:asciiTheme="minorHAnsi" w:eastAsia="Arial" w:hAnsiTheme="minorHAnsi"/>
          <w:w w:val="105"/>
          <w:lang w:eastAsia="en-US"/>
        </w:rPr>
        <w: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eindd</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um</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al</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als</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ove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cht</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alde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u</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o</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nkos</w:t>
      </w:r>
      <w:r w:rsidRPr="00C96B55">
        <w:rPr>
          <w:rFonts w:asciiTheme="minorHAnsi" w:eastAsia="Arial" w:hAnsiTheme="minorHAnsi"/>
          <w:spacing w:val="2"/>
          <w:w w:val="105"/>
          <w:lang w:eastAsia="en-US"/>
        </w:rPr>
        <w:t>t</w:t>
      </w:r>
      <w:r w:rsidRPr="00C96B55">
        <w:rPr>
          <w:rFonts w:asciiTheme="minorHAnsi" w:eastAsia="Arial" w:hAnsiTheme="minorHAnsi"/>
          <w:w w:val="105"/>
          <w:lang w:eastAsia="en-US"/>
        </w:rPr>
        <w:t>en,</w:t>
      </w:r>
      <w:r w:rsidRPr="00C96B55">
        <w:rPr>
          <w:rFonts w:asciiTheme="minorHAnsi" w:eastAsia="Arial" w:hAnsiTheme="minorHAnsi"/>
          <w:spacing w:val="-8"/>
          <w:w w:val="105"/>
          <w:lang w:eastAsia="en-US"/>
        </w:rPr>
        <w:t xml:space="preserve"> </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eer</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kp</w:t>
      </w:r>
      <w:r w:rsidRPr="00C96B55">
        <w:rPr>
          <w:rFonts w:asciiTheme="minorHAnsi" w:eastAsia="Arial" w:hAnsiTheme="minorHAnsi"/>
          <w:spacing w:val="2"/>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tsverg</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ding</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en)</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of</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actu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en</w:t>
      </w:r>
      <w:r w:rsidRPr="00C96B55">
        <w:rPr>
          <w:rFonts w:asciiTheme="minorHAnsi" w:eastAsia="Arial" w:hAnsiTheme="minorHAnsi"/>
          <w:w w:val="104"/>
          <w:lang w:eastAsia="en-US"/>
        </w:rPr>
        <w:t xml:space="preserve"> </w:t>
      </w:r>
      <w:r w:rsidRPr="00C96B55">
        <w:rPr>
          <w:rFonts w:asciiTheme="minorHAnsi" w:eastAsia="Arial" w:hAnsiTheme="minorHAnsi"/>
          <w:spacing w:val="-3"/>
          <w:w w:val="105"/>
          <w:lang w:eastAsia="en-US"/>
        </w:rPr>
        <w:t>S</w:t>
      </w:r>
      <w:r w:rsidRPr="00C96B55">
        <w:rPr>
          <w:rFonts w:asciiTheme="minorHAnsi" w:eastAsia="Arial" w:hAnsiTheme="minorHAnsi"/>
          <w:spacing w:val="7"/>
          <w:w w:val="105"/>
          <w:lang w:eastAsia="en-US"/>
        </w:rPr>
        <w:t>W</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f</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of</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erd</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spacing w:val="-5"/>
          <w:w w:val="105"/>
          <w:lang w:eastAsia="en-US"/>
        </w:rPr>
        <w:t>x</w:t>
      </w:r>
      <w:r w:rsidRPr="00C96B55">
        <w:rPr>
          <w:rFonts w:asciiTheme="minorHAnsi" w:eastAsia="Arial" w:hAnsiTheme="minorHAnsi"/>
          <w:w w:val="105"/>
          <w:lang w:eastAsia="en-US"/>
        </w:rPr>
        <w:t>c</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us</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ef</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5"/>
          <w:w w:val="105"/>
          <w:lang w:eastAsia="en-US"/>
        </w:rPr>
        <w:t>T</w:t>
      </w:r>
      <w:r w:rsidRPr="00C96B55">
        <w:rPr>
          <w:rFonts w:asciiTheme="minorHAnsi" w:eastAsia="Arial" w:hAnsiTheme="minorHAnsi"/>
          <w:spacing w:val="8"/>
          <w:w w:val="105"/>
          <w:lang w:eastAsia="en-US"/>
        </w:rPr>
        <w:t>W</w:t>
      </w:r>
      <w:r w:rsidRPr="00C96B55">
        <w:rPr>
          <w:rFonts w:asciiTheme="minorHAnsi" w:eastAsia="Arial" w:hAnsiTheme="minorHAnsi"/>
          <w:w w:val="105"/>
          <w:lang w:eastAsia="en-US"/>
        </w:rPr>
        <w:t>.</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In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9"/>
          <w:w w:val="105"/>
          <w:lang w:eastAsia="en-US"/>
        </w:rPr>
        <w:t xml:space="preserve"> </w:t>
      </w:r>
      <w:r w:rsidRPr="00C96B55">
        <w:rPr>
          <w:rFonts w:asciiTheme="minorHAnsi" w:eastAsia="Arial" w:hAnsiTheme="minorHAnsi"/>
          <w:spacing w:val="6"/>
          <w:w w:val="105"/>
          <w:lang w:eastAsia="en-US"/>
        </w:rPr>
        <w:t>W</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Besch</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mi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proofErr w:type="spellStart"/>
      <w:r w:rsidRPr="00C96B55">
        <w:rPr>
          <w:rFonts w:asciiTheme="minorHAnsi" w:eastAsia="Arial" w:hAnsiTheme="minorHAnsi"/>
          <w:w w:val="105"/>
          <w:lang w:eastAsia="en-US"/>
        </w:rPr>
        <w:t>Pe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ns</w:t>
      </w:r>
      <w:r w:rsidRPr="00C96B55">
        <w:rPr>
          <w:rFonts w:asciiTheme="minorHAnsi" w:eastAsia="Arial" w:hAnsiTheme="minorHAnsi"/>
          <w:spacing w:val="7"/>
          <w:w w:val="105"/>
          <w:lang w:eastAsia="en-US"/>
        </w:rPr>
        <w:t>g</w:t>
      </w:r>
      <w:r w:rsidRPr="00C96B55">
        <w:rPr>
          <w:rFonts w:asciiTheme="minorHAnsi" w:eastAsia="Arial" w:hAnsiTheme="minorHAnsi"/>
          <w:spacing w:val="1"/>
          <w:w w:val="105"/>
          <w:lang w:eastAsia="en-US"/>
        </w:rPr>
        <w:t>e</w:t>
      </w:r>
      <w:proofErr w:type="spellEnd"/>
      <w:r w:rsidRPr="00C96B55">
        <w:rPr>
          <w:rFonts w:asciiTheme="minorHAnsi" w:eastAsia="Arial" w:hAnsiTheme="minorHAnsi"/>
          <w:spacing w:val="1"/>
          <w:w w:val="105"/>
          <w:lang w:eastAsia="en-US"/>
        </w:rPr>
        <w:t>-</w:t>
      </w:r>
      <w:r w:rsidRPr="00C96B55">
        <w:rPr>
          <w:rFonts w:asciiTheme="minorHAnsi" w:eastAsia="Arial" w:hAnsiTheme="minorHAnsi"/>
          <w:spacing w:val="1"/>
          <w:w w:val="104"/>
          <w:lang w:eastAsia="en-US"/>
        </w:rPr>
        <w:t xml:space="preserve"> </w:t>
      </w:r>
      <w:proofErr w:type="spellStart"/>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w:t>
      </w:r>
      <w:proofErr w:type="spellEnd"/>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anb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st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uit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at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3"/>
          <w:w w:val="105"/>
          <w:lang w:eastAsia="en-US"/>
        </w:rPr>
        <w:t>v</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ande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mmi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rdt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ev</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spacing w:val="12"/>
          <w:w w:val="105"/>
          <w:lang w:eastAsia="en-US"/>
        </w:rPr>
        <w:t>d</w:t>
      </w:r>
      <w:r w:rsidRPr="00C96B55">
        <w:rPr>
          <w:rFonts w:asciiTheme="minorHAnsi" w:eastAsia="Arial" w:hAnsiTheme="minorHAnsi"/>
          <w:w w:val="105"/>
          <w:lang w:eastAsia="en-US"/>
        </w:rPr>
        <w:t>-</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f</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eschikb</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4"/>
          <w:w w:val="105"/>
          <w:lang w:eastAsia="en-US"/>
        </w:rPr>
        <w:t>s</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ll</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eze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ve</w:t>
      </w:r>
      <w:r w:rsidRPr="00C96B55">
        <w:rPr>
          <w:rFonts w:asciiTheme="minorHAnsi" w:eastAsia="Arial" w:hAnsiTheme="minorHAnsi"/>
          <w:spacing w:val="-1"/>
          <w:w w:val="105"/>
          <w:lang w:eastAsia="en-US"/>
        </w:rPr>
        <w:t>n</w:t>
      </w:r>
      <w:r w:rsidRPr="00C96B55">
        <w:rPr>
          <w:rFonts w:asciiTheme="minorHAnsi" w:eastAsia="Arial" w:hAnsiTheme="minorHAnsi"/>
          <w:spacing w:val="4"/>
          <w:w w:val="105"/>
          <w:lang w:eastAsia="en-US"/>
        </w:rPr>
        <w:t>s</w:t>
      </w:r>
      <w:r w:rsidRPr="00C96B55">
        <w:rPr>
          <w:rFonts w:asciiTheme="minorHAnsi" w:eastAsia="Arial" w:hAnsiTheme="minorHAnsi"/>
          <w:w w:val="105"/>
          <w:lang w:eastAsia="en-US"/>
        </w:rPr>
        <w:t>.</w:t>
      </w:r>
      <w:r w:rsidRPr="00C96B55">
        <w:rPr>
          <w:rFonts w:asciiTheme="minorHAnsi" w:eastAsia="Arial" w:hAnsiTheme="minorHAnsi"/>
          <w:w w:val="104"/>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tre</w:t>
      </w:r>
      <w:r w:rsidRPr="00C96B55">
        <w:rPr>
          <w:rFonts w:asciiTheme="minorHAnsi" w:eastAsia="Arial" w:hAnsiTheme="minorHAnsi"/>
          <w:spacing w:val="1"/>
          <w:w w:val="105"/>
          <w:lang w:eastAsia="en-US"/>
        </w:rPr>
        <w:t>ff</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ocu</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ent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den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nder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el</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eb</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uikt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c</w:t>
      </w:r>
      <w:r w:rsidRPr="00C96B55">
        <w:rPr>
          <w:rFonts w:asciiTheme="minorHAnsi" w:eastAsia="Arial" w:hAnsiTheme="minorHAnsi"/>
          <w:spacing w:val="1"/>
          <w:w w:val="105"/>
          <w:lang w:eastAsia="en-US"/>
        </w:rPr>
        <w:t>on</w:t>
      </w:r>
      <w:r w:rsidRPr="00C96B55">
        <w:rPr>
          <w:rFonts w:asciiTheme="minorHAnsi" w:eastAsia="Arial" w:hAnsiTheme="minorHAnsi"/>
          <w:w w:val="105"/>
          <w:lang w:eastAsia="en-US"/>
        </w:rPr>
        <w:t>t</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ole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3"/>
          <w:w w:val="105"/>
          <w:lang w:eastAsia="en-US"/>
        </w:rPr>
        <w:t>i</w:t>
      </w:r>
      <w:r w:rsidRPr="00C96B55">
        <w:rPr>
          <w:rFonts w:asciiTheme="minorHAnsi" w:eastAsia="Arial" w:hAnsiTheme="minorHAnsi"/>
          <w:spacing w:val="-1"/>
          <w:w w:val="105"/>
          <w:lang w:eastAsia="en-US"/>
        </w:rPr>
        <w:t>n-</w:t>
      </w:r>
      <w:r w:rsidRPr="00C96B55">
        <w:rPr>
          <w:rFonts w:asciiTheme="minorHAnsi" w:eastAsia="Arial" w:hAnsiTheme="minorHAnsi"/>
          <w:spacing w:val="-1"/>
          <w:w w:val="104"/>
          <w:lang w:eastAsia="en-US"/>
        </w:rPr>
        <w:t xml:space="preserve"> </w:t>
      </w:r>
      <w:r w:rsidRPr="00C96B55">
        <w:rPr>
          <w:rFonts w:asciiTheme="minorHAnsi" w:eastAsia="Arial" w:hAnsiTheme="minorHAnsi"/>
          <w:w w:val="105"/>
          <w:lang w:eastAsia="en-US"/>
        </w:rPr>
        <w:t>vul</w:t>
      </w:r>
      <w:r w:rsidRPr="00C96B55">
        <w:rPr>
          <w:rFonts w:asciiTheme="minorHAnsi" w:eastAsia="Arial" w:hAnsiTheme="minorHAnsi"/>
          <w:spacing w:val="1"/>
          <w:w w:val="105"/>
          <w:lang w:eastAsia="en-US"/>
        </w:rPr>
        <w:t>li</w:t>
      </w:r>
      <w:r w:rsidRPr="00C96B55">
        <w:rPr>
          <w:rFonts w:asciiTheme="minorHAnsi" w:eastAsia="Arial" w:hAnsiTheme="minorHAnsi"/>
          <w:w w:val="105"/>
          <w:lang w:eastAsia="en-US"/>
        </w:rPr>
        <w:t>ng</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4"/>
          <w:w w:val="105"/>
          <w:lang w:eastAsia="en-US"/>
        </w:rPr>
        <w:t xml:space="preserve"> </w:t>
      </w:r>
      <w:proofErr w:type="spellStart"/>
      <w:r w:rsidRPr="00C96B55">
        <w:rPr>
          <w:rFonts w:asciiTheme="minorHAnsi" w:eastAsia="Arial" w:hAnsiTheme="minorHAnsi"/>
          <w:spacing w:val="1"/>
          <w:w w:val="105"/>
          <w:lang w:eastAsia="en-US"/>
        </w:rPr>
        <w:t>S</w:t>
      </w:r>
      <w:r w:rsidRPr="00C96B55">
        <w:rPr>
          <w:rFonts w:asciiTheme="minorHAnsi" w:eastAsia="Arial" w:hAnsiTheme="minorHAnsi"/>
          <w:w w:val="105"/>
          <w:lang w:eastAsia="en-US"/>
        </w:rPr>
        <w:t>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urn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sp</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ake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re</w:t>
      </w:r>
      <w:r w:rsidRPr="00C96B55">
        <w:rPr>
          <w:rFonts w:asciiTheme="minorHAnsi" w:eastAsia="Arial" w:hAnsiTheme="minorHAnsi"/>
          <w:spacing w:val="1"/>
          <w:w w:val="105"/>
          <w:lang w:eastAsia="en-US"/>
        </w:rPr>
        <w:t>ff</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akko</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ku</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u</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w</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spacing w:val="3"/>
          <w:w w:val="105"/>
          <w:lang w:eastAsia="en-US"/>
        </w:rPr>
        <w:t>t</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oo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ok</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fl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oor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mi</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el</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een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acco</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sv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in</w:t>
      </w:r>
      <w:r w:rsidRPr="00C96B55">
        <w:rPr>
          <w:rFonts w:asciiTheme="minorHAnsi" w:eastAsia="Arial" w:hAnsiTheme="minorHAnsi"/>
          <w:w w:val="105"/>
          <w:lang w:eastAsia="en-US"/>
        </w:rPr>
        <w:t>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kosten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acc</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u</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sve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em</w:t>
      </w:r>
      <w:r w:rsidRPr="00C96B55">
        <w:rPr>
          <w:rFonts w:asciiTheme="minorHAnsi" w:eastAsia="Arial" w:hAnsiTheme="minorHAnsi"/>
          <w:w w:val="105"/>
          <w:lang w:eastAsia="en-US"/>
        </w:rPr>
        <w:t>er</w:t>
      </w:r>
      <w:r w:rsidRPr="00C96B55">
        <w:rPr>
          <w:rFonts w:asciiTheme="minorHAnsi" w:eastAsia="Arial" w:hAnsiTheme="minorHAnsi"/>
          <w:spacing w:val="-1"/>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ku</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kader</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3"/>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pl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vere</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kome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ze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in</w:t>
      </w:r>
      <w:r w:rsidRPr="00C96B55">
        <w:rPr>
          <w:rFonts w:asciiTheme="minorHAnsi" w:eastAsia="Arial" w:hAnsiTheme="minorHAnsi"/>
          <w:w w:val="105"/>
          <w:lang w:eastAsia="en-US"/>
        </w:rPr>
        <w:t>g</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ie</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1"/>
          <w:w w:val="105"/>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val</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gen</w:t>
      </w:r>
      <w:r w:rsidRPr="00C96B55">
        <w:rPr>
          <w:rFonts w:asciiTheme="minorHAnsi" w:eastAsia="Arial" w:hAnsiTheme="minorHAnsi"/>
          <w:spacing w:val="-1"/>
          <w:w w:val="105"/>
          <w:lang w:eastAsia="en-US"/>
        </w:rPr>
        <w:t>o</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p>
    <w:p w14:paraId="2BEC76B7" w14:textId="77777777" w:rsidR="00C96B55" w:rsidRPr="00C96B55" w:rsidRDefault="00C96B55" w:rsidP="00C96B55">
      <w:pPr>
        <w:widowControl w:val="0"/>
        <w:spacing w:before="4" w:line="190" w:lineRule="exact"/>
        <w:rPr>
          <w:rFonts w:asciiTheme="minorHAnsi" w:eastAsia="Calibri" w:hAnsiTheme="minorHAnsi"/>
          <w:lang w:eastAsia="en-US"/>
        </w:rPr>
      </w:pPr>
    </w:p>
    <w:p w14:paraId="29931DCD" w14:textId="77777777" w:rsidR="00C96B55" w:rsidRPr="00C96B55" w:rsidRDefault="00C96B55" w:rsidP="00C96B55">
      <w:pPr>
        <w:widowControl w:val="0"/>
        <w:numPr>
          <w:ilvl w:val="1"/>
          <w:numId w:val="42"/>
        </w:numPr>
        <w:tabs>
          <w:tab w:val="left" w:pos="618"/>
        </w:tabs>
        <w:ind w:left="470" w:firstLine="0"/>
        <w:rPr>
          <w:rFonts w:asciiTheme="minorHAnsi" w:eastAsia="Arial" w:hAnsiTheme="minorHAnsi" w:cs="Arial"/>
          <w:lang w:eastAsia="en-US"/>
        </w:rPr>
      </w:pPr>
      <w:r w:rsidRPr="00C96B55">
        <w:rPr>
          <w:rFonts w:asciiTheme="minorHAnsi" w:eastAsia="Arial" w:hAnsiTheme="minorHAnsi" w:cs="Arial"/>
          <w:spacing w:val="1"/>
          <w:w w:val="105"/>
          <w:lang w:eastAsia="en-US"/>
        </w:rPr>
        <w:t>D</w:t>
      </w:r>
      <w:r w:rsidRPr="00C96B55">
        <w:rPr>
          <w:rFonts w:asciiTheme="minorHAnsi" w:eastAsia="Arial" w:hAnsiTheme="minorHAnsi" w:cs="Arial"/>
          <w:w w:val="105"/>
          <w:lang w:eastAsia="en-US"/>
        </w:rPr>
        <w:t>o</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1"/>
          <w:w w:val="105"/>
          <w:lang w:eastAsia="en-US"/>
        </w:rPr>
        <w:t>l</w:t>
      </w:r>
      <w:r w:rsidRPr="00C96B55">
        <w:rPr>
          <w:rFonts w:asciiTheme="minorHAnsi" w:eastAsia="Arial" w:hAnsiTheme="minorHAnsi" w:cs="Arial"/>
          <w:w w:val="105"/>
          <w:lang w:eastAsia="en-US"/>
        </w:rPr>
        <w:t>g</w:t>
      </w:r>
      <w:r w:rsidRPr="00C96B55">
        <w:rPr>
          <w:rFonts w:asciiTheme="minorHAnsi" w:eastAsia="Arial" w:hAnsiTheme="minorHAnsi" w:cs="Arial"/>
          <w:spacing w:val="-2"/>
          <w:w w:val="105"/>
          <w:lang w:eastAsia="en-US"/>
        </w:rPr>
        <w:t>r</w:t>
      </w:r>
      <w:r w:rsidRPr="00C96B55">
        <w:rPr>
          <w:rFonts w:asciiTheme="minorHAnsi" w:eastAsia="Arial" w:hAnsiTheme="minorHAnsi" w:cs="Arial"/>
          <w:spacing w:val="1"/>
          <w:w w:val="105"/>
          <w:lang w:eastAsia="en-US"/>
        </w:rPr>
        <w:t>o</w:t>
      </w:r>
      <w:r w:rsidRPr="00C96B55">
        <w:rPr>
          <w:rFonts w:asciiTheme="minorHAnsi" w:eastAsia="Arial" w:hAnsiTheme="minorHAnsi" w:cs="Arial"/>
          <w:w w:val="105"/>
          <w:lang w:eastAsia="en-US"/>
        </w:rPr>
        <w:t>ep</w:t>
      </w:r>
      <w:r w:rsidRPr="00C96B55">
        <w:rPr>
          <w:rFonts w:asciiTheme="minorHAnsi" w:eastAsia="Arial" w:hAnsiTheme="minorHAnsi" w:cs="Arial"/>
          <w:spacing w:val="-8"/>
          <w:w w:val="105"/>
          <w:lang w:eastAsia="en-US"/>
        </w:rPr>
        <w:t xml:space="preserve"> </w:t>
      </w:r>
      <w:r w:rsidRPr="00C96B55">
        <w:rPr>
          <w:rFonts w:asciiTheme="minorHAnsi" w:eastAsia="Arial" w:hAnsiTheme="minorHAnsi" w:cs="Arial"/>
          <w:w w:val="105"/>
          <w:lang w:eastAsia="en-US"/>
        </w:rPr>
        <w:t>z</w:t>
      </w:r>
      <w:r w:rsidRPr="00C96B55">
        <w:rPr>
          <w:rFonts w:asciiTheme="minorHAnsi" w:eastAsia="Arial" w:hAnsiTheme="minorHAnsi" w:cs="Arial"/>
          <w:spacing w:val="1"/>
          <w:w w:val="105"/>
          <w:lang w:eastAsia="en-US"/>
        </w:rPr>
        <w:t>o</w:t>
      </w:r>
      <w:r w:rsidRPr="00C96B55">
        <w:rPr>
          <w:rFonts w:asciiTheme="minorHAnsi" w:eastAsia="Arial" w:hAnsiTheme="minorHAnsi" w:cs="Arial"/>
          <w:w w:val="105"/>
          <w:lang w:eastAsia="en-US"/>
        </w:rPr>
        <w:t>als</w:t>
      </w:r>
      <w:r w:rsidRPr="00C96B55">
        <w:rPr>
          <w:rFonts w:asciiTheme="minorHAnsi" w:eastAsia="Arial" w:hAnsiTheme="minorHAnsi" w:cs="Arial"/>
          <w:spacing w:val="-7"/>
          <w:w w:val="105"/>
          <w:lang w:eastAsia="en-US"/>
        </w:rPr>
        <w:t xml:space="preserve"> </w:t>
      </w:r>
      <w:r w:rsidRPr="00C96B55">
        <w:rPr>
          <w:rFonts w:asciiTheme="minorHAnsi" w:eastAsia="Arial" w:hAnsiTheme="minorHAnsi" w:cs="Arial"/>
          <w:spacing w:val="-1"/>
          <w:w w:val="105"/>
          <w:lang w:eastAsia="en-US"/>
        </w:rPr>
        <w:t>o</w:t>
      </w:r>
      <w:r w:rsidRPr="00C96B55">
        <w:rPr>
          <w:rFonts w:asciiTheme="minorHAnsi" w:eastAsia="Arial" w:hAnsiTheme="minorHAnsi" w:cs="Arial"/>
          <w:spacing w:val="1"/>
          <w:w w:val="105"/>
          <w:lang w:eastAsia="en-US"/>
        </w:rPr>
        <w:t>m</w:t>
      </w:r>
      <w:r w:rsidRPr="00C96B55">
        <w:rPr>
          <w:rFonts w:asciiTheme="minorHAnsi" w:eastAsia="Arial" w:hAnsiTheme="minorHAnsi" w:cs="Arial"/>
          <w:w w:val="105"/>
          <w:lang w:eastAsia="en-US"/>
        </w:rPr>
        <w:t>sch</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even</w:t>
      </w:r>
      <w:r w:rsidRPr="00C96B55">
        <w:rPr>
          <w:rFonts w:asciiTheme="minorHAnsi" w:eastAsia="Arial" w:hAnsiTheme="minorHAnsi" w:cs="Arial"/>
          <w:spacing w:val="-7"/>
          <w:w w:val="105"/>
          <w:lang w:eastAsia="en-US"/>
        </w:rPr>
        <w:t xml:space="preserve"> </w:t>
      </w:r>
      <w:r w:rsidRPr="00C96B55">
        <w:rPr>
          <w:rFonts w:asciiTheme="minorHAnsi" w:eastAsia="Arial" w:hAnsiTheme="minorHAnsi" w:cs="Arial"/>
          <w:spacing w:val="1"/>
          <w:w w:val="105"/>
          <w:lang w:eastAsia="en-US"/>
        </w:rPr>
        <w:t>i</w:t>
      </w:r>
      <w:r w:rsidRPr="00C96B55">
        <w:rPr>
          <w:rFonts w:asciiTheme="minorHAnsi" w:eastAsia="Arial" w:hAnsiTheme="minorHAnsi" w:cs="Arial"/>
          <w:w w:val="105"/>
          <w:lang w:eastAsia="en-US"/>
        </w:rPr>
        <w:t>n</w:t>
      </w:r>
      <w:r w:rsidRPr="00C96B55">
        <w:rPr>
          <w:rFonts w:asciiTheme="minorHAnsi" w:eastAsia="Arial" w:hAnsiTheme="minorHAnsi" w:cs="Arial"/>
          <w:spacing w:val="-8"/>
          <w:w w:val="105"/>
          <w:lang w:eastAsia="en-US"/>
        </w:rPr>
        <w:t xml:space="preserve"> </w:t>
      </w:r>
      <w:r w:rsidRPr="00C96B55">
        <w:rPr>
          <w:rFonts w:asciiTheme="minorHAnsi" w:eastAsia="Arial" w:hAnsiTheme="minorHAnsi" w:cs="Arial"/>
          <w:w w:val="105"/>
          <w:lang w:eastAsia="en-US"/>
        </w:rPr>
        <w:t>d</w:t>
      </w:r>
      <w:r w:rsidRPr="00C96B55">
        <w:rPr>
          <w:rFonts w:asciiTheme="minorHAnsi" w:eastAsia="Arial" w:hAnsiTheme="minorHAnsi" w:cs="Arial"/>
          <w:spacing w:val="-1"/>
          <w:w w:val="105"/>
          <w:lang w:eastAsia="en-US"/>
        </w:rPr>
        <w:t>e</w:t>
      </w:r>
      <w:r w:rsidRPr="00C96B55">
        <w:rPr>
          <w:rFonts w:asciiTheme="minorHAnsi" w:eastAsia="Arial" w:hAnsiTheme="minorHAnsi" w:cs="Arial"/>
          <w:w w:val="105"/>
          <w:lang w:eastAsia="en-US"/>
        </w:rPr>
        <w:t>ze</w:t>
      </w:r>
      <w:r w:rsidRPr="00C96B55">
        <w:rPr>
          <w:rFonts w:asciiTheme="minorHAnsi" w:eastAsia="Arial" w:hAnsiTheme="minorHAnsi" w:cs="Arial"/>
          <w:spacing w:val="-7"/>
          <w:w w:val="105"/>
          <w:lang w:eastAsia="en-US"/>
        </w:rPr>
        <w:t xml:space="preserve"> </w:t>
      </w:r>
      <w:r w:rsidRPr="00C96B55">
        <w:rPr>
          <w:rFonts w:asciiTheme="minorHAnsi" w:eastAsia="Arial" w:hAnsiTheme="minorHAnsi" w:cs="Arial"/>
          <w:w w:val="105"/>
          <w:lang w:eastAsia="en-US"/>
        </w:rPr>
        <w:t>v</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k</w:t>
      </w:r>
      <w:r w:rsidRPr="00C96B55">
        <w:rPr>
          <w:rFonts w:asciiTheme="minorHAnsi" w:eastAsia="Arial" w:hAnsiTheme="minorHAnsi" w:cs="Arial"/>
          <w:spacing w:val="1"/>
          <w:w w:val="105"/>
          <w:lang w:eastAsia="en-US"/>
        </w:rPr>
        <w:t>l</w:t>
      </w:r>
      <w:r w:rsidRPr="00C96B55">
        <w:rPr>
          <w:rFonts w:asciiTheme="minorHAnsi" w:eastAsia="Arial" w:hAnsiTheme="minorHAnsi" w:cs="Arial"/>
          <w:w w:val="105"/>
          <w:lang w:eastAsia="en-US"/>
        </w:rPr>
        <w:t>a</w:t>
      </w:r>
      <w:r w:rsidRPr="00C96B55">
        <w:rPr>
          <w:rFonts w:asciiTheme="minorHAnsi" w:eastAsia="Arial" w:hAnsiTheme="minorHAnsi" w:cs="Arial"/>
          <w:spacing w:val="-2"/>
          <w:w w:val="105"/>
          <w:lang w:eastAsia="en-US"/>
        </w:rPr>
        <w:t>r</w:t>
      </w:r>
      <w:r w:rsidRPr="00C96B55">
        <w:rPr>
          <w:rFonts w:asciiTheme="minorHAnsi" w:eastAsia="Arial" w:hAnsiTheme="minorHAnsi" w:cs="Arial"/>
          <w:spacing w:val="1"/>
          <w:w w:val="105"/>
          <w:lang w:eastAsia="en-US"/>
        </w:rPr>
        <w:t>in</w:t>
      </w:r>
      <w:r w:rsidRPr="00C96B55">
        <w:rPr>
          <w:rFonts w:asciiTheme="minorHAnsi" w:eastAsia="Arial" w:hAnsiTheme="minorHAnsi" w:cs="Arial"/>
          <w:w w:val="105"/>
          <w:lang w:eastAsia="en-US"/>
        </w:rPr>
        <w:t>g</w:t>
      </w:r>
    </w:p>
    <w:p w14:paraId="0BEB1AB7" w14:textId="77777777" w:rsidR="00C96B55" w:rsidRPr="00C96B55" w:rsidRDefault="00C96B55" w:rsidP="00C96B55">
      <w:pPr>
        <w:widowControl w:val="0"/>
        <w:spacing w:before="1" w:line="200" w:lineRule="exact"/>
        <w:rPr>
          <w:rFonts w:asciiTheme="minorHAnsi" w:eastAsia="Calibri" w:hAnsiTheme="minorHAnsi"/>
          <w:lang w:eastAsia="en-US"/>
        </w:rPr>
      </w:pPr>
    </w:p>
    <w:p w14:paraId="556C9EC5" w14:textId="77777777" w:rsidR="00C96B55" w:rsidRPr="00C96B55" w:rsidRDefault="00C96B55" w:rsidP="00C96B55">
      <w:pPr>
        <w:widowControl w:val="0"/>
        <w:numPr>
          <w:ilvl w:val="1"/>
          <w:numId w:val="42"/>
        </w:numPr>
        <w:tabs>
          <w:tab w:val="left" w:pos="618"/>
        </w:tabs>
        <w:ind w:left="618"/>
        <w:rPr>
          <w:rFonts w:asciiTheme="minorHAnsi" w:eastAsia="Arial" w:hAnsiTheme="minorHAnsi"/>
          <w:lang w:eastAsia="en-US"/>
        </w:rPr>
      </w:pPr>
      <w:r w:rsidRPr="00C96B55">
        <w:rPr>
          <w:rFonts w:asciiTheme="minorHAnsi" w:eastAsia="Arial" w:hAnsiTheme="minorHAnsi" w:cs="Arial"/>
          <w:w w:val="105"/>
          <w:lang w:eastAsia="en-US"/>
        </w:rPr>
        <w:t>B</w:t>
      </w:r>
      <w:r w:rsidRPr="00C96B55">
        <w:rPr>
          <w:rFonts w:asciiTheme="minorHAnsi" w:eastAsia="Arial" w:hAnsiTheme="minorHAnsi" w:cs="Arial"/>
          <w:spacing w:val="1"/>
          <w:w w:val="105"/>
          <w:lang w:eastAsia="en-US"/>
        </w:rPr>
        <w:t>i</w:t>
      </w:r>
      <w:r w:rsidRPr="00C96B55">
        <w:rPr>
          <w:rFonts w:asciiTheme="minorHAnsi" w:eastAsia="Arial" w:hAnsiTheme="minorHAnsi" w:cs="Arial"/>
          <w:w w:val="105"/>
          <w:lang w:eastAsia="en-US"/>
        </w:rPr>
        <w:t>n</w:t>
      </w:r>
      <w:r w:rsidRPr="00C96B55">
        <w:rPr>
          <w:rFonts w:asciiTheme="minorHAnsi" w:eastAsia="Arial" w:hAnsiTheme="minorHAnsi" w:cs="Arial"/>
          <w:spacing w:val="-1"/>
          <w:w w:val="105"/>
          <w:lang w:eastAsia="en-US"/>
        </w:rPr>
        <w:t>n</w:t>
      </w:r>
      <w:r w:rsidRPr="00C96B55">
        <w:rPr>
          <w:rFonts w:asciiTheme="minorHAnsi" w:eastAsia="Arial" w:hAnsiTheme="minorHAnsi" w:cs="Arial"/>
          <w:w w:val="105"/>
          <w:lang w:eastAsia="en-US"/>
        </w:rPr>
        <w:t>en</w:t>
      </w:r>
      <w:r w:rsidRPr="00C96B55">
        <w:rPr>
          <w:rFonts w:asciiTheme="minorHAnsi" w:eastAsia="Arial" w:hAnsiTheme="minorHAnsi" w:cs="Arial"/>
          <w:spacing w:val="-7"/>
          <w:w w:val="105"/>
          <w:lang w:eastAsia="en-US"/>
        </w:rPr>
        <w:t xml:space="preserve"> </w:t>
      </w:r>
      <w:r w:rsidRPr="00C96B55">
        <w:rPr>
          <w:rFonts w:asciiTheme="minorHAnsi" w:eastAsia="Arial" w:hAnsiTheme="minorHAnsi" w:cs="Arial"/>
          <w:spacing w:val="1"/>
          <w:w w:val="105"/>
          <w:lang w:eastAsia="en-US"/>
        </w:rPr>
        <w:t>d</w:t>
      </w:r>
      <w:r w:rsidRPr="00C96B55">
        <w:rPr>
          <w:rFonts w:asciiTheme="minorHAnsi" w:eastAsia="Arial" w:hAnsiTheme="minorHAnsi" w:cs="Arial"/>
          <w:w w:val="105"/>
          <w:lang w:eastAsia="en-US"/>
        </w:rPr>
        <w:t>eze</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spacing w:val="1"/>
          <w:w w:val="105"/>
          <w:lang w:eastAsia="en-US"/>
        </w:rPr>
        <w:t>d</w:t>
      </w:r>
      <w:r w:rsidRPr="00C96B55">
        <w:rPr>
          <w:rFonts w:asciiTheme="minorHAnsi" w:eastAsia="Arial" w:hAnsiTheme="minorHAnsi" w:cs="Arial"/>
          <w:w w:val="105"/>
          <w:lang w:eastAsia="en-US"/>
        </w:rPr>
        <w:t>o</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1"/>
          <w:w w:val="105"/>
          <w:lang w:eastAsia="en-US"/>
        </w:rPr>
        <w:t>lg</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oep</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h</w:t>
      </w:r>
      <w:r w:rsidRPr="00C96B55">
        <w:rPr>
          <w:rFonts w:asciiTheme="minorHAnsi" w:eastAsia="Arial" w:hAnsiTheme="minorHAnsi" w:cs="Arial"/>
          <w:w w:val="105"/>
          <w:lang w:eastAsia="en-US"/>
        </w:rPr>
        <w:t>et</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a</w:t>
      </w:r>
      <w:r w:rsidRPr="00C96B55">
        <w:rPr>
          <w:rFonts w:asciiTheme="minorHAnsi" w:eastAsia="Arial" w:hAnsiTheme="minorHAnsi" w:cs="Arial"/>
          <w:spacing w:val="1"/>
          <w:w w:val="105"/>
          <w:lang w:eastAsia="en-US"/>
        </w:rPr>
        <w:t>a</w:t>
      </w:r>
      <w:r w:rsidRPr="00C96B55">
        <w:rPr>
          <w:rFonts w:asciiTheme="minorHAnsi" w:eastAsia="Arial" w:hAnsiTheme="minorHAnsi" w:cs="Arial"/>
          <w:w w:val="105"/>
          <w:lang w:eastAsia="en-US"/>
        </w:rPr>
        <w:t>n</w:t>
      </w:r>
      <w:r w:rsidRPr="00C96B55">
        <w:rPr>
          <w:rFonts w:asciiTheme="minorHAnsi" w:eastAsia="Arial" w:hAnsiTheme="minorHAnsi" w:cs="Arial"/>
          <w:spacing w:val="-1"/>
          <w:w w:val="105"/>
          <w:lang w:eastAsia="en-US"/>
        </w:rPr>
        <w:t>t</w:t>
      </w:r>
      <w:r w:rsidRPr="00C96B55">
        <w:rPr>
          <w:rFonts w:asciiTheme="minorHAnsi" w:eastAsia="Arial" w:hAnsiTheme="minorHAnsi" w:cs="Arial"/>
          <w:w w:val="105"/>
          <w:lang w:eastAsia="en-US"/>
        </w:rPr>
        <w:t>al</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m</w:t>
      </w:r>
      <w:r w:rsidRPr="00C96B55">
        <w:rPr>
          <w:rFonts w:asciiTheme="minorHAnsi" w:eastAsia="Arial" w:hAnsiTheme="minorHAnsi" w:cs="Arial"/>
          <w:w w:val="105"/>
          <w:lang w:eastAsia="en-US"/>
        </w:rPr>
        <w:t>e</w:t>
      </w:r>
      <w:r w:rsidRPr="00C96B55">
        <w:rPr>
          <w:rFonts w:asciiTheme="minorHAnsi" w:eastAsia="Arial" w:hAnsiTheme="minorHAnsi" w:cs="Arial"/>
          <w:spacing w:val="-1"/>
          <w:w w:val="105"/>
          <w:lang w:eastAsia="en-US"/>
        </w:rPr>
        <w:t>d</w:t>
      </w:r>
      <w:r w:rsidRPr="00C96B55">
        <w:rPr>
          <w:rFonts w:asciiTheme="minorHAnsi" w:eastAsia="Arial" w:hAnsiTheme="minorHAnsi" w:cs="Arial"/>
          <w:spacing w:val="3"/>
          <w:w w:val="105"/>
          <w:lang w:eastAsia="en-US"/>
        </w:rPr>
        <w:t>e</w:t>
      </w:r>
      <w:r w:rsidRPr="00C96B55">
        <w:rPr>
          <w:rFonts w:asciiTheme="minorHAnsi" w:eastAsia="Arial" w:hAnsiTheme="minorHAnsi" w:cs="Arial"/>
          <w:spacing w:val="-2"/>
          <w:w w:val="105"/>
          <w:lang w:eastAsia="en-US"/>
        </w:rPr>
        <w:t>w</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ke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s</w:t>
      </w:r>
      <w:r w:rsidRPr="00C96B55">
        <w:rPr>
          <w:rFonts w:asciiTheme="minorHAnsi" w:eastAsia="Arial" w:hAnsiTheme="minorHAnsi" w:cs="Arial"/>
          <w:spacing w:val="-3"/>
          <w:w w:val="105"/>
          <w:lang w:eastAsia="en-US"/>
        </w:rPr>
        <w:t xml:space="preserve"> </w:t>
      </w:r>
      <w:r w:rsidRPr="00C96B55">
        <w:rPr>
          <w:rFonts w:asciiTheme="minorHAnsi" w:eastAsia="Arial" w:hAnsiTheme="minorHAnsi" w:cs="Arial"/>
          <w:w w:val="105"/>
          <w:lang w:eastAsia="en-US"/>
        </w:rPr>
        <w:t>en</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w w:val="105"/>
          <w:lang w:eastAsia="en-US"/>
        </w:rPr>
        <w:t>h</w:t>
      </w:r>
      <w:r w:rsidRPr="00C96B55">
        <w:rPr>
          <w:rFonts w:asciiTheme="minorHAnsi" w:eastAsia="Arial" w:hAnsiTheme="minorHAnsi" w:cs="Arial"/>
          <w:spacing w:val="-1"/>
          <w:w w:val="105"/>
          <w:lang w:eastAsia="en-US"/>
        </w:rPr>
        <w:t>e</w:t>
      </w:r>
      <w:r w:rsidRPr="00C96B55">
        <w:rPr>
          <w:rFonts w:asciiTheme="minorHAnsi" w:eastAsia="Arial" w:hAnsiTheme="minorHAnsi" w:cs="Arial"/>
          <w:w w:val="105"/>
          <w:lang w:eastAsia="en-US"/>
        </w:rPr>
        <w:t>t</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a</w:t>
      </w:r>
      <w:r w:rsidRPr="00C96B55">
        <w:rPr>
          <w:rFonts w:asciiTheme="minorHAnsi" w:eastAsia="Arial" w:hAnsiTheme="minorHAnsi" w:cs="Arial"/>
          <w:w w:val="105"/>
          <w:lang w:eastAsia="en-US"/>
        </w:rPr>
        <w:t>an</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w w:val="105"/>
          <w:lang w:eastAsia="en-US"/>
        </w:rPr>
        <w:t>de</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m</w:t>
      </w:r>
      <w:r w:rsidRPr="00C96B55">
        <w:rPr>
          <w:rFonts w:asciiTheme="minorHAnsi" w:eastAsia="Arial" w:hAnsiTheme="minorHAnsi" w:cs="Arial"/>
          <w:w w:val="105"/>
          <w:lang w:eastAsia="en-US"/>
        </w:rPr>
        <w:t>ed</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w</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k</w:t>
      </w:r>
      <w:r w:rsidRPr="00C96B55">
        <w:rPr>
          <w:rFonts w:asciiTheme="minorHAnsi" w:eastAsia="Arial" w:hAnsiTheme="minorHAnsi" w:cs="Arial"/>
          <w:spacing w:val="1"/>
          <w:w w:val="105"/>
          <w:lang w:eastAsia="en-US"/>
        </w:rPr>
        <w:t>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s</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spacing w:val="1"/>
          <w:w w:val="105"/>
          <w:lang w:eastAsia="en-US"/>
        </w:rPr>
        <w:t>b</w:t>
      </w:r>
      <w:r w:rsidRPr="00C96B55">
        <w:rPr>
          <w:rFonts w:asciiTheme="minorHAnsi" w:eastAsia="Arial" w:hAnsiTheme="minorHAnsi" w:cs="Arial"/>
          <w:w w:val="105"/>
          <w:lang w:eastAsia="en-US"/>
        </w:rPr>
        <w:t>e</w:t>
      </w:r>
      <w:r w:rsidRPr="00C96B55">
        <w:rPr>
          <w:rFonts w:asciiTheme="minorHAnsi" w:eastAsia="Arial" w:hAnsiTheme="minorHAnsi" w:cs="Arial"/>
          <w:spacing w:val="-1"/>
          <w:w w:val="105"/>
          <w:lang w:eastAsia="en-US"/>
        </w:rPr>
        <w:t>t</w:t>
      </w:r>
      <w:r w:rsidRPr="00C96B55">
        <w:rPr>
          <w:rFonts w:asciiTheme="minorHAnsi" w:eastAsia="Arial" w:hAnsiTheme="minorHAnsi" w:cs="Arial"/>
          <w:w w:val="105"/>
          <w:lang w:eastAsia="en-US"/>
        </w:rPr>
        <w:t>a</w:t>
      </w:r>
      <w:r w:rsidRPr="00C96B55">
        <w:rPr>
          <w:rFonts w:asciiTheme="minorHAnsi" w:eastAsia="Arial" w:hAnsiTheme="minorHAnsi" w:cs="Arial"/>
          <w:spacing w:val="-1"/>
          <w:w w:val="105"/>
          <w:lang w:eastAsia="en-US"/>
        </w:rPr>
        <w:t>a</w:t>
      </w:r>
      <w:r w:rsidRPr="00C96B55">
        <w:rPr>
          <w:rFonts w:asciiTheme="minorHAnsi" w:eastAsia="Arial" w:hAnsiTheme="minorHAnsi" w:cs="Arial"/>
          <w:spacing w:val="1"/>
          <w:w w:val="105"/>
          <w:lang w:eastAsia="en-US"/>
        </w:rPr>
        <w:t>l</w:t>
      </w:r>
      <w:r w:rsidRPr="00C96B55">
        <w:rPr>
          <w:rFonts w:asciiTheme="minorHAnsi" w:eastAsia="Arial" w:hAnsiTheme="minorHAnsi" w:cs="Arial"/>
          <w:w w:val="105"/>
          <w:lang w:eastAsia="en-US"/>
        </w:rPr>
        <w:t>de</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w w:val="105"/>
          <w:lang w:eastAsia="en-US"/>
        </w:rPr>
        <w:t>s</w:t>
      </w:r>
      <w:r w:rsidRPr="00C96B55">
        <w:rPr>
          <w:rFonts w:asciiTheme="minorHAnsi" w:eastAsia="Arial" w:hAnsiTheme="minorHAnsi" w:cs="Arial"/>
          <w:spacing w:val="11"/>
          <w:w w:val="105"/>
          <w:lang w:eastAsia="en-US"/>
        </w:rPr>
        <w:t>a</w:t>
      </w:r>
      <w:r w:rsidRPr="00C96B55">
        <w:rPr>
          <w:rFonts w:asciiTheme="minorHAnsi" w:eastAsia="Arial" w:hAnsiTheme="minorHAnsi"/>
          <w:w w:val="105"/>
          <w:lang w:eastAsia="en-US"/>
        </w:rPr>
        <w:t>la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p>
    <w:p w14:paraId="4313BF90" w14:textId="77777777" w:rsidR="00C96B55" w:rsidRPr="00C96B55" w:rsidRDefault="00C96B55" w:rsidP="00C96B55">
      <w:pPr>
        <w:widowControl w:val="0"/>
        <w:spacing w:line="200" w:lineRule="exact"/>
        <w:rPr>
          <w:rFonts w:asciiTheme="minorHAnsi" w:eastAsia="Calibri" w:hAnsiTheme="minorHAnsi"/>
          <w:lang w:eastAsia="en-US"/>
        </w:rPr>
      </w:pPr>
    </w:p>
    <w:p w14:paraId="0129B396" w14:textId="20166374" w:rsidR="00C96B55" w:rsidRPr="00C96B55" w:rsidRDefault="009E5EAD" w:rsidP="00C96B55">
      <w:pPr>
        <w:widowControl w:val="0"/>
        <w:numPr>
          <w:ilvl w:val="1"/>
          <w:numId w:val="42"/>
        </w:numPr>
        <w:tabs>
          <w:tab w:val="left" w:pos="618"/>
        </w:tabs>
        <w:spacing w:before="85"/>
        <w:ind w:left="618"/>
        <w:rPr>
          <w:rFonts w:asciiTheme="minorHAnsi" w:eastAsia="Arial" w:hAnsiTheme="minorHAnsi" w:cs="Arial"/>
          <w:lang w:eastAsia="en-US"/>
        </w:rPr>
      </w:pPr>
      <w:r>
        <w:rPr>
          <w:rFonts w:asciiTheme="minorHAnsi" w:eastAsia="Arial" w:hAnsiTheme="minorHAnsi" w:cs="Arial"/>
          <w:w w:val="105"/>
          <w:lang w:eastAsia="en-US"/>
        </w:rPr>
        <w:t>P</w:t>
      </w:r>
      <w:r w:rsidR="00C96B55" w:rsidRPr="00C96B55">
        <w:rPr>
          <w:rFonts w:asciiTheme="minorHAnsi" w:eastAsia="Arial" w:hAnsiTheme="minorHAnsi" w:cs="Arial"/>
          <w:w w:val="105"/>
          <w:lang w:eastAsia="en-US"/>
        </w:rPr>
        <w:t>e</w:t>
      </w:r>
      <w:r w:rsidR="00C96B55" w:rsidRPr="00C96B55">
        <w:rPr>
          <w:rFonts w:asciiTheme="minorHAnsi" w:eastAsia="Arial" w:hAnsiTheme="minorHAnsi" w:cs="Arial"/>
          <w:spacing w:val="-2"/>
          <w:w w:val="105"/>
          <w:lang w:eastAsia="en-US"/>
        </w:rPr>
        <w:t>r</w:t>
      </w:r>
      <w:r w:rsidR="00C96B55" w:rsidRPr="00C96B55">
        <w:rPr>
          <w:rFonts w:asciiTheme="minorHAnsi" w:eastAsia="Arial" w:hAnsiTheme="minorHAnsi" w:cs="Arial"/>
          <w:spacing w:val="1"/>
          <w:w w:val="105"/>
          <w:lang w:eastAsia="en-US"/>
        </w:rPr>
        <w:t>i</w:t>
      </w:r>
      <w:r w:rsidR="00C96B55" w:rsidRPr="00C96B55">
        <w:rPr>
          <w:rFonts w:asciiTheme="minorHAnsi" w:eastAsia="Arial" w:hAnsiTheme="minorHAnsi" w:cs="Arial"/>
          <w:w w:val="105"/>
          <w:lang w:eastAsia="en-US"/>
        </w:rPr>
        <w:t>ode</w:t>
      </w:r>
      <w:r w:rsidR="00C96B55" w:rsidRPr="00C96B55">
        <w:rPr>
          <w:rFonts w:asciiTheme="minorHAnsi" w:eastAsia="Arial" w:hAnsiTheme="minorHAnsi" w:cs="Arial"/>
          <w:spacing w:val="-17"/>
          <w:w w:val="105"/>
          <w:lang w:eastAsia="en-US"/>
        </w:rPr>
        <w:t xml:space="preserve"> </w:t>
      </w:r>
      <w:r w:rsidR="00C96B55" w:rsidRPr="00C96B55">
        <w:rPr>
          <w:rFonts w:asciiTheme="minorHAnsi" w:eastAsia="Arial" w:hAnsiTheme="minorHAnsi" w:cs="Arial"/>
          <w:w w:val="105"/>
          <w:lang w:eastAsia="en-US"/>
        </w:rPr>
        <w:t>die</w:t>
      </w:r>
      <w:r w:rsidR="00C96B55" w:rsidRPr="00C96B55">
        <w:rPr>
          <w:rFonts w:asciiTheme="minorHAnsi" w:eastAsia="Arial" w:hAnsiTheme="minorHAnsi" w:cs="Arial"/>
          <w:spacing w:val="-1"/>
          <w:w w:val="105"/>
          <w:lang w:eastAsia="en-US"/>
        </w:rPr>
        <w:t>n</w:t>
      </w:r>
      <w:r w:rsidR="00C96B55" w:rsidRPr="00C96B55">
        <w:rPr>
          <w:rFonts w:asciiTheme="minorHAnsi" w:eastAsia="Arial" w:hAnsiTheme="minorHAnsi" w:cs="Arial"/>
          <w:w w:val="105"/>
          <w:lang w:eastAsia="en-US"/>
        </w:rPr>
        <w:t>stv</w:t>
      </w:r>
      <w:r w:rsidR="00C96B55" w:rsidRPr="00C96B55">
        <w:rPr>
          <w:rFonts w:asciiTheme="minorHAnsi" w:eastAsia="Arial" w:hAnsiTheme="minorHAnsi" w:cs="Arial"/>
          <w:spacing w:val="1"/>
          <w:w w:val="105"/>
          <w:lang w:eastAsia="en-US"/>
        </w:rPr>
        <w:t>e</w:t>
      </w:r>
      <w:r w:rsidR="00C96B55" w:rsidRPr="00C96B55">
        <w:rPr>
          <w:rFonts w:asciiTheme="minorHAnsi" w:eastAsia="Arial" w:hAnsiTheme="minorHAnsi" w:cs="Arial"/>
          <w:spacing w:val="-2"/>
          <w:w w:val="105"/>
          <w:lang w:eastAsia="en-US"/>
        </w:rPr>
        <w:t>r</w:t>
      </w:r>
      <w:r w:rsidR="00C96B55" w:rsidRPr="00C96B55">
        <w:rPr>
          <w:rFonts w:asciiTheme="minorHAnsi" w:eastAsia="Arial" w:hAnsiTheme="minorHAnsi" w:cs="Arial"/>
          <w:spacing w:val="1"/>
          <w:w w:val="105"/>
          <w:lang w:eastAsia="en-US"/>
        </w:rPr>
        <w:t>b</w:t>
      </w:r>
      <w:r w:rsidR="00C96B55" w:rsidRPr="00C96B55">
        <w:rPr>
          <w:rFonts w:asciiTheme="minorHAnsi" w:eastAsia="Arial" w:hAnsiTheme="minorHAnsi" w:cs="Arial"/>
          <w:w w:val="105"/>
          <w:lang w:eastAsia="en-US"/>
        </w:rPr>
        <w:t>a</w:t>
      </w:r>
      <w:r w:rsidR="00C96B55" w:rsidRPr="00C96B55">
        <w:rPr>
          <w:rFonts w:asciiTheme="minorHAnsi" w:eastAsia="Arial" w:hAnsiTheme="minorHAnsi" w:cs="Arial"/>
          <w:spacing w:val="-1"/>
          <w:w w:val="105"/>
          <w:lang w:eastAsia="en-US"/>
        </w:rPr>
        <w:t>n</w:t>
      </w:r>
      <w:r w:rsidR="00C96B55" w:rsidRPr="00C96B55">
        <w:rPr>
          <w:rFonts w:asciiTheme="minorHAnsi" w:eastAsia="Arial" w:hAnsiTheme="minorHAnsi" w:cs="Arial"/>
          <w:w w:val="105"/>
          <w:lang w:eastAsia="en-US"/>
        </w:rPr>
        <w:t>d</w:t>
      </w:r>
    </w:p>
    <w:p w14:paraId="37DB435B" w14:textId="77777777" w:rsidR="00C96B55" w:rsidRPr="00C96B55" w:rsidRDefault="00C96B55" w:rsidP="00C96B55">
      <w:pPr>
        <w:widowControl w:val="0"/>
        <w:spacing w:before="5" w:line="110" w:lineRule="exact"/>
        <w:rPr>
          <w:rFonts w:asciiTheme="minorHAnsi" w:eastAsia="Calibri" w:hAnsiTheme="minorHAnsi"/>
          <w:lang w:eastAsia="en-US"/>
        </w:rPr>
      </w:pPr>
    </w:p>
    <w:p w14:paraId="71B3C6EF" w14:textId="77777777" w:rsidR="00C96B55" w:rsidRPr="00C96B55" w:rsidRDefault="00C96B55" w:rsidP="00C96B55">
      <w:pPr>
        <w:widowControl w:val="0"/>
        <w:numPr>
          <w:ilvl w:val="1"/>
          <w:numId w:val="42"/>
        </w:numPr>
        <w:tabs>
          <w:tab w:val="left" w:pos="613"/>
        </w:tabs>
        <w:spacing w:before="85"/>
        <w:ind w:left="613" w:hanging="144"/>
        <w:rPr>
          <w:rFonts w:asciiTheme="minorHAnsi" w:eastAsia="Arial" w:hAnsiTheme="minorHAnsi"/>
          <w:lang w:eastAsia="en-US"/>
        </w:rPr>
      </w:pPr>
      <w:r w:rsidRPr="00C96B55">
        <w:rPr>
          <w:rFonts w:asciiTheme="minorHAnsi" w:eastAsia="Arial" w:hAnsiTheme="minorHAnsi"/>
          <w:spacing w:val="9"/>
          <w:w w:val="105"/>
          <w:lang w:eastAsia="en-US"/>
        </w:rPr>
        <w:t>W</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w:t>
      </w:r>
      <w:r w:rsidRPr="00C96B55">
        <w:rPr>
          <w:rFonts w:asciiTheme="minorHAnsi" w:eastAsia="Arial" w:hAnsiTheme="minorHAnsi"/>
          <w:spacing w:val="-16"/>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at</w:t>
      </w:r>
    </w:p>
    <w:p w14:paraId="18E3B211" w14:textId="77777777" w:rsidR="00C96B55" w:rsidRPr="00C96B55" w:rsidRDefault="00C96B55" w:rsidP="00C96B55">
      <w:pPr>
        <w:widowControl w:val="0"/>
        <w:spacing w:before="3" w:line="200" w:lineRule="exact"/>
        <w:rPr>
          <w:rFonts w:asciiTheme="minorHAnsi" w:eastAsia="Calibri" w:hAnsiTheme="minorHAnsi"/>
          <w:lang w:eastAsia="en-US"/>
        </w:rPr>
      </w:pPr>
    </w:p>
    <w:p w14:paraId="7232F796" w14:textId="52EAE881" w:rsidR="00C96B55" w:rsidRPr="00C96B55" w:rsidRDefault="00C96B55" w:rsidP="00C96B55">
      <w:pPr>
        <w:widowControl w:val="0"/>
        <w:numPr>
          <w:ilvl w:val="1"/>
          <w:numId w:val="42"/>
        </w:numPr>
        <w:tabs>
          <w:tab w:val="left" w:pos="618"/>
        </w:tabs>
        <w:spacing w:line="252" w:lineRule="auto"/>
        <w:ind w:left="470" w:right="1549" w:firstLine="0"/>
        <w:rPr>
          <w:rFonts w:asciiTheme="minorHAnsi" w:eastAsia="Arial" w:hAnsiTheme="minorHAnsi"/>
          <w:lang w:eastAsia="en-US"/>
        </w:rPr>
      </w:pPr>
      <w:r w:rsidRPr="00C96B55">
        <w:rPr>
          <w:rFonts w:asciiTheme="minorHAnsi" w:eastAsia="Arial" w:hAnsiTheme="minorHAnsi" w:cs="Arial"/>
          <w:w w:val="105"/>
          <w:lang w:eastAsia="en-US"/>
        </w:rPr>
        <w:t>Ve</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k</w:t>
      </w:r>
      <w:r w:rsidRPr="00C96B55">
        <w:rPr>
          <w:rFonts w:asciiTheme="minorHAnsi" w:eastAsia="Arial" w:hAnsiTheme="minorHAnsi" w:cs="Arial"/>
          <w:spacing w:val="1"/>
          <w:w w:val="105"/>
          <w:lang w:eastAsia="en-US"/>
        </w:rPr>
        <w:t>l</w:t>
      </w:r>
      <w:r w:rsidRPr="00C96B55">
        <w:rPr>
          <w:rFonts w:asciiTheme="minorHAnsi" w:eastAsia="Arial" w:hAnsiTheme="minorHAnsi" w:cs="Arial"/>
          <w:w w:val="105"/>
          <w:lang w:eastAsia="en-US"/>
        </w:rPr>
        <w:t>a</w:t>
      </w:r>
      <w:r w:rsidRPr="00C96B55">
        <w:rPr>
          <w:rFonts w:asciiTheme="minorHAnsi" w:eastAsia="Arial" w:hAnsiTheme="minorHAnsi" w:cs="Arial"/>
          <w:spacing w:val="-2"/>
          <w:w w:val="105"/>
          <w:lang w:eastAsia="en-US"/>
        </w:rPr>
        <w:t>r</w:t>
      </w:r>
      <w:r w:rsidRPr="00C96B55">
        <w:rPr>
          <w:rFonts w:asciiTheme="minorHAnsi" w:eastAsia="Arial" w:hAnsiTheme="minorHAnsi" w:cs="Arial"/>
          <w:spacing w:val="1"/>
          <w:w w:val="105"/>
          <w:lang w:eastAsia="en-US"/>
        </w:rPr>
        <w:t>in</w:t>
      </w:r>
      <w:r w:rsidRPr="00C96B55">
        <w:rPr>
          <w:rFonts w:asciiTheme="minorHAnsi" w:eastAsia="Arial" w:hAnsiTheme="minorHAnsi" w:cs="Arial"/>
          <w:w w:val="105"/>
          <w:lang w:eastAsia="en-US"/>
        </w:rPr>
        <w:t>g</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d</w:t>
      </w:r>
      <w:r w:rsidRPr="00C96B55">
        <w:rPr>
          <w:rFonts w:asciiTheme="minorHAnsi" w:eastAsia="Arial" w:hAnsiTheme="minorHAnsi" w:cs="Arial"/>
          <w:w w:val="105"/>
          <w:lang w:eastAsia="en-US"/>
        </w:rPr>
        <w:t>at</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w w:val="105"/>
          <w:lang w:eastAsia="en-US"/>
        </w:rPr>
        <w:t>kandid</w:t>
      </w:r>
      <w:r w:rsidRPr="00C96B55">
        <w:rPr>
          <w:rFonts w:asciiTheme="minorHAnsi" w:eastAsia="Arial" w:hAnsiTheme="minorHAnsi" w:cs="Arial"/>
          <w:spacing w:val="-1"/>
          <w:w w:val="105"/>
          <w:lang w:eastAsia="en-US"/>
        </w:rPr>
        <w:t>a</w:t>
      </w:r>
      <w:r w:rsidRPr="00C96B55">
        <w:rPr>
          <w:rFonts w:asciiTheme="minorHAnsi" w:eastAsia="Arial" w:hAnsiTheme="minorHAnsi" w:cs="Arial"/>
          <w:w w:val="105"/>
          <w:lang w:eastAsia="en-US"/>
        </w:rPr>
        <w:t>at</w:t>
      </w:r>
      <w:r w:rsidRPr="00C96B55">
        <w:rPr>
          <w:rFonts w:asciiTheme="minorHAnsi" w:eastAsia="Arial" w:hAnsiTheme="minorHAnsi" w:cs="Arial"/>
          <w:spacing w:val="-4"/>
          <w:w w:val="105"/>
          <w:lang w:eastAsia="en-US"/>
        </w:rPr>
        <w:t xml:space="preserve"> </w:t>
      </w:r>
      <w:r w:rsidRPr="00C96B55">
        <w:rPr>
          <w:rFonts w:asciiTheme="minorHAnsi" w:eastAsia="Arial" w:hAnsiTheme="minorHAnsi" w:cs="Arial"/>
          <w:w w:val="105"/>
          <w:lang w:eastAsia="en-US"/>
        </w:rPr>
        <w:t>u</w:t>
      </w:r>
      <w:r w:rsidRPr="00C96B55">
        <w:rPr>
          <w:rFonts w:asciiTheme="minorHAnsi" w:eastAsia="Arial" w:hAnsiTheme="minorHAnsi" w:cs="Arial"/>
          <w:spacing w:val="-1"/>
          <w:w w:val="105"/>
          <w:lang w:eastAsia="en-US"/>
        </w:rPr>
        <w:t>n</w:t>
      </w:r>
      <w:r w:rsidRPr="00C96B55">
        <w:rPr>
          <w:rFonts w:asciiTheme="minorHAnsi" w:eastAsia="Arial" w:hAnsiTheme="minorHAnsi" w:cs="Arial"/>
          <w:spacing w:val="1"/>
          <w:w w:val="105"/>
          <w:lang w:eastAsia="en-US"/>
        </w:rPr>
        <w:t>i</w:t>
      </w:r>
      <w:r w:rsidRPr="00C96B55">
        <w:rPr>
          <w:rFonts w:asciiTheme="minorHAnsi" w:eastAsia="Arial" w:hAnsiTheme="minorHAnsi" w:cs="Arial"/>
          <w:w w:val="105"/>
          <w:lang w:eastAsia="en-US"/>
        </w:rPr>
        <w:t>ek</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spacing w:val="1"/>
          <w:w w:val="105"/>
          <w:lang w:eastAsia="en-US"/>
        </w:rPr>
        <w:t>i</w:t>
      </w:r>
      <w:r w:rsidRPr="00C96B55">
        <w:rPr>
          <w:rFonts w:asciiTheme="minorHAnsi" w:eastAsia="Arial" w:hAnsiTheme="minorHAnsi" w:cs="Arial"/>
          <w:w w:val="105"/>
          <w:lang w:eastAsia="en-US"/>
        </w:rPr>
        <w:t>s</w:t>
      </w:r>
      <w:r w:rsidRPr="00C96B55">
        <w:rPr>
          <w:rFonts w:asciiTheme="minorHAnsi" w:eastAsia="Arial" w:hAnsiTheme="minorHAnsi" w:cs="Arial"/>
          <w:spacing w:val="-5"/>
          <w:w w:val="105"/>
          <w:lang w:eastAsia="en-US"/>
        </w:rPr>
        <w:t xml:space="preserve"> </w:t>
      </w:r>
      <w:r w:rsidRPr="00C96B55">
        <w:rPr>
          <w:rFonts w:asciiTheme="minorHAnsi" w:eastAsia="Arial" w:hAnsiTheme="minorHAnsi" w:cs="Arial"/>
          <w:spacing w:val="-1"/>
          <w:w w:val="105"/>
          <w:lang w:eastAsia="en-US"/>
        </w:rPr>
        <w:t>o</w:t>
      </w:r>
      <w:r w:rsidRPr="00C96B55">
        <w:rPr>
          <w:rFonts w:asciiTheme="minorHAnsi" w:eastAsia="Arial" w:hAnsiTheme="minorHAnsi" w:cs="Arial"/>
          <w:w w:val="105"/>
          <w:lang w:eastAsia="en-US"/>
        </w:rPr>
        <w:t>p</w:t>
      </w:r>
      <w:r w:rsidRPr="00C96B55">
        <w:rPr>
          <w:rFonts w:asciiTheme="minorHAnsi" w:eastAsia="Arial" w:hAnsiTheme="minorHAnsi" w:cs="Arial"/>
          <w:spacing w:val="-1"/>
          <w:w w:val="105"/>
          <w:lang w:eastAsia="en-US"/>
        </w:rPr>
        <w:t>g</w:t>
      </w:r>
      <w:r w:rsidRPr="00C96B55">
        <w:rPr>
          <w:rFonts w:asciiTheme="minorHAnsi" w:eastAsia="Arial" w:hAnsiTheme="minorHAnsi" w:cs="Arial"/>
          <w:w w:val="105"/>
          <w:lang w:eastAsia="en-US"/>
        </w:rPr>
        <w:t>evo</w:t>
      </w:r>
      <w:r w:rsidRPr="00C96B55">
        <w:rPr>
          <w:rFonts w:asciiTheme="minorHAnsi" w:eastAsia="Arial" w:hAnsiTheme="minorHAnsi" w:cs="Arial"/>
          <w:spacing w:val="1"/>
          <w:w w:val="105"/>
          <w:lang w:eastAsia="en-US"/>
        </w:rPr>
        <w:t>e</w:t>
      </w:r>
      <w:r w:rsidRPr="00C96B55">
        <w:rPr>
          <w:rFonts w:asciiTheme="minorHAnsi" w:eastAsia="Arial" w:hAnsiTheme="minorHAnsi" w:cs="Arial"/>
          <w:w w:val="105"/>
          <w:lang w:eastAsia="en-US"/>
        </w:rPr>
        <w:t>rd,</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m</w:t>
      </w:r>
      <w:r w:rsidRPr="00C96B55">
        <w:rPr>
          <w:rFonts w:asciiTheme="minorHAnsi" w:eastAsia="Arial" w:hAnsiTheme="minorHAnsi" w:cs="Arial"/>
          <w:w w:val="105"/>
          <w:lang w:eastAsia="en-US"/>
        </w:rPr>
        <w:t>et</w:t>
      </w:r>
      <w:r w:rsidRPr="00C96B55">
        <w:rPr>
          <w:rFonts w:asciiTheme="minorHAnsi" w:eastAsia="Arial" w:hAnsiTheme="minorHAnsi" w:cs="Arial"/>
          <w:spacing w:val="-6"/>
          <w:w w:val="105"/>
          <w:lang w:eastAsia="en-US"/>
        </w:rPr>
        <w:t xml:space="preserve"> </w:t>
      </w:r>
      <w:r w:rsidRPr="00C96B55">
        <w:rPr>
          <w:rFonts w:asciiTheme="minorHAnsi" w:eastAsia="Arial" w:hAnsiTheme="minorHAnsi" w:cs="Arial"/>
          <w:spacing w:val="1"/>
          <w:w w:val="105"/>
          <w:lang w:eastAsia="en-US"/>
        </w:rPr>
        <w:t>an</w:t>
      </w:r>
      <w:r w:rsidRPr="00C96B55">
        <w:rPr>
          <w:rFonts w:asciiTheme="minorHAnsi" w:eastAsia="Arial" w:hAnsiTheme="minorHAnsi" w:cs="Arial"/>
          <w:w w:val="105"/>
          <w:lang w:eastAsia="en-US"/>
        </w:rPr>
        <w:t>d</w:t>
      </w:r>
      <w:r w:rsidRPr="00C96B55">
        <w:rPr>
          <w:rFonts w:asciiTheme="minorHAnsi" w:eastAsia="Arial" w:hAnsiTheme="minorHAnsi" w:cs="Arial"/>
          <w:spacing w:val="-1"/>
          <w:w w:val="105"/>
          <w:lang w:eastAsia="en-US"/>
        </w:rPr>
        <w:t>e</w:t>
      </w:r>
      <w:r w:rsidRPr="00C96B55">
        <w:rPr>
          <w:rFonts w:asciiTheme="minorHAnsi" w:eastAsia="Arial" w:hAnsiTheme="minorHAnsi" w:cs="Arial"/>
          <w:w w:val="105"/>
          <w:lang w:eastAsia="en-US"/>
        </w:rPr>
        <w:t>re</w:t>
      </w:r>
      <w:r w:rsidRPr="00C96B55">
        <w:rPr>
          <w:rFonts w:asciiTheme="minorHAnsi" w:eastAsia="Arial" w:hAnsiTheme="minorHAnsi" w:cs="Arial"/>
          <w:spacing w:val="-4"/>
          <w:w w:val="105"/>
          <w:lang w:eastAsia="en-US"/>
        </w:rPr>
        <w:t xml:space="preserve"> </w:t>
      </w:r>
      <w:r w:rsidRPr="00C96B55">
        <w:rPr>
          <w:rFonts w:asciiTheme="minorHAnsi" w:eastAsia="Arial" w:hAnsiTheme="minorHAnsi" w:cs="Arial"/>
          <w:spacing w:val="-2"/>
          <w:w w:val="105"/>
          <w:lang w:eastAsia="en-US"/>
        </w:rPr>
        <w:t>w</w:t>
      </w:r>
      <w:r w:rsidRPr="00C96B55">
        <w:rPr>
          <w:rFonts w:asciiTheme="minorHAnsi" w:eastAsia="Arial" w:hAnsiTheme="minorHAnsi" w:cs="Arial"/>
          <w:spacing w:val="1"/>
          <w:w w:val="105"/>
          <w:lang w:eastAsia="en-US"/>
        </w:rPr>
        <w:t>oo</w:t>
      </w:r>
      <w:r w:rsidRPr="00C96B55">
        <w:rPr>
          <w:rFonts w:asciiTheme="minorHAnsi" w:eastAsia="Arial" w:hAnsiTheme="minorHAnsi" w:cs="Arial"/>
          <w:spacing w:val="-2"/>
          <w:w w:val="105"/>
          <w:lang w:eastAsia="en-US"/>
        </w:rPr>
        <w:t>r</w:t>
      </w:r>
      <w:r w:rsidRPr="00C96B55">
        <w:rPr>
          <w:rFonts w:asciiTheme="minorHAnsi" w:eastAsia="Arial" w:hAnsiTheme="minorHAnsi" w:cs="Arial"/>
          <w:w w:val="105"/>
          <w:lang w:eastAsia="en-US"/>
        </w:rPr>
        <w:t>de</w:t>
      </w:r>
      <w:r w:rsidRPr="00C96B55">
        <w:rPr>
          <w:rFonts w:asciiTheme="minorHAnsi" w:eastAsia="Arial" w:hAnsiTheme="minorHAnsi" w:cs="Arial"/>
          <w:spacing w:val="7"/>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in</w:t>
      </w:r>
      <w:r w:rsidRPr="00C96B55">
        <w:rPr>
          <w:rFonts w:asciiTheme="minorHAnsi" w:eastAsia="Arial" w:hAnsiTheme="minorHAnsi"/>
          <w:w w:val="105"/>
          <w:lang w:eastAsia="en-US"/>
        </w:rPr>
        <w:t>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2"/>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kt</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dig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op</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dere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aan</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w:t>
      </w:r>
      <w:r w:rsidRPr="00C96B55">
        <w:rPr>
          <w:rFonts w:asciiTheme="minorHAnsi" w:eastAsia="Arial" w:hAnsiTheme="minorHAnsi"/>
          <w:spacing w:val="2"/>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racht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is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eze</w:t>
      </w:r>
      <w:r w:rsidRPr="00C96B55">
        <w:rPr>
          <w:rFonts w:asciiTheme="minorHAnsi" w:eastAsia="Arial" w:hAnsiTheme="minorHAnsi"/>
          <w:spacing w:val="5"/>
          <w:w w:val="105"/>
          <w:lang w:eastAsia="en-US"/>
        </w:rPr>
        <w:t>t</w:t>
      </w:r>
      <w:r w:rsidRPr="00C96B55">
        <w:rPr>
          <w:rFonts w:asciiTheme="minorHAnsi" w:eastAsia="Arial" w:hAnsiTheme="minorHAnsi"/>
          <w:w w:val="105"/>
          <w:lang w:eastAsia="en-US"/>
        </w:rPr>
        <w: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us</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k</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bi</w:t>
      </w:r>
      <w:r w:rsidRPr="00C96B55">
        <w:rPr>
          <w:rFonts w:asciiTheme="minorHAnsi" w:eastAsia="Arial" w:hAnsiTheme="minorHAnsi"/>
          <w:w w:val="105"/>
          <w:lang w:eastAsia="en-US"/>
        </w:rPr>
        <w:t>j</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en</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de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er</w:t>
      </w:r>
      <w:r w:rsidRPr="00C96B55">
        <w:rPr>
          <w:rFonts w:asciiTheme="minorHAnsi" w:eastAsia="Arial" w:hAnsiTheme="minorHAnsi"/>
          <w:w w:val="105"/>
          <w:lang w:eastAsia="en-US"/>
        </w:rPr>
        <w:t>.</w:t>
      </w:r>
    </w:p>
    <w:p w14:paraId="28512549" w14:textId="77777777" w:rsidR="00C96B55" w:rsidRPr="00C96B55" w:rsidRDefault="00C96B55" w:rsidP="00C96B55">
      <w:pPr>
        <w:widowControl w:val="0"/>
        <w:spacing w:before="2" w:line="190" w:lineRule="exact"/>
        <w:rPr>
          <w:rFonts w:asciiTheme="minorHAnsi" w:eastAsia="Calibri" w:hAnsiTheme="minorHAnsi"/>
          <w:lang w:eastAsia="en-US"/>
        </w:rPr>
      </w:pPr>
    </w:p>
    <w:p w14:paraId="4C103BA8" w14:textId="5CC664AA" w:rsidR="00C96B55" w:rsidRPr="00C96B55" w:rsidRDefault="00C96B55" w:rsidP="00C96B55">
      <w:pPr>
        <w:widowControl w:val="0"/>
        <w:numPr>
          <w:ilvl w:val="0"/>
          <w:numId w:val="42"/>
        </w:numPr>
        <w:tabs>
          <w:tab w:val="left" w:pos="470"/>
        </w:tabs>
        <w:spacing w:line="252" w:lineRule="auto"/>
        <w:ind w:left="470" w:right="1575"/>
        <w:rPr>
          <w:rFonts w:asciiTheme="minorHAnsi" w:eastAsia="Arial" w:hAnsiTheme="minorHAnsi"/>
          <w:lang w:eastAsia="en-US"/>
        </w:rPr>
      </w:pP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die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op</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ome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nzet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in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het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eidsp</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oces</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voldoe</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ov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vak</w:t>
      </w:r>
      <w:r w:rsidRPr="00C96B55">
        <w:rPr>
          <w:rFonts w:asciiTheme="minorHAnsi" w:eastAsia="Arial" w:hAnsiTheme="minorHAnsi"/>
          <w:spacing w:val="7"/>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spacing w:val="3"/>
          <w:w w:val="105"/>
          <w:lang w:eastAsia="en-US"/>
        </w:rPr>
        <w:t>k</w:t>
      </w:r>
      <w:r w:rsidRPr="00C96B55">
        <w:rPr>
          <w:rFonts w:asciiTheme="minorHAnsi" w:eastAsia="Arial" w:hAnsiTheme="minorHAnsi"/>
          <w:spacing w:val="-5"/>
          <w:w w:val="105"/>
          <w:lang w:eastAsia="en-US"/>
        </w:rPr>
        <w:t>w</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amh</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schikke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dig</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schoold.</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kosten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5"/>
          <w:w w:val="105"/>
          <w:lang w:eastAsia="en-US"/>
        </w:rPr>
        <w:t>l</w:t>
      </w:r>
      <w:r w:rsidRPr="00C96B55">
        <w:rPr>
          <w:rFonts w:asciiTheme="minorHAnsi" w:eastAsia="Arial" w:hAnsiTheme="minorHAnsi"/>
          <w:w w:val="105"/>
          <w:lang w:eastAsia="en-US"/>
        </w:rPr>
        <w:t>ei</w:t>
      </w:r>
      <w:r w:rsidRPr="00C96B55">
        <w:rPr>
          <w:rFonts w:asciiTheme="minorHAnsi" w:eastAsia="Arial" w:hAnsiTheme="minorHAnsi"/>
          <w:spacing w:val="1"/>
          <w:w w:val="105"/>
          <w:lang w:eastAsia="en-US"/>
        </w:rPr>
        <w:t>di</w:t>
      </w:r>
      <w:r w:rsidRPr="00C96B55">
        <w:rPr>
          <w:rFonts w:asciiTheme="minorHAnsi" w:eastAsia="Arial" w:hAnsiTheme="minorHAnsi"/>
          <w:w w:val="105"/>
          <w:lang w:eastAsia="en-US"/>
        </w:rPr>
        <w:t>ng</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komen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vo</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ek</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ning</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opdr</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p>
    <w:p w14:paraId="25CD8994" w14:textId="77777777" w:rsidR="00C96B55" w:rsidRPr="00C96B55" w:rsidRDefault="00C96B55" w:rsidP="00C96B55">
      <w:pPr>
        <w:widowControl w:val="0"/>
        <w:spacing w:before="4" w:line="190" w:lineRule="exact"/>
        <w:rPr>
          <w:rFonts w:asciiTheme="minorHAnsi" w:eastAsia="Calibri" w:hAnsiTheme="minorHAnsi"/>
          <w:lang w:eastAsia="en-US"/>
        </w:rPr>
      </w:pPr>
    </w:p>
    <w:p w14:paraId="5923BBAB" w14:textId="15E8D403" w:rsidR="00C96B55" w:rsidRPr="00C96B55" w:rsidRDefault="00C96B55" w:rsidP="00C96B55">
      <w:pPr>
        <w:widowControl w:val="0"/>
        <w:numPr>
          <w:ilvl w:val="0"/>
          <w:numId w:val="42"/>
        </w:numPr>
        <w:tabs>
          <w:tab w:val="left" w:pos="470"/>
        </w:tabs>
        <w:spacing w:line="252" w:lineRule="auto"/>
        <w:ind w:left="470" w:right="1772"/>
        <w:rPr>
          <w:rFonts w:asciiTheme="minorHAnsi" w:eastAsia="Arial" w:hAnsiTheme="minorHAnsi"/>
          <w:lang w:eastAsia="en-US"/>
        </w:rPr>
      </w:pPr>
      <w:r w:rsidRPr="00C96B55">
        <w:rPr>
          <w:rFonts w:asciiTheme="minorHAnsi" w:eastAsia="Arial" w:hAnsiTheme="minorHAnsi"/>
          <w:w w:val="105"/>
          <w:lang w:eastAsia="en-US"/>
        </w:rPr>
        <w:t>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dien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me</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we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era</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li</w:t>
      </w:r>
      <w:r w:rsidRPr="00C96B55">
        <w:rPr>
          <w:rFonts w:asciiTheme="minorHAnsi" w:eastAsia="Arial" w:hAnsiTheme="minorHAnsi"/>
          <w:spacing w:val="-1"/>
          <w:w w:val="105"/>
          <w:lang w:eastAsia="en-US"/>
        </w:rPr>
        <w:t>j</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em</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vol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g</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vera</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oo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uitvoe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in</w:t>
      </w:r>
      <w:r w:rsidRPr="00C96B55">
        <w:rPr>
          <w:rFonts w:asciiTheme="minorHAnsi" w:eastAsia="Arial" w:hAnsiTheme="minorHAnsi"/>
          <w:w w:val="105"/>
          <w:lang w:eastAsia="en-US"/>
        </w:rPr>
        <w:t>g</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rpl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w:t>
      </w:r>
    </w:p>
    <w:p w14:paraId="4AE38535" w14:textId="77777777" w:rsidR="00C96B55" w:rsidRPr="00C96B55" w:rsidRDefault="00C96B55" w:rsidP="00C96B55">
      <w:pPr>
        <w:widowControl w:val="0"/>
        <w:spacing w:before="2" w:line="190" w:lineRule="exact"/>
        <w:rPr>
          <w:rFonts w:asciiTheme="minorHAnsi" w:eastAsia="Calibri" w:hAnsiTheme="minorHAnsi"/>
          <w:lang w:eastAsia="en-US"/>
        </w:rPr>
      </w:pPr>
    </w:p>
    <w:p w14:paraId="157A2649" w14:textId="77777777" w:rsidR="00C96B55" w:rsidRPr="00C96B55" w:rsidRDefault="00C96B55" w:rsidP="00C96B55">
      <w:pPr>
        <w:widowControl w:val="0"/>
        <w:numPr>
          <w:ilvl w:val="0"/>
          <w:numId w:val="42"/>
        </w:numPr>
        <w:tabs>
          <w:tab w:val="left" w:pos="470"/>
        </w:tabs>
        <w:spacing w:line="252" w:lineRule="auto"/>
        <w:ind w:left="470" w:right="1587"/>
        <w:rPr>
          <w:rFonts w:asciiTheme="minorHAnsi" w:eastAsia="Arial" w:hAnsiTheme="minorHAnsi"/>
          <w:lang w:eastAsia="en-US"/>
        </w:rPr>
      </w:pPr>
      <w:r w:rsidRPr="00C96B55">
        <w:rPr>
          <w:rFonts w:asciiTheme="minorHAnsi" w:eastAsia="Arial" w:hAnsiTheme="minorHAnsi"/>
          <w:w w:val="105"/>
          <w:lang w:eastAsia="en-US"/>
        </w:rPr>
        <w:t>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verpl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ortk</w:t>
      </w:r>
      <w:r w:rsidRPr="00C96B55">
        <w:rPr>
          <w:rFonts w:asciiTheme="minorHAnsi" w:eastAsia="Arial" w:hAnsiTheme="minorHAnsi"/>
          <w:spacing w:val="1"/>
          <w:w w:val="105"/>
          <w:lang w:eastAsia="en-US"/>
        </w:rPr>
        <w:t>om</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komt,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eedt</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er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boe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ec</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sule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rk</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est</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drag</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egeven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an</w:t>
      </w:r>
      <w:r w:rsidRPr="00C96B55">
        <w:rPr>
          <w:rFonts w:asciiTheme="minorHAnsi" w:eastAsia="Arial" w:hAnsiTheme="minorHAnsi"/>
          <w:w w:val="104"/>
          <w:lang w:eastAsia="en-US"/>
        </w:rPr>
        <w:t xml:space="preserve"> </w:t>
      </w:r>
      <w:proofErr w:type="spellStart"/>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w:t>
      </w:r>
      <w:proofErr w:type="spellEnd"/>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R</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w:t>
      </w:r>
      <w:r w:rsidRPr="00C96B55">
        <w:rPr>
          <w:rFonts w:asciiTheme="minorHAnsi" w:eastAsia="Arial" w:hAnsiTheme="minorHAnsi"/>
          <w:spacing w:val="-2"/>
          <w:w w:val="105"/>
          <w:lang w:eastAsia="en-US"/>
        </w:rPr>
        <w:t xml:space="preserve"> </w:t>
      </w:r>
      <w:r w:rsidRPr="00C96B55">
        <w:rPr>
          <w:rFonts w:asciiTheme="minorHAnsi" w:eastAsia="Arial" w:hAnsiTheme="minorHAnsi"/>
          <w:w w:val="105"/>
          <w:lang w:eastAsia="en-US"/>
        </w:rPr>
        <w:t>1</w:t>
      </w:r>
      <w:r w:rsidRPr="00C96B55">
        <w:rPr>
          <w:rFonts w:asciiTheme="minorHAnsi" w:eastAsia="Arial" w:hAnsiTheme="minorHAnsi"/>
          <w:spacing w:val="-1"/>
          <w:w w:val="105"/>
          <w:lang w:eastAsia="en-US"/>
        </w:rPr>
        <w:t>0</w:t>
      </w:r>
      <w:r w:rsidRPr="00C96B55">
        <w:rPr>
          <w:rFonts w:asciiTheme="minorHAnsi" w:eastAsia="Arial" w:hAnsiTheme="minorHAnsi"/>
          <w:w w:val="105"/>
          <w:lang w:eastAsia="en-US"/>
        </w:rPr>
        <w: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D</w:t>
      </w:r>
      <w:r w:rsidRPr="00C96B55">
        <w:rPr>
          <w:rFonts w:asciiTheme="minorHAnsi" w:eastAsia="Arial" w:hAnsiTheme="minorHAnsi"/>
          <w:w w:val="105"/>
          <w:lang w:eastAsia="en-US"/>
        </w:rPr>
        <w:t>eze</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di</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g</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4"/>
          <w:w w:val="105"/>
          <w:lang w:eastAsia="en-US"/>
        </w:rPr>
        <w:t>i</w:t>
      </w:r>
      <w:r w:rsidRPr="00C96B55">
        <w:rPr>
          <w:rFonts w:asciiTheme="minorHAnsi" w:eastAsia="Arial" w:hAnsiTheme="minorHAnsi"/>
          <w:w w:val="105"/>
          <w:lang w:eastAsia="en-US"/>
        </w:rPr>
        <w:t>et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ts</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uit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sch</w:t>
      </w:r>
      <w:r w:rsidRPr="00C96B55">
        <w:rPr>
          <w:rFonts w:asciiTheme="minorHAnsi" w:eastAsia="Arial" w:hAnsiTheme="minorHAnsi"/>
          <w:spacing w:val="-1"/>
          <w:w w:val="105"/>
          <w:lang w:eastAsia="en-US"/>
        </w:rPr>
        <w:t>u</w:t>
      </w:r>
      <w:r w:rsidRPr="00C96B55">
        <w:rPr>
          <w:rFonts w:asciiTheme="minorHAnsi" w:eastAsia="Arial" w:hAnsiTheme="minorHAnsi"/>
          <w:spacing w:val="4"/>
          <w:w w:val="105"/>
          <w:lang w:eastAsia="en-US"/>
        </w:rPr>
        <w:t>l</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pd</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ach</w:t>
      </w:r>
      <w:r w:rsidRPr="00C96B55">
        <w:rPr>
          <w:rFonts w:asciiTheme="minorHAnsi" w:eastAsia="Arial" w:hAnsiTheme="minorHAnsi"/>
          <w:spacing w:val="4"/>
          <w:w w:val="105"/>
          <w:lang w:eastAsia="en-US"/>
        </w:rPr>
        <w:t>t</w:t>
      </w:r>
      <w:r w:rsidRPr="00C96B55">
        <w:rPr>
          <w:rFonts w:asciiTheme="minorHAnsi" w:eastAsia="Arial" w:hAnsiTheme="minorHAnsi"/>
          <w:w w:val="105"/>
          <w:lang w:eastAsia="en-US"/>
        </w:rPr>
        <w:t>-</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nzet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ka</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didat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niet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s</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elu</w:t>
      </w:r>
      <w:r w:rsidRPr="00C96B55">
        <w:rPr>
          <w:rFonts w:asciiTheme="minorHAnsi" w:eastAsia="Arial" w:hAnsiTheme="minorHAnsi"/>
          <w:spacing w:val="5"/>
          <w:w w:val="105"/>
          <w:lang w:eastAsia="en-US"/>
        </w:rPr>
        <w:t>k</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be</w:t>
      </w:r>
      <w:r w:rsidRPr="00C96B55">
        <w:rPr>
          <w:rFonts w:asciiTheme="minorHAnsi" w:eastAsia="Arial" w:hAnsiTheme="minorHAnsi"/>
          <w:spacing w:val="-5"/>
          <w:w w:val="105"/>
          <w:lang w:eastAsia="en-US"/>
        </w:rPr>
        <w:t>w</w:t>
      </w:r>
      <w:r w:rsidRPr="00C96B55">
        <w:rPr>
          <w:rFonts w:asciiTheme="minorHAnsi" w:eastAsia="Arial" w:hAnsiTheme="minorHAnsi"/>
          <w:spacing w:val="3"/>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s</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ast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ust</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bij</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on</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rn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M</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et</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eke</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van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ze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lastRenderedPageBreak/>
        <w:t>ve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acce</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ert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5"/>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dern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er</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ec</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sule.</w:t>
      </w:r>
    </w:p>
    <w:p w14:paraId="0A1B84CE" w14:textId="77777777" w:rsidR="00C96B55" w:rsidRPr="00C96B55" w:rsidRDefault="00C96B55" w:rsidP="00C96B55">
      <w:pPr>
        <w:widowControl w:val="0"/>
        <w:spacing w:before="2" w:line="190" w:lineRule="exact"/>
        <w:rPr>
          <w:rFonts w:asciiTheme="minorHAnsi" w:eastAsia="Calibri" w:hAnsiTheme="minorHAnsi"/>
          <w:lang w:eastAsia="en-US"/>
        </w:rPr>
      </w:pPr>
    </w:p>
    <w:p w14:paraId="5CC294D9" w14:textId="29D0EC77" w:rsidR="00C96B55" w:rsidRPr="00C96B55" w:rsidRDefault="00C96B55" w:rsidP="00C96B55">
      <w:pPr>
        <w:widowControl w:val="0"/>
        <w:numPr>
          <w:ilvl w:val="0"/>
          <w:numId w:val="42"/>
        </w:numPr>
        <w:tabs>
          <w:tab w:val="left" w:pos="470"/>
        </w:tabs>
        <w:spacing w:line="252" w:lineRule="auto"/>
        <w:ind w:left="470" w:right="1672"/>
        <w:rPr>
          <w:rFonts w:asciiTheme="minorHAnsi" w:eastAsia="Arial" w:hAnsiTheme="minorHAnsi"/>
          <w:lang w:eastAsia="en-US"/>
        </w:rPr>
      </w:pPr>
      <w:r w:rsidRPr="00C96B55">
        <w:rPr>
          <w:rFonts w:asciiTheme="minorHAnsi" w:eastAsia="Arial" w:hAnsiTheme="minorHAnsi"/>
          <w:spacing w:val="-2"/>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me</w:t>
      </w:r>
      <w:r w:rsidRPr="00C96B55">
        <w:rPr>
          <w:rFonts w:asciiTheme="minorHAnsi" w:eastAsia="Arial" w:hAnsiTheme="minorHAnsi"/>
          <w:w w:val="105"/>
          <w:lang w:eastAsia="en-US"/>
        </w:rPr>
        <w:t>r</w:t>
      </w:r>
      <w:r w:rsidRPr="00C96B55">
        <w:rPr>
          <w:rFonts w:asciiTheme="minorHAnsi" w:eastAsia="Arial" w:hAnsiTheme="minorHAnsi"/>
          <w:spacing w:val="-8"/>
          <w:w w:val="105"/>
          <w:lang w:eastAsia="en-US"/>
        </w:rPr>
        <w:t xml:space="preserve"> </w:t>
      </w:r>
      <w:r w:rsidRPr="00C96B55">
        <w:rPr>
          <w:rFonts w:asciiTheme="minorHAnsi" w:eastAsia="Arial" w:hAnsiTheme="minorHAnsi"/>
          <w:spacing w:val="1"/>
          <w:w w:val="105"/>
          <w:lang w:eastAsia="en-US"/>
        </w:rPr>
        <w:t>p</w:t>
      </w:r>
      <w:r w:rsidRPr="00C96B55">
        <w:rPr>
          <w:rFonts w:asciiTheme="minorHAnsi" w:eastAsia="Arial" w:hAnsiTheme="minorHAnsi"/>
          <w:w w:val="105"/>
          <w:lang w:eastAsia="en-US"/>
        </w:rPr>
        <w:t>ast</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de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ale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soc</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ale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c</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a</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voor</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uu</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za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m</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nko</w:t>
      </w:r>
      <w:r w:rsidRPr="00C96B55">
        <w:rPr>
          <w:rFonts w:asciiTheme="minorHAnsi" w:eastAsia="Arial" w:hAnsiTheme="minorHAnsi"/>
          <w:spacing w:val="-1"/>
          <w:w w:val="105"/>
          <w:lang w:eastAsia="en-US"/>
        </w:rPr>
        <w:t>p</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t</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als</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m</w:t>
      </w:r>
      <w:r w:rsidRPr="00C96B55">
        <w:rPr>
          <w:rFonts w:asciiTheme="minorHAnsi" w:eastAsia="Arial" w:hAnsiTheme="minorHAnsi"/>
          <w:spacing w:val="-1"/>
          <w:w w:val="105"/>
          <w:lang w:eastAsia="en-US"/>
        </w:rPr>
        <w:t>u</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 xml:space="preserve"> </w:t>
      </w:r>
      <w:r w:rsidRPr="00C96B55">
        <w:rPr>
          <w:rFonts w:asciiTheme="minorHAnsi" w:eastAsia="Arial" w:hAnsiTheme="minorHAnsi"/>
          <w:w w:val="105"/>
          <w:lang w:eastAsia="en-US"/>
        </w:rPr>
        <w:t>h</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N</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G</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o</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al</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C</w:t>
      </w:r>
      <w:r w:rsidRPr="00C96B55">
        <w:rPr>
          <w:rFonts w:asciiTheme="minorHAnsi" w:eastAsia="Arial" w:hAnsiTheme="minorHAnsi"/>
          <w:w w:val="105"/>
          <w:lang w:eastAsia="en-US"/>
        </w:rPr>
        <w:t>omp</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ct</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w:t>
      </w:r>
      <w:r w:rsidRPr="00C96B55">
        <w:rPr>
          <w:rFonts w:asciiTheme="minorHAnsi" w:eastAsia="Arial" w:hAnsiTheme="minorHAnsi"/>
          <w:spacing w:val="2"/>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w:t>
      </w:r>
      <w:r w:rsidRPr="00C96B55">
        <w:rPr>
          <w:rFonts w:asciiTheme="minorHAnsi" w:eastAsia="Arial" w:hAnsiTheme="minorHAnsi"/>
          <w:w w:val="105"/>
          <w:lang w:eastAsia="en-US"/>
        </w:rPr>
        <w:t>.</w:t>
      </w:r>
    </w:p>
    <w:p w14:paraId="1EC5507A" w14:textId="77777777" w:rsidR="00C96B55" w:rsidRPr="00C96B55" w:rsidRDefault="00C96B55" w:rsidP="00C96B55">
      <w:pPr>
        <w:widowControl w:val="0"/>
        <w:spacing w:line="200" w:lineRule="exact"/>
        <w:rPr>
          <w:rFonts w:asciiTheme="minorHAnsi" w:eastAsia="Calibri" w:hAnsiTheme="minorHAnsi"/>
          <w:lang w:eastAsia="en-US"/>
        </w:rPr>
      </w:pPr>
    </w:p>
    <w:p w14:paraId="38382673" w14:textId="5A9C80E0" w:rsidR="0023364F" w:rsidRPr="0023364F" w:rsidRDefault="0023364F" w:rsidP="00C96B55">
      <w:pPr>
        <w:widowControl w:val="0"/>
        <w:numPr>
          <w:ilvl w:val="0"/>
          <w:numId w:val="17"/>
        </w:numPr>
        <w:spacing w:before="85"/>
        <w:ind w:left="111" w:firstLine="0"/>
        <w:outlineLvl w:val="1"/>
        <w:rPr>
          <w:rFonts w:asciiTheme="minorHAnsi" w:eastAsia="Arial" w:hAnsiTheme="minorHAnsi"/>
          <w:b/>
          <w:lang w:eastAsia="en-US"/>
        </w:rPr>
      </w:pPr>
      <w:bookmarkStart w:id="45" w:name="_Toc451336306"/>
      <w:r w:rsidRPr="0023364F">
        <w:rPr>
          <w:rFonts w:asciiTheme="minorHAnsi" w:eastAsia="Arial" w:hAnsiTheme="minorHAnsi"/>
          <w:b/>
          <w:lang w:eastAsia="en-US"/>
        </w:rPr>
        <w:t xml:space="preserve">Aangeboden percentage </w:t>
      </w:r>
      <w:proofErr w:type="spellStart"/>
      <w:r w:rsidRPr="0023364F">
        <w:rPr>
          <w:rFonts w:asciiTheme="minorHAnsi" w:eastAsia="Arial" w:hAnsiTheme="minorHAnsi"/>
          <w:b/>
          <w:lang w:eastAsia="en-US"/>
        </w:rPr>
        <w:t>Social</w:t>
      </w:r>
      <w:proofErr w:type="spellEnd"/>
      <w:r w:rsidRPr="0023364F">
        <w:rPr>
          <w:rFonts w:asciiTheme="minorHAnsi" w:eastAsia="Arial" w:hAnsiTheme="minorHAnsi"/>
          <w:b/>
          <w:lang w:eastAsia="en-US"/>
        </w:rPr>
        <w:t xml:space="preserve"> Return on Investment</w:t>
      </w:r>
    </w:p>
    <w:p w14:paraId="5D27CAD0" w14:textId="77777777" w:rsidR="0023364F" w:rsidRDefault="0023364F" w:rsidP="0023364F">
      <w:pPr>
        <w:widowControl w:val="0"/>
        <w:spacing w:before="85"/>
        <w:ind w:left="111"/>
        <w:outlineLvl w:val="1"/>
        <w:rPr>
          <w:rFonts w:asciiTheme="minorHAnsi" w:eastAsia="Arial" w:hAnsiTheme="minorHAnsi"/>
          <w:lang w:eastAsia="en-US"/>
        </w:rPr>
      </w:pPr>
    </w:p>
    <w:p w14:paraId="4109001F" w14:textId="6FFF1BB5" w:rsidR="0023364F" w:rsidRDefault="0023364F" w:rsidP="0023364F">
      <w:pPr>
        <w:widowControl w:val="0"/>
        <w:spacing w:before="85"/>
        <w:ind w:left="111"/>
        <w:outlineLvl w:val="1"/>
        <w:rPr>
          <w:rFonts w:asciiTheme="minorHAnsi" w:eastAsia="Arial" w:hAnsiTheme="minorHAnsi"/>
          <w:lang w:eastAsia="en-US"/>
        </w:rPr>
      </w:pPr>
      <w:r>
        <w:rPr>
          <w:rFonts w:asciiTheme="minorHAnsi" w:eastAsia="Arial" w:hAnsiTheme="minorHAnsi"/>
          <w:lang w:eastAsia="en-US"/>
        </w:rPr>
        <w:t xml:space="preserve">De ondernemer besteedt aan </w:t>
      </w:r>
      <w:proofErr w:type="spellStart"/>
      <w:r>
        <w:rPr>
          <w:rFonts w:asciiTheme="minorHAnsi" w:eastAsia="Arial" w:hAnsiTheme="minorHAnsi"/>
          <w:lang w:eastAsia="en-US"/>
        </w:rPr>
        <w:t>Social</w:t>
      </w:r>
      <w:proofErr w:type="spellEnd"/>
      <w:r>
        <w:rPr>
          <w:rFonts w:asciiTheme="minorHAnsi" w:eastAsia="Arial" w:hAnsiTheme="minorHAnsi"/>
          <w:lang w:eastAsia="en-US"/>
        </w:rPr>
        <w:t xml:space="preserve"> Return het volgende percentage van de aanneemsom (minimaal 5%): ____</w:t>
      </w:r>
    </w:p>
    <w:p w14:paraId="11566A93" w14:textId="77777777" w:rsidR="0023364F" w:rsidRPr="0023364F" w:rsidRDefault="0023364F" w:rsidP="0023364F">
      <w:pPr>
        <w:widowControl w:val="0"/>
        <w:spacing w:before="85"/>
        <w:ind w:left="111"/>
        <w:outlineLvl w:val="1"/>
        <w:rPr>
          <w:rFonts w:asciiTheme="minorHAnsi" w:eastAsia="Arial" w:hAnsiTheme="minorHAnsi"/>
          <w:lang w:eastAsia="en-US"/>
        </w:rPr>
      </w:pPr>
    </w:p>
    <w:p w14:paraId="12AD2281" w14:textId="77777777" w:rsidR="00C96B55" w:rsidRPr="00C96B55" w:rsidRDefault="00C96B55" w:rsidP="00C96B55">
      <w:pPr>
        <w:widowControl w:val="0"/>
        <w:numPr>
          <w:ilvl w:val="0"/>
          <w:numId w:val="17"/>
        </w:numPr>
        <w:spacing w:before="85"/>
        <w:ind w:left="111" w:firstLine="0"/>
        <w:outlineLvl w:val="1"/>
        <w:rPr>
          <w:rFonts w:asciiTheme="minorHAnsi" w:eastAsia="Arial" w:hAnsiTheme="minorHAnsi"/>
          <w:lang w:eastAsia="en-US"/>
        </w:rPr>
      </w:pPr>
      <w:r w:rsidRPr="00C96B55">
        <w:rPr>
          <w:rFonts w:asciiTheme="minorHAnsi" w:eastAsia="Arial" w:hAnsiTheme="minorHAnsi"/>
          <w:b/>
          <w:bCs/>
          <w:spacing w:val="-2"/>
          <w:w w:val="105"/>
          <w:lang w:eastAsia="en-US"/>
        </w:rPr>
        <w:t>O</w:t>
      </w:r>
      <w:r w:rsidRPr="00C96B55">
        <w:rPr>
          <w:rFonts w:asciiTheme="minorHAnsi" w:eastAsia="Arial" w:hAnsiTheme="minorHAnsi"/>
          <w:b/>
          <w:bCs/>
          <w:w w:val="105"/>
          <w:lang w:eastAsia="en-US"/>
        </w:rPr>
        <w:t>n</w:t>
      </w:r>
      <w:r w:rsidRPr="00C96B55">
        <w:rPr>
          <w:rFonts w:asciiTheme="minorHAnsi" w:eastAsia="Arial" w:hAnsiTheme="minorHAnsi"/>
          <w:b/>
          <w:bCs/>
          <w:spacing w:val="2"/>
          <w:w w:val="105"/>
          <w:lang w:eastAsia="en-US"/>
        </w:rPr>
        <w:t>d</w:t>
      </w:r>
      <w:r w:rsidRPr="00C96B55">
        <w:rPr>
          <w:rFonts w:asciiTheme="minorHAnsi" w:eastAsia="Arial" w:hAnsiTheme="minorHAnsi"/>
          <w:b/>
          <w:bCs/>
          <w:w w:val="105"/>
          <w:lang w:eastAsia="en-US"/>
        </w:rPr>
        <w:t>er</w:t>
      </w:r>
      <w:r w:rsidRPr="00C96B55">
        <w:rPr>
          <w:rFonts w:asciiTheme="minorHAnsi" w:eastAsia="Arial" w:hAnsiTheme="minorHAnsi"/>
          <w:b/>
          <w:bCs/>
          <w:spacing w:val="-2"/>
          <w:w w:val="105"/>
          <w:lang w:eastAsia="en-US"/>
        </w:rPr>
        <w:t>t</w:t>
      </w:r>
      <w:r w:rsidRPr="00C96B55">
        <w:rPr>
          <w:rFonts w:asciiTheme="minorHAnsi" w:eastAsia="Arial" w:hAnsiTheme="minorHAnsi"/>
          <w:b/>
          <w:bCs/>
          <w:spacing w:val="1"/>
          <w:w w:val="105"/>
          <w:lang w:eastAsia="en-US"/>
        </w:rPr>
        <w:t>e</w:t>
      </w:r>
      <w:r w:rsidRPr="00C96B55">
        <w:rPr>
          <w:rFonts w:asciiTheme="minorHAnsi" w:eastAsia="Arial" w:hAnsiTheme="minorHAnsi"/>
          <w:b/>
          <w:bCs/>
          <w:w w:val="105"/>
          <w:lang w:eastAsia="en-US"/>
        </w:rPr>
        <w:t>k</w:t>
      </w:r>
      <w:r w:rsidRPr="00C96B55">
        <w:rPr>
          <w:rFonts w:asciiTheme="minorHAnsi" w:eastAsia="Arial" w:hAnsiTheme="minorHAnsi"/>
          <w:b/>
          <w:bCs/>
          <w:spacing w:val="-1"/>
          <w:w w:val="105"/>
          <w:lang w:eastAsia="en-US"/>
        </w:rPr>
        <w:t>e</w:t>
      </w:r>
      <w:r w:rsidRPr="00C96B55">
        <w:rPr>
          <w:rFonts w:asciiTheme="minorHAnsi" w:eastAsia="Arial" w:hAnsiTheme="minorHAnsi"/>
          <w:b/>
          <w:bCs/>
          <w:w w:val="105"/>
          <w:lang w:eastAsia="en-US"/>
        </w:rPr>
        <w:t>ning</w:t>
      </w:r>
      <w:r w:rsidRPr="00C96B55">
        <w:rPr>
          <w:rFonts w:asciiTheme="minorHAnsi" w:eastAsia="Arial" w:hAnsiTheme="minorHAnsi"/>
          <w:b/>
          <w:bCs/>
          <w:spacing w:val="-4"/>
          <w:w w:val="105"/>
          <w:lang w:eastAsia="en-US"/>
        </w:rPr>
        <w:t xml:space="preserve"> </w:t>
      </w:r>
      <w:r w:rsidRPr="00C96B55">
        <w:rPr>
          <w:rFonts w:asciiTheme="minorHAnsi" w:eastAsia="Arial" w:hAnsiTheme="minorHAnsi"/>
          <w:b/>
          <w:bCs/>
          <w:spacing w:val="-3"/>
          <w:w w:val="105"/>
          <w:lang w:eastAsia="en-US"/>
        </w:rPr>
        <w:t>v</w:t>
      </w:r>
      <w:r w:rsidRPr="00C96B55">
        <w:rPr>
          <w:rFonts w:asciiTheme="minorHAnsi" w:eastAsia="Arial" w:hAnsiTheme="minorHAnsi"/>
          <w:b/>
          <w:bCs/>
          <w:spacing w:val="1"/>
          <w:w w:val="105"/>
          <w:lang w:eastAsia="en-US"/>
        </w:rPr>
        <w:t>a</w:t>
      </w:r>
      <w:r w:rsidRPr="00C96B55">
        <w:rPr>
          <w:rFonts w:asciiTheme="minorHAnsi" w:eastAsia="Arial" w:hAnsiTheme="minorHAnsi"/>
          <w:b/>
          <w:bCs/>
          <w:w w:val="105"/>
          <w:lang w:eastAsia="en-US"/>
        </w:rPr>
        <w:t>n</w:t>
      </w:r>
      <w:r w:rsidRPr="00C96B55">
        <w:rPr>
          <w:rFonts w:asciiTheme="minorHAnsi" w:eastAsia="Arial" w:hAnsiTheme="minorHAnsi"/>
          <w:b/>
          <w:bCs/>
          <w:spacing w:val="-6"/>
          <w:w w:val="105"/>
          <w:lang w:eastAsia="en-US"/>
        </w:rPr>
        <w:t xml:space="preserve"> </w:t>
      </w:r>
      <w:r w:rsidRPr="00C96B55">
        <w:rPr>
          <w:rFonts w:asciiTheme="minorHAnsi" w:eastAsia="Arial" w:hAnsiTheme="minorHAnsi"/>
          <w:b/>
          <w:bCs/>
          <w:w w:val="105"/>
          <w:lang w:eastAsia="en-US"/>
        </w:rPr>
        <w:t>de</w:t>
      </w:r>
      <w:r w:rsidRPr="00C96B55">
        <w:rPr>
          <w:rFonts w:asciiTheme="minorHAnsi" w:eastAsia="Arial" w:hAnsiTheme="minorHAnsi"/>
          <w:b/>
          <w:bCs/>
          <w:spacing w:val="-5"/>
          <w:w w:val="105"/>
          <w:lang w:eastAsia="en-US"/>
        </w:rPr>
        <w:t xml:space="preserve"> </w:t>
      </w:r>
      <w:r w:rsidRPr="00C96B55">
        <w:rPr>
          <w:rFonts w:asciiTheme="minorHAnsi" w:eastAsia="Arial" w:hAnsiTheme="minorHAnsi"/>
          <w:b/>
          <w:bCs/>
          <w:w w:val="105"/>
          <w:lang w:eastAsia="en-US"/>
        </w:rPr>
        <w:t>Ve</w:t>
      </w:r>
      <w:r w:rsidRPr="00C96B55">
        <w:rPr>
          <w:rFonts w:asciiTheme="minorHAnsi" w:eastAsia="Arial" w:hAnsiTheme="minorHAnsi"/>
          <w:b/>
          <w:bCs/>
          <w:spacing w:val="-2"/>
          <w:w w:val="105"/>
          <w:lang w:eastAsia="en-US"/>
        </w:rPr>
        <w:t>r</w:t>
      </w:r>
      <w:r w:rsidRPr="00C96B55">
        <w:rPr>
          <w:rFonts w:asciiTheme="minorHAnsi" w:eastAsia="Arial" w:hAnsiTheme="minorHAnsi"/>
          <w:b/>
          <w:bCs/>
          <w:w w:val="105"/>
          <w:lang w:eastAsia="en-US"/>
        </w:rPr>
        <w:t>k</w:t>
      </w:r>
      <w:r w:rsidRPr="00C96B55">
        <w:rPr>
          <w:rFonts w:asciiTheme="minorHAnsi" w:eastAsia="Arial" w:hAnsiTheme="minorHAnsi"/>
          <w:b/>
          <w:bCs/>
          <w:spacing w:val="-1"/>
          <w:w w:val="105"/>
          <w:lang w:eastAsia="en-US"/>
        </w:rPr>
        <w:t>l</w:t>
      </w:r>
      <w:r w:rsidRPr="00C96B55">
        <w:rPr>
          <w:rFonts w:asciiTheme="minorHAnsi" w:eastAsia="Arial" w:hAnsiTheme="minorHAnsi"/>
          <w:b/>
          <w:bCs/>
          <w:spacing w:val="1"/>
          <w:w w:val="105"/>
          <w:lang w:eastAsia="en-US"/>
        </w:rPr>
        <w:t>a</w:t>
      </w:r>
      <w:r w:rsidRPr="00C96B55">
        <w:rPr>
          <w:rFonts w:asciiTheme="minorHAnsi" w:eastAsia="Arial" w:hAnsiTheme="minorHAnsi"/>
          <w:b/>
          <w:bCs/>
          <w:spacing w:val="-1"/>
          <w:w w:val="105"/>
          <w:lang w:eastAsia="en-US"/>
        </w:rPr>
        <w:t>r</w:t>
      </w:r>
      <w:r w:rsidRPr="00C96B55">
        <w:rPr>
          <w:rFonts w:asciiTheme="minorHAnsi" w:eastAsia="Arial" w:hAnsiTheme="minorHAnsi"/>
          <w:b/>
          <w:bCs/>
          <w:w w:val="105"/>
          <w:lang w:eastAsia="en-US"/>
        </w:rPr>
        <w:t>ing</w:t>
      </w:r>
      <w:r w:rsidRPr="00C96B55">
        <w:rPr>
          <w:rFonts w:asciiTheme="minorHAnsi" w:eastAsia="Arial" w:hAnsiTheme="minorHAnsi"/>
          <w:b/>
          <w:bCs/>
          <w:spacing w:val="-6"/>
          <w:w w:val="105"/>
          <w:lang w:eastAsia="en-US"/>
        </w:rPr>
        <w:t xml:space="preserve"> </w:t>
      </w:r>
      <w:proofErr w:type="spellStart"/>
      <w:r w:rsidRPr="00C96B55">
        <w:rPr>
          <w:rFonts w:asciiTheme="minorHAnsi" w:eastAsia="Arial" w:hAnsiTheme="minorHAnsi"/>
          <w:b/>
          <w:bCs/>
          <w:w w:val="105"/>
          <w:lang w:eastAsia="en-US"/>
        </w:rPr>
        <w:t>Soci</w:t>
      </w:r>
      <w:r w:rsidRPr="00C96B55">
        <w:rPr>
          <w:rFonts w:asciiTheme="minorHAnsi" w:eastAsia="Arial" w:hAnsiTheme="minorHAnsi"/>
          <w:b/>
          <w:bCs/>
          <w:spacing w:val="-1"/>
          <w:w w:val="105"/>
          <w:lang w:eastAsia="en-US"/>
        </w:rPr>
        <w:t>a</w:t>
      </w:r>
      <w:r w:rsidRPr="00C96B55">
        <w:rPr>
          <w:rFonts w:asciiTheme="minorHAnsi" w:eastAsia="Arial" w:hAnsiTheme="minorHAnsi"/>
          <w:b/>
          <w:bCs/>
          <w:w w:val="105"/>
          <w:lang w:eastAsia="en-US"/>
        </w:rPr>
        <w:t>l</w:t>
      </w:r>
      <w:proofErr w:type="spellEnd"/>
      <w:r w:rsidRPr="00C96B55">
        <w:rPr>
          <w:rFonts w:asciiTheme="minorHAnsi" w:eastAsia="Arial" w:hAnsiTheme="minorHAnsi"/>
          <w:b/>
          <w:bCs/>
          <w:spacing w:val="-6"/>
          <w:w w:val="105"/>
          <w:lang w:eastAsia="en-US"/>
        </w:rPr>
        <w:t xml:space="preserve"> </w:t>
      </w:r>
      <w:r w:rsidRPr="00C96B55">
        <w:rPr>
          <w:rFonts w:asciiTheme="minorHAnsi" w:eastAsia="Arial" w:hAnsiTheme="minorHAnsi"/>
          <w:b/>
          <w:bCs/>
          <w:spacing w:val="1"/>
          <w:w w:val="105"/>
          <w:lang w:eastAsia="en-US"/>
        </w:rPr>
        <w:t>Re</w:t>
      </w:r>
      <w:r w:rsidRPr="00C96B55">
        <w:rPr>
          <w:rFonts w:asciiTheme="minorHAnsi" w:eastAsia="Arial" w:hAnsiTheme="minorHAnsi"/>
          <w:b/>
          <w:bCs/>
          <w:spacing w:val="-2"/>
          <w:w w:val="105"/>
          <w:lang w:eastAsia="en-US"/>
        </w:rPr>
        <w:t>t</w:t>
      </w:r>
      <w:r w:rsidRPr="00C96B55">
        <w:rPr>
          <w:rFonts w:asciiTheme="minorHAnsi" w:eastAsia="Arial" w:hAnsiTheme="minorHAnsi"/>
          <w:b/>
          <w:bCs/>
          <w:w w:val="105"/>
          <w:lang w:eastAsia="en-US"/>
        </w:rPr>
        <w:t>urn</w:t>
      </w:r>
      <w:bookmarkEnd w:id="45"/>
    </w:p>
    <w:p w14:paraId="17115B99" w14:textId="77777777" w:rsidR="00C96B55" w:rsidRPr="00C96B55" w:rsidRDefault="00C96B55" w:rsidP="00C96B55">
      <w:pPr>
        <w:widowControl w:val="0"/>
        <w:spacing w:before="1" w:line="200" w:lineRule="exact"/>
        <w:rPr>
          <w:rFonts w:asciiTheme="minorHAnsi" w:eastAsia="Calibri" w:hAnsiTheme="minorHAnsi"/>
          <w:lang w:eastAsia="en-US"/>
        </w:rPr>
      </w:pPr>
    </w:p>
    <w:p w14:paraId="0FF3C0EB" w14:textId="77777777" w:rsidR="00C96B55" w:rsidRPr="00C96B55" w:rsidRDefault="00C96B55" w:rsidP="00C96B55">
      <w:pPr>
        <w:widowControl w:val="0"/>
        <w:spacing w:line="252" w:lineRule="auto"/>
        <w:ind w:right="2919"/>
        <w:rPr>
          <w:rFonts w:asciiTheme="minorHAnsi" w:eastAsia="Arial" w:hAnsiTheme="minorHAnsi"/>
          <w:lang w:eastAsia="en-US"/>
        </w:rPr>
      </w:pPr>
      <w:r w:rsidRPr="00C96B55">
        <w:rPr>
          <w:rFonts w:asciiTheme="minorHAnsi" w:eastAsia="Arial" w:hAnsiTheme="minorHAnsi"/>
          <w:spacing w:val="-2"/>
          <w:w w:val="105"/>
          <w:lang w:eastAsia="en-US"/>
        </w:rPr>
        <w:t>O</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t</w:t>
      </w:r>
      <w:r w:rsidRPr="00C96B55">
        <w:rPr>
          <w:rFonts w:asciiTheme="minorHAnsi" w:eastAsia="Arial" w:hAnsiTheme="minorHAnsi"/>
          <w:w w:val="105"/>
          <w:lang w:eastAsia="en-US"/>
        </w:rPr>
        <w:t>eke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de</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rt</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al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bi</w:t>
      </w:r>
      <w:r w:rsidRPr="00C96B55">
        <w:rPr>
          <w:rFonts w:asciiTheme="minorHAnsi" w:eastAsia="Arial" w:hAnsiTheme="minorHAnsi"/>
          <w:spacing w:val="-1"/>
          <w:w w:val="105"/>
          <w:lang w:eastAsia="en-US"/>
        </w:rPr>
        <w:t>j</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agen</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vol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g</w:t>
      </w:r>
      <w:r w:rsidRPr="00C96B55">
        <w:rPr>
          <w:rFonts w:asciiTheme="minorHAnsi" w:eastAsia="Arial" w:hAnsiTheme="minorHAnsi"/>
          <w:spacing w:val="-6"/>
          <w:w w:val="105"/>
          <w:lang w:eastAsia="en-US"/>
        </w:rPr>
        <w:t xml:space="preserve"> </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ar</w:t>
      </w:r>
      <w:r w:rsidRPr="00C96B55">
        <w:rPr>
          <w:rFonts w:asciiTheme="minorHAnsi" w:eastAsia="Arial" w:hAnsiTheme="minorHAnsi"/>
          <w:spacing w:val="-3"/>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aarh</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te</w:t>
      </w:r>
      <w:r w:rsidRPr="00C96B55">
        <w:rPr>
          <w:rFonts w:asciiTheme="minorHAnsi" w:eastAsia="Arial" w:hAnsiTheme="minorHAnsi"/>
          <w:spacing w:val="-4"/>
          <w:w w:val="105"/>
          <w:lang w:eastAsia="en-US"/>
        </w:rPr>
        <w:t xml:space="preserve"> </w:t>
      </w:r>
      <w:r w:rsidRPr="00C96B55">
        <w:rPr>
          <w:rFonts w:asciiTheme="minorHAnsi" w:eastAsia="Arial" w:hAnsiTheme="minorHAnsi"/>
          <w:spacing w:val="1"/>
          <w:w w:val="105"/>
          <w:lang w:eastAsia="en-US"/>
        </w:rPr>
        <w:t>h</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ben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b</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n</w:t>
      </w:r>
      <w:r w:rsidRPr="00C96B55">
        <w:rPr>
          <w:rFonts w:asciiTheme="minorHAnsi" w:eastAsia="Arial" w:hAnsiTheme="minorHAnsi"/>
          <w:spacing w:val="3"/>
          <w:w w:val="105"/>
          <w:lang w:eastAsia="en-US"/>
        </w:rPr>
        <w:t>t</w:t>
      </w:r>
      <w:r w:rsidRPr="00C96B55">
        <w:rPr>
          <w:rFonts w:asciiTheme="minorHAnsi" w:eastAsia="Arial" w:hAnsiTheme="minorHAnsi"/>
          <w:spacing w:val="-2"/>
          <w:w w:val="105"/>
          <w:lang w:eastAsia="en-US"/>
        </w:rPr>
        <w:t>w</w:t>
      </w:r>
      <w:r w:rsidRPr="00C96B55">
        <w:rPr>
          <w:rFonts w:asciiTheme="minorHAnsi" w:eastAsia="Arial" w:hAnsiTheme="minorHAnsi"/>
          <w:w w:val="105"/>
          <w:lang w:eastAsia="en-US"/>
        </w:rPr>
        <w:t>oo</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d</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dit</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vrage</w:t>
      </w:r>
      <w:r w:rsidRPr="00C96B55">
        <w:rPr>
          <w:rFonts w:asciiTheme="minorHAnsi" w:eastAsia="Arial" w:hAnsiTheme="minorHAnsi"/>
          <w:spacing w:val="-1"/>
          <w:w w:val="105"/>
          <w:lang w:eastAsia="en-US"/>
        </w:rPr>
        <w:t>n</w:t>
      </w:r>
      <w:r w:rsidRPr="00C96B55">
        <w:rPr>
          <w:rFonts w:asciiTheme="minorHAnsi" w:eastAsia="Arial" w:hAnsiTheme="minorHAnsi"/>
          <w:spacing w:val="1"/>
          <w:w w:val="105"/>
          <w:lang w:eastAsia="en-US"/>
        </w:rPr>
        <w:t>f</w:t>
      </w:r>
      <w:r w:rsidRPr="00C96B55">
        <w:rPr>
          <w:rFonts w:asciiTheme="minorHAnsi" w:eastAsia="Arial" w:hAnsiTheme="minorHAnsi"/>
          <w:w w:val="105"/>
          <w:lang w:eastAsia="en-US"/>
        </w:rPr>
        <w:t>o</w:t>
      </w:r>
      <w:r w:rsidRPr="00C96B55">
        <w:rPr>
          <w:rFonts w:asciiTheme="minorHAnsi" w:eastAsia="Arial" w:hAnsiTheme="minorHAnsi"/>
          <w:spacing w:val="-2"/>
          <w:w w:val="105"/>
          <w:lang w:eastAsia="en-US"/>
        </w:rPr>
        <w:t>r</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ul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er</w:t>
      </w:r>
      <w:r w:rsidRPr="00C96B55">
        <w:rPr>
          <w:rFonts w:asciiTheme="minorHAnsi" w:eastAsia="Arial" w:hAnsiTheme="minorHAnsi"/>
          <w:spacing w:val="-8"/>
          <w:w w:val="105"/>
          <w:lang w:eastAsia="en-US"/>
        </w:rPr>
        <w:t xml:space="preserve"> </w:t>
      </w:r>
      <w:r w:rsidRPr="00C96B55">
        <w:rPr>
          <w:rFonts w:asciiTheme="minorHAnsi" w:eastAsia="Arial" w:hAnsiTheme="minorHAnsi"/>
          <w:w w:val="105"/>
          <w:lang w:eastAsia="en-US"/>
        </w:rPr>
        <w:t>v</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strekte</w:t>
      </w:r>
      <w:r w:rsidRPr="00C96B55">
        <w:rPr>
          <w:rFonts w:asciiTheme="minorHAnsi" w:eastAsia="Arial" w:hAnsiTheme="minorHAnsi"/>
          <w:spacing w:val="-5"/>
          <w:w w:val="105"/>
          <w:lang w:eastAsia="en-US"/>
        </w:rPr>
        <w:t xml:space="preserve"> </w:t>
      </w:r>
      <w:r w:rsidRPr="00C96B55">
        <w:rPr>
          <w:rFonts w:asciiTheme="minorHAnsi" w:eastAsia="Arial" w:hAnsiTheme="minorHAnsi"/>
          <w:w w:val="105"/>
          <w:lang w:eastAsia="en-US"/>
        </w:rPr>
        <w:t>inl</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ch</w:t>
      </w:r>
      <w:r w:rsidRPr="00C96B55">
        <w:rPr>
          <w:rFonts w:asciiTheme="minorHAnsi" w:eastAsia="Arial" w:hAnsiTheme="minorHAnsi"/>
          <w:spacing w:val="-1"/>
          <w:w w:val="105"/>
          <w:lang w:eastAsia="en-US"/>
        </w:rPr>
        <w:t>t</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g</w:t>
      </w:r>
      <w:r w:rsidRPr="00C96B55">
        <w:rPr>
          <w:rFonts w:asciiTheme="minorHAnsi" w:eastAsia="Arial" w:hAnsiTheme="minorHAnsi"/>
          <w:w w:val="105"/>
          <w:lang w:eastAsia="en-US"/>
        </w:rPr>
        <w:t>en</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d</w:t>
      </w:r>
      <w:r w:rsidRPr="00C96B55">
        <w:rPr>
          <w:rFonts w:asciiTheme="minorHAnsi" w:eastAsia="Arial" w:hAnsiTheme="minorHAnsi"/>
          <w:w w:val="105"/>
          <w:lang w:eastAsia="en-US"/>
        </w:rPr>
        <w:t>e</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e</w:t>
      </w:r>
      <w:r w:rsidRPr="00C96B55">
        <w:rPr>
          <w:rFonts w:asciiTheme="minorHAnsi" w:eastAsia="Arial" w:hAnsiTheme="minorHAnsi"/>
          <w:spacing w:val="-2"/>
          <w:w w:val="105"/>
          <w:lang w:eastAsia="en-US"/>
        </w:rPr>
        <w:t>r</w:t>
      </w:r>
      <w:r w:rsidRPr="00C96B55">
        <w:rPr>
          <w:rFonts w:asciiTheme="minorHAnsi" w:eastAsia="Arial" w:hAnsiTheme="minorHAnsi"/>
          <w:w w:val="105"/>
          <w:lang w:eastAsia="en-US"/>
        </w:rPr>
        <w:t>kel</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kh</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4"/>
          <w:w w:val="105"/>
          <w:lang w:eastAsia="en-US"/>
        </w:rPr>
        <w:t xml:space="preserve"> </w:t>
      </w:r>
      <w:r w:rsidRPr="00C96B55">
        <w:rPr>
          <w:rFonts w:asciiTheme="minorHAnsi" w:eastAsia="Arial" w:hAnsiTheme="minorHAnsi"/>
          <w:w w:val="105"/>
          <w:lang w:eastAsia="en-US"/>
        </w:rPr>
        <w:t>overe</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ns</w:t>
      </w:r>
      <w:r w:rsidRPr="00C96B55">
        <w:rPr>
          <w:rFonts w:asciiTheme="minorHAnsi" w:eastAsia="Arial" w:hAnsiTheme="minorHAnsi"/>
          <w:spacing w:val="2"/>
          <w:w w:val="105"/>
          <w:lang w:eastAsia="en-US"/>
        </w:rPr>
        <w:t>t</w:t>
      </w:r>
      <w:r w:rsidRPr="00C96B55">
        <w:rPr>
          <w:rFonts w:asciiTheme="minorHAnsi" w:eastAsia="Arial" w:hAnsiTheme="minorHAnsi"/>
          <w:w w:val="105"/>
          <w:lang w:eastAsia="en-US"/>
        </w:rPr>
        <w:t>em</w:t>
      </w:r>
      <w:r w:rsidRPr="00C96B55">
        <w:rPr>
          <w:rFonts w:asciiTheme="minorHAnsi" w:eastAsia="Arial" w:hAnsiTheme="minorHAnsi"/>
          <w:spacing w:val="1"/>
          <w:w w:val="105"/>
          <w:lang w:eastAsia="en-US"/>
        </w:rPr>
        <w:t>m</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n</w:t>
      </w:r>
      <w:r w:rsidRPr="00C96B55">
        <w:rPr>
          <w:rFonts w:asciiTheme="minorHAnsi" w:eastAsia="Arial" w:hAnsiTheme="minorHAnsi"/>
          <w:w w:val="105"/>
          <w:lang w:eastAsia="en-US"/>
        </w:rPr>
        <w:t>,</w:t>
      </w:r>
      <w:r w:rsidRPr="00C96B55">
        <w:rPr>
          <w:rFonts w:asciiTheme="minorHAnsi" w:eastAsia="Arial" w:hAnsiTheme="minorHAnsi"/>
          <w:spacing w:val="2"/>
          <w:w w:val="105"/>
          <w:lang w:eastAsia="en-US"/>
        </w:rPr>
        <w:t xml:space="preserve"> </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uist</w:t>
      </w:r>
      <w:r w:rsidRPr="00C96B55">
        <w:rPr>
          <w:rFonts w:asciiTheme="minorHAnsi" w:eastAsia="Arial" w:hAnsiTheme="minorHAnsi"/>
          <w:spacing w:val="-5"/>
          <w:w w:val="105"/>
          <w:lang w:eastAsia="en-US"/>
        </w:rPr>
        <w:t xml:space="preserve"> </w:t>
      </w:r>
      <w:r w:rsidRPr="00C96B55">
        <w:rPr>
          <w:rFonts w:asciiTheme="minorHAnsi" w:eastAsia="Arial" w:hAnsiTheme="minorHAnsi"/>
          <w:spacing w:val="-1"/>
          <w:w w:val="105"/>
          <w:lang w:eastAsia="en-US"/>
        </w:rPr>
        <w:t>e</w:t>
      </w:r>
      <w:r w:rsidRPr="00C96B55">
        <w:rPr>
          <w:rFonts w:asciiTheme="minorHAnsi" w:eastAsia="Arial" w:hAnsiTheme="minorHAnsi"/>
          <w:w w:val="105"/>
          <w:lang w:eastAsia="en-US"/>
        </w:rPr>
        <w:t>n</w:t>
      </w:r>
      <w:r w:rsidRPr="00C96B55">
        <w:rPr>
          <w:rFonts w:asciiTheme="minorHAnsi" w:eastAsia="Arial" w:hAnsiTheme="minorHAnsi"/>
          <w:w w:val="104"/>
          <w:lang w:eastAsia="en-US"/>
        </w:rPr>
        <w:t xml:space="preserve"> </w:t>
      </w:r>
      <w:r w:rsidRPr="00C96B55">
        <w:rPr>
          <w:rFonts w:asciiTheme="minorHAnsi" w:eastAsia="Arial" w:hAnsiTheme="minorHAnsi"/>
          <w:w w:val="105"/>
          <w:lang w:eastAsia="en-US"/>
        </w:rPr>
        <w:t>vol</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e</w:t>
      </w:r>
      <w:r w:rsidRPr="00C96B55">
        <w:rPr>
          <w:rFonts w:asciiTheme="minorHAnsi" w:eastAsia="Arial" w:hAnsiTheme="minorHAnsi"/>
          <w:spacing w:val="-1"/>
          <w:w w:val="105"/>
          <w:lang w:eastAsia="en-US"/>
        </w:rPr>
        <w:t>d</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g</w:t>
      </w:r>
      <w:r w:rsidRPr="00C96B55">
        <w:rPr>
          <w:rFonts w:asciiTheme="minorHAnsi" w:eastAsia="Arial" w:hAnsiTheme="minorHAnsi"/>
          <w:spacing w:val="-10"/>
          <w:w w:val="105"/>
          <w:lang w:eastAsia="en-US"/>
        </w:rPr>
        <w:t xml:space="preserve"> </w:t>
      </w:r>
      <w:r w:rsidRPr="00C96B55">
        <w:rPr>
          <w:rFonts w:asciiTheme="minorHAnsi" w:eastAsia="Arial" w:hAnsiTheme="minorHAnsi"/>
          <w:w w:val="105"/>
          <w:lang w:eastAsia="en-US"/>
        </w:rPr>
        <w:t>z</w:t>
      </w:r>
      <w:r w:rsidRPr="00C96B55">
        <w:rPr>
          <w:rFonts w:asciiTheme="minorHAnsi" w:eastAsia="Arial" w:hAnsiTheme="minorHAnsi"/>
          <w:spacing w:val="1"/>
          <w:w w:val="105"/>
          <w:lang w:eastAsia="en-US"/>
        </w:rPr>
        <w:t>i</w:t>
      </w:r>
      <w:r w:rsidRPr="00C96B55">
        <w:rPr>
          <w:rFonts w:asciiTheme="minorHAnsi" w:eastAsia="Arial" w:hAnsiTheme="minorHAnsi"/>
          <w:spacing w:val="-1"/>
          <w:w w:val="105"/>
          <w:lang w:eastAsia="en-US"/>
        </w:rPr>
        <w:t>j</w:t>
      </w:r>
      <w:r w:rsidRPr="00C96B55">
        <w:rPr>
          <w:rFonts w:asciiTheme="minorHAnsi" w:eastAsia="Arial" w:hAnsiTheme="minorHAnsi"/>
          <w:w w:val="105"/>
          <w:lang w:eastAsia="en-US"/>
        </w:rPr>
        <w:t>n.</w:t>
      </w:r>
    </w:p>
    <w:p w14:paraId="153CC407" w14:textId="77777777" w:rsidR="00C96B55" w:rsidRPr="00C96B55" w:rsidRDefault="00C96B55" w:rsidP="00C96B55">
      <w:pPr>
        <w:widowControl w:val="0"/>
        <w:spacing w:before="7" w:line="180" w:lineRule="exact"/>
        <w:rPr>
          <w:rFonts w:asciiTheme="minorHAnsi" w:eastAsia="Calibri" w:hAnsiTheme="minorHAnsi"/>
          <w:lang w:eastAsia="en-US"/>
        </w:rPr>
      </w:pPr>
    </w:p>
    <w:p w14:paraId="5738ED0D" w14:textId="77777777" w:rsidR="00C96B55" w:rsidRPr="00C96B55" w:rsidRDefault="00C96B55" w:rsidP="00C96B55">
      <w:pPr>
        <w:widowControl w:val="0"/>
        <w:spacing w:line="200" w:lineRule="exact"/>
        <w:rPr>
          <w:rFonts w:asciiTheme="minorHAnsi" w:eastAsia="Calibri" w:hAnsiTheme="minorHAnsi"/>
          <w:lang w:eastAsia="en-US"/>
        </w:rPr>
      </w:pPr>
    </w:p>
    <w:p w14:paraId="3DEAE184" w14:textId="08781355" w:rsidR="00C96B55" w:rsidRPr="0023364F" w:rsidRDefault="00C96B55" w:rsidP="00C96B55">
      <w:pPr>
        <w:widowControl w:val="0"/>
        <w:rPr>
          <w:rFonts w:asciiTheme="minorHAnsi" w:eastAsia="Arial" w:hAnsiTheme="minorHAnsi"/>
          <w:u w:val="single"/>
          <w:lang w:eastAsia="en-US"/>
        </w:rPr>
      </w:pP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l</w:t>
      </w:r>
      <w:r w:rsidRPr="00C96B55">
        <w:rPr>
          <w:rFonts w:asciiTheme="minorHAnsi" w:eastAsia="Arial" w:hAnsiTheme="minorHAnsi"/>
          <w:w w:val="105"/>
          <w:lang w:eastAsia="en-US"/>
        </w:rPr>
        <w:t>d</w:t>
      </w:r>
      <w:r w:rsidRPr="00C96B55">
        <w:rPr>
          <w:rFonts w:asciiTheme="minorHAnsi" w:eastAsia="Arial" w:hAnsiTheme="minorHAnsi"/>
          <w:spacing w:val="-1"/>
          <w:w w:val="105"/>
          <w:lang w:eastAsia="en-US"/>
        </w:rPr>
        <w:t>u</w:t>
      </w:r>
      <w:r w:rsidRPr="00C96B55">
        <w:rPr>
          <w:rFonts w:asciiTheme="minorHAnsi" w:eastAsia="Arial" w:hAnsiTheme="minorHAnsi"/>
          <w:w w:val="105"/>
          <w:lang w:eastAsia="en-US"/>
        </w:rPr>
        <w:t>s,</w:t>
      </w:r>
      <w:r w:rsidRPr="00C96B55">
        <w:rPr>
          <w:rFonts w:asciiTheme="minorHAnsi" w:eastAsia="Arial" w:hAnsiTheme="minorHAnsi"/>
          <w:spacing w:val="-7"/>
          <w:w w:val="105"/>
          <w:lang w:eastAsia="en-US"/>
        </w:rPr>
        <w:t xml:space="preserve"> </w:t>
      </w:r>
      <w:r w:rsidRPr="00C96B55">
        <w:rPr>
          <w:rFonts w:asciiTheme="minorHAnsi" w:eastAsia="Arial" w:hAnsiTheme="minorHAnsi"/>
          <w:w w:val="105"/>
          <w:lang w:eastAsia="en-US"/>
        </w:rPr>
        <w:t>n</w:t>
      </w:r>
      <w:r w:rsidRPr="00C96B55">
        <w:rPr>
          <w:rFonts w:asciiTheme="minorHAnsi" w:eastAsia="Arial" w:hAnsiTheme="minorHAnsi"/>
          <w:spacing w:val="-1"/>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r</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2"/>
          <w:w w:val="105"/>
          <w:lang w:eastAsia="en-US"/>
        </w:rPr>
        <w:t>w</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arh</w:t>
      </w:r>
      <w:r w:rsidRPr="00C96B55">
        <w:rPr>
          <w:rFonts w:asciiTheme="minorHAnsi" w:eastAsia="Arial" w:hAnsiTheme="minorHAnsi"/>
          <w:spacing w:val="-1"/>
          <w:w w:val="105"/>
          <w:lang w:eastAsia="en-US"/>
        </w:rPr>
        <w:t>e</w:t>
      </w:r>
      <w:r w:rsidRPr="00C96B55">
        <w:rPr>
          <w:rFonts w:asciiTheme="minorHAnsi" w:eastAsia="Arial" w:hAnsiTheme="minorHAnsi"/>
          <w:spacing w:val="1"/>
          <w:w w:val="105"/>
          <w:lang w:eastAsia="en-US"/>
        </w:rPr>
        <w:t>i</w:t>
      </w:r>
      <w:r w:rsidRPr="00C96B55">
        <w:rPr>
          <w:rFonts w:asciiTheme="minorHAnsi" w:eastAsia="Arial" w:hAnsiTheme="minorHAnsi"/>
          <w:w w:val="105"/>
          <w:lang w:eastAsia="en-US"/>
        </w:rPr>
        <w:t>d</w:t>
      </w:r>
      <w:r w:rsidRPr="00C96B55">
        <w:rPr>
          <w:rFonts w:asciiTheme="minorHAnsi" w:eastAsia="Arial" w:hAnsiTheme="minorHAnsi"/>
          <w:spacing w:val="-7"/>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Pr="00C96B55">
        <w:rPr>
          <w:rFonts w:asciiTheme="minorHAnsi" w:eastAsia="Arial" w:hAnsiTheme="minorHAnsi"/>
          <w:spacing w:val="-1"/>
          <w:w w:val="105"/>
          <w:lang w:eastAsia="en-US"/>
        </w:rPr>
        <w:t>g</w:t>
      </w:r>
      <w:r w:rsidRPr="00C96B55">
        <w:rPr>
          <w:rFonts w:asciiTheme="minorHAnsi" w:eastAsia="Arial" w:hAnsiTheme="minorHAnsi"/>
          <w:spacing w:val="1"/>
          <w:w w:val="105"/>
          <w:lang w:eastAsia="en-US"/>
        </w:rPr>
        <w:t>em</w:t>
      </w:r>
      <w:r w:rsidRPr="00C96B55">
        <w:rPr>
          <w:rFonts w:asciiTheme="minorHAnsi" w:eastAsia="Arial" w:hAnsiTheme="minorHAnsi"/>
          <w:w w:val="105"/>
          <w:lang w:eastAsia="en-US"/>
        </w:rPr>
        <w:t>a</w:t>
      </w:r>
      <w:r w:rsidRPr="00C96B55">
        <w:rPr>
          <w:rFonts w:asciiTheme="minorHAnsi" w:eastAsia="Arial" w:hAnsiTheme="minorHAnsi"/>
          <w:spacing w:val="-1"/>
          <w:w w:val="105"/>
          <w:lang w:eastAsia="en-US"/>
        </w:rPr>
        <w:t>a</w:t>
      </w:r>
      <w:r w:rsidRPr="00C96B55">
        <w:rPr>
          <w:rFonts w:asciiTheme="minorHAnsi" w:eastAsia="Arial" w:hAnsiTheme="minorHAnsi"/>
          <w:w w:val="105"/>
          <w:lang w:eastAsia="en-US"/>
        </w:rPr>
        <w:t>kt</w:t>
      </w:r>
      <w:r w:rsidRPr="00C96B55">
        <w:rPr>
          <w:rFonts w:asciiTheme="minorHAnsi" w:eastAsia="Arial" w:hAnsiTheme="minorHAnsi"/>
          <w:spacing w:val="-6"/>
          <w:w w:val="105"/>
          <w:lang w:eastAsia="en-US"/>
        </w:rPr>
        <w:t xml:space="preserve"> </w:t>
      </w:r>
      <w:r w:rsidRPr="00C96B55">
        <w:rPr>
          <w:rFonts w:asciiTheme="minorHAnsi" w:eastAsia="Arial" w:hAnsiTheme="minorHAnsi"/>
          <w:spacing w:val="-1"/>
          <w:w w:val="105"/>
          <w:lang w:eastAsia="en-US"/>
        </w:rPr>
        <w:t>o</w:t>
      </w:r>
      <w:r w:rsidRPr="00C96B55">
        <w:rPr>
          <w:rFonts w:asciiTheme="minorHAnsi" w:eastAsia="Arial" w:hAnsiTheme="minorHAnsi"/>
          <w:w w:val="105"/>
          <w:lang w:eastAsia="en-US"/>
        </w:rPr>
        <w:t>p</w:t>
      </w:r>
      <w:r w:rsidR="0023364F">
        <w:rPr>
          <w:rFonts w:asciiTheme="minorHAnsi" w:eastAsia="Arial" w:hAnsiTheme="minorHAnsi"/>
          <w:w w:val="105"/>
          <w:lang w:eastAsia="en-US"/>
        </w:rPr>
        <w:t xml:space="preserve"> (datum): </w:t>
      </w:r>
      <w:r w:rsidR="0023364F">
        <w:rPr>
          <w:rFonts w:asciiTheme="minorHAnsi" w:eastAsia="Arial" w:hAnsiTheme="minorHAnsi"/>
          <w:w w:val="105"/>
          <w:lang w:eastAsia="en-US"/>
        </w:rPr>
        <w:tab/>
      </w:r>
      <w:r w:rsidR="00505E1B">
        <w:rPr>
          <w:rFonts w:asciiTheme="minorHAnsi" w:eastAsia="Arial" w:hAnsiTheme="minorHAnsi"/>
          <w:w w:val="105"/>
          <w:lang w:eastAsia="en-US"/>
        </w:rPr>
        <w:tab/>
      </w:r>
      <w:r w:rsidR="00505E1B">
        <w:rPr>
          <w:rFonts w:asciiTheme="minorHAnsi" w:eastAsia="Arial" w:hAnsiTheme="minorHAnsi"/>
          <w:w w:val="105"/>
          <w:lang w:eastAsia="en-US"/>
        </w:rPr>
        <w:tab/>
      </w:r>
      <w:r w:rsidR="0023364F">
        <w:rPr>
          <w:rFonts w:asciiTheme="minorHAnsi" w:eastAsia="Arial" w:hAnsiTheme="minorHAnsi"/>
          <w:w w:val="105"/>
          <w:u w:val="single"/>
          <w:lang w:eastAsia="en-US"/>
        </w:rPr>
        <w:tab/>
      </w:r>
      <w:r w:rsidR="0023364F">
        <w:rPr>
          <w:rFonts w:asciiTheme="minorHAnsi" w:eastAsia="Arial" w:hAnsiTheme="minorHAnsi"/>
          <w:w w:val="105"/>
          <w:u w:val="single"/>
          <w:lang w:eastAsia="en-US"/>
        </w:rPr>
        <w:tab/>
      </w:r>
      <w:r w:rsidR="0023364F">
        <w:rPr>
          <w:rFonts w:asciiTheme="minorHAnsi" w:eastAsia="Arial" w:hAnsiTheme="minorHAnsi"/>
          <w:w w:val="105"/>
          <w:u w:val="single"/>
          <w:lang w:eastAsia="en-US"/>
        </w:rPr>
        <w:tab/>
      </w:r>
      <w:r w:rsidR="0023364F">
        <w:rPr>
          <w:rFonts w:asciiTheme="minorHAnsi" w:eastAsia="Arial" w:hAnsiTheme="minorHAnsi"/>
          <w:w w:val="105"/>
          <w:u w:val="single"/>
          <w:lang w:eastAsia="en-US"/>
        </w:rPr>
        <w:tab/>
      </w:r>
      <w:r w:rsidR="0023364F">
        <w:rPr>
          <w:rFonts w:asciiTheme="minorHAnsi" w:eastAsia="Arial" w:hAnsiTheme="minorHAnsi"/>
          <w:w w:val="105"/>
          <w:u w:val="single"/>
          <w:lang w:eastAsia="en-US"/>
        </w:rPr>
        <w:tab/>
      </w:r>
      <w:r w:rsidR="0023364F">
        <w:rPr>
          <w:rFonts w:asciiTheme="minorHAnsi" w:eastAsia="Arial" w:hAnsiTheme="minorHAnsi"/>
          <w:w w:val="105"/>
          <w:u w:val="single"/>
          <w:lang w:eastAsia="en-US"/>
        </w:rPr>
        <w:tab/>
      </w:r>
    </w:p>
    <w:p w14:paraId="70FC8842" w14:textId="77777777" w:rsidR="00C96B55" w:rsidRPr="00C96B55" w:rsidRDefault="00C96B55" w:rsidP="00C96B55">
      <w:pPr>
        <w:widowControl w:val="0"/>
        <w:spacing w:line="200" w:lineRule="exact"/>
        <w:rPr>
          <w:rFonts w:asciiTheme="minorHAnsi" w:eastAsia="Calibri" w:hAnsiTheme="minorHAnsi"/>
          <w:lang w:eastAsia="en-US"/>
        </w:rPr>
      </w:pPr>
    </w:p>
    <w:p w14:paraId="23043B2C" w14:textId="74D77388" w:rsidR="00C96B55" w:rsidRDefault="0023364F" w:rsidP="00C96B55">
      <w:pPr>
        <w:widowControl w:val="0"/>
        <w:rPr>
          <w:rFonts w:asciiTheme="minorHAnsi" w:eastAsia="Arial" w:hAnsiTheme="minorHAnsi"/>
          <w:spacing w:val="-7"/>
          <w:w w:val="105"/>
          <w:u w:val="single"/>
          <w:lang w:eastAsia="en-US"/>
        </w:rPr>
      </w:pPr>
      <w:r w:rsidRPr="00C96B55">
        <w:rPr>
          <w:rFonts w:asciiTheme="minorHAnsi" w:eastAsia="Arial" w:hAnsiTheme="minorHAnsi"/>
          <w:w w:val="105"/>
          <w:lang w:eastAsia="en-US"/>
        </w:rPr>
        <w:t>T</w:t>
      </w:r>
      <w:r w:rsidR="00C96B55" w:rsidRPr="00C96B55">
        <w:rPr>
          <w:rFonts w:asciiTheme="minorHAnsi" w:eastAsia="Arial" w:hAnsiTheme="minorHAnsi"/>
          <w:w w:val="105"/>
          <w:lang w:eastAsia="en-US"/>
        </w:rPr>
        <w:t>e</w:t>
      </w:r>
      <w:r>
        <w:rPr>
          <w:rFonts w:asciiTheme="minorHAnsi" w:eastAsia="Arial" w:hAnsiTheme="minorHAnsi"/>
          <w:w w:val="105"/>
          <w:lang w:eastAsia="en-US"/>
        </w:rPr>
        <w:t xml:space="preserve"> (plaats)</w:t>
      </w:r>
      <w:r>
        <w:rPr>
          <w:rFonts w:asciiTheme="minorHAnsi" w:eastAsia="Arial" w:hAnsiTheme="minorHAnsi"/>
          <w:spacing w:val="-7"/>
          <w:w w:val="105"/>
          <w:lang w:eastAsia="en-US"/>
        </w:rPr>
        <w:t>:</w:t>
      </w:r>
      <w:r>
        <w:rPr>
          <w:rFonts w:asciiTheme="minorHAnsi" w:eastAsia="Arial" w:hAnsiTheme="minorHAnsi"/>
          <w:spacing w:val="-7"/>
          <w:w w:val="105"/>
          <w:lang w:eastAsia="en-US"/>
        </w:rPr>
        <w:tab/>
      </w:r>
      <w:r>
        <w:rPr>
          <w:rFonts w:asciiTheme="minorHAnsi" w:eastAsia="Arial" w:hAnsiTheme="minorHAnsi"/>
          <w:spacing w:val="-7"/>
          <w:w w:val="105"/>
          <w:lang w:eastAsia="en-US"/>
        </w:rPr>
        <w:tab/>
      </w:r>
      <w:r>
        <w:rPr>
          <w:rFonts w:asciiTheme="minorHAnsi" w:eastAsia="Arial" w:hAnsiTheme="minorHAnsi"/>
          <w:spacing w:val="-7"/>
          <w:w w:val="105"/>
          <w:lang w:eastAsia="en-US"/>
        </w:rPr>
        <w:tab/>
      </w:r>
      <w:r>
        <w:rPr>
          <w:rFonts w:asciiTheme="minorHAnsi" w:eastAsia="Arial" w:hAnsiTheme="minorHAnsi"/>
          <w:spacing w:val="-7"/>
          <w:w w:val="105"/>
          <w:lang w:eastAsia="en-US"/>
        </w:rPr>
        <w:tab/>
      </w:r>
      <w:r>
        <w:rPr>
          <w:rFonts w:asciiTheme="minorHAnsi" w:eastAsia="Arial" w:hAnsiTheme="minorHAnsi"/>
          <w:spacing w:val="-7"/>
          <w:w w:val="105"/>
          <w:lang w:eastAsia="en-US"/>
        </w:rPr>
        <w:tab/>
      </w:r>
      <w:r>
        <w:rPr>
          <w:rFonts w:asciiTheme="minorHAnsi" w:eastAsia="Arial" w:hAnsiTheme="minorHAnsi"/>
          <w:spacing w:val="-7"/>
          <w:w w:val="105"/>
          <w:lang w:eastAsia="en-US"/>
        </w:rPr>
        <w:tab/>
      </w:r>
      <w:r>
        <w:rPr>
          <w:rFonts w:asciiTheme="minorHAnsi" w:eastAsia="Arial" w:hAnsiTheme="minorHAnsi"/>
          <w:spacing w:val="-7"/>
          <w:w w:val="105"/>
          <w:lang w:eastAsia="en-US"/>
        </w:rPr>
        <w:tab/>
      </w:r>
      <w:r>
        <w:rPr>
          <w:rFonts w:asciiTheme="minorHAnsi" w:eastAsia="Arial" w:hAnsiTheme="minorHAnsi"/>
          <w:spacing w:val="-7"/>
          <w:w w:val="105"/>
          <w:lang w:eastAsia="en-US"/>
        </w:rPr>
        <w:tab/>
      </w:r>
      <w:r>
        <w:rPr>
          <w:rFonts w:asciiTheme="minorHAnsi" w:eastAsia="Arial" w:hAnsiTheme="minorHAnsi"/>
          <w:spacing w:val="-7"/>
          <w:w w:val="105"/>
          <w:lang w:eastAsia="en-US"/>
        </w:rPr>
        <w:tab/>
      </w:r>
      <w:r>
        <w:rPr>
          <w:rFonts w:asciiTheme="minorHAnsi" w:eastAsia="Arial" w:hAnsiTheme="minorHAnsi"/>
          <w:spacing w:val="-7"/>
          <w:w w:val="105"/>
          <w:lang w:eastAsia="en-US"/>
        </w:rPr>
        <w:tab/>
      </w:r>
      <w:r>
        <w:rPr>
          <w:rFonts w:asciiTheme="minorHAnsi" w:eastAsia="Arial" w:hAnsiTheme="minorHAnsi"/>
          <w:spacing w:val="-7"/>
          <w:w w:val="105"/>
          <w:lang w:eastAsia="en-US"/>
        </w:rPr>
        <w:tab/>
      </w:r>
      <w:r w:rsidR="00505E1B">
        <w:rPr>
          <w:rFonts w:asciiTheme="minorHAnsi" w:eastAsia="Arial" w:hAnsiTheme="minorHAnsi"/>
          <w:spacing w:val="-7"/>
          <w:w w:val="105"/>
          <w:lang w:eastAsia="en-US"/>
        </w:rPr>
        <w:tab/>
      </w:r>
      <w:r w:rsidR="00505E1B">
        <w:rPr>
          <w:rFonts w:asciiTheme="minorHAnsi" w:eastAsia="Arial" w:hAnsiTheme="minorHAnsi"/>
          <w:spacing w:val="-7"/>
          <w:w w:val="105"/>
          <w:lang w:eastAsia="en-US"/>
        </w:rPr>
        <w:tab/>
      </w:r>
      <w:r>
        <w:rPr>
          <w:rFonts w:asciiTheme="minorHAnsi" w:eastAsia="Arial" w:hAnsiTheme="minorHAnsi"/>
          <w:spacing w:val="-7"/>
          <w:w w:val="105"/>
          <w:u w:val="single"/>
          <w:lang w:eastAsia="en-US"/>
        </w:rPr>
        <w:tab/>
      </w:r>
      <w:r>
        <w:rPr>
          <w:rFonts w:asciiTheme="minorHAnsi" w:eastAsia="Arial" w:hAnsiTheme="minorHAnsi"/>
          <w:spacing w:val="-7"/>
          <w:w w:val="105"/>
          <w:u w:val="single"/>
          <w:lang w:eastAsia="en-US"/>
        </w:rPr>
        <w:tab/>
      </w:r>
      <w:r>
        <w:rPr>
          <w:rFonts w:asciiTheme="minorHAnsi" w:eastAsia="Arial" w:hAnsiTheme="minorHAnsi"/>
          <w:spacing w:val="-7"/>
          <w:w w:val="105"/>
          <w:u w:val="single"/>
          <w:lang w:eastAsia="en-US"/>
        </w:rPr>
        <w:tab/>
      </w:r>
      <w:r>
        <w:rPr>
          <w:rFonts w:asciiTheme="minorHAnsi" w:eastAsia="Arial" w:hAnsiTheme="minorHAnsi"/>
          <w:spacing w:val="-7"/>
          <w:w w:val="105"/>
          <w:u w:val="single"/>
          <w:lang w:eastAsia="en-US"/>
        </w:rPr>
        <w:tab/>
      </w:r>
      <w:r>
        <w:rPr>
          <w:rFonts w:asciiTheme="minorHAnsi" w:eastAsia="Arial" w:hAnsiTheme="minorHAnsi"/>
          <w:spacing w:val="-7"/>
          <w:w w:val="105"/>
          <w:u w:val="single"/>
          <w:lang w:eastAsia="en-US"/>
        </w:rPr>
        <w:tab/>
      </w:r>
      <w:r>
        <w:rPr>
          <w:rFonts w:asciiTheme="minorHAnsi" w:eastAsia="Arial" w:hAnsiTheme="minorHAnsi"/>
          <w:spacing w:val="-7"/>
          <w:w w:val="105"/>
          <w:u w:val="single"/>
          <w:lang w:eastAsia="en-US"/>
        </w:rPr>
        <w:tab/>
      </w:r>
    </w:p>
    <w:p w14:paraId="5AD4E2BC" w14:textId="77777777" w:rsidR="0023364F" w:rsidRDefault="0023364F" w:rsidP="00C96B55">
      <w:pPr>
        <w:widowControl w:val="0"/>
        <w:rPr>
          <w:rFonts w:asciiTheme="minorHAnsi" w:eastAsia="Arial" w:hAnsiTheme="minorHAnsi"/>
          <w:spacing w:val="-7"/>
          <w:w w:val="105"/>
          <w:u w:val="single"/>
          <w:lang w:eastAsia="en-US"/>
        </w:rPr>
      </w:pPr>
    </w:p>
    <w:p w14:paraId="7D9E0990" w14:textId="74301D0D" w:rsidR="00C96B55" w:rsidRPr="0023364F" w:rsidRDefault="0023364F" w:rsidP="0023364F">
      <w:pPr>
        <w:widowControl w:val="0"/>
        <w:rPr>
          <w:rFonts w:asciiTheme="minorHAnsi" w:eastAsia="Calibri" w:hAnsiTheme="minorHAnsi"/>
          <w:u w:val="single"/>
          <w:lang w:eastAsia="en-US"/>
        </w:rPr>
      </w:pPr>
      <w:r>
        <w:rPr>
          <w:rFonts w:asciiTheme="minorHAnsi" w:eastAsia="Arial" w:hAnsiTheme="minorHAnsi"/>
          <w:spacing w:val="-1"/>
          <w:w w:val="105"/>
          <w:lang w:eastAsia="en-US"/>
        </w:rPr>
        <w:t>D</w:t>
      </w:r>
      <w:r w:rsidR="00C96B55" w:rsidRPr="00C96B55">
        <w:rPr>
          <w:rFonts w:asciiTheme="minorHAnsi" w:eastAsia="Arial" w:hAnsiTheme="minorHAnsi"/>
          <w:spacing w:val="-1"/>
          <w:w w:val="105"/>
          <w:lang w:eastAsia="en-US"/>
        </w:rPr>
        <w:t>o</w:t>
      </w:r>
      <w:r w:rsidR="00C96B55" w:rsidRPr="00C96B55">
        <w:rPr>
          <w:rFonts w:asciiTheme="minorHAnsi" w:eastAsia="Arial" w:hAnsiTheme="minorHAnsi"/>
          <w:spacing w:val="1"/>
          <w:w w:val="105"/>
          <w:lang w:eastAsia="en-US"/>
        </w:rPr>
        <w:t>o</w:t>
      </w:r>
      <w:r w:rsidR="00C96B55" w:rsidRPr="00C96B55">
        <w:rPr>
          <w:rFonts w:asciiTheme="minorHAnsi" w:eastAsia="Arial" w:hAnsiTheme="minorHAnsi"/>
          <w:spacing w:val="-2"/>
          <w:w w:val="105"/>
          <w:lang w:eastAsia="en-US"/>
        </w:rPr>
        <w:t>r</w:t>
      </w:r>
      <w:r>
        <w:rPr>
          <w:rFonts w:asciiTheme="minorHAnsi" w:eastAsia="Arial" w:hAnsiTheme="minorHAnsi"/>
          <w:spacing w:val="-2"/>
          <w:w w:val="105"/>
          <w:lang w:eastAsia="en-US"/>
        </w:rPr>
        <w:t>: (naam, voorletters, functie):</w:t>
      </w:r>
      <w:r>
        <w:rPr>
          <w:rFonts w:asciiTheme="minorHAnsi" w:eastAsia="Arial" w:hAnsiTheme="minorHAnsi"/>
          <w:spacing w:val="-2"/>
          <w:w w:val="105"/>
          <w:lang w:eastAsia="en-US"/>
        </w:rPr>
        <w:tab/>
      </w:r>
      <w:r>
        <w:rPr>
          <w:rFonts w:asciiTheme="minorHAnsi" w:eastAsia="Arial" w:hAnsiTheme="minorHAnsi"/>
          <w:spacing w:val="-2"/>
          <w:w w:val="105"/>
          <w:lang w:eastAsia="en-US"/>
        </w:rPr>
        <w:tab/>
      </w:r>
      <w:r>
        <w:rPr>
          <w:rFonts w:asciiTheme="minorHAnsi" w:eastAsia="Arial" w:hAnsiTheme="minorHAnsi"/>
          <w:spacing w:val="-2"/>
          <w:w w:val="105"/>
          <w:lang w:eastAsia="en-US"/>
        </w:rPr>
        <w:tab/>
      </w:r>
      <w:r>
        <w:rPr>
          <w:rFonts w:asciiTheme="minorHAnsi" w:eastAsia="Arial" w:hAnsiTheme="minorHAnsi"/>
          <w:spacing w:val="-2"/>
          <w:w w:val="105"/>
          <w:lang w:eastAsia="en-US"/>
        </w:rPr>
        <w:tab/>
      </w:r>
      <w:r w:rsidR="00505E1B">
        <w:rPr>
          <w:rFonts w:asciiTheme="minorHAnsi" w:eastAsia="Arial" w:hAnsiTheme="minorHAnsi"/>
          <w:spacing w:val="-2"/>
          <w:w w:val="105"/>
          <w:lang w:eastAsia="en-US"/>
        </w:rPr>
        <w:tab/>
      </w:r>
      <w:r w:rsidR="00505E1B">
        <w:rPr>
          <w:rFonts w:asciiTheme="minorHAnsi" w:eastAsia="Arial" w:hAnsiTheme="minorHAnsi"/>
          <w:spacing w:val="-2"/>
          <w:w w:val="105"/>
          <w:lang w:eastAsia="en-US"/>
        </w:rPr>
        <w:tab/>
      </w:r>
      <w:r>
        <w:rPr>
          <w:rFonts w:asciiTheme="minorHAnsi" w:eastAsia="Arial" w:hAnsiTheme="minorHAnsi"/>
          <w:spacing w:val="-2"/>
          <w:w w:val="105"/>
          <w:u w:val="single"/>
          <w:lang w:eastAsia="en-US"/>
        </w:rPr>
        <w:tab/>
      </w:r>
      <w:r>
        <w:rPr>
          <w:rFonts w:asciiTheme="minorHAnsi" w:eastAsia="Arial" w:hAnsiTheme="minorHAnsi"/>
          <w:spacing w:val="-2"/>
          <w:w w:val="105"/>
          <w:u w:val="single"/>
          <w:lang w:eastAsia="en-US"/>
        </w:rPr>
        <w:tab/>
      </w:r>
      <w:r>
        <w:rPr>
          <w:rFonts w:asciiTheme="minorHAnsi" w:eastAsia="Arial" w:hAnsiTheme="minorHAnsi"/>
          <w:spacing w:val="-2"/>
          <w:w w:val="105"/>
          <w:u w:val="single"/>
          <w:lang w:eastAsia="en-US"/>
        </w:rPr>
        <w:tab/>
      </w:r>
      <w:r>
        <w:rPr>
          <w:rFonts w:asciiTheme="minorHAnsi" w:eastAsia="Arial" w:hAnsiTheme="minorHAnsi"/>
          <w:spacing w:val="-2"/>
          <w:w w:val="105"/>
          <w:u w:val="single"/>
          <w:lang w:eastAsia="en-US"/>
        </w:rPr>
        <w:tab/>
      </w:r>
      <w:r>
        <w:rPr>
          <w:rFonts w:asciiTheme="minorHAnsi" w:eastAsia="Arial" w:hAnsiTheme="minorHAnsi"/>
          <w:spacing w:val="-2"/>
          <w:w w:val="105"/>
          <w:u w:val="single"/>
          <w:lang w:eastAsia="en-US"/>
        </w:rPr>
        <w:tab/>
      </w:r>
      <w:r>
        <w:rPr>
          <w:rFonts w:asciiTheme="minorHAnsi" w:eastAsia="Arial" w:hAnsiTheme="minorHAnsi"/>
          <w:spacing w:val="-2"/>
          <w:w w:val="105"/>
          <w:u w:val="single"/>
          <w:lang w:eastAsia="en-US"/>
        </w:rPr>
        <w:tab/>
      </w:r>
    </w:p>
    <w:p w14:paraId="32E1CFB3" w14:textId="77777777" w:rsidR="00C96B55" w:rsidRPr="00C96B55" w:rsidRDefault="00C96B55" w:rsidP="00C96B55">
      <w:pPr>
        <w:widowControl w:val="0"/>
        <w:spacing w:line="200" w:lineRule="exact"/>
        <w:rPr>
          <w:rFonts w:asciiTheme="minorHAnsi" w:eastAsia="Calibri" w:hAnsiTheme="minorHAnsi"/>
          <w:lang w:eastAsia="en-US"/>
        </w:rPr>
      </w:pPr>
    </w:p>
    <w:p w14:paraId="763299D6" w14:textId="13530D40" w:rsidR="00C96B55" w:rsidRPr="00505E1B" w:rsidRDefault="00505E1B" w:rsidP="00C96B55">
      <w:pPr>
        <w:widowControl w:val="0"/>
        <w:spacing w:line="200" w:lineRule="exact"/>
        <w:rPr>
          <w:rFonts w:asciiTheme="minorHAnsi" w:eastAsia="Calibri" w:hAnsiTheme="minorHAnsi"/>
          <w:u w:val="single"/>
          <w:lang w:eastAsia="en-US"/>
        </w:rPr>
      </w:pPr>
      <w:r>
        <w:rPr>
          <w:rFonts w:asciiTheme="minorHAnsi" w:eastAsia="Calibri" w:hAnsiTheme="minorHAnsi"/>
          <w:lang w:eastAsia="en-US"/>
        </w:rPr>
        <w:t>Rechtsgeldig vertegenwoordiger van (onderneming):</w:t>
      </w:r>
      <w:r>
        <w:rPr>
          <w:rFonts w:asciiTheme="minorHAnsi" w:eastAsia="Calibri" w:hAnsiTheme="minorHAnsi"/>
          <w:lang w:eastAsia="en-US"/>
        </w:rPr>
        <w:tab/>
      </w:r>
      <w:r>
        <w:rPr>
          <w:rFonts w:asciiTheme="minorHAnsi" w:eastAsia="Calibri" w:hAnsiTheme="minorHAnsi"/>
          <w:u w:val="single"/>
          <w:lang w:eastAsia="en-US"/>
        </w:rPr>
        <w:tab/>
      </w:r>
      <w:r>
        <w:rPr>
          <w:rFonts w:asciiTheme="minorHAnsi" w:eastAsia="Calibri" w:hAnsiTheme="minorHAnsi"/>
          <w:u w:val="single"/>
          <w:lang w:eastAsia="en-US"/>
        </w:rPr>
        <w:tab/>
      </w:r>
      <w:r>
        <w:rPr>
          <w:rFonts w:asciiTheme="minorHAnsi" w:eastAsia="Calibri" w:hAnsiTheme="minorHAnsi"/>
          <w:u w:val="single"/>
          <w:lang w:eastAsia="en-US"/>
        </w:rPr>
        <w:tab/>
      </w:r>
      <w:r>
        <w:rPr>
          <w:rFonts w:asciiTheme="minorHAnsi" w:eastAsia="Calibri" w:hAnsiTheme="minorHAnsi"/>
          <w:u w:val="single"/>
          <w:lang w:eastAsia="en-US"/>
        </w:rPr>
        <w:tab/>
      </w:r>
      <w:r>
        <w:rPr>
          <w:rFonts w:asciiTheme="minorHAnsi" w:eastAsia="Calibri" w:hAnsiTheme="minorHAnsi"/>
          <w:u w:val="single"/>
          <w:lang w:eastAsia="en-US"/>
        </w:rPr>
        <w:tab/>
      </w:r>
      <w:r>
        <w:rPr>
          <w:rFonts w:asciiTheme="minorHAnsi" w:eastAsia="Calibri" w:hAnsiTheme="minorHAnsi"/>
          <w:u w:val="single"/>
          <w:lang w:eastAsia="en-US"/>
        </w:rPr>
        <w:tab/>
      </w:r>
    </w:p>
    <w:p w14:paraId="0E44909F" w14:textId="77777777" w:rsidR="00C96B55" w:rsidRPr="00C96B55" w:rsidRDefault="00C96B55" w:rsidP="00C96B55">
      <w:pPr>
        <w:widowControl w:val="0"/>
        <w:spacing w:line="200" w:lineRule="exact"/>
        <w:rPr>
          <w:rFonts w:asciiTheme="minorHAnsi" w:eastAsia="Calibri" w:hAnsiTheme="minorHAnsi"/>
          <w:lang w:eastAsia="en-US"/>
        </w:rPr>
      </w:pPr>
    </w:p>
    <w:p w14:paraId="776CCA32" w14:textId="77777777" w:rsidR="00C96B55" w:rsidRPr="00C96B55" w:rsidRDefault="00C96B55" w:rsidP="00C96B55">
      <w:pPr>
        <w:widowControl w:val="0"/>
        <w:spacing w:line="200" w:lineRule="exact"/>
        <w:rPr>
          <w:rFonts w:asciiTheme="minorHAnsi" w:eastAsia="Calibri" w:hAnsiTheme="minorHAnsi"/>
          <w:lang w:eastAsia="en-US"/>
        </w:rPr>
      </w:pPr>
    </w:p>
    <w:p w14:paraId="2395E756" w14:textId="77777777" w:rsidR="00C96B55" w:rsidRPr="00C96B55" w:rsidRDefault="00C96B55" w:rsidP="00C96B55">
      <w:pPr>
        <w:widowControl w:val="0"/>
        <w:spacing w:line="200" w:lineRule="exact"/>
        <w:rPr>
          <w:rFonts w:asciiTheme="minorHAnsi" w:eastAsia="Calibri" w:hAnsiTheme="minorHAnsi"/>
          <w:lang w:eastAsia="en-US"/>
        </w:rPr>
      </w:pPr>
    </w:p>
    <w:p w14:paraId="2797304C" w14:textId="77777777" w:rsidR="00C96B55" w:rsidRPr="00C96B55" w:rsidRDefault="00C96B55" w:rsidP="00C96B55">
      <w:pPr>
        <w:widowControl w:val="0"/>
        <w:rPr>
          <w:rFonts w:asciiTheme="minorHAnsi" w:eastAsia="Calibri" w:hAnsiTheme="minorHAnsi" w:cs="Arial"/>
          <w:lang w:eastAsia="en-US"/>
        </w:rPr>
        <w:sectPr w:rsidR="00C96B55" w:rsidRPr="00C96B55">
          <w:headerReference w:type="even" r:id="rId16"/>
          <w:headerReference w:type="default" r:id="rId17"/>
          <w:footerReference w:type="even" r:id="rId18"/>
          <w:footerReference w:type="default" r:id="rId19"/>
          <w:headerReference w:type="first" r:id="rId20"/>
          <w:footerReference w:type="first" r:id="rId21"/>
          <w:pgSz w:w="11907" w:h="16840"/>
          <w:pgMar w:top="1560" w:right="1680" w:bottom="280" w:left="1080" w:header="708" w:footer="708" w:gutter="0"/>
          <w:cols w:space="708"/>
        </w:sectPr>
      </w:pPr>
      <w:r w:rsidRPr="00C96B55">
        <w:rPr>
          <w:rFonts w:asciiTheme="minorHAnsi" w:eastAsia="Calibri" w:hAnsiTheme="minorHAnsi" w:cs="Arial"/>
          <w:lang w:eastAsia="en-US"/>
        </w:rPr>
        <w:t xml:space="preserve">Handtekening: </w:t>
      </w:r>
    </w:p>
    <w:p w14:paraId="1B221FDE" w14:textId="49D98183" w:rsidR="00C96B55" w:rsidRPr="00C96B55" w:rsidRDefault="00C96B55" w:rsidP="00C96B55">
      <w:pPr>
        <w:widowControl w:val="0"/>
        <w:spacing w:before="81"/>
        <w:rPr>
          <w:rFonts w:asciiTheme="minorHAnsi" w:eastAsia="Arial" w:hAnsiTheme="minorHAnsi" w:cs="Arial"/>
          <w:lang w:eastAsia="en-US"/>
        </w:rPr>
      </w:pPr>
      <w:r w:rsidRPr="00C96B55">
        <w:rPr>
          <w:rFonts w:asciiTheme="minorHAnsi" w:eastAsia="Calibri" w:hAnsiTheme="minorHAnsi"/>
          <w:noProof/>
        </w:rPr>
        <w:lastRenderedPageBreak/>
        <mc:AlternateContent>
          <mc:Choice Requires="wpg">
            <w:drawing>
              <wp:anchor distT="0" distB="0" distL="114300" distR="114300" simplePos="0" relativeHeight="251664384" behindDoc="1" locked="0" layoutInCell="1" allowOverlap="1" wp14:anchorId="6CF0D32D" wp14:editId="29520012">
                <wp:simplePos x="0" y="0"/>
                <wp:positionH relativeFrom="page">
                  <wp:posOffset>664845</wp:posOffset>
                </wp:positionH>
                <wp:positionV relativeFrom="paragraph">
                  <wp:posOffset>-59055</wp:posOffset>
                </wp:positionV>
                <wp:extent cx="1270" cy="109855"/>
                <wp:effectExtent l="7620" t="6350" r="10160" b="7620"/>
                <wp:wrapNone/>
                <wp:docPr id="2" name="Groe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09855"/>
                          <a:chOff x="1047" y="-93"/>
                          <a:chExt cx="2" cy="173"/>
                        </a:xfrm>
                      </wpg:grpSpPr>
                      <wps:wsp>
                        <wps:cNvPr id="4" name="Freeform 3"/>
                        <wps:cNvSpPr>
                          <a:spLocks/>
                        </wps:cNvSpPr>
                        <wps:spPr bwMode="auto">
                          <a:xfrm>
                            <a:off x="1047" y="-93"/>
                            <a:ext cx="2" cy="173"/>
                          </a:xfrm>
                          <a:custGeom>
                            <a:avLst/>
                            <a:gdLst>
                              <a:gd name="T0" fmla="+- 0 -93 -93"/>
                              <a:gd name="T1" fmla="*/ -93 h 173"/>
                              <a:gd name="T2" fmla="+- 0 80 -93"/>
                              <a:gd name="T3" fmla="*/ 80 h 173"/>
                            </a:gdLst>
                            <a:ahLst/>
                            <a:cxnLst>
                              <a:cxn ang="0">
                                <a:pos x="0" y="T1"/>
                              </a:cxn>
                              <a:cxn ang="0">
                                <a:pos x="0" y="T3"/>
                              </a:cxn>
                            </a:cxnLst>
                            <a:rect l="0" t="0" r="r" b="b"/>
                            <a:pathLst>
                              <a:path h="173">
                                <a:moveTo>
                                  <a:pt x="0" y="0"/>
                                </a:moveTo>
                                <a:lnTo>
                                  <a:pt x="0" y="173"/>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ep 2" o:spid="_x0000_s1026" style="position:absolute;margin-left:52.35pt;margin-top:-4.65pt;width:.1pt;height:8.65pt;z-index:-251652096;mso-position-horizontal-relative:page" coordorigin="1047,-93" coordsize="2,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">
                <v:shape id="Freeform 3" o:spid="_x0000_s1027" style="position:absolute;left:1047;top:-93;width:2;height:173;visibility:visible;mso-wrap-style:square;v-text-anchor:top" coordsize="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RDzMQA&#10;AADaAAAADwAAAGRycy9kb3ducmV2LnhtbESPQWvCQBSE70L/w/KE3sxGsVKiq0ilIBRKk7Q0x0f2&#10;mQSzb9PsNqb/visIHoeZ+YbZ7EbTioF611hWMI9iEMSl1Q1XCj7z19kzCOeRNbaWScEfOdhtHyYb&#10;TLS9cEpD5isRIOwSVFB73yVSurImgy6yHXHwTrY36IPsK6l7vAS4aeUijlfSYMNhocaOXmoqz9mv&#10;UbBKvw9v7dPHDxZjky+HL/LF8V2px+m4X4PwNPp7+NY+agVLuF4JN0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0Q8zEAAAA2gAAAA8AAAAAAAAAAAAAAAAAmAIAAGRycy9k&#10;b3ducmV2LnhtbFBLBQYAAAAABAAEAPUAAACJAwAAAAA=&#10;" path="m,l,173e" filled="f" strokeweight=".7pt">
                  <v:path arrowok="t" o:connecttype="custom" o:connectlocs="0,-93;0,80" o:connectangles="0,0"/>
                </v:shape>
                <w10:wrap anchorx="page"/>
              </v:group>
            </w:pict>
          </mc:Fallback>
        </mc:AlternateContent>
      </w:r>
      <w:r w:rsidRPr="00C96B55">
        <w:rPr>
          <w:rFonts w:asciiTheme="minorHAnsi" w:eastAsia="Arial" w:hAnsiTheme="minorHAnsi" w:cs="Arial"/>
          <w:b/>
          <w:bCs/>
          <w:w w:val="105"/>
          <w:lang w:eastAsia="en-US"/>
        </w:rPr>
        <w:t>B</w:t>
      </w:r>
      <w:r w:rsidRPr="00C96B55">
        <w:rPr>
          <w:rFonts w:asciiTheme="minorHAnsi" w:eastAsia="Arial" w:hAnsiTheme="minorHAnsi" w:cs="Arial"/>
          <w:b/>
          <w:bCs/>
          <w:spacing w:val="-3"/>
          <w:w w:val="105"/>
          <w:lang w:eastAsia="en-US"/>
        </w:rPr>
        <w:t>ijl</w:t>
      </w:r>
      <w:r w:rsidRPr="00C96B55">
        <w:rPr>
          <w:rFonts w:asciiTheme="minorHAnsi" w:eastAsia="Arial" w:hAnsiTheme="minorHAnsi" w:cs="Arial"/>
          <w:b/>
          <w:bCs/>
          <w:spacing w:val="-1"/>
          <w:w w:val="105"/>
          <w:lang w:eastAsia="en-US"/>
        </w:rPr>
        <w:t>ag</w:t>
      </w:r>
      <w:r w:rsidRPr="00C96B55">
        <w:rPr>
          <w:rFonts w:asciiTheme="minorHAnsi" w:eastAsia="Arial" w:hAnsiTheme="minorHAnsi" w:cs="Arial"/>
          <w:b/>
          <w:bCs/>
          <w:w w:val="105"/>
          <w:lang w:eastAsia="en-US"/>
        </w:rPr>
        <w:t>e</w:t>
      </w:r>
      <w:r w:rsidRPr="00C96B55">
        <w:rPr>
          <w:rFonts w:asciiTheme="minorHAnsi" w:eastAsia="Arial" w:hAnsiTheme="minorHAnsi" w:cs="Arial"/>
          <w:b/>
          <w:bCs/>
          <w:spacing w:val="-16"/>
          <w:w w:val="105"/>
          <w:lang w:eastAsia="en-US"/>
        </w:rPr>
        <w:t xml:space="preserve"> </w:t>
      </w:r>
      <w:r w:rsidRPr="00C96B55">
        <w:rPr>
          <w:rFonts w:asciiTheme="minorHAnsi" w:eastAsia="Arial" w:hAnsiTheme="minorHAnsi" w:cs="Arial"/>
          <w:b/>
          <w:bCs/>
          <w:w w:val="105"/>
          <w:lang w:eastAsia="en-US"/>
        </w:rPr>
        <w:t>UN</w:t>
      </w:r>
      <w:r w:rsidRPr="00C96B55">
        <w:rPr>
          <w:rFonts w:asciiTheme="minorHAnsi" w:eastAsia="Arial" w:hAnsiTheme="minorHAnsi" w:cs="Arial"/>
          <w:b/>
          <w:bCs/>
          <w:spacing w:val="-15"/>
          <w:w w:val="105"/>
          <w:lang w:eastAsia="en-US"/>
        </w:rPr>
        <w:t xml:space="preserve"> </w:t>
      </w:r>
      <w:r w:rsidRPr="00C96B55">
        <w:rPr>
          <w:rFonts w:asciiTheme="minorHAnsi" w:eastAsia="Arial" w:hAnsiTheme="minorHAnsi" w:cs="Arial"/>
          <w:b/>
          <w:bCs/>
          <w:spacing w:val="-3"/>
          <w:w w:val="105"/>
          <w:lang w:eastAsia="en-US"/>
        </w:rPr>
        <w:t>Gl</w:t>
      </w:r>
      <w:r w:rsidRPr="00C96B55">
        <w:rPr>
          <w:rFonts w:asciiTheme="minorHAnsi" w:eastAsia="Arial" w:hAnsiTheme="minorHAnsi" w:cs="Arial"/>
          <w:b/>
          <w:bCs/>
          <w:spacing w:val="-1"/>
          <w:w w:val="105"/>
          <w:lang w:eastAsia="en-US"/>
        </w:rPr>
        <w:t>oba</w:t>
      </w:r>
      <w:r w:rsidRPr="00C96B55">
        <w:rPr>
          <w:rFonts w:asciiTheme="minorHAnsi" w:eastAsia="Arial" w:hAnsiTheme="minorHAnsi" w:cs="Arial"/>
          <w:b/>
          <w:bCs/>
          <w:w w:val="105"/>
          <w:lang w:eastAsia="en-US"/>
        </w:rPr>
        <w:t>l</w:t>
      </w:r>
      <w:r w:rsidRPr="00C96B55">
        <w:rPr>
          <w:rFonts w:asciiTheme="minorHAnsi" w:eastAsia="Arial" w:hAnsiTheme="minorHAnsi" w:cs="Arial"/>
          <w:b/>
          <w:bCs/>
          <w:spacing w:val="-16"/>
          <w:w w:val="105"/>
          <w:lang w:eastAsia="en-US"/>
        </w:rPr>
        <w:t xml:space="preserve"> </w:t>
      </w:r>
      <w:r w:rsidRPr="00C96B55">
        <w:rPr>
          <w:rFonts w:asciiTheme="minorHAnsi" w:eastAsia="Arial" w:hAnsiTheme="minorHAnsi" w:cs="Arial"/>
          <w:b/>
          <w:bCs/>
          <w:w w:val="105"/>
          <w:lang w:eastAsia="en-US"/>
        </w:rPr>
        <w:t>C</w:t>
      </w:r>
      <w:r w:rsidRPr="00C96B55">
        <w:rPr>
          <w:rFonts w:asciiTheme="minorHAnsi" w:eastAsia="Arial" w:hAnsiTheme="minorHAnsi" w:cs="Arial"/>
          <w:b/>
          <w:bCs/>
          <w:spacing w:val="-1"/>
          <w:w w:val="105"/>
          <w:lang w:eastAsia="en-US"/>
        </w:rPr>
        <w:t>o</w:t>
      </w:r>
      <w:r w:rsidRPr="00C96B55">
        <w:rPr>
          <w:rFonts w:asciiTheme="minorHAnsi" w:eastAsia="Arial" w:hAnsiTheme="minorHAnsi" w:cs="Arial"/>
          <w:b/>
          <w:bCs/>
          <w:spacing w:val="-3"/>
          <w:w w:val="105"/>
          <w:lang w:eastAsia="en-US"/>
        </w:rPr>
        <w:t>m</w:t>
      </w:r>
      <w:r w:rsidRPr="00C96B55">
        <w:rPr>
          <w:rFonts w:asciiTheme="minorHAnsi" w:eastAsia="Arial" w:hAnsiTheme="minorHAnsi" w:cs="Arial"/>
          <w:b/>
          <w:bCs/>
          <w:spacing w:val="-1"/>
          <w:w w:val="105"/>
          <w:lang w:eastAsia="en-US"/>
        </w:rPr>
        <w:t>pac</w:t>
      </w:r>
      <w:r w:rsidRPr="00C96B55">
        <w:rPr>
          <w:rFonts w:asciiTheme="minorHAnsi" w:eastAsia="Arial" w:hAnsiTheme="minorHAnsi" w:cs="Arial"/>
          <w:b/>
          <w:bCs/>
          <w:w w:val="105"/>
          <w:lang w:eastAsia="en-US"/>
        </w:rPr>
        <w:t>t</w:t>
      </w:r>
    </w:p>
    <w:p w14:paraId="072D48D7" w14:textId="77777777" w:rsidR="00C96B55" w:rsidRPr="00C96B55" w:rsidRDefault="00C96B55" w:rsidP="00C96B55">
      <w:pPr>
        <w:widowControl w:val="0"/>
        <w:spacing w:before="1" w:line="220" w:lineRule="exact"/>
        <w:rPr>
          <w:rFonts w:asciiTheme="minorHAnsi" w:eastAsia="Calibri" w:hAnsiTheme="minorHAnsi"/>
          <w:lang w:eastAsia="en-US"/>
        </w:rPr>
      </w:pPr>
    </w:p>
    <w:p w14:paraId="6F5014A1" w14:textId="77777777" w:rsidR="00C96B55" w:rsidRPr="00C96B55" w:rsidRDefault="00C96B55" w:rsidP="00C96B55">
      <w:pPr>
        <w:widowControl w:val="0"/>
        <w:numPr>
          <w:ilvl w:val="0"/>
          <w:numId w:val="17"/>
        </w:numPr>
        <w:ind w:left="111" w:firstLine="0"/>
        <w:outlineLvl w:val="1"/>
        <w:rPr>
          <w:rFonts w:asciiTheme="minorHAnsi" w:eastAsia="Arial" w:hAnsiTheme="minorHAnsi"/>
          <w:lang w:eastAsia="en-US"/>
        </w:rPr>
      </w:pPr>
      <w:bookmarkStart w:id="46" w:name="_Toc451336307"/>
      <w:r w:rsidRPr="00C96B55">
        <w:rPr>
          <w:rFonts w:asciiTheme="minorHAnsi" w:eastAsia="Arial" w:hAnsiTheme="minorHAnsi"/>
          <w:b/>
          <w:bCs/>
          <w:spacing w:val="1"/>
          <w:w w:val="105"/>
          <w:lang w:eastAsia="en-US"/>
        </w:rPr>
        <w:t>H</w:t>
      </w:r>
      <w:r w:rsidRPr="00C96B55">
        <w:rPr>
          <w:rFonts w:asciiTheme="minorHAnsi" w:eastAsia="Arial" w:hAnsiTheme="minorHAnsi"/>
          <w:b/>
          <w:bCs/>
          <w:w w:val="105"/>
          <w:lang w:eastAsia="en-US"/>
        </w:rPr>
        <w:t>uman</w:t>
      </w:r>
      <w:r w:rsidRPr="00C96B55">
        <w:rPr>
          <w:rFonts w:asciiTheme="minorHAnsi" w:eastAsia="Arial" w:hAnsiTheme="minorHAnsi"/>
          <w:b/>
          <w:bCs/>
          <w:spacing w:val="-11"/>
          <w:w w:val="105"/>
          <w:lang w:eastAsia="en-US"/>
        </w:rPr>
        <w:t xml:space="preserve"> </w:t>
      </w:r>
      <w:proofErr w:type="spellStart"/>
      <w:r w:rsidRPr="00C96B55">
        <w:rPr>
          <w:rFonts w:asciiTheme="minorHAnsi" w:eastAsia="Arial" w:hAnsiTheme="minorHAnsi"/>
          <w:b/>
          <w:bCs/>
          <w:spacing w:val="1"/>
          <w:w w:val="105"/>
          <w:lang w:eastAsia="en-US"/>
        </w:rPr>
        <w:t>R</w:t>
      </w:r>
      <w:r w:rsidRPr="00C96B55">
        <w:rPr>
          <w:rFonts w:asciiTheme="minorHAnsi" w:eastAsia="Arial" w:hAnsiTheme="minorHAnsi"/>
          <w:b/>
          <w:bCs/>
          <w:w w:val="105"/>
          <w:lang w:eastAsia="en-US"/>
        </w:rPr>
        <w:t>igh</w:t>
      </w:r>
      <w:r w:rsidRPr="00C96B55">
        <w:rPr>
          <w:rFonts w:asciiTheme="minorHAnsi" w:eastAsia="Arial" w:hAnsiTheme="minorHAnsi"/>
          <w:b/>
          <w:bCs/>
          <w:spacing w:val="-2"/>
          <w:w w:val="105"/>
          <w:lang w:eastAsia="en-US"/>
        </w:rPr>
        <w:t>t</w:t>
      </w:r>
      <w:r w:rsidRPr="00C96B55">
        <w:rPr>
          <w:rFonts w:asciiTheme="minorHAnsi" w:eastAsia="Arial" w:hAnsiTheme="minorHAnsi"/>
          <w:b/>
          <w:bCs/>
          <w:w w:val="105"/>
          <w:lang w:eastAsia="en-US"/>
        </w:rPr>
        <w:t>s</w:t>
      </w:r>
      <w:bookmarkEnd w:id="46"/>
      <w:proofErr w:type="spellEnd"/>
    </w:p>
    <w:p w14:paraId="6E344AFD" w14:textId="77777777" w:rsidR="00C96B55" w:rsidRPr="00C96B55" w:rsidRDefault="00C96B55" w:rsidP="00C96B55">
      <w:pPr>
        <w:widowControl w:val="0"/>
        <w:spacing w:before="9" w:line="252" w:lineRule="auto"/>
        <w:ind w:right="1102"/>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1:</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Bus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sses</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sh</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uld</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su</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po</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 xml:space="preserve"> </w:t>
      </w:r>
      <w:r w:rsidRPr="00C96B55">
        <w:rPr>
          <w:rFonts w:asciiTheme="minorHAnsi" w:eastAsia="Arial" w:hAnsiTheme="minorHAnsi"/>
          <w:w w:val="105"/>
          <w:lang w:val="en-US" w:eastAsia="en-US"/>
        </w:rPr>
        <w:t>and</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resp</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ct</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he</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ro</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ect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of</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e</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onal</w:t>
      </w:r>
      <w:r w:rsidRPr="00C96B55">
        <w:rPr>
          <w:rFonts w:asciiTheme="minorHAnsi" w:eastAsia="Arial" w:hAnsiTheme="minorHAnsi"/>
          <w:spacing w:val="3"/>
          <w:w w:val="105"/>
          <w:lang w:val="en-US" w:eastAsia="en-US"/>
        </w:rPr>
        <w:t>l</w:t>
      </w:r>
      <w:r w:rsidRPr="00C96B55">
        <w:rPr>
          <w:rFonts w:asciiTheme="minorHAnsi" w:eastAsia="Arial" w:hAnsiTheme="minorHAnsi"/>
          <w:w w:val="105"/>
          <w:lang w:val="en-US" w:eastAsia="en-US"/>
        </w:rPr>
        <w:t>y</w:t>
      </w:r>
      <w:r w:rsidRPr="00C96B55">
        <w:rPr>
          <w:rFonts w:asciiTheme="minorHAnsi" w:eastAsia="Arial" w:hAnsiTheme="minorHAnsi"/>
          <w:spacing w:val="-9"/>
          <w:w w:val="105"/>
          <w:lang w:val="en-US" w:eastAsia="en-US"/>
        </w:rPr>
        <w:t xml:space="preserve"> </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roc</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ai</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ed</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uman</w:t>
      </w:r>
      <w:r w:rsidRPr="00C96B55">
        <w:rPr>
          <w:rFonts w:asciiTheme="minorHAnsi" w:eastAsia="Arial" w:hAnsiTheme="minorHAnsi"/>
          <w:w w:val="104"/>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ts;</w:t>
      </w:r>
      <w:r w:rsidRPr="00C96B55">
        <w:rPr>
          <w:rFonts w:asciiTheme="minorHAnsi" w:eastAsia="Arial" w:hAnsiTheme="minorHAnsi"/>
          <w:spacing w:val="-8"/>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nd</w:t>
      </w:r>
    </w:p>
    <w:p w14:paraId="672DB854" w14:textId="77777777" w:rsidR="00C96B55" w:rsidRPr="00C96B55" w:rsidRDefault="00C96B55" w:rsidP="00C96B55">
      <w:pPr>
        <w:widowControl w:val="0"/>
        <w:spacing w:line="182" w:lineRule="exact"/>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2:</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ake</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su</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spacing w:val="3"/>
          <w:w w:val="105"/>
          <w:lang w:val="en-US" w:eastAsia="en-US"/>
        </w:rPr>
        <w:t>e</w:t>
      </w:r>
      <w:r w:rsidRPr="00C96B55">
        <w:rPr>
          <w:rFonts w:asciiTheme="minorHAnsi" w:eastAsia="Arial" w:hAnsiTheme="minorHAnsi"/>
          <w:w w:val="105"/>
          <w:lang w:val="en-US" w:eastAsia="en-US"/>
        </w:rPr>
        <w:t>y</w:t>
      </w:r>
      <w:r w:rsidRPr="00C96B55">
        <w:rPr>
          <w:rFonts w:asciiTheme="minorHAnsi" w:eastAsia="Arial" w:hAnsiTheme="minorHAnsi"/>
          <w:spacing w:val="-8"/>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t</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compl</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t</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h</w:t>
      </w:r>
      <w:r w:rsidRPr="00C96B55">
        <w:rPr>
          <w:rFonts w:asciiTheme="minorHAnsi" w:eastAsia="Arial" w:hAnsiTheme="minorHAnsi"/>
          <w:spacing w:val="-1"/>
          <w:w w:val="105"/>
          <w:lang w:val="en-US" w:eastAsia="en-US"/>
        </w:rPr>
        <w:t>u</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an</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ts</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b</w:t>
      </w:r>
      <w:r w:rsidRPr="00C96B55">
        <w:rPr>
          <w:rFonts w:asciiTheme="minorHAnsi" w:eastAsia="Arial" w:hAnsiTheme="minorHAnsi"/>
          <w:w w:val="105"/>
          <w:lang w:val="en-US" w:eastAsia="en-US"/>
        </w:rPr>
        <w:t>uses.</w:t>
      </w:r>
    </w:p>
    <w:p w14:paraId="6005686C" w14:textId="77777777" w:rsidR="00C96B55" w:rsidRPr="00C96B55" w:rsidRDefault="00C96B55" w:rsidP="00C96B55">
      <w:pPr>
        <w:widowControl w:val="0"/>
        <w:spacing w:before="3" w:line="200" w:lineRule="exact"/>
        <w:rPr>
          <w:rFonts w:asciiTheme="minorHAnsi" w:eastAsia="Calibri" w:hAnsiTheme="minorHAnsi"/>
          <w:lang w:val="en-US" w:eastAsia="en-US"/>
        </w:rPr>
      </w:pPr>
    </w:p>
    <w:p w14:paraId="4A83E561" w14:textId="77777777" w:rsidR="00C96B55" w:rsidRPr="00C96B55" w:rsidRDefault="00C96B55" w:rsidP="00C96B55">
      <w:pPr>
        <w:widowControl w:val="0"/>
        <w:numPr>
          <w:ilvl w:val="0"/>
          <w:numId w:val="17"/>
        </w:numPr>
        <w:ind w:left="111" w:firstLine="0"/>
        <w:outlineLvl w:val="1"/>
        <w:rPr>
          <w:rFonts w:asciiTheme="minorHAnsi" w:eastAsia="Arial" w:hAnsiTheme="minorHAnsi"/>
          <w:lang w:eastAsia="en-US"/>
        </w:rPr>
      </w:pPr>
      <w:bookmarkStart w:id="47" w:name="_Toc451336308"/>
      <w:r w:rsidRPr="00C96B55">
        <w:rPr>
          <w:rFonts w:asciiTheme="minorHAnsi" w:eastAsia="Arial" w:hAnsiTheme="minorHAnsi"/>
          <w:b/>
          <w:bCs/>
          <w:w w:val="105"/>
          <w:lang w:eastAsia="en-US"/>
        </w:rPr>
        <w:t>Labour</w:t>
      </w:r>
      <w:bookmarkEnd w:id="47"/>
    </w:p>
    <w:p w14:paraId="41039487" w14:textId="77777777" w:rsidR="00C96B55" w:rsidRPr="00C96B55" w:rsidRDefault="00C96B55" w:rsidP="00C96B55">
      <w:pPr>
        <w:widowControl w:val="0"/>
        <w:spacing w:before="9" w:line="252" w:lineRule="auto"/>
        <w:ind w:right="1465"/>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3:</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Bus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sses</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sh</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uld</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u</w:t>
      </w:r>
      <w:r w:rsidRPr="00C96B55">
        <w:rPr>
          <w:rFonts w:asciiTheme="minorHAnsi" w:eastAsia="Arial" w:hAnsiTheme="minorHAnsi"/>
          <w:spacing w:val="-1"/>
          <w:w w:val="105"/>
          <w:lang w:val="en-US" w:eastAsia="en-US"/>
        </w:rPr>
        <w:t>p</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old</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f</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eed</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m</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ssoc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nd</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ff</w:t>
      </w:r>
      <w:r w:rsidRPr="00C96B55">
        <w:rPr>
          <w:rFonts w:asciiTheme="minorHAnsi" w:eastAsia="Arial" w:hAnsiTheme="minorHAnsi"/>
          <w:w w:val="105"/>
          <w:lang w:val="en-US" w:eastAsia="en-US"/>
        </w:rPr>
        <w:t>ect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ve</w:t>
      </w:r>
      <w:r w:rsidRPr="00C96B55">
        <w:rPr>
          <w:rFonts w:asciiTheme="minorHAnsi" w:eastAsia="Arial" w:hAnsiTheme="minorHAnsi"/>
          <w:spacing w:val="-8"/>
          <w:w w:val="105"/>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ec</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n</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w w:val="104"/>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t</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o</w:t>
      </w:r>
      <w:r w:rsidRPr="00C96B55">
        <w:rPr>
          <w:rFonts w:asciiTheme="minorHAnsi" w:eastAsia="Arial" w:hAnsiTheme="minorHAnsi"/>
          <w:spacing w:val="-8"/>
          <w:w w:val="105"/>
          <w:lang w:val="en-US" w:eastAsia="en-US"/>
        </w:rPr>
        <w:t xml:space="preserve"> </w:t>
      </w:r>
      <w:r w:rsidRPr="00C96B55">
        <w:rPr>
          <w:rFonts w:asciiTheme="minorHAnsi" w:eastAsia="Arial" w:hAnsiTheme="minorHAnsi"/>
          <w:w w:val="105"/>
          <w:lang w:val="en-US" w:eastAsia="en-US"/>
        </w:rPr>
        <w:t>col</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ect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ve</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b</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rg</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ni</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g;</w:t>
      </w:r>
    </w:p>
    <w:p w14:paraId="4165D429" w14:textId="77777777" w:rsidR="00C96B55" w:rsidRPr="00C96B55" w:rsidRDefault="00C96B55" w:rsidP="00C96B55">
      <w:pPr>
        <w:widowControl w:val="0"/>
        <w:spacing w:line="182" w:lineRule="exact"/>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4:</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el</w:t>
      </w:r>
      <w:r w:rsidRPr="00C96B55">
        <w:rPr>
          <w:rFonts w:asciiTheme="minorHAnsi" w:eastAsia="Arial" w:hAnsiTheme="minorHAnsi"/>
          <w:spacing w:val="1"/>
          <w:w w:val="105"/>
          <w:lang w:val="en-US" w:eastAsia="en-US"/>
        </w:rPr>
        <w:t>imi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l</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f</w:t>
      </w:r>
      <w:r w:rsidRPr="00C96B55">
        <w:rPr>
          <w:rFonts w:asciiTheme="minorHAnsi" w:eastAsia="Arial" w:hAnsiTheme="minorHAnsi"/>
          <w:w w:val="105"/>
          <w:lang w:val="en-US" w:eastAsia="en-US"/>
        </w:rPr>
        <w:t>o</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s</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f</w:t>
      </w:r>
      <w:r w:rsidRPr="00C96B55">
        <w:rPr>
          <w:rFonts w:asciiTheme="minorHAnsi" w:eastAsia="Arial" w:hAnsiTheme="minorHAnsi"/>
          <w:w w:val="105"/>
          <w:lang w:val="en-US" w:eastAsia="en-US"/>
        </w:rPr>
        <w:t>o</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ced</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nd</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3"/>
          <w:w w:val="105"/>
          <w:lang w:val="en-US" w:eastAsia="en-US"/>
        </w:rPr>
        <w:t>c</w:t>
      </w:r>
      <w:r w:rsidRPr="00C96B55">
        <w:rPr>
          <w:rFonts w:asciiTheme="minorHAnsi" w:eastAsia="Arial" w:hAnsiTheme="minorHAnsi"/>
          <w:w w:val="105"/>
          <w:lang w:val="en-US" w:eastAsia="en-US"/>
        </w:rPr>
        <w:t>omp</w:t>
      </w:r>
      <w:r w:rsidRPr="00C96B55">
        <w:rPr>
          <w:rFonts w:asciiTheme="minorHAnsi" w:eastAsia="Arial" w:hAnsiTheme="minorHAnsi"/>
          <w:spacing w:val="-1"/>
          <w:w w:val="105"/>
          <w:lang w:val="en-US" w:eastAsia="en-US"/>
        </w:rPr>
        <w:t>u</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sory</w:t>
      </w:r>
      <w:r w:rsidRPr="00C96B55">
        <w:rPr>
          <w:rFonts w:asciiTheme="minorHAnsi" w:eastAsia="Arial" w:hAnsiTheme="minorHAnsi"/>
          <w:spacing w:val="-7"/>
          <w:w w:val="105"/>
          <w:lang w:val="en-US" w:eastAsia="en-US"/>
        </w:rPr>
        <w:t xml:space="preserve"> </w:t>
      </w:r>
      <w:proofErr w:type="spellStart"/>
      <w:r w:rsidRPr="00C96B55">
        <w:rPr>
          <w:rFonts w:asciiTheme="minorHAnsi" w:eastAsia="Arial" w:hAnsiTheme="minorHAnsi"/>
          <w:spacing w:val="1"/>
          <w:w w:val="105"/>
          <w:lang w:val="en-US" w:eastAsia="en-US"/>
        </w:rPr>
        <w:t>la</w:t>
      </w:r>
      <w:r w:rsidRPr="00C96B55">
        <w:rPr>
          <w:rFonts w:asciiTheme="minorHAnsi" w:eastAsia="Arial" w:hAnsiTheme="minorHAnsi"/>
          <w:w w:val="105"/>
          <w:lang w:val="en-US" w:eastAsia="en-US"/>
        </w:rPr>
        <w:t>b</w:t>
      </w:r>
      <w:r w:rsidRPr="00C96B55">
        <w:rPr>
          <w:rFonts w:asciiTheme="minorHAnsi" w:eastAsia="Arial" w:hAnsiTheme="minorHAnsi"/>
          <w:spacing w:val="-1"/>
          <w:w w:val="105"/>
          <w:lang w:val="en-US" w:eastAsia="en-US"/>
        </w:rPr>
        <w:t>o</w:t>
      </w:r>
      <w:r w:rsidRPr="00C96B55">
        <w:rPr>
          <w:rFonts w:asciiTheme="minorHAnsi" w:eastAsia="Arial" w:hAnsiTheme="minorHAnsi"/>
          <w:spacing w:val="1"/>
          <w:w w:val="105"/>
          <w:lang w:val="en-US" w:eastAsia="en-US"/>
        </w:rPr>
        <w:t>u</w:t>
      </w:r>
      <w:r w:rsidRPr="00C96B55">
        <w:rPr>
          <w:rFonts w:asciiTheme="minorHAnsi" w:eastAsia="Arial" w:hAnsiTheme="minorHAnsi"/>
          <w:spacing w:val="-2"/>
          <w:w w:val="105"/>
          <w:lang w:val="en-US" w:eastAsia="en-US"/>
        </w:rPr>
        <w:t>r</w:t>
      </w:r>
      <w:proofErr w:type="spellEnd"/>
      <w:r w:rsidRPr="00C96B55">
        <w:rPr>
          <w:rFonts w:asciiTheme="minorHAnsi" w:eastAsia="Arial" w:hAnsiTheme="minorHAnsi"/>
          <w:w w:val="105"/>
          <w:lang w:val="en-US" w:eastAsia="en-US"/>
        </w:rPr>
        <w:t>;</w:t>
      </w:r>
    </w:p>
    <w:p w14:paraId="7A890FEB" w14:textId="77777777" w:rsidR="00C96B55" w:rsidRPr="00C96B55" w:rsidRDefault="00C96B55" w:rsidP="00C96B55">
      <w:pPr>
        <w:widowControl w:val="0"/>
        <w:spacing w:before="10"/>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5:</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ff</w:t>
      </w:r>
      <w:r w:rsidRPr="00C96B55">
        <w:rPr>
          <w:rFonts w:asciiTheme="minorHAnsi" w:eastAsia="Arial" w:hAnsiTheme="minorHAnsi"/>
          <w:w w:val="105"/>
          <w:lang w:val="en-US" w:eastAsia="en-US"/>
        </w:rPr>
        <w:t>ective</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b</w:t>
      </w:r>
      <w:r w:rsidRPr="00C96B55">
        <w:rPr>
          <w:rFonts w:asciiTheme="minorHAnsi" w:eastAsia="Arial" w:hAnsiTheme="minorHAnsi"/>
          <w:w w:val="105"/>
          <w:lang w:val="en-US" w:eastAsia="en-US"/>
        </w:rPr>
        <w:t>ol</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chi</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d</w:t>
      </w:r>
      <w:r w:rsidRPr="00C96B55">
        <w:rPr>
          <w:rFonts w:asciiTheme="minorHAnsi" w:eastAsia="Arial" w:hAnsiTheme="minorHAnsi"/>
          <w:spacing w:val="-6"/>
          <w:w w:val="105"/>
          <w:lang w:val="en-US" w:eastAsia="en-US"/>
        </w:rPr>
        <w:t xml:space="preserve"> </w:t>
      </w:r>
      <w:proofErr w:type="spellStart"/>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b</w:t>
      </w:r>
      <w:r w:rsidRPr="00C96B55">
        <w:rPr>
          <w:rFonts w:asciiTheme="minorHAnsi" w:eastAsia="Arial" w:hAnsiTheme="minorHAnsi"/>
          <w:w w:val="105"/>
          <w:lang w:val="en-US" w:eastAsia="en-US"/>
        </w:rPr>
        <w:t>o</w:t>
      </w:r>
      <w:r w:rsidRPr="00C96B55">
        <w:rPr>
          <w:rFonts w:asciiTheme="minorHAnsi" w:eastAsia="Arial" w:hAnsiTheme="minorHAnsi"/>
          <w:spacing w:val="-1"/>
          <w:w w:val="105"/>
          <w:lang w:val="en-US" w:eastAsia="en-US"/>
        </w:rPr>
        <w:t>u</w:t>
      </w:r>
      <w:r w:rsidRPr="00C96B55">
        <w:rPr>
          <w:rFonts w:asciiTheme="minorHAnsi" w:eastAsia="Arial" w:hAnsiTheme="minorHAnsi"/>
          <w:spacing w:val="-2"/>
          <w:w w:val="105"/>
          <w:lang w:val="en-US" w:eastAsia="en-US"/>
        </w:rPr>
        <w:t>r</w:t>
      </w:r>
      <w:proofErr w:type="spellEnd"/>
      <w:r w:rsidRPr="00C96B55">
        <w:rPr>
          <w:rFonts w:asciiTheme="minorHAnsi" w:eastAsia="Arial" w:hAnsiTheme="minorHAnsi"/>
          <w:w w:val="105"/>
          <w:lang w:val="en-US" w:eastAsia="en-US"/>
        </w:rPr>
        <w:t>;</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nd</w:t>
      </w:r>
    </w:p>
    <w:p w14:paraId="7734A134" w14:textId="77777777" w:rsidR="00C96B55" w:rsidRPr="00C96B55" w:rsidRDefault="00C96B55" w:rsidP="00C96B55">
      <w:pPr>
        <w:widowControl w:val="0"/>
        <w:spacing w:before="9"/>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6:</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el</w:t>
      </w:r>
      <w:r w:rsidRPr="00C96B55">
        <w:rPr>
          <w:rFonts w:asciiTheme="minorHAnsi" w:eastAsia="Arial" w:hAnsiTheme="minorHAnsi"/>
          <w:spacing w:val="1"/>
          <w:w w:val="105"/>
          <w:lang w:val="en-US" w:eastAsia="en-US"/>
        </w:rPr>
        <w:t>imi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d</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sc</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min</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es</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ect</w:t>
      </w:r>
      <w:r w:rsidRPr="00C96B55">
        <w:rPr>
          <w:rFonts w:asciiTheme="minorHAnsi" w:eastAsia="Arial" w:hAnsiTheme="minorHAnsi"/>
          <w:spacing w:val="-3"/>
          <w:w w:val="105"/>
          <w:lang w:val="en-US" w:eastAsia="en-US"/>
        </w:rPr>
        <w:t xml:space="preserve"> </w:t>
      </w:r>
      <w:r w:rsidRPr="00C96B55">
        <w:rPr>
          <w:rFonts w:asciiTheme="minorHAnsi" w:eastAsia="Arial" w:hAnsiTheme="minorHAnsi"/>
          <w:w w:val="105"/>
          <w:lang w:val="en-US" w:eastAsia="en-US"/>
        </w:rPr>
        <w:t>of</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e</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pl</w:t>
      </w:r>
      <w:r w:rsidRPr="00C96B55">
        <w:rPr>
          <w:rFonts w:asciiTheme="minorHAnsi" w:eastAsia="Arial" w:hAnsiTheme="minorHAnsi"/>
          <w:spacing w:val="1"/>
          <w:w w:val="105"/>
          <w:lang w:val="en-US" w:eastAsia="en-US"/>
        </w:rPr>
        <w:t>o</w:t>
      </w:r>
      <w:r w:rsidRPr="00C96B55">
        <w:rPr>
          <w:rFonts w:asciiTheme="minorHAnsi" w:eastAsia="Arial" w:hAnsiTheme="minorHAnsi"/>
          <w:spacing w:val="-7"/>
          <w:w w:val="105"/>
          <w:lang w:val="en-US" w:eastAsia="en-US"/>
        </w:rPr>
        <w:t>y</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ent</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d</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occup</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w:t>
      </w:r>
      <w:r w:rsidRPr="00C96B55">
        <w:rPr>
          <w:rFonts w:asciiTheme="minorHAnsi" w:eastAsia="Arial" w:hAnsiTheme="minorHAnsi"/>
          <w:spacing w:val="7"/>
          <w:w w:val="105"/>
          <w:lang w:val="en-US" w:eastAsia="en-US"/>
        </w:rPr>
        <w:t>n</w:t>
      </w:r>
      <w:r w:rsidRPr="00C96B55">
        <w:rPr>
          <w:rFonts w:asciiTheme="minorHAnsi" w:eastAsia="Arial" w:hAnsiTheme="minorHAnsi"/>
          <w:w w:val="105"/>
          <w:lang w:val="en-US" w:eastAsia="en-US"/>
        </w:rPr>
        <w:t>.</w:t>
      </w:r>
    </w:p>
    <w:p w14:paraId="39194B3E" w14:textId="77777777" w:rsidR="00C96B55" w:rsidRPr="00C96B55" w:rsidRDefault="00C96B55" w:rsidP="00C96B55">
      <w:pPr>
        <w:widowControl w:val="0"/>
        <w:spacing w:before="3" w:line="200" w:lineRule="exact"/>
        <w:rPr>
          <w:rFonts w:asciiTheme="minorHAnsi" w:eastAsia="Calibri" w:hAnsiTheme="minorHAnsi"/>
          <w:lang w:val="en-US" w:eastAsia="en-US"/>
        </w:rPr>
      </w:pPr>
    </w:p>
    <w:p w14:paraId="1A684D09" w14:textId="77777777" w:rsidR="00C96B55" w:rsidRPr="00C96B55" w:rsidRDefault="00C96B55" w:rsidP="00C96B55">
      <w:pPr>
        <w:widowControl w:val="0"/>
        <w:numPr>
          <w:ilvl w:val="0"/>
          <w:numId w:val="17"/>
        </w:numPr>
        <w:ind w:left="111" w:firstLine="0"/>
        <w:outlineLvl w:val="1"/>
        <w:rPr>
          <w:rFonts w:asciiTheme="minorHAnsi" w:eastAsia="Arial" w:hAnsiTheme="minorHAnsi"/>
          <w:lang w:eastAsia="en-US"/>
        </w:rPr>
      </w:pPr>
      <w:bookmarkStart w:id="48" w:name="_Toc451336309"/>
      <w:r w:rsidRPr="00C96B55">
        <w:rPr>
          <w:rFonts w:asciiTheme="minorHAnsi" w:eastAsia="Arial" w:hAnsiTheme="minorHAnsi"/>
          <w:b/>
          <w:bCs/>
          <w:w w:val="105"/>
          <w:lang w:eastAsia="en-US"/>
        </w:rPr>
        <w:t>E</w:t>
      </w:r>
      <w:r w:rsidRPr="00C96B55">
        <w:rPr>
          <w:rFonts w:asciiTheme="minorHAnsi" w:eastAsia="Arial" w:hAnsiTheme="minorHAnsi"/>
          <w:b/>
          <w:bCs/>
          <w:spacing w:val="2"/>
          <w:w w:val="105"/>
          <w:lang w:eastAsia="en-US"/>
        </w:rPr>
        <w:t>n</w:t>
      </w:r>
      <w:r w:rsidRPr="00C96B55">
        <w:rPr>
          <w:rFonts w:asciiTheme="minorHAnsi" w:eastAsia="Arial" w:hAnsiTheme="minorHAnsi"/>
          <w:b/>
          <w:bCs/>
          <w:spacing w:val="-6"/>
          <w:w w:val="105"/>
          <w:lang w:eastAsia="en-US"/>
        </w:rPr>
        <w:t>v</w:t>
      </w:r>
      <w:r w:rsidRPr="00C96B55">
        <w:rPr>
          <w:rFonts w:asciiTheme="minorHAnsi" w:eastAsia="Arial" w:hAnsiTheme="minorHAnsi"/>
          <w:b/>
          <w:bCs/>
          <w:w w:val="105"/>
          <w:lang w:eastAsia="en-US"/>
        </w:rPr>
        <w:t>i</w:t>
      </w:r>
      <w:r w:rsidRPr="00C96B55">
        <w:rPr>
          <w:rFonts w:asciiTheme="minorHAnsi" w:eastAsia="Arial" w:hAnsiTheme="minorHAnsi"/>
          <w:b/>
          <w:bCs/>
          <w:spacing w:val="-1"/>
          <w:w w:val="105"/>
          <w:lang w:eastAsia="en-US"/>
        </w:rPr>
        <w:t>r</w:t>
      </w:r>
      <w:r w:rsidRPr="00C96B55">
        <w:rPr>
          <w:rFonts w:asciiTheme="minorHAnsi" w:eastAsia="Arial" w:hAnsiTheme="minorHAnsi"/>
          <w:b/>
          <w:bCs/>
          <w:w w:val="105"/>
          <w:lang w:eastAsia="en-US"/>
        </w:rPr>
        <w:t>on</w:t>
      </w:r>
      <w:r w:rsidRPr="00C96B55">
        <w:rPr>
          <w:rFonts w:asciiTheme="minorHAnsi" w:eastAsia="Arial" w:hAnsiTheme="minorHAnsi"/>
          <w:b/>
          <w:bCs/>
          <w:spacing w:val="2"/>
          <w:w w:val="105"/>
          <w:lang w:eastAsia="en-US"/>
        </w:rPr>
        <w:t>m</w:t>
      </w:r>
      <w:r w:rsidRPr="00C96B55">
        <w:rPr>
          <w:rFonts w:asciiTheme="minorHAnsi" w:eastAsia="Arial" w:hAnsiTheme="minorHAnsi"/>
          <w:b/>
          <w:bCs/>
          <w:w w:val="105"/>
          <w:lang w:eastAsia="en-US"/>
        </w:rPr>
        <w:t>ent</w:t>
      </w:r>
      <w:bookmarkEnd w:id="48"/>
    </w:p>
    <w:p w14:paraId="2E601EFF" w14:textId="77777777" w:rsidR="00C96B55" w:rsidRPr="00C96B55" w:rsidRDefault="00C96B55" w:rsidP="00C96B55">
      <w:pPr>
        <w:widowControl w:val="0"/>
        <w:spacing w:before="10" w:line="249" w:lineRule="auto"/>
        <w:ind w:right="1465"/>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8"/>
          <w:w w:val="105"/>
          <w:lang w:val="en-US" w:eastAsia="en-US"/>
        </w:rPr>
        <w:t xml:space="preserve"> </w:t>
      </w:r>
      <w:r w:rsidRPr="00C96B55">
        <w:rPr>
          <w:rFonts w:asciiTheme="minorHAnsi" w:eastAsia="Arial" w:hAnsiTheme="minorHAnsi"/>
          <w:w w:val="105"/>
          <w:lang w:val="en-US" w:eastAsia="en-US"/>
        </w:rPr>
        <w:t>7:</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Bus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sses</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sh</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uld</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su</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po</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t</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a</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ec</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u</w:t>
      </w:r>
      <w:r w:rsidRPr="00C96B55">
        <w:rPr>
          <w:rFonts w:asciiTheme="minorHAnsi" w:eastAsia="Arial" w:hAnsiTheme="minorHAnsi"/>
          <w:spacing w:val="-1"/>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ona</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y</w:t>
      </w:r>
      <w:r w:rsidRPr="00C96B55">
        <w:rPr>
          <w:rFonts w:asciiTheme="minorHAnsi" w:eastAsia="Arial" w:hAnsiTheme="minorHAnsi"/>
          <w:spacing w:val="-8"/>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pp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ach</w:t>
      </w:r>
      <w:r w:rsidRPr="00C96B55">
        <w:rPr>
          <w:rFonts w:asciiTheme="minorHAnsi" w:eastAsia="Arial" w:hAnsiTheme="minorHAnsi"/>
          <w:spacing w:val="-7"/>
          <w:w w:val="105"/>
          <w:lang w:val="en-US" w:eastAsia="en-US"/>
        </w:rPr>
        <w:t xml:space="preserve"> </w:t>
      </w:r>
      <w:r w:rsidRPr="00C96B55">
        <w:rPr>
          <w:rFonts w:asciiTheme="minorHAnsi" w:eastAsia="Arial" w:hAnsiTheme="minorHAnsi"/>
          <w:w w:val="105"/>
          <w:lang w:val="en-US" w:eastAsia="en-US"/>
        </w:rPr>
        <w:t>to</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v</w:t>
      </w:r>
      <w:r w:rsidRPr="00C96B55">
        <w:rPr>
          <w:rFonts w:asciiTheme="minorHAnsi" w:eastAsia="Arial" w:hAnsiTheme="minorHAnsi"/>
          <w:spacing w:val="1"/>
          <w:w w:val="105"/>
          <w:lang w:val="en-US" w:eastAsia="en-US"/>
        </w:rPr>
        <w:t>i</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nme</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l</w:t>
      </w:r>
      <w:r w:rsidRPr="00C96B55">
        <w:rPr>
          <w:rFonts w:asciiTheme="minorHAnsi" w:eastAsia="Arial" w:hAnsiTheme="minorHAnsi"/>
          <w:spacing w:val="-4"/>
          <w:w w:val="105"/>
          <w:lang w:val="en-US" w:eastAsia="en-US"/>
        </w:rPr>
        <w:t xml:space="preserve"> </w:t>
      </w:r>
      <w:r w:rsidRPr="00C96B55">
        <w:rPr>
          <w:rFonts w:asciiTheme="minorHAnsi" w:eastAsia="Arial" w:hAnsiTheme="minorHAnsi"/>
          <w:w w:val="105"/>
          <w:lang w:val="en-US" w:eastAsia="en-US"/>
        </w:rPr>
        <w:t>ch</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ll</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s;</w:t>
      </w:r>
      <w:r w:rsidRPr="00C96B55">
        <w:rPr>
          <w:rFonts w:asciiTheme="minorHAnsi" w:eastAsia="Arial" w:hAnsiTheme="minorHAnsi"/>
          <w:w w:val="104"/>
          <w:lang w:val="en-US" w:eastAsia="en-US"/>
        </w:rPr>
        <w:t xml:space="preserve"> </w:t>
      </w: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8"/>
          <w:w w:val="105"/>
          <w:lang w:val="en-US" w:eastAsia="en-US"/>
        </w:rPr>
        <w:t xml:space="preserve"> </w:t>
      </w:r>
      <w:r w:rsidRPr="00C96B55">
        <w:rPr>
          <w:rFonts w:asciiTheme="minorHAnsi" w:eastAsia="Arial" w:hAnsiTheme="minorHAnsi"/>
          <w:w w:val="105"/>
          <w:lang w:val="en-US" w:eastAsia="en-US"/>
        </w:rPr>
        <w:t>8:</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u</w:t>
      </w:r>
      <w:r w:rsidRPr="00C96B55">
        <w:rPr>
          <w:rFonts w:asciiTheme="minorHAnsi" w:eastAsia="Arial" w:hAnsiTheme="minorHAnsi"/>
          <w:w w:val="105"/>
          <w:lang w:val="en-US" w:eastAsia="en-US"/>
        </w:rPr>
        <w:t>nd</w:t>
      </w:r>
      <w:r w:rsidRPr="00C96B55">
        <w:rPr>
          <w:rFonts w:asciiTheme="minorHAnsi" w:eastAsia="Arial" w:hAnsiTheme="minorHAnsi"/>
          <w:spacing w:val="1"/>
          <w:w w:val="105"/>
          <w:lang w:val="en-US" w:eastAsia="en-US"/>
        </w:rPr>
        <w:t>e</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ke</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nit</w:t>
      </w:r>
      <w:r w:rsidRPr="00C96B55">
        <w:rPr>
          <w:rFonts w:asciiTheme="minorHAnsi" w:eastAsia="Arial" w:hAnsiTheme="minorHAnsi"/>
          <w:spacing w:val="1"/>
          <w:w w:val="105"/>
          <w:lang w:val="en-US" w:eastAsia="en-US"/>
        </w:rPr>
        <w:t>ia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ves</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to</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romo</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e</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g</w:t>
      </w:r>
      <w:r w:rsidRPr="00C96B55">
        <w:rPr>
          <w:rFonts w:asciiTheme="minorHAnsi" w:eastAsia="Arial" w:hAnsiTheme="minorHAnsi"/>
          <w:w w:val="105"/>
          <w:lang w:val="en-US" w:eastAsia="en-US"/>
        </w:rPr>
        <w:t>re</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r</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env</w:t>
      </w:r>
      <w:r w:rsidRPr="00C96B55">
        <w:rPr>
          <w:rFonts w:asciiTheme="minorHAnsi" w:eastAsia="Arial" w:hAnsiTheme="minorHAnsi"/>
          <w:spacing w:val="1"/>
          <w:w w:val="105"/>
          <w:lang w:val="en-US" w:eastAsia="en-US"/>
        </w:rPr>
        <w:t>i</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o</w:t>
      </w:r>
      <w:r w:rsidRPr="00C96B55">
        <w:rPr>
          <w:rFonts w:asciiTheme="minorHAnsi" w:eastAsia="Arial" w:hAnsiTheme="minorHAnsi"/>
          <w:spacing w:val="-1"/>
          <w:w w:val="105"/>
          <w:lang w:val="en-US" w:eastAsia="en-US"/>
        </w:rPr>
        <w:t>n</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l</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esp</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ns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bi</w:t>
      </w:r>
      <w:r w:rsidRPr="00C96B55">
        <w:rPr>
          <w:rFonts w:asciiTheme="minorHAnsi" w:eastAsia="Arial" w:hAnsiTheme="minorHAnsi"/>
          <w:spacing w:val="1"/>
          <w:w w:val="105"/>
          <w:lang w:val="en-US" w:eastAsia="en-US"/>
        </w:rPr>
        <w:t>lit</w:t>
      </w:r>
      <w:r w:rsidRPr="00C96B55">
        <w:rPr>
          <w:rFonts w:asciiTheme="minorHAnsi" w:eastAsia="Arial" w:hAnsiTheme="minorHAnsi"/>
          <w:spacing w:val="-7"/>
          <w:w w:val="105"/>
          <w:lang w:val="en-US" w:eastAsia="en-US"/>
        </w:rPr>
        <w:t>y</w:t>
      </w:r>
      <w:r w:rsidRPr="00C96B55">
        <w:rPr>
          <w:rFonts w:asciiTheme="minorHAnsi" w:eastAsia="Arial" w:hAnsiTheme="minorHAnsi"/>
          <w:w w:val="105"/>
          <w:lang w:val="en-US" w:eastAsia="en-US"/>
        </w:rPr>
        <w:t>;</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d</w:t>
      </w:r>
    </w:p>
    <w:p w14:paraId="3891F67A" w14:textId="77777777" w:rsidR="00C96B55" w:rsidRPr="00C96B55" w:rsidRDefault="00C96B55" w:rsidP="00C96B55">
      <w:pPr>
        <w:widowControl w:val="0"/>
        <w:spacing w:before="2"/>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8"/>
          <w:w w:val="105"/>
          <w:lang w:val="en-US" w:eastAsia="en-US"/>
        </w:rPr>
        <w:t xml:space="preserve"> </w:t>
      </w:r>
      <w:r w:rsidRPr="00C96B55">
        <w:rPr>
          <w:rFonts w:asciiTheme="minorHAnsi" w:eastAsia="Arial" w:hAnsiTheme="minorHAnsi"/>
          <w:w w:val="105"/>
          <w:lang w:val="en-US" w:eastAsia="en-US"/>
        </w:rPr>
        <w:t>9:</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nco</w:t>
      </w:r>
      <w:r w:rsidRPr="00C96B55">
        <w:rPr>
          <w:rFonts w:asciiTheme="minorHAnsi" w:eastAsia="Arial" w:hAnsiTheme="minorHAnsi"/>
          <w:spacing w:val="1"/>
          <w:w w:val="105"/>
          <w:lang w:val="en-US" w:eastAsia="en-US"/>
        </w:rPr>
        <w:t>u</w:t>
      </w:r>
      <w:r w:rsidRPr="00C96B55">
        <w:rPr>
          <w:rFonts w:asciiTheme="minorHAnsi" w:eastAsia="Arial" w:hAnsiTheme="minorHAnsi"/>
          <w:w w:val="105"/>
          <w:lang w:val="en-US" w:eastAsia="en-US"/>
        </w:rPr>
        <w:t>ra</w:t>
      </w:r>
      <w:r w:rsidRPr="00C96B55">
        <w:rPr>
          <w:rFonts w:asciiTheme="minorHAnsi" w:eastAsia="Arial" w:hAnsiTheme="minorHAnsi"/>
          <w:spacing w:val="-1"/>
          <w:w w:val="105"/>
          <w:lang w:val="en-US" w:eastAsia="en-US"/>
        </w:rPr>
        <w:t>g</w:t>
      </w:r>
      <w:r w:rsidRPr="00C96B55">
        <w:rPr>
          <w:rFonts w:asciiTheme="minorHAnsi" w:eastAsia="Arial" w:hAnsiTheme="minorHAnsi"/>
          <w:w w:val="105"/>
          <w:lang w:val="en-US" w:eastAsia="en-US"/>
        </w:rPr>
        <w:t>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h</w:t>
      </w:r>
      <w:r w:rsidRPr="00C96B55">
        <w:rPr>
          <w:rFonts w:asciiTheme="minorHAnsi" w:eastAsia="Arial" w:hAnsiTheme="minorHAnsi"/>
          <w:w w:val="105"/>
          <w:lang w:val="en-US" w:eastAsia="en-US"/>
        </w:rPr>
        <w:t>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d</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velo</w:t>
      </w:r>
      <w:r w:rsidRPr="00C96B55">
        <w:rPr>
          <w:rFonts w:asciiTheme="minorHAnsi" w:eastAsia="Arial" w:hAnsiTheme="minorHAnsi"/>
          <w:spacing w:val="-1"/>
          <w:w w:val="105"/>
          <w:lang w:val="en-US" w:eastAsia="en-US"/>
        </w:rPr>
        <w:t>p</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t</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a</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d</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d</w:t>
      </w:r>
      <w:r w:rsidRPr="00C96B55">
        <w:rPr>
          <w:rFonts w:asciiTheme="minorHAnsi" w:eastAsia="Arial" w:hAnsiTheme="minorHAnsi"/>
          <w:spacing w:val="1"/>
          <w:w w:val="105"/>
          <w:lang w:val="en-US" w:eastAsia="en-US"/>
        </w:rPr>
        <w:t>iff</w:t>
      </w:r>
      <w:r w:rsidRPr="00C96B55">
        <w:rPr>
          <w:rFonts w:asciiTheme="minorHAnsi" w:eastAsia="Arial" w:hAnsiTheme="minorHAnsi"/>
          <w:w w:val="105"/>
          <w:lang w:val="en-US" w:eastAsia="en-US"/>
        </w:rPr>
        <w:t>u</w:t>
      </w:r>
      <w:r w:rsidRPr="00C96B55">
        <w:rPr>
          <w:rFonts w:asciiTheme="minorHAnsi" w:eastAsia="Arial" w:hAnsiTheme="minorHAnsi"/>
          <w:spacing w:val="-2"/>
          <w:w w:val="105"/>
          <w:lang w:val="en-US" w:eastAsia="en-US"/>
        </w:rPr>
        <w:t>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on</w:t>
      </w:r>
      <w:r w:rsidRPr="00C96B55">
        <w:rPr>
          <w:rFonts w:asciiTheme="minorHAnsi" w:eastAsia="Arial" w:hAnsiTheme="minorHAnsi"/>
          <w:spacing w:val="-7"/>
          <w:w w:val="105"/>
          <w:lang w:val="en-US" w:eastAsia="en-US"/>
        </w:rPr>
        <w:t xml:space="preserve"> </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f</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nv</w:t>
      </w:r>
      <w:r w:rsidRPr="00C96B55">
        <w:rPr>
          <w:rFonts w:asciiTheme="minorHAnsi" w:eastAsia="Arial" w:hAnsiTheme="minorHAnsi"/>
          <w:spacing w:val="6"/>
          <w:w w:val="105"/>
          <w:lang w:val="en-US" w:eastAsia="en-US"/>
        </w:rPr>
        <w:t>i</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o</w:t>
      </w:r>
      <w:r w:rsidRPr="00C96B55">
        <w:rPr>
          <w:rFonts w:asciiTheme="minorHAnsi" w:eastAsia="Arial" w:hAnsiTheme="minorHAnsi"/>
          <w:spacing w:val="-1"/>
          <w:w w:val="105"/>
          <w:lang w:val="en-US" w:eastAsia="en-US"/>
        </w:rPr>
        <w:t>n</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e</w:t>
      </w:r>
      <w:r w:rsidRPr="00C96B55">
        <w:rPr>
          <w:rFonts w:asciiTheme="minorHAnsi" w:eastAsia="Arial" w:hAnsiTheme="minorHAnsi"/>
          <w:spacing w:val="-1"/>
          <w:w w:val="105"/>
          <w:lang w:val="en-US" w:eastAsia="en-US"/>
        </w:rPr>
        <w:t>n</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al</w:t>
      </w:r>
      <w:r w:rsidRPr="00C96B55">
        <w:rPr>
          <w:rFonts w:asciiTheme="minorHAnsi" w:eastAsia="Arial" w:hAnsiTheme="minorHAnsi"/>
          <w:spacing w:val="3"/>
          <w:w w:val="105"/>
          <w:lang w:val="en-US" w:eastAsia="en-US"/>
        </w:rPr>
        <w:t>l</w:t>
      </w:r>
      <w:r w:rsidRPr="00C96B55">
        <w:rPr>
          <w:rFonts w:asciiTheme="minorHAnsi" w:eastAsia="Arial" w:hAnsiTheme="minorHAnsi"/>
          <w:w w:val="105"/>
          <w:lang w:val="en-US" w:eastAsia="en-US"/>
        </w:rPr>
        <w:t>y</w:t>
      </w:r>
      <w:r w:rsidRPr="00C96B55">
        <w:rPr>
          <w:rFonts w:asciiTheme="minorHAnsi" w:eastAsia="Arial" w:hAnsiTheme="minorHAnsi"/>
          <w:spacing w:val="-11"/>
          <w:w w:val="105"/>
          <w:lang w:val="en-US" w:eastAsia="en-US"/>
        </w:rPr>
        <w:t xml:space="preserve"> </w:t>
      </w:r>
      <w:r w:rsidRPr="00C96B55">
        <w:rPr>
          <w:rFonts w:asciiTheme="minorHAnsi" w:eastAsia="Arial" w:hAnsiTheme="minorHAnsi"/>
          <w:spacing w:val="1"/>
          <w:w w:val="105"/>
          <w:lang w:val="en-US" w:eastAsia="en-US"/>
        </w:rPr>
        <w:t>f</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ie</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d</w:t>
      </w:r>
      <w:r w:rsidRPr="00C96B55">
        <w:rPr>
          <w:rFonts w:asciiTheme="minorHAnsi" w:eastAsia="Arial" w:hAnsiTheme="minorHAnsi"/>
          <w:spacing w:val="3"/>
          <w:w w:val="105"/>
          <w:lang w:val="en-US" w:eastAsia="en-US"/>
        </w:rPr>
        <w:t>l</w:t>
      </w:r>
      <w:r w:rsidRPr="00C96B55">
        <w:rPr>
          <w:rFonts w:asciiTheme="minorHAnsi" w:eastAsia="Arial" w:hAnsiTheme="minorHAnsi"/>
          <w:w w:val="105"/>
          <w:lang w:val="en-US" w:eastAsia="en-US"/>
        </w:rPr>
        <w:t>y</w:t>
      </w:r>
      <w:r w:rsidRPr="00C96B55">
        <w:rPr>
          <w:rFonts w:asciiTheme="minorHAnsi" w:eastAsia="Arial" w:hAnsiTheme="minorHAnsi"/>
          <w:spacing w:val="-10"/>
          <w:w w:val="105"/>
          <w:lang w:val="en-US" w:eastAsia="en-US"/>
        </w:rPr>
        <w:t xml:space="preserve"> </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ech</w:t>
      </w:r>
      <w:r w:rsidRPr="00C96B55">
        <w:rPr>
          <w:rFonts w:asciiTheme="minorHAnsi" w:eastAsia="Arial" w:hAnsiTheme="minorHAnsi"/>
          <w:spacing w:val="-1"/>
          <w:w w:val="105"/>
          <w:lang w:val="en-US" w:eastAsia="en-US"/>
        </w:rPr>
        <w:t>n</w:t>
      </w:r>
      <w:r w:rsidRPr="00C96B55">
        <w:rPr>
          <w:rFonts w:asciiTheme="minorHAnsi" w:eastAsia="Arial" w:hAnsiTheme="minorHAnsi"/>
          <w:w w:val="105"/>
          <w:lang w:val="en-US" w:eastAsia="en-US"/>
        </w:rPr>
        <w:t>olo</w:t>
      </w:r>
      <w:r w:rsidRPr="00C96B55">
        <w:rPr>
          <w:rFonts w:asciiTheme="minorHAnsi" w:eastAsia="Arial" w:hAnsiTheme="minorHAnsi"/>
          <w:spacing w:val="-1"/>
          <w:w w:val="105"/>
          <w:lang w:val="en-US" w:eastAsia="en-US"/>
        </w:rPr>
        <w:t>g</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es.</w:t>
      </w:r>
    </w:p>
    <w:p w14:paraId="52A977FE" w14:textId="77777777" w:rsidR="00C96B55" w:rsidRPr="00C96B55" w:rsidRDefault="00C96B55" w:rsidP="00C96B55">
      <w:pPr>
        <w:widowControl w:val="0"/>
        <w:spacing w:before="3" w:line="200" w:lineRule="exact"/>
        <w:rPr>
          <w:rFonts w:asciiTheme="minorHAnsi" w:eastAsia="Calibri" w:hAnsiTheme="minorHAnsi"/>
          <w:lang w:val="en-US" w:eastAsia="en-US"/>
        </w:rPr>
      </w:pPr>
    </w:p>
    <w:p w14:paraId="4A6D24AA" w14:textId="77777777" w:rsidR="00C96B55" w:rsidRPr="00C96B55" w:rsidRDefault="00C96B55" w:rsidP="00C96B55">
      <w:pPr>
        <w:widowControl w:val="0"/>
        <w:numPr>
          <w:ilvl w:val="0"/>
          <w:numId w:val="17"/>
        </w:numPr>
        <w:ind w:left="111" w:firstLine="0"/>
        <w:outlineLvl w:val="1"/>
        <w:rPr>
          <w:rFonts w:asciiTheme="minorHAnsi" w:eastAsia="Arial" w:hAnsiTheme="minorHAnsi"/>
          <w:lang w:eastAsia="en-US"/>
        </w:rPr>
      </w:pPr>
      <w:bookmarkStart w:id="49" w:name="_Toc451336310"/>
      <w:r w:rsidRPr="00C96B55">
        <w:rPr>
          <w:rFonts w:asciiTheme="minorHAnsi" w:eastAsia="Arial" w:hAnsiTheme="minorHAnsi"/>
          <w:b/>
          <w:bCs/>
          <w:spacing w:val="-2"/>
          <w:w w:val="105"/>
          <w:lang w:eastAsia="en-US"/>
        </w:rPr>
        <w:t>A</w:t>
      </w:r>
      <w:r w:rsidRPr="00C96B55">
        <w:rPr>
          <w:rFonts w:asciiTheme="minorHAnsi" w:eastAsia="Arial" w:hAnsiTheme="minorHAnsi"/>
          <w:b/>
          <w:bCs/>
          <w:spacing w:val="2"/>
          <w:w w:val="105"/>
          <w:lang w:eastAsia="en-US"/>
        </w:rPr>
        <w:t>n</w:t>
      </w:r>
      <w:r w:rsidRPr="00C96B55">
        <w:rPr>
          <w:rFonts w:asciiTheme="minorHAnsi" w:eastAsia="Arial" w:hAnsiTheme="minorHAnsi"/>
          <w:b/>
          <w:bCs/>
          <w:spacing w:val="-2"/>
          <w:w w:val="105"/>
          <w:lang w:eastAsia="en-US"/>
        </w:rPr>
        <w:t>t</w:t>
      </w:r>
      <w:r w:rsidRPr="00C96B55">
        <w:rPr>
          <w:rFonts w:asciiTheme="minorHAnsi" w:eastAsia="Arial" w:hAnsiTheme="minorHAnsi"/>
          <w:b/>
          <w:bCs/>
          <w:spacing w:val="1"/>
          <w:w w:val="105"/>
          <w:lang w:eastAsia="en-US"/>
        </w:rPr>
        <w:t>i</w:t>
      </w:r>
      <w:r w:rsidRPr="00C96B55">
        <w:rPr>
          <w:rFonts w:asciiTheme="minorHAnsi" w:eastAsia="Arial" w:hAnsiTheme="minorHAnsi"/>
          <w:b/>
          <w:bCs/>
          <w:spacing w:val="-2"/>
          <w:w w:val="105"/>
          <w:lang w:eastAsia="en-US"/>
        </w:rPr>
        <w:t>-</w:t>
      </w:r>
      <w:proofErr w:type="spellStart"/>
      <w:r w:rsidRPr="00C96B55">
        <w:rPr>
          <w:rFonts w:asciiTheme="minorHAnsi" w:eastAsia="Arial" w:hAnsiTheme="minorHAnsi"/>
          <w:b/>
          <w:bCs/>
          <w:spacing w:val="1"/>
          <w:w w:val="105"/>
          <w:lang w:eastAsia="en-US"/>
        </w:rPr>
        <w:t>C</w:t>
      </w:r>
      <w:r w:rsidRPr="00C96B55">
        <w:rPr>
          <w:rFonts w:asciiTheme="minorHAnsi" w:eastAsia="Arial" w:hAnsiTheme="minorHAnsi"/>
          <w:b/>
          <w:bCs/>
          <w:w w:val="105"/>
          <w:lang w:eastAsia="en-US"/>
        </w:rPr>
        <w:t>or</w:t>
      </w:r>
      <w:r w:rsidRPr="00C96B55">
        <w:rPr>
          <w:rFonts w:asciiTheme="minorHAnsi" w:eastAsia="Arial" w:hAnsiTheme="minorHAnsi"/>
          <w:b/>
          <w:bCs/>
          <w:spacing w:val="-2"/>
          <w:w w:val="105"/>
          <w:lang w:eastAsia="en-US"/>
        </w:rPr>
        <w:t>r</w:t>
      </w:r>
      <w:r w:rsidRPr="00C96B55">
        <w:rPr>
          <w:rFonts w:asciiTheme="minorHAnsi" w:eastAsia="Arial" w:hAnsiTheme="minorHAnsi"/>
          <w:b/>
          <w:bCs/>
          <w:w w:val="105"/>
          <w:lang w:eastAsia="en-US"/>
        </w:rPr>
        <w:t>up</w:t>
      </w:r>
      <w:r w:rsidRPr="00C96B55">
        <w:rPr>
          <w:rFonts w:asciiTheme="minorHAnsi" w:eastAsia="Arial" w:hAnsiTheme="minorHAnsi"/>
          <w:b/>
          <w:bCs/>
          <w:spacing w:val="-2"/>
          <w:w w:val="105"/>
          <w:lang w:eastAsia="en-US"/>
        </w:rPr>
        <w:t>t</w:t>
      </w:r>
      <w:r w:rsidRPr="00C96B55">
        <w:rPr>
          <w:rFonts w:asciiTheme="minorHAnsi" w:eastAsia="Arial" w:hAnsiTheme="minorHAnsi"/>
          <w:b/>
          <w:bCs/>
          <w:w w:val="105"/>
          <w:lang w:eastAsia="en-US"/>
        </w:rPr>
        <w:t>ion</w:t>
      </w:r>
      <w:bookmarkEnd w:id="49"/>
      <w:proofErr w:type="spellEnd"/>
    </w:p>
    <w:p w14:paraId="58245BFB" w14:textId="77777777" w:rsidR="00C96B55" w:rsidRPr="00C96B55" w:rsidRDefault="00C96B55" w:rsidP="00C96B55">
      <w:pPr>
        <w:widowControl w:val="0"/>
        <w:spacing w:before="10"/>
        <w:rPr>
          <w:rFonts w:asciiTheme="minorHAnsi" w:eastAsia="Arial" w:hAnsiTheme="minorHAnsi"/>
          <w:lang w:val="en-US" w:eastAsia="en-US"/>
        </w:rPr>
      </w:pPr>
      <w:r w:rsidRPr="00C96B55">
        <w:rPr>
          <w:rFonts w:asciiTheme="minorHAnsi" w:eastAsia="Arial" w:hAnsiTheme="minorHAnsi"/>
          <w:w w:val="105"/>
          <w:lang w:val="en-US" w:eastAsia="en-US"/>
        </w:rPr>
        <w:t>P</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nc</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ple</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1</w:t>
      </w:r>
      <w:r w:rsidRPr="00C96B55">
        <w:rPr>
          <w:rFonts w:asciiTheme="minorHAnsi" w:eastAsia="Arial" w:hAnsiTheme="minorHAnsi"/>
          <w:spacing w:val="-1"/>
          <w:w w:val="105"/>
          <w:lang w:val="en-US" w:eastAsia="en-US"/>
        </w:rPr>
        <w:t>0</w:t>
      </w:r>
      <w:r w:rsidRPr="00C96B55">
        <w:rPr>
          <w:rFonts w:asciiTheme="minorHAnsi" w:eastAsia="Arial" w:hAnsiTheme="minorHAnsi"/>
          <w:w w:val="105"/>
          <w:lang w:val="en-US" w:eastAsia="en-US"/>
        </w:rPr>
        <w:t>:</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Bus</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1"/>
          <w:w w:val="105"/>
          <w:lang w:val="en-US" w:eastAsia="en-US"/>
        </w:rPr>
        <w:t>e</w:t>
      </w:r>
      <w:r w:rsidRPr="00C96B55">
        <w:rPr>
          <w:rFonts w:asciiTheme="minorHAnsi" w:eastAsia="Arial" w:hAnsiTheme="minorHAnsi"/>
          <w:w w:val="105"/>
          <w:lang w:val="en-US" w:eastAsia="en-US"/>
        </w:rPr>
        <w:t>sses</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sh</w:t>
      </w:r>
      <w:r w:rsidRPr="00C96B55">
        <w:rPr>
          <w:rFonts w:asciiTheme="minorHAnsi" w:eastAsia="Arial" w:hAnsiTheme="minorHAnsi"/>
          <w:spacing w:val="-1"/>
          <w:w w:val="105"/>
          <w:lang w:val="en-US" w:eastAsia="en-US"/>
        </w:rPr>
        <w:t>o</w:t>
      </w:r>
      <w:r w:rsidRPr="00C96B55">
        <w:rPr>
          <w:rFonts w:asciiTheme="minorHAnsi" w:eastAsia="Arial" w:hAnsiTheme="minorHAnsi"/>
          <w:w w:val="105"/>
          <w:lang w:val="en-US" w:eastAsia="en-US"/>
        </w:rPr>
        <w:t>uld</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2"/>
          <w:w w:val="105"/>
          <w:lang w:val="en-US" w:eastAsia="en-US"/>
        </w:rPr>
        <w:t>w</w:t>
      </w:r>
      <w:r w:rsidRPr="00C96B55">
        <w:rPr>
          <w:rFonts w:asciiTheme="minorHAnsi" w:eastAsia="Arial" w:hAnsiTheme="minorHAnsi"/>
          <w:spacing w:val="1"/>
          <w:w w:val="105"/>
          <w:lang w:val="en-US" w:eastAsia="en-US"/>
        </w:rPr>
        <w:t>o</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k</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a</w:t>
      </w:r>
      <w:r w:rsidRPr="00C96B55">
        <w:rPr>
          <w:rFonts w:asciiTheme="minorHAnsi" w:eastAsia="Arial" w:hAnsiTheme="minorHAnsi"/>
          <w:w w:val="105"/>
          <w:lang w:val="en-US" w:eastAsia="en-US"/>
        </w:rPr>
        <w:t>g</w:t>
      </w:r>
      <w:r w:rsidRPr="00C96B55">
        <w:rPr>
          <w:rFonts w:asciiTheme="minorHAnsi" w:eastAsia="Arial" w:hAnsiTheme="minorHAnsi"/>
          <w:spacing w:val="-1"/>
          <w:w w:val="105"/>
          <w:lang w:val="en-US" w:eastAsia="en-US"/>
        </w:rPr>
        <w:t>a</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nst</w:t>
      </w:r>
      <w:r w:rsidRPr="00C96B55">
        <w:rPr>
          <w:rFonts w:asciiTheme="minorHAnsi" w:eastAsia="Arial" w:hAnsiTheme="minorHAnsi"/>
          <w:spacing w:val="-5"/>
          <w:w w:val="105"/>
          <w:lang w:val="en-US" w:eastAsia="en-US"/>
        </w:rPr>
        <w:t xml:space="preserve"> </w:t>
      </w:r>
      <w:r w:rsidRPr="00C96B55">
        <w:rPr>
          <w:rFonts w:asciiTheme="minorHAnsi" w:eastAsia="Arial" w:hAnsiTheme="minorHAnsi"/>
          <w:w w:val="105"/>
          <w:lang w:val="en-US" w:eastAsia="en-US"/>
        </w:rPr>
        <w:t>cor</w:t>
      </w:r>
      <w:r w:rsidRPr="00C96B55">
        <w:rPr>
          <w:rFonts w:asciiTheme="minorHAnsi" w:eastAsia="Arial" w:hAnsiTheme="minorHAnsi"/>
          <w:spacing w:val="1"/>
          <w:w w:val="105"/>
          <w:lang w:val="en-US" w:eastAsia="en-US"/>
        </w:rPr>
        <w:t>r</w:t>
      </w:r>
      <w:r w:rsidRPr="00C96B55">
        <w:rPr>
          <w:rFonts w:asciiTheme="minorHAnsi" w:eastAsia="Arial" w:hAnsiTheme="minorHAnsi"/>
          <w:w w:val="105"/>
          <w:lang w:val="en-US" w:eastAsia="en-US"/>
        </w:rPr>
        <w:t>u</w:t>
      </w:r>
      <w:r w:rsidRPr="00C96B55">
        <w:rPr>
          <w:rFonts w:asciiTheme="minorHAnsi" w:eastAsia="Arial" w:hAnsiTheme="minorHAnsi"/>
          <w:spacing w:val="-1"/>
          <w:w w:val="105"/>
          <w:lang w:val="en-US" w:eastAsia="en-US"/>
        </w:rPr>
        <w:t>p</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io</w:t>
      </w:r>
      <w:r w:rsidRPr="00C96B55">
        <w:rPr>
          <w:rFonts w:asciiTheme="minorHAnsi" w:eastAsia="Arial" w:hAnsiTheme="minorHAnsi"/>
          <w:w w:val="105"/>
          <w:lang w:val="en-US" w:eastAsia="en-US"/>
        </w:rPr>
        <w:t>n</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all</w:t>
      </w:r>
      <w:r w:rsidRPr="00C96B55">
        <w:rPr>
          <w:rFonts w:asciiTheme="minorHAnsi" w:eastAsia="Arial" w:hAnsiTheme="minorHAnsi"/>
          <w:spacing w:val="-4"/>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ts</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f</w:t>
      </w:r>
      <w:r w:rsidRPr="00C96B55">
        <w:rPr>
          <w:rFonts w:asciiTheme="minorHAnsi" w:eastAsia="Arial" w:hAnsiTheme="minorHAnsi"/>
          <w:w w:val="105"/>
          <w:lang w:val="en-US" w:eastAsia="en-US"/>
        </w:rPr>
        <w:t>o</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m</w:t>
      </w:r>
      <w:r w:rsidRPr="00C96B55">
        <w:rPr>
          <w:rFonts w:asciiTheme="minorHAnsi" w:eastAsia="Arial" w:hAnsiTheme="minorHAnsi"/>
          <w:w w:val="105"/>
          <w:lang w:val="en-US" w:eastAsia="en-US"/>
        </w:rPr>
        <w:t>s,</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w:t>
      </w:r>
      <w:r w:rsidRPr="00C96B55">
        <w:rPr>
          <w:rFonts w:asciiTheme="minorHAnsi" w:eastAsia="Arial" w:hAnsiTheme="minorHAnsi"/>
          <w:spacing w:val="-2"/>
          <w:w w:val="105"/>
          <w:lang w:val="en-US" w:eastAsia="en-US"/>
        </w:rPr>
        <w:t>c</w:t>
      </w:r>
      <w:r w:rsidRPr="00C96B55">
        <w:rPr>
          <w:rFonts w:asciiTheme="minorHAnsi" w:eastAsia="Arial" w:hAnsiTheme="minorHAnsi"/>
          <w:spacing w:val="1"/>
          <w:w w:val="105"/>
          <w:lang w:val="en-US" w:eastAsia="en-US"/>
        </w:rPr>
        <w:t>l</w:t>
      </w:r>
      <w:r w:rsidRPr="00C96B55">
        <w:rPr>
          <w:rFonts w:asciiTheme="minorHAnsi" w:eastAsia="Arial" w:hAnsiTheme="minorHAnsi"/>
          <w:w w:val="105"/>
          <w:lang w:val="en-US" w:eastAsia="en-US"/>
        </w:rPr>
        <w:t>u</w:t>
      </w:r>
      <w:r w:rsidRPr="00C96B55">
        <w:rPr>
          <w:rFonts w:asciiTheme="minorHAnsi" w:eastAsia="Arial" w:hAnsiTheme="minorHAnsi"/>
          <w:spacing w:val="-1"/>
          <w:w w:val="105"/>
          <w:lang w:val="en-US" w:eastAsia="en-US"/>
        </w:rPr>
        <w:t>d</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ng</w:t>
      </w:r>
      <w:r w:rsidRPr="00C96B55">
        <w:rPr>
          <w:rFonts w:asciiTheme="minorHAnsi" w:eastAsia="Arial" w:hAnsiTheme="minorHAnsi"/>
          <w:spacing w:val="-5"/>
          <w:w w:val="105"/>
          <w:lang w:val="en-US" w:eastAsia="en-US"/>
        </w:rPr>
        <w:t xml:space="preserve"> </w:t>
      </w:r>
      <w:r w:rsidRPr="00C96B55">
        <w:rPr>
          <w:rFonts w:asciiTheme="minorHAnsi" w:eastAsia="Arial" w:hAnsiTheme="minorHAnsi"/>
          <w:spacing w:val="1"/>
          <w:w w:val="105"/>
          <w:lang w:val="en-US" w:eastAsia="en-US"/>
        </w:rPr>
        <w:t>e</w:t>
      </w:r>
      <w:r w:rsidRPr="00C96B55">
        <w:rPr>
          <w:rFonts w:asciiTheme="minorHAnsi" w:eastAsia="Arial" w:hAnsiTheme="minorHAnsi"/>
          <w:spacing w:val="-5"/>
          <w:w w:val="105"/>
          <w:lang w:val="en-US" w:eastAsia="en-US"/>
        </w:rPr>
        <w:t>x</w:t>
      </w:r>
      <w:r w:rsidRPr="00C96B55">
        <w:rPr>
          <w:rFonts w:asciiTheme="minorHAnsi" w:eastAsia="Arial" w:hAnsiTheme="minorHAnsi"/>
          <w:spacing w:val="1"/>
          <w:w w:val="105"/>
          <w:lang w:val="en-US" w:eastAsia="en-US"/>
        </w:rPr>
        <w:t>t</w:t>
      </w:r>
      <w:r w:rsidRPr="00C96B55">
        <w:rPr>
          <w:rFonts w:asciiTheme="minorHAnsi" w:eastAsia="Arial" w:hAnsiTheme="minorHAnsi"/>
          <w:w w:val="105"/>
          <w:lang w:val="en-US" w:eastAsia="en-US"/>
        </w:rPr>
        <w:t>o</w:t>
      </w:r>
      <w:r w:rsidRPr="00C96B55">
        <w:rPr>
          <w:rFonts w:asciiTheme="minorHAnsi" w:eastAsia="Arial" w:hAnsiTheme="minorHAnsi"/>
          <w:spacing w:val="-2"/>
          <w:w w:val="105"/>
          <w:lang w:val="en-US" w:eastAsia="en-US"/>
        </w:rPr>
        <w:t>r</w:t>
      </w:r>
      <w:r w:rsidRPr="00C96B55">
        <w:rPr>
          <w:rFonts w:asciiTheme="minorHAnsi" w:eastAsia="Arial" w:hAnsiTheme="minorHAnsi"/>
          <w:w w:val="105"/>
          <w:lang w:val="en-US" w:eastAsia="en-US"/>
        </w:rPr>
        <w:t>t</w:t>
      </w:r>
      <w:r w:rsidRPr="00C96B55">
        <w:rPr>
          <w:rFonts w:asciiTheme="minorHAnsi" w:eastAsia="Arial" w:hAnsiTheme="minorHAnsi"/>
          <w:spacing w:val="1"/>
          <w:w w:val="105"/>
          <w:lang w:val="en-US" w:eastAsia="en-US"/>
        </w:rPr>
        <w:t>io</w:t>
      </w:r>
      <w:r w:rsidRPr="00C96B55">
        <w:rPr>
          <w:rFonts w:asciiTheme="minorHAnsi" w:eastAsia="Arial" w:hAnsiTheme="minorHAnsi"/>
          <w:w w:val="105"/>
          <w:lang w:val="en-US" w:eastAsia="en-US"/>
        </w:rPr>
        <w:t>n</w:t>
      </w:r>
      <w:r w:rsidRPr="00C96B55">
        <w:rPr>
          <w:rFonts w:asciiTheme="minorHAnsi" w:eastAsia="Arial" w:hAnsiTheme="minorHAnsi"/>
          <w:spacing w:val="-6"/>
          <w:w w:val="105"/>
          <w:lang w:val="en-US" w:eastAsia="en-US"/>
        </w:rPr>
        <w:t xml:space="preserve"> </w:t>
      </w:r>
      <w:r w:rsidRPr="00C96B55">
        <w:rPr>
          <w:rFonts w:asciiTheme="minorHAnsi" w:eastAsia="Arial" w:hAnsiTheme="minorHAnsi"/>
          <w:w w:val="105"/>
          <w:lang w:val="en-US" w:eastAsia="en-US"/>
        </w:rPr>
        <w:t>and</w:t>
      </w:r>
      <w:r w:rsidRPr="00C96B55">
        <w:rPr>
          <w:rFonts w:asciiTheme="minorHAnsi" w:eastAsia="Arial" w:hAnsiTheme="minorHAnsi"/>
          <w:spacing w:val="-6"/>
          <w:w w:val="105"/>
          <w:lang w:val="en-US" w:eastAsia="en-US"/>
        </w:rPr>
        <w:t xml:space="preserve"> </w:t>
      </w:r>
      <w:r w:rsidRPr="00C96B55">
        <w:rPr>
          <w:rFonts w:asciiTheme="minorHAnsi" w:eastAsia="Arial" w:hAnsiTheme="minorHAnsi"/>
          <w:spacing w:val="1"/>
          <w:w w:val="105"/>
          <w:lang w:val="en-US" w:eastAsia="en-US"/>
        </w:rPr>
        <w:t>b</w:t>
      </w:r>
      <w:r w:rsidRPr="00C96B55">
        <w:rPr>
          <w:rFonts w:asciiTheme="minorHAnsi" w:eastAsia="Arial" w:hAnsiTheme="minorHAnsi"/>
          <w:spacing w:val="-2"/>
          <w:w w:val="105"/>
          <w:lang w:val="en-US" w:eastAsia="en-US"/>
        </w:rPr>
        <w:t>r</w:t>
      </w:r>
      <w:r w:rsidRPr="00C96B55">
        <w:rPr>
          <w:rFonts w:asciiTheme="minorHAnsi" w:eastAsia="Arial" w:hAnsiTheme="minorHAnsi"/>
          <w:spacing w:val="1"/>
          <w:w w:val="105"/>
          <w:lang w:val="en-US" w:eastAsia="en-US"/>
        </w:rPr>
        <w:t>i</w:t>
      </w:r>
      <w:r w:rsidRPr="00C96B55">
        <w:rPr>
          <w:rFonts w:asciiTheme="minorHAnsi" w:eastAsia="Arial" w:hAnsiTheme="minorHAnsi"/>
          <w:w w:val="105"/>
          <w:lang w:val="en-US" w:eastAsia="en-US"/>
        </w:rPr>
        <w:t>be</w:t>
      </w:r>
      <w:r w:rsidRPr="00C96B55">
        <w:rPr>
          <w:rFonts w:asciiTheme="minorHAnsi" w:eastAsia="Arial" w:hAnsiTheme="minorHAnsi"/>
          <w:spacing w:val="2"/>
          <w:w w:val="105"/>
          <w:lang w:val="en-US" w:eastAsia="en-US"/>
        </w:rPr>
        <w:t>r</w:t>
      </w:r>
      <w:r w:rsidRPr="00C96B55">
        <w:rPr>
          <w:rFonts w:asciiTheme="minorHAnsi" w:eastAsia="Arial" w:hAnsiTheme="minorHAnsi"/>
          <w:spacing w:val="-5"/>
          <w:w w:val="105"/>
          <w:lang w:val="en-US" w:eastAsia="en-US"/>
        </w:rPr>
        <w:t>y</w:t>
      </w:r>
      <w:r w:rsidRPr="00C96B55">
        <w:rPr>
          <w:rFonts w:asciiTheme="minorHAnsi" w:eastAsia="Arial" w:hAnsiTheme="minorHAnsi"/>
          <w:w w:val="105"/>
          <w:lang w:val="en-US" w:eastAsia="en-US"/>
        </w:rPr>
        <w:t>.</w:t>
      </w:r>
    </w:p>
    <w:p w14:paraId="05E99E4E" w14:textId="77777777" w:rsidR="00C96B55" w:rsidRPr="00C96B55" w:rsidRDefault="00C96B55" w:rsidP="00C96B55">
      <w:pPr>
        <w:widowControl w:val="0"/>
        <w:spacing w:line="200" w:lineRule="exact"/>
        <w:rPr>
          <w:rFonts w:asciiTheme="minorHAnsi" w:eastAsia="Calibri" w:hAnsiTheme="minorHAnsi"/>
          <w:lang w:val="en-US" w:eastAsia="en-US"/>
        </w:rPr>
      </w:pPr>
    </w:p>
    <w:p w14:paraId="6E6ABBF3" w14:textId="77777777" w:rsidR="00C96B55" w:rsidRPr="00C96B55" w:rsidRDefault="00C96B55" w:rsidP="00C96B55">
      <w:pPr>
        <w:widowControl w:val="0"/>
        <w:spacing w:line="200" w:lineRule="exact"/>
        <w:rPr>
          <w:rFonts w:asciiTheme="minorHAnsi" w:eastAsia="Calibri" w:hAnsiTheme="minorHAnsi"/>
          <w:lang w:val="en-US" w:eastAsia="en-US"/>
        </w:rPr>
      </w:pPr>
    </w:p>
    <w:p w14:paraId="0FB93A2A" w14:textId="77777777" w:rsidR="00C96B55" w:rsidRPr="00C96B55" w:rsidRDefault="00C96B55" w:rsidP="00C96B55">
      <w:pPr>
        <w:widowControl w:val="0"/>
        <w:spacing w:line="200" w:lineRule="exact"/>
        <w:rPr>
          <w:rFonts w:asciiTheme="minorHAnsi" w:eastAsia="Calibri" w:hAnsiTheme="minorHAnsi"/>
          <w:lang w:val="en-US" w:eastAsia="en-US"/>
        </w:rPr>
      </w:pPr>
    </w:p>
    <w:p w14:paraId="4FF90B7D" w14:textId="77777777" w:rsidR="00C96B55" w:rsidRPr="00C96B55" w:rsidRDefault="00C96B55" w:rsidP="00C96B55">
      <w:pPr>
        <w:widowControl w:val="0"/>
        <w:spacing w:line="200" w:lineRule="exact"/>
        <w:rPr>
          <w:rFonts w:asciiTheme="minorHAnsi" w:eastAsia="Calibri" w:hAnsiTheme="minorHAnsi"/>
          <w:lang w:val="en-US" w:eastAsia="en-US"/>
        </w:rPr>
      </w:pPr>
    </w:p>
    <w:p w14:paraId="203A9706" w14:textId="77777777" w:rsidR="00C96B55" w:rsidRPr="00C96B55" w:rsidRDefault="00C96B55" w:rsidP="00C96B55">
      <w:pPr>
        <w:widowControl w:val="0"/>
        <w:spacing w:line="200" w:lineRule="exact"/>
        <w:rPr>
          <w:rFonts w:asciiTheme="minorHAnsi" w:eastAsia="Calibri" w:hAnsiTheme="minorHAnsi"/>
          <w:lang w:val="en-US" w:eastAsia="en-US"/>
        </w:rPr>
      </w:pPr>
    </w:p>
    <w:p w14:paraId="02C08824" w14:textId="77777777" w:rsidR="00C96B55" w:rsidRPr="00C96B55" w:rsidRDefault="00C96B55" w:rsidP="00C96B55">
      <w:pPr>
        <w:widowControl w:val="0"/>
        <w:spacing w:line="200" w:lineRule="exact"/>
        <w:rPr>
          <w:rFonts w:asciiTheme="minorHAnsi" w:eastAsia="Calibri" w:hAnsiTheme="minorHAnsi"/>
          <w:lang w:val="en-US" w:eastAsia="en-US"/>
        </w:rPr>
      </w:pPr>
    </w:p>
    <w:p w14:paraId="2F338114" w14:textId="77777777" w:rsidR="00C96B55" w:rsidRPr="00C96B55" w:rsidRDefault="00C96B55" w:rsidP="00C96B55">
      <w:pPr>
        <w:widowControl w:val="0"/>
        <w:spacing w:line="200" w:lineRule="exact"/>
        <w:rPr>
          <w:rFonts w:asciiTheme="minorHAnsi" w:eastAsia="Calibri" w:hAnsiTheme="minorHAnsi"/>
          <w:lang w:val="en-US" w:eastAsia="en-US"/>
        </w:rPr>
      </w:pPr>
    </w:p>
    <w:p w14:paraId="65EBB85A" w14:textId="77777777" w:rsidR="00C96B55" w:rsidRPr="00C96B55" w:rsidRDefault="00C96B55" w:rsidP="00C96B55">
      <w:pPr>
        <w:widowControl w:val="0"/>
        <w:spacing w:line="200" w:lineRule="exact"/>
        <w:rPr>
          <w:rFonts w:asciiTheme="minorHAnsi" w:eastAsia="Calibri" w:hAnsiTheme="minorHAnsi"/>
          <w:lang w:val="en-US" w:eastAsia="en-US"/>
        </w:rPr>
      </w:pPr>
    </w:p>
    <w:p w14:paraId="1F0C4E9B" w14:textId="77777777" w:rsidR="00C96B55" w:rsidRPr="00C96B55" w:rsidRDefault="00C96B55" w:rsidP="00C96B55">
      <w:pPr>
        <w:widowControl w:val="0"/>
        <w:spacing w:line="200" w:lineRule="exact"/>
        <w:rPr>
          <w:rFonts w:asciiTheme="minorHAnsi" w:eastAsia="Calibri" w:hAnsiTheme="minorHAnsi"/>
          <w:lang w:val="en-US" w:eastAsia="en-US"/>
        </w:rPr>
      </w:pPr>
    </w:p>
    <w:p w14:paraId="36305817" w14:textId="77777777" w:rsidR="00C96B55" w:rsidRPr="00C96B55" w:rsidRDefault="00C96B55" w:rsidP="00C96B55">
      <w:pPr>
        <w:widowControl w:val="0"/>
        <w:spacing w:line="200" w:lineRule="exact"/>
        <w:rPr>
          <w:rFonts w:asciiTheme="minorHAnsi" w:eastAsia="Calibri" w:hAnsiTheme="minorHAnsi"/>
          <w:lang w:val="en-US" w:eastAsia="en-US"/>
        </w:rPr>
      </w:pPr>
    </w:p>
    <w:p w14:paraId="77B044A4" w14:textId="77777777" w:rsidR="00C96B55" w:rsidRPr="00C96B55" w:rsidRDefault="00C96B55" w:rsidP="00C96B55">
      <w:pPr>
        <w:widowControl w:val="0"/>
        <w:spacing w:line="200" w:lineRule="exact"/>
        <w:rPr>
          <w:rFonts w:asciiTheme="minorHAnsi" w:eastAsia="Calibri" w:hAnsiTheme="minorHAnsi"/>
          <w:lang w:val="en-US" w:eastAsia="en-US"/>
        </w:rPr>
      </w:pPr>
    </w:p>
    <w:p w14:paraId="4046430F" w14:textId="77777777" w:rsidR="00C96B55" w:rsidRPr="00C96B55" w:rsidRDefault="00C96B55" w:rsidP="00C96B55">
      <w:pPr>
        <w:widowControl w:val="0"/>
        <w:spacing w:line="200" w:lineRule="exact"/>
        <w:rPr>
          <w:rFonts w:asciiTheme="minorHAnsi" w:eastAsia="Calibri" w:hAnsiTheme="minorHAnsi"/>
          <w:lang w:val="en-US" w:eastAsia="en-US"/>
        </w:rPr>
      </w:pPr>
    </w:p>
    <w:p w14:paraId="62877D79" w14:textId="77777777" w:rsidR="00C96B55" w:rsidRPr="00C96B55" w:rsidRDefault="00C96B55" w:rsidP="00C96B55">
      <w:pPr>
        <w:widowControl w:val="0"/>
        <w:spacing w:line="200" w:lineRule="exact"/>
        <w:rPr>
          <w:rFonts w:asciiTheme="minorHAnsi" w:eastAsia="Calibri" w:hAnsiTheme="minorHAnsi"/>
          <w:lang w:val="en-US" w:eastAsia="en-US"/>
        </w:rPr>
      </w:pPr>
    </w:p>
    <w:p w14:paraId="02E581CC" w14:textId="77777777" w:rsidR="00C96B55" w:rsidRPr="00C96B55" w:rsidRDefault="00C96B55" w:rsidP="00C96B55">
      <w:pPr>
        <w:widowControl w:val="0"/>
        <w:spacing w:line="200" w:lineRule="exact"/>
        <w:rPr>
          <w:rFonts w:asciiTheme="minorHAnsi" w:eastAsia="Calibri" w:hAnsiTheme="minorHAnsi"/>
          <w:lang w:val="en-US" w:eastAsia="en-US"/>
        </w:rPr>
      </w:pPr>
    </w:p>
    <w:p w14:paraId="39B125BC" w14:textId="77777777" w:rsidR="00C96B55" w:rsidRPr="00C96B55" w:rsidRDefault="00C96B55" w:rsidP="00C96B55">
      <w:pPr>
        <w:widowControl w:val="0"/>
        <w:spacing w:line="200" w:lineRule="exact"/>
        <w:rPr>
          <w:rFonts w:asciiTheme="minorHAnsi" w:eastAsia="Calibri" w:hAnsiTheme="minorHAnsi"/>
          <w:lang w:val="en-US" w:eastAsia="en-US"/>
        </w:rPr>
      </w:pPr>
    </w:p>
    <w:p w14:paraId="5C0160BC" w14:textId="77777777" w:rsidR="00C96B55" w:rsidRPr="00C96B55" w:rsidRDefault="00C96B55" w:rsidP="00C96B55">
      <w:pPr>
        <w:widowControl w:val="0"/>
        <w:spacing w:line="200" w:lineRule="exact"/>
        <w:rPr>
          <w:rFonts w:asciiTheme="minorHAnsi" w:eastAsia="Calibri" w:hAnsiTheme="minorHAnsi"/>
          <w:lang w:val="en-US" w:eastAsia="en-US"/>
        </w:rPr>
      </w:pPr>
    </w:p>
    <w:p w14:paraId="3BE8E90F" w14:textId="77777777" w:rsidR="00C96B55" w:rsidRPr="00C96B55" w:rsidRDefault="00C96B55" w:rsidP="00C96B55">
      <w:pPr>
        <w:widowControl w:val="0"/>
        <w:spacing w:line="200" w:lineRule="exact"/>
        <w:rPr>
          <w:rFonts w:asciiTheme="minorHAnsi" w:eastAsia="Calibri" w:hAnsiTheme="minorHAnsi"/>
          <w:lang w:val="en-US" w:eastAsia="en-US"/>
        </w:rPr>
      </w:pPr>
    </w:p>
    <w:p w14:paraId="7141B957" w14:textId="77777777" w:rsidR="00C96B55" w:rsidRPr="00C96B55" w:rsidRDefault="00C96B55" w:rsidP="00C96B55">
      <w:pPr>
        <w:widowControl w:val="0"/>
        <w:spacing w:line="200" w:lineRule="exact"/>
        <w:rPr>
          <w:rFonts w:asciiTheme="minorHAnsi" w:eastAsia="Calibri" w:hAnsiTheme="minorHAnsi"/>
          <w:lang w:val="en-US" w:eastAsia="en-US"/>
        </w:rPr>
      </w:pPr>
    </w:p>
    <w:p w14:paraId="01703718" w14:textId="77777777" w:rsidR="00C96B55" w:rsidRPr="00C96B55" w:rsidRDefault="00C96B55" w:rsidP="00C96B55">
      <w:pPr>
        <w:widowControl w:val="0"/>
        <w:spacing w:line="200" w:lineRule="exact"/>
        <w:rPr>
          <w:rFonts w:asciiTheme="minorHAnsi" w:eastAsia="Calibri" w:hAnsiTheme="minorHAnsi"/>
          <w:lang w:val="en-US" w:eastAsia="en-US"/>
        </w:rPr>
      </w:pPr>
    </w:p>
    <w:p w14:paraId="48FE4A31" w14:textId="77777777" w:rsidR="00C96B55" w:rsidRPr="00C96B55" w:rsidRDefault="00C96B55" w:rsidP="00C96B55">
      <w:pPr>
        <w:widowControl w:val="0"/>
        <w:spacing w:line="200" w:lineRule="exact"/>
        <w:rPr>
          <w:rFonts w:asciiTheme="minorHAnsi" w:eastAsia="Calibri" w:hAnsiTheme="minorHAnsi"/>
          <w:lang w:val="en-US" w:eastAsia="en-US"/>
        </w:rPr>
      </w:pPr>
    </w:p>
    <w:p w14:paraId="5E7115AA" w14:textId="77777777" w:rsidR="00C96B55" w:rsidRPr="00C96B55" w:rsidRDefault="00C96B55" w:rsidP="00C96B55">
      <w:pPr>
        <w:widowControl w:val="0"/>
        <w:spacing w:line="200" w:lineRule="exact"/>
        <w:rPr>
          <w:rFonts w:asciiTheme="minorHAnsi" w:eastAsia="Calibri" w:hAnsiTheme="minorHAnsi"/>
          <w:lang w:val="en-US" w:eastAsia="en-US"/>
        </w:rPr>
      </w:pPr>
    </w:p>
    <w:p w14:paraId="3358F439" w14:textId="77777777" w:rsidR="00C96B55" w:rsidRPr="00C96B55" w:rsidRDefault="00C96B55" w:rsidP="00C96B55">
      <w:pPr>
        <w:widowControl w:val="0"/>
        <w:spacing w:line="200" w:lineRule="exact"/>
        <w:rPr>
          <w:rFonts w:asciiTheme="minorHAnsi" w:eastAsia="Calibri" w:hAnsiTheme="minorHAnsi"/>
          <w:lang w:val="en-US" w:eastAsia="en-US"/>
        </w:rPr>
      </w:pPr>
    </w:p>
    <w:p w14:paraId="769E03E6" w14:textId="77777777" w:rsidR="00C96B55" w:rsidRPr="00C96B55" w:rsidRDefault="00C96B55" w:rsidP="00C96B55">
      <w:pPr>
        <w:widowControl w:val="0"/>
        <w:spacing w:line="200" w:lineRule="exact"/>
        <w:rPr>
          <w:rFonts w:asciiTheme="minorHAnsi" w:eastAsia="Calibri" w:hAnsiTheme="minorHAnsi"/>
          <w:lang w:val="en-US" w:eastAsia="en-US"/>
        </w:rPr>
      </w:pPr>
    </w:p>
    <w:p w14:paraId="27087C8D" w14:textId="77777777" w:rsidR="00C96B55" w:rsidRPr="00C96B55" w:rsidRDefault="00C96B55" w:rsidP="00C96B55">
      <w:pPr>
        <w:widowControl w:val="0"/>
        <w:spacing w:line="200" w:lineRule="exact"/>
        <w:rPr>
          <w:rFonts w:asciiTheme="minorHAnsi" w:eastAsia="Calibri" w:hAnsiTheme="minorHAnsi"/>
          <w:lang w:val="en-US" w:eastAsia="en-US"/>
        </w:rPr>
      </w:pPr>
    </w:p>
    <w:p w14:paraId="0B9EF994" w14:textId="77777777" w:rsidR="00C96B55" w:rsidRPr="00C96B55" w:rsidRDefault="00C96B55" w:rsidP="00C96B55">
      <w:pPr>
        <w:widowControl w:val="0"/>
        <w:spacing w:line="200" w:lineRule="exact"/>
        <w:rPr>
          <w:rFonts w:asciiTheme="minorHAnsi" w:eastAsia="Calibri" w:hAnsiTheme="minorHAnsi"/>
          <w:lang w:val="en-US" w:eastAsia="en-US"/>
        </w:rPr>
      </w:pPr>
    </w:p>
    <w:p w14:paraId="6CD959C3" w14:textId="77777777" w:rsidR="00C96B55" w:rsidRPr="00C96B55" w:rsidRDefault="00C96B55" w:rsidP="00C96B55">
      <w:pPr>
        <w:widowControl w:val="0"/>
        <w:spacing w:line="200" w:lineRule="exact"/>
        <w:rPr>
          <w:rFonts w:asciiTheme="minorHAnsi" w:eastAsia="Calibri" w:hAnsiTheme="minorHAnsi"/>
          <w:lang w:val="en-US" w:eastAsia="en-US"/>
        </w:rPr>
      </w:pPr>
    </w:p>
    <w:p w14:paraId="6955741D" w14:textId="77777777" w:rsidR="00C96B55" w:rsidRPr="00C96B55" w:rsidRDefault="00C96B55" w:rsidP="00C96B55">
      <w:pPr>
        <w:widowControl w:val="0"/>
        <w:spacing w:line="200" w:lineRule="exact"/>
        <w:rPr>
          <w:rFonts w:asciiTheme="minorHAnsi" w:eastAsia="Calibri" w:hAnsiTheme="minorHAnsi"/>
          <w:lang w:val="en-US" w:eastAsia="en-US"/>
        </w:rPr>
      </w:pPr>
    </w:p>
    <w:p w14:paraId="0E547A7E" w14:textId="77777777" w:rsidR="00C96B55" w:rsidRPr="00C96B55" w:rsidRDefault="00C96B55" w:rsidP="00C96B55">
      <w:pPr>
        <w:widowControl w:val="0"/>
        <w:spacing w:line="200" w:lineRule="exact"/>
        <w:rPr>
          <w:rFonts w:asciiTheme="minorHAnsi" w:eastAsia="Calibri" w:hAnsiTheme="minorHAnsi"/>
          <w:lang w:val="en-US" w:eastAsia="en-US"/>
        </w:rPr>
      </w:pPr>
    </w:p>
    <w:p w14:paraId="59EBF436" w14:textId="77777777" w:rsidR="00C96B55" w:rsidRPr="00C96B55" w:rsidRDefault="00C96B55" w:rsidP="00C96B55">
      <w:pPr>
        <w:widowControl w:val="0"/>
        <w:spacing w:line="200" w:lineRule="exact"/>
        <w:rPr>
          <w:rFonts w:asciiTheme="minorHAnsi" w:eastAsia="Calibri" w:hAnsiTheme="minorHAnsi"/>
          <w:lang w:val="en-US" w:eastAsia="en-US"/>
        </w:rPr>
      </w:pPr>
    </w:p>
    <w:p w14:paraId="4C049D8C" w14:textId="77777777" w:rsidR="00C96B55" w:rsidRPr="00C96B55" w:rsidRDefault="00C96B55" w:rsidP="00C96B55">
      <w:pPr>
        <w:widowControl w:val="0"/>
        <w:spacing w:line="200" w:lineRule="exact"/>
        <w:rPr>
          <w:rFonts w:asciiTheme="minorHAnsi" w:eastAsia="Calibri" w:hAnsiTheme="minorHAnsi"/>
          <w:lang w:val="en-US" w:eastAsia="en-US"/>
        </w:rPr>
      </w:pPr>
    </w:p>
    <w:p w14:paraId="681CED35" w14:textId="77777777" w:rsidR="00C96B55" w:rsidRPr="00C96B55" w:rsidRDefault="00C96B55" w:rsidP="00C96B55">
      <w:pPr>
        <w:widowControl w:val="0"/>
        <w:spacing w:line="200" w:lineRule="exact"/>
        <w:rPr>
          <w:rFonts w:asciiTheme="minorHAnsi" w:eastAsia="Calibri" w:hAnsiTheme="minorHAnsi"/>
          <w:lang w:val="en-US" w:eastAsia="en-US"/>
        </w:rPr>
      </w:pPr>
    </w:p>
    <w:p w14:paraId="38C4F2EE" w14:textId="77777777" w:rsidR="00C96B55" w:rsidRPr="00C96B55" w:rsidRDefault="00C96B55" w:rsidP="00C96B55">
      <w:pPr>
        <w:widowControl w:val="0"/>
        <w:spacing w:line="200" w:lineRule="exact"/>
        <w:rPr>
          <w:rFonts w:asciiTheme="minorHAnsi" w:eastAsia="Calibri" w:hAnsiTheme="minorHAnsi"/>
          <w:lang w:val="en-US" w:eastAsia="en-US"/>
        </w:rPr>
      </w:pPr>
    </w:p>
    <w:p w14:paraId="76A864C8" w14:textId="77777777" w:rsidR="00C96B55" w:rsidRPr="00C96B55" w:rsidRDefault="00C96B55" w:rsidP="00C96B55">
      <w:pPr>
        <w:widowControl w:val="0"/>
        <w:spacing w:line="200" w:lineRule="exact"/>
        <w:rPr>
          <w:rFonts w:asciiTheme="minorHAnsi" w:eastAsia="Calibri" w:hAnsiTheme="minorHAnsi"/>
          <w:lang w:val="en-US" w:eastAsia="en-US"/>
        </w:rPr>
      </w:pPr>
    </w:p>
    <w:p w14:paraId="352F4212" w14:textId="77777777" w:rsidR="00C96B55" w:rsidRPr="00C96B55" w:rsidRDefault="00C96B55" w:rsidP="00C96B55">
      <w:pPr>
        <w:widowControl w:val="0"/>
        <w:spacing w:line="200" w:lineRule="exact"/>
        <w:rPr>
          <w:rFonts w:asciiTheme="minorHAnsi" w:eastAsia="Calibri" w:hAnsiTheme="minorHAnsi"/>
          <w:lang w:val="en-US" w:eastAsia="en-US"/>
        </w:rPr>
      </w:pPr>
    </w:p>
    <w:p w14:paraId="7106784A" w14:textId="77777777" w:rsidR="00C96B55" w:rsidRPr="00C96B55" w:rsidRDefault="00C96B55" w:rsidP="00C96B55">
      <w:pPr>
        <w:widowControl w:val="0"/>
        <w:spacing w:line="200" w:lineRule="exact"/>
        <w:rPr>
          <w:rFonts w:asciiTheme="minorHAnsi" w:eastAsia="Calibri" w:hAnsiTheme="minorHAnsi"/>
          <w:lang w:val="en-US" w:eastAsia="en-US"/>
        </w:rPr>
      </w:pPr>
    </w:p>
    <w:p w14:paraId="2041A13A" w14:textId="77777777" w:rsidR="00C96B55" w:rsidRPr="00C96B55" w:rsidRDefault="00C96B55" w:rsidP="00C96B55">
      <w:pPr>
        <w:widowControl w:val="0"/>
        <w:spacing w:line="200" w:lineRule="exact"/>
        <w:rPr>
          <w:rFonts w:asciiTheme="minorHAnsi" w:eastAsia="Calibri" w:hAnsiTheme="minorHAnsi"/>
          <w:lang w:val="en-US" w:eastAsia="en-US"/>
        </w:rPr>
      </w:pPr>
    </w:p>
    <w:p w14:paraId="10D2E898" w14:textId="77777777" w:rsidR="00C96B55" w:rsidRPr="00C96B55" w:rsidRDefault="00C96B55" w:rsidP="00C96B55">
      <w:pPr>
        <w:widowControl w:val="0"/>
        <w:spacing w:line="200" w:lineRule="exact"/>
        <w:rPr>
          <w:rFonts w:asciiTheme="minorHAnsi" w:eastAsia="Calibri" w:hAnsiTheme="minorHAnsi"/>
          <w:lang w:val="en-US" w:eastAsia="en-US"/>
        </w:rPr>
      </w:pPr>
    </w:p>
    <w:p w14:paraId="0631BD61" w14:textId="77777777" w:rsidR="00C96B55" w:rsidRPr="00C96B55" w:rsidRDefault="00C96B55" w:rsidP="00C96B55">
      <w:pPr>
        <w:widowControl w:val="0"/>
        <w:spacing w:before="6" w:line="220" w:lineRule="exact"/>
        <w:rPr>
          <w:rFonts w:asciiTheme="minorHAnsi" w:eastAsia="Calibri" w:hAnsiTheme="minorHAnsi"/>
          <w:sz w:val="22"/>
          <w:szCs w:val="22"/>
          <w:lang w:val="en-US" w:eastAsia="en-US"/>
        </w:rPr>
      </w:pPr>
    </w:p>
    <w:p w14:paraId="0D271CA2" w14:textId="77777777" w:rsidR="000426D3" w:rsidRPr="00C96B55" w:rsidRDefault="000426D3" w:rsidP="004053A6">
      <w:pPr>
        <w:rPr>
          <w:rFonts w:asciiTheme="minorHAnsi" w:hAnsiTheme="minorHAnsi"/>
          <w:lang w:val="en-US" w:eastAsia="en-US"/>
        </w:rPr>
      </w:pPr>
    </w:p>
    <w:sectPr w:rsidR="000426D3" w:rsidRPr="00C96B55" w:rsidSect="00BC6BE5">
      <w:pgSz w:w="11905" w:h="16836" w:code="9"/>
      <w:pgMar w:top="1134" w:right="567" w:bottom="1134" w:left="1276" w:header="567" w:footer="851" w:gutter="0"/>
      <w:cols w:space="708"/>
      <w:noEndnote/>
      <w:titlePg/>
      <w:docGrid w:linePitch="27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28217F" w15:done="0"/>
  <w15:commentEx w15:paraId="65E0FAF3" w15:done="0"/>
  <w15:commentEx w15:paraId="2D96EA05" w15:done="0"/>
  <w15:commentEx w15:paraId="18072F3F" w15:done="0"/>
  <w15:commentEx w15:paraId="26B22ECF" w15:done="0"/>
  <w15:commentEx w15:paraId="40646155" w15:done="0"/>
  <w15:commentEx w15:paraId="22F56252" w15:done="0"/>
  <w15:commentEx w15:paraId="75B18979" w15:done="0"/>
  <w15:commentEx w15:paraId="0C6D6FDA" w15:done="0"/>
  <w15:commentEx w15:paraId="17F2DCF0" w15:done="0"/>
  <w15:commentEx w15:paraId="630D68F6" w15:done="0"/>
  <w15:commentEx w15:paraId="47E67FB2" w15:done="0"/>
  <w15:commentEx w15:paraId="1F15057C" w15:done="0"/>
  <w15:commentEx w15:paraId="6FCB19DF" w15:done="0"/>
  <w15:commentEx w15:paraId="6C4E08C6" w15:done="0"/>
  <w15:commentEx w15:paraId="7C3CA273" w15:done="0"/>
</w15:commentsEx>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DF76E3" w14:textId="77777777" w:rsidR="008F7418" w:rsidRDefault="008F7418">
      <w:r>
        <w:separator/>
      </w:r>
    </w:p>
  </w:endnote>
  <w:endnote w:type="continuationSeparator" w:id="0">
    <w:p w14:paraId="06C18CB8" w14:textId="77777777" w:rsidR="008F7418" w:rsidRDefault="008F7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T108t00">
    <w:panose1 w:val="00000000000000000000"/>
    <w:charset w:val="00"/>
    <w:family w:val="auto"/>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WP TypographicSymbols">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9FABF" w14:textId="77777777" w:rsidR="008F7418" w:rsidRDefault="008F7418">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74543F5" w14:textId="77777777" w:rsidR="008F7418" w:rsidRDefault="008F7418">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354659"/>
      <w:docPartObj>
        <w:docPartGallery w:val="Page Numbers (Bottom of Page)"/>
        <w:docPartUnique/>
      </w:docPartObj>
    </w:sdtPr>
    <w:sdtEndPr/>
    <w:sdtContent>
      <w:sdt>
        <w:sdtPr>
          <w:id w:val="98381352"/>
          <w:docPartObj>
            <w:docPartGallery w:val="Page Numbers (Top of Page)"/>
            <w:docPartUnique/>
          </w:docPartObj>
        </w:sdtPr>
        <w:sdtEndPr/>
        <w:sdtContent>
          <w:p w14:paraId="46ADB748" w14:textId="3BC2F696" w:rsidR="008F7418" w:rsidRDefault="008F7418">
            <w:pPr>
              <w:pStyle w:val="Voettekst"/>
            </w:pPr>
            <w:r>
              <w:t xml:space="preserve">Pagina </w:t>
            </w:r>
            <w:r>
              <w:rPr>
                <w:b/>
                <w:bCs/>
                <w:sz w:val="24"/>
                <w:szCs w:val="24"/>
              </w:rPr>
              <w:fldChar w:fldCharType="begin"/>
            </w:r>
            <w:r>
              <w:rPr>
                <w:b/>
                <w:bCs/>
              </w:rPr>
              <w:instrText>PAGE</w:instrText>
            </w:r>
            <w:r>
              <w:rPr>
                <w:b/>
                <w:bCs/>
                <w:sz w:val="24"/>
                <w:szCs w:val="24"/>
              </w:rPr>
              <w:fldChar w:fldCharType="separate"/>
            </w:r>
            <w:r w:rsidR="00CC1961">
              <w:rPr>
                <w:b/>
                <w:bCs/>
                <w:noProof/>
              </w:rPr>
              <w:t>18</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CC1961">
              <w:rPr>
                <w:b/>
                <w:bCs/>
                <w:noProof/>
              </w:rPr>
              <w:t>18</w:t>
            </w:r>
            <w:r>
              <w:rPr>
                <w:b/>
                <w:bCs/>
                <w:sz w:val="24"/>
                <w:szCs w:val="24"/>
              </w:rPr>
              <w:fldChar w:fldCharType="end"/>
            </w:r>
          </w:p>
        </w:sdtContent>
      </w:sdt>
    </w:sdtContent>
  </w:sdt>
  <w:p w14:paraId="22797455" w14:textId="6EA4E337" w:rsidR="008F7418" w:rsidRDefault="008F7418" w:rsidP="005F3224">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FC8E2" w14:textId="77777777" w:rsidR="008F7418" w:rsidRPr="00B44903" w:rsidRDefault="008F7418" w:rsidP="009F72D1">
    <w:pPr>
      <w:pStyle w:val="Geenafstand"/>
      <w:jc w:val="center"/>
    </w:pPr>
    <w:r>
      <w:t xml:space="preserve">Offerteaanvraag Europese aanbesteding digitaliseren bouw-, </w:t>
    </w:r>
    <w:r w:rsidRPr="00B44903">
      <w:t>milieu</w:t>
    </w:r>
    <w:r>
      <w:t xml:space="preserve">-, bodemdossiers </w:t>
    </w:r>
    <w:r w:rsidRPr="00B44903">
      <w:t xml:space="preserve">gemeente </w:t>
    </w:r>
    <w:r>
      <w:t>Berg en Dal</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860AA" w14:textId="77777777" w:rsidR="008F7418" w:rsidRDefault="008F7418">
    <w:pPr>
      <w:pStyle w:val="Voetteks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AAAB9" w14:textId="77777777" w:rsidR="008F7418" w:rsidRDefault="008F7418">
    <w:pPr>
      <w:pStyle w:val="Voetteks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56208" w14:textId="77777777" w:rsidR="008F7418" w:rsidRDefault="008F741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CA49C" w14:textId="77777777" w:rsidR="008F7418" w:rsidRDefault="008F7418">
      <w:r>
        <w:separator/>
      </w:r>
    </w:p>
  </w:footnote>
  <w:footnote w:type="continuationSeparator" w:id="0">
    <w:p w14:paraId="2C5B8CA0" w14:textId="77777777" w:rsidR="008F7418" w:rsidRDefault="008F74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E8F31" w14:textId="77777777" w:rsidR="008F7418" w:rsidRPr="00DB1DD0" w:rsidRDefault="008F7418" w:rsidP="00DB1DD0">
    <w:pPr>
      <w:pStyle w:val="Koptekst"/>
    </w:pPr>
    <w:r>
      <w:rPr>
        <w:noProof/>
      </w:rPr>
      <w:drawing>
        <wp:inline distT="0" distB="0" distL="0" distR="0" wp14:anchorId="21CFFDE2" wp14:editId="434B94A7">
          <wp:extent cx="2475230" cy="1286510"/>
          <wp:effectExtent l="0" t="0" r="1270" b="889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5230" cy="128651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421BD2" w14:textId="77777777" w:rsidR="008F7418" w:rsidRDefault="008F7418">
    <w:pPr>
      <w:pStyle w:val="Koptekst"/>
    </w:pPr>
    <w:r>
      <w:rPr>
        <w:noProof/>
      </w:rPr>
      <w:drawing>
        <wp:inline distT="0" distB="0" distL="0" distR="0" wp14:anchorId="477FB04B" wp14:editId="089AF69B">
          <wp:extent cx="2476500" cy="1285875"/>
          <wp:effectExtent l="0" t="0" r="0" b="952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8060" cy="1286685"/>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AE185" w14:textId="77777777" w:rsidR="008F7418" w:rsidRDefault="008F7418">
    <w:pPr>
      <w:pStyle w:val="Koptek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CDAAE" w14:textId="77777777" w:rsidR="008F7418" w:rsidRPr="00027317" w:rsidRDefault="008F7418" w:rsidP="00C96B55">
    <w:pPr>
      <w:spacing w:line="286" w:lineRule="exact"/>
      <w:ind w:right="1304"/>
      <w:jc w:val="center"/>
      <w:rPr>
        <w:rFonts w:eastAsia="Arial" w:cs="Arial"/>
        <w:sz w:val="16"/>
        <w:szCs w:val="16"/>
      </w:rPr>
    </w:pPr>
    <w:r w:rsidRPr="00027317">
      <w:rPr>
        <w:rFonts w:eastAsia="Arial" w:cs="Arial"/>
        <w:b/>
        <w:bCs/>
        <w:sz w:val="16"/>
        <w:szCs w:val="16"/>
      </w:rPr>
      <w:t>Offerteaanvraag Europese aanbesteding digitalisering bouw-, milieu- en bodemdossiers gemeente Berg en Dal</w:t>
    </w:r>
    <w:r>
      <w:rPr>
        <w:rFonts w:eastAsia="Arial" w:cs="Arial"/>
        <w:b/>
        <w:bCs/>
        <w:sz w:val="16"/>
        <w:szCs w:val="16"/>
      </w:rPr>
      <w:t xml:space="preserve"> 2016</w:t>
    </w:r>
  </w:p>
  <w:p w14:paraId="3CEE24D2" w14:textId="77777777" w:rsidR="008F7418" w:rsidRDefault="008F7418">
    <w:pPr>
      <w:pStyle w:val="Kopteks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D6C69" w14:textId="77777777" w:rsidR="008F7418" w:rsidRDefault="008F7418">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nsid w:val="00000001"/>
    <w:multiLevelType w:val="multilevel"/>
    <w:tmpl w:val="00000001"/>
    <w:name w:val="WW8Num2"/>
    <w:lvl w:ilvl="0">
      <w:numFmt w:val="bullet"/>
      <w:lvlText w:val="•"/>
      <w:lvlJc w:val="left"/>
      <w:pPr>
        <w:tabs>
          <w:tab w:val="num" w:pos="180"/>
        </w:tabs>
      </w:pPr>
      <w:rPr>
        <w:rFonts w:ascii="Times New Roman" w:hAnsi="Times New Roman"/>
        <w:position w:val="-1"/>
      </w:rPr>
    </w:lvl>
    <w:lvl w:ilvl="1">
      <w:start w:val="1"/>
      <w:numFmt w:val="bullet"/>
      <w:lvlText w:val="•"/>
      <w:lvlJc w:val="left"/>
      <w:pPr>
        <w:tabs>
          <w:tab w:val="num" w:pos="540"/>
        </w:tabs>
      </w:pPr>
      <w:rPr>
        <w:rFonts w:ascii="Times New Roman" w:hAnsi="Times New Roman"/>
        <w:position w:val="-1"/>
      </w:rPr>
    </w:lvl>
    <w:lvl w:ilvl="2">
      <w:start w:val="1"/>
      <w:numFmt w:val="bullet"/>
      <w:lvlText w:val="•"/>
      <w:lvlJc w:val="left"/>
      <w:pPr>
        <w:tabs>
          <w:tab w:val="num" w:pos="900"/>
        </w:tabs>
      </w:pPr>
      <w:rPr>
        <w:rFonts w:ascii="Times New Roman" w:hAnsi="Times New Roman"/>
        <w:position w:val="-1"/>
      </w:rPr>
    </w:lvl>
    <w:lvl w:ilvl="3">
      <w:start w:val="1"/>
      <w:numFmt w:val="bullet"/>
      <w:lvlText w:val="•"/>
      <w:lvlJc w:val="left"/>
      <w:pPr>
        <w:tabs>
          <w:tab w:val="num" w:pos="1260"/>
        </w:tabs>
      </w:pPr>
      <w:rPr>
        <w:rFonts w:ascii="Times New Roman" w:hAnsi="Times New Roman"/>
        <w:position w:val="-1"/>
      </w:rPr>
    </w:lvl>
    <w:lvl w:ilvl="4">
      <w:start w:val="1"/>
      <w:numFmt w:val="bullet"/>
      <w:lvlText w:val="•"/>
      <w:lvlJc w:val="left"/>
      <w:pPr>
        <w:tabs>
          <w:tab w:val="num" w:pos="1620"/>
        </w:tabs>
      </w:pPr>
      <w:rPr>
        <w:rFonts w:ascii="Times New Roman" w:hAnsi="Times New Roman"/>
        <w:position w:val="-1"/>
      </w:rPr>
    </w:lvl>
    <w:lvl w:ilvl="5">
      <w:start w:val="1"/>
      <w:numFmt w:val="bullet"/>
      <w:lvlText w:val="•"/>
      <w:lvlJc w:val="left"/>
      <w:pPr>
        <w:tabs>
          <w:tab w:val="num" w:pos="1980"/>
        </w:tabs>
      </w:pPr>
      <w:rPr>
        <w:rFonts w:ascii="Times New Roman" w:hAnsi="Times New Roman"/>
        <w:position w:val="-1"/>
      </w:rPr>
    </w:lvl>
    <w:lvl w:ilvl="6">
      <w:start w:val="1"/>
      <w:numFmt w:val="bullet"/>
      <w:lvlText w:val="•"/>
      <w:lvlJc w:val="left"/>
      <w:pPr>
        <w:tabs>
          <w:tab w:val="num" w:pos="2340"/>
        </w:tabs>
      </w:pPr>
      <w:rPr>
        <w:rFonts w:ascii="Times New Roman" w:hAnsi="Times New Roman"/>
        <w:position w:val="-1"/>
      </w:rPr>
    </w:lvl>
    <w:lvl w:ilvl="7">
      <w:start w:val="1"/>
      <w:numFmt w:val="bullet"/>
      <w:lvlText w:val="•"/>
      <w:lvlJc w:val="left"/>
      <w:pPr>
        <w:tabs>
          <w:tab w:val="num" w:pos="2700"/>
        </w:tabs>
      </w:pPr>
      <w:rPr>
        <w:rFonts w:ascii="Times New Roman" w:hAnsi="Times New Roman"/>
        <w:position w:val="-1"/>
      </w:rPr>
    </w:lvl>
    <w:lvl w:ilvl="8">
      <w:start w:val="1"/>
      <w:numFmt w:val="bullet"/>
      <w:lvlText w:val="•"/>
      <w:lvlJc w:val="left"/>
      <w:pPr>
        <w:tabs>
          <w:tab w:val="num" w:pos="3060"/>
        </w:tabs>
      </w:pPr>
      <w:rPr>
        <w:rFonts w:ascii="Times New Roman" w:hAnsi="Times New Roman"/>
        <w:position w:val="-1"/>
      </w:rPr>
    </w:lvl>
  </w:abstractNum>
  <w:abstractNum w:abstractNumId="10">
    <w:nsid w:val="028F51C5"/>
    <w:multiLevelType w:val="hybridMultilevel"/>
    <w:tmpl w:val="7BF83B30"/>
    <w:lvl w:ilvl="0" w:tplc="5FB40942">
      <w:start w:val="1"/>
      <w:numFmt w:val="bullet"/>
      <w:lvlText w:val=""/>
      <w:lvlJc w:val="left"/>
      <w:pPr>
        <w:tabs>
          <w:tab w:val="num" w:pos="720"/>
        </w:tabs>
        <w:ind w:left="720" w:hanging="72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047106D7"/>
    <w:multiLevelType w:val="hybridMultilevel"/>
    <w:tmpl w:val="39D63504"/>
    <w:lvl w:ilvl="0" w:tplc="91945CCE">
      <w:start w:val="1"/>
      <w:numFmt w:val="lowerLetter"/>
      <w:lvlText w:val="%1."/>
      <w:lvlJc w:val="left"/>
      <w:pPr>
        <w:tabs>
          <w:tab w:val="num" w:pos="720"/>
        </w:tabs>
        <w:ind w:left="72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nsid w:val="09E70360"/>
    <w:multiLevelType w:val="hybridMultilevel"/>
    <w:tmpl w:val="38A451D4"/>
    <w:lvl w:ilvl="0" w:tplc="8C369290">
      <w:start w:val="1"/>
      <w:numFmt w:val="decimal"/>
      <w:lvlText w:val="%1."/>
      <w:lvlJc w:val="left"/>
      <w:pPr>
        <w:ind w:hanging="359"/>
      </w:pPr>
      <w:rPr>
        <w:rFonts w:ascii="Arial" w:eastAsia="Arial" w:hAnsi="Arial" w:hint="default"/>
        <w:color w:val="FF0000"/>
        <w:spacing w:val="-1"/>
        <w:w w:val="104"/>
        <w:sz w:val="16"/>
        <w:szCs w:val="16"/>
      </w:rPr>
    </w:lvl>
    <w:lvl w:ilvl="1" w:tplc="2D18456A">
      <w:start w:val="1"/>
      <w:numFmt w:val="bullet"/>
      <w:lvlText w:val="●"/>
      <w:lvlJc w:val="left"/>
      <w:pPr>
        <w:ind w:hanging="148"/>
      </w:pPr>
      <w:rPr>
        <w:rFonts w:ascii="Arial" w:eastAsia="Arial" w:hAnsi="Arial" w:hint="default"/>
        <w:w w:val="104"/>
        <w:sz w:val="16"/>
        <w:szCs w:val="16"/>
      </w:rPr>
    </w:lvl>
    <w:lvl w:ilvl="2" w:tplc="7082C6CA">
      <w:start w:val="1"/>
      <w:numFmt w:val="bullet"/>
      <w:lvlText w:val="•"/>
      <w:lvlJc w:val="left"/>
      <w:rPr>
        <w:rFonts w:hint="default"/>
      </w:rPr>
    </w:lvl>
    <w:lvl w:ilvl="3" w:tplc="D6A2C39A">
      <w:start w:val="1"/>
      <w:numFmt w:val="bullet"/>
      <w:lvlText w:val="•"/>
      <w:lvlJc w:val="left"/>
      <w:rPr>
        <w:rFonts w:hint="default"/>
      </w:rPr>
    </w:lvl>
    <w:lvl w:ilvl="4" w:tplc="66BA4CD0">
      <w:start w:val="1"/>
      <w:numFmt w:val="bullet"/>
      <w:lvlText w:val="•"/>
      <w:lvlJc w:val="left"/>
      <w:rPr>
        <w:rFonts w:hint="default"/>
      </w:rPr>
    </w:lvl>
    <w:lvl w:ilvl="5" w:tplc="26B8A80C">
      <w:start w:val="1"/>
      <w:numFmt w:val="bullet"/>
      <w:lvlText w:val="•"/>
      <w:lvlJc w:val="left"/>
      <w:rPr>
        <w:rFonts w:hint="default"/>
      </w:rPr>
    </w:lvl>
    <w:lvl w:ilvl="6" w:tplc="4D6826EE">
      <w:start w:val="1"/>
      <w:numFmt w:val="bullet"/>
      <w:lvlText w:val="•"/>
      <w:lvlJc w:val="left"/>
      <w:rPr>
        <w:rFonts w:hint="default"/>
      </w:rPr>
    </w:lvl>
    <w:lvl w:ilvl="7" w:tplc="F0069AD6">
      <w:start w:val="1"/>
      <w:numFmt w:val="bullet"/>
      <w:lvlText w:val="•"/>
      <w:lvlJc w:val="left"/>
      <w:rPr>
        <w:rFonts w:hint="default"/>
      </w:rPr>
    </w:lvl>
    <w:lvl w:ilvl="8" w:tplc="851865CA">
      <w:start w:val="1"/>
      <w:numFmt w:val="bullet"/>
      <w:lvlText w:val="•"/>
      <w:lvlJc w:val="left"/>
      <w:rPr>
        <w:rFonts w:hint="default"/>
      </w:rPr>
    </w:lvl>
  </w:abstractNum>
  <w:abstractNum w:abstractNumId="13">
    <w:nsid w:val="0B8356C1"/>
    <w:multiLevelType w:val="hybridMultilevel"/>
    <w:tmpl w:val="F0FC8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0CDD3437"/>
    <w:multiLevelType w:val="hybridMultilevel"/>
    <w:tmpl w:val="10A01FE0"/>
    <w:lvl w:ilvl="0" w:tplc="04130001">
      <w:start w:val="1"/>
      <w:numFmt w:val="bullet"/>
      <w:lvlText w:val=""/>
      <w:lvlJc w:val="left"/>
      <w:pPr>
        <w:tabs>
          <w:tab w:val="num" w:pos="436"/>
        </w:tabs>
        <w:ind w:left="436" w:hanging="360"/>
      </w:pPr>
      <w:rPr>
        <w:rFonts w:ascii="Symbol" w:hAnsi="Symbol" w:hint="default"/>
      </w:rPr>
    </w:lvl>
    <w:lvl w:ilvl="1" w:tplc="0413000F">
      <w:start w:val="1"/>
      <w:numFmt w:val="decimal"/>
      <w:lvlText w:val="%2."/>
      <w:lvlJc w:val="left"/>
      <w:pPr>
        <w:tabs>
          <w:tab w:val="num" w:pos="1156"/>
        </w:tabs>
        <w:ind w:left="1156" w:hanging="360"/>
      </w:pPr>
      <w:rPr>
        <w:rFonts w:hint="default"/>
      </w:rPr>
    </w:lvl>
    <w:lvl w:ilvl="2" w:tplc="04130005" w:tentative="1">
      <w:start w:val="1"/>
      <w:numFmt w:val="bullet"/>
      <w:lvlText w:val=""/>
      <w:lvlJc w:val="left"/>
      <w:pPr>
        <w:tabs>
          <w:tab w:val="num" w:pos="1876"/>
        </w:tabs>
        <w:ind w:left="1876" w:hanging="360"/>
      </w:pPr>
      <w:rPr>
        <w:rFonts w:ascii="Wingdings" w:hAnsi="Wingdings" w:hint="default"/>
      </w:rPr>
    </w:lvl>
    <w:lvl w:ilvl="3" w:tplc="04130001" w:tentative="1">
      <w:start w:val="1"/>
      <w:numFmt w:val="bullet"/>
      <w:lvlText w:val=""/>
      <w:lvlJc w:val="left"/>
      <w:pPr>
        <w:tabs>
          <w:tab w:val="num" w:pos="2596"/>
        </w:tabs>
        <w:ind w:left="2596" w:hanging="360"/>
      </w:pPr>
      <w:rPr>
        <w:rFonts w:ascii="Symbol" w:hAnsi="Symbol"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abstractNum w:abstractNumId="15">
    <w:nsid w:val="0F3468EF"/>
    <w:multiLevelType w:val="hybridMultilevel"/>
    <w:tmpl w:val="4AF4CE0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nsid w:val="14511900"/>
    <w:multiLevelType w:val="hybridMultilevel"/>
    <w:tmpl w:val="AE9AEA22"/>
    <w:lvl w:ilvl="0" w:tplc="AD365B3E">
      <w:start w:val="2"/>
      <w:numFmt w:val="bullet"/>
      <w:lvlText w:val="•"/>
      <w:lvlJc w:val="left"/>
      <w:pPr>
        <w:ind w:left="720" w:hanging="360"/>
      </w:pPr>
      <w:rPr>
        <w:rFonts w:ascii="Calibri" w:eastAsiaTheme="minorHAnsi" w:hAnsi="Calibri" w:cs="TT108t00"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9">
    <w:nsid w:val="1AA31CA9"/>
    <w:multiLevelType w:val="hybridMultilevel"/>
    <w:tmpl w:val="D41E15F6"/>
    <w:lvl w:ilvl="0" w:tplc="18026080">
      <w:start w:val="1"/>
      <w:numFmt w:val="lowerLetter"/>
      <w:lvlText w:val="%1."/>
      <w:lvlJc w:val="left"/>
      <w:pPr>
        <w:tabs>
          <w:tab w:val="num" w:pos="720"/>
        </w:tabs>
        <w:ind w:left="72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nsid w:val="26F07E77"/>
    <w:multiLevelType w:val="hybridMultilevel"/>
    <w:tmpl w:val="5B400818"/>
    <w:lvl w:ilvl="0" w:tplc="C6124CC6">
      <w:start w:val="1"/>
      <w:numFmt w:val="decimal"/>
      <w:lvlText w:val="%1)"/>
      <w:lvlJc w:val="left"/>
      <w:pPr>
        <w:tabs>
          <w:tab w:val="num" w:pos="1428"/>
        </w:tabs>
        <w:ind w:left="1429" w:hanging="749"/>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nsid w:val="2EB178D3"/>
    <w:multiLevelType w:val="hybridMultilevel"/>
    <w:tmpl w:val="4AF4CE0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nsid w:val="308C18F3"/>
    <w:multiLevelType w:val="multilevel"/>
    <w:tmpl w:val="333A8142"/>
    <w:lvl w:ilvl="0">
      <w:start w:val="1"/>
      <w:numFmt w:val="bullet"/>
      <w:pStyle w:val="hoofdtitel"/>
      <w:lvlText w:val=""/>
      <w:lvlJc w:val="left"/>
      <w:pPr>
        <w:tabs>
          <w:tab w:val="num" w:pos="425"/>
        </w:tabs>
        <w:ind w:left="283" w:hanging="283"/>
      </w:pPr>
      <w:rPr>
        <w:rFonts w:ascii="Symbol" w:hAnsi="Symbol" w:hint="default"/>
        <w:sz w:val="20"/>
      </w:rPr>
    </w:lvl>
    <w:lvl w:ilvl="1">
      <w:start w:val="1"/>
      <w:numFmt w:val="bullet"/>
      <w:lvlText w:val=""/>
      <w:lvlJc w:val="left"/>
      <w:pPr>
        <w:tabs>
          <w:tab w:val="num" w:pos="646"/>
        </w:tabs>
        <w:ind w:left="567" w:hanging="284"/>
      </w:pPr>
      <w:rPr>
        <w:rFonts w:ascii="Symbol" w:hAnsi="Symbol" w:hint="default"/>
        <w:sz w:val="20"/>
      </w:rPr>
    </w:lvl>
    <w:lvl w:ilvl="2">
      <w:start w:val="1"/>
      <w:numFmt w:val="bullet"/>
      <w:lvlText w:val=""/>
      <w:lvlJc w:val="left"/>
      <w:pPr>
        <w:tabs>
          <w:tab w:val="num" w:pos="924"/>
        </w:tabs>
        <w:ind w:left="850" w:hanging="283"/>
      </w:pPr>
      <w:rPr>
        <w:rFonts w:ascii="Wingdings 3" w:hAnsi="Wingdings 3" w:hint="default"/>
        <w:color w:val="auto"/>
        <w:sz w:val="16"/>
      </w:rPr>
    </w:lvl>
    <w:lvl w:ilvl="3">
      <w:start w:val="1"/>
      <w:numFmt w:val="bullet"/>
      <w:lvlText w:val=""/>
      <w:lvlJc w:val="left"/>
      <w:pPr>
        <w:tabs>
          <w:tab w:val="num" w:pos="1213"/>
        </w:tabs>
        <w:ind w:left="1134" w:hanging="284"/>
      </w:pPr>
      <w:rPr>
        <w:rFonts w:ascii="Symbol" w:hAnsi="Symbol" w:hint="default"/>
        <w:sz w:val="20"/>
      </w:rPr>
    </w:lvl>
    <w:lvl w:ilvl="4">
      <w:start w:val="1"/>
      <w:numFmt w:val="bullet"/>
      <w:lvlText w:val=""/>
      <w:lvlJc w:val="left"/>
      <w:pPr>
        <w:tabs>
          <w:tab w:val="num" w:pos="1491"/>
        </w:tabs>
        <w:ind w:left="1417" w:hanging="283"/>
      </w:pPr>
      <w:rPr>
        <w:rFonts w:ascii="Wingdings 3" w:hAnsi="Wingdings 3" w:hint="default"/>
        <w:color w:val="auto"/>
        <w:sz w:val="16"/>
      </w:rPr>
    </w:lvl>
    <w:lvl w:ilvl="5">
      <w:start w:val="1"/>
      <w:numFmt w:val="bullet"/>
      <w:lvlText w:val=""/>
      <w:lvlJc w:val="left"/>
      <w:pPr>
        <w:tabs>
          <w:tab w:val="num" w:pos="1780"/>
        </w:tabs>
        <w:ind w:left="1701" w:hanging="284"/>
      </w:pPr>
      <w:rPr>
        <w:rFonts w:ascii="Wingdings 3" w:hAnsi="Wingdings 3" w:hint="default"/>
        <w:color w:val="auto"/>
        <w:sz w:val="16"/>
      </w:rPr>
    </w:lvl>
    <w:lvl w:ilvl="6">
      <w:start w:val="1"/>
      <w:numFmt w:val="bullet"/>
      <w:lvlText w:val=""/>
      <w:lvlJc w:val="left"/>
      <w:pPr>
        <w:tabs>
          <w:tab w:val="num" w:pos="2058"/>
        </w:tabs>
        <w:ind w:left="1984" w:hanging="283"/>
      </w:pPr>
      <w:rPr>
        <w:rFonts w:ascii="Wingdings 3" w:hAnsi="Wingdings 3" w:hint="default"/>
        <w:color w:val="auto"/>
        <w:sz w:val="16"/>
      </w:rPr>
    </w:lvl>
    <w:lvl w:ilvl="7">
      <w:start w:val="1"/>
      <w:numFmt w:val="bullet"/>
      <w:lvlText w:val=""/>
      <w:lvlJc w:val="left"/>
      <w:pPr>
        <w:tabs>
          <w:tab w:val="num" w:pos="2347"/>
        </w:tabs>
        <w:ind w:left="2268" w:hanging="284"/>
      </w:pPr>
      <w:rPr>
        <w:rFonts w:ascii="Wingdings 3" w:hAnsi="Wingdings 3" w:hint="default"/>
        <w:color w:val="auto"/>
        <w:sz w:val="16"/>
      </w:rPr>
    </w:lvl>
    <w:lvl w:ilvl="8">
      <w:start w:val="1"/>
      <w:numFmt w:val="bullet"/>
      <w:lvlText w:val=""/>
      <w:lvlJc w:val="left"/>
      <w:pPr>
        <w:tabs>
          <w:tab w:val="num" w:pos="2625"/>
        </w:tabs>
        <w:ind w:left="2551" w:hanging="283"/>
      </w:pPr>
      <w:rPr>
        <w:rFonts w:ascii="Wingdings 3" w:hAnsi="Wingdings 3" w:hint="default"/>
        <w:color w:val="auto"/>
        <w:sz w:val="16"/>
      </w:rPr>
    </w:lvl>
  </w:abstractNum>
  <w:abstractNum w:abstractNumId="23">
    <w:nsid w:val="393B3EBC"/>
    <w:multiLevelType w:val="hybridMultilevel"/>
    <w:tmpl w:val="F6A82FE6"/>
    <w:lvl w:ilvl="0" w:tplc="0413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24">
    <w:nsid w:val="39897404"/>
    <w:multiLevelType w:val="hybridMultilevel"/>
    <w:tmpl w:val="013A79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3C0A10AD"/>
    <w:multiLevelType w:val="multilevel"/>
    <w:tmpl w:val="65D2BA5C"/>
    <w:lvl w:ilvl="0">
      <w:start w:val="1"/>
      <w:numFmt w:val="decimal"/>
      <w:lvlText w:val="%1"/>
      <w:lvlJc w:val="left"/>
      <w:pPr>
        <w:tabs>
          <w:tab w:val="num" w:pos="851"/>
        </w:tabs>
        <w:ind w:left="851" w:hanging="851"/>
      </w:pPr>
      <w:rPr>
        <w:b/>
      </w:rPr>
    </w:lvl>
    <w:lvl w:ilvl="1">
      <w:start w:val="1"/>
      <w:numFmt w:val="decimal"/>
      <w:pStyle w:val="Kop2"/>
      <w:lvlText w:val="%1.%2"/>
      <w:lvlJc w:val="left"/>
      <w:pPr>
        <w:tabs>
          <w:tab w:val="num" w:pos="1419"/>
        </w:tabs>
        <w:ind w:left="1419" w:hanging="851"/>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26">
    <w:nsid w:val="3F391C65"/>
    <w:multiLevelType w:val="multilevel"/>
    <w:tmpl w:val="BE4269E6"/>
    <w:lvl w:ilvl="0">
      <w:start w:val="1"/>
      <w:numFmt w:val="lowerLetter"/>
      <w:lvlText w:val="%1."/>
      <w:lvlJc w:val="left"/>
      <w:pPr>
        <w:tabs>
          <w:tab w:val="num" w:pos="720"/>
        </w:tabs>
        <w:ind w:left="720" w:hanging="720"/>
      </w:pPr>
      <w:rPr>
        <w:rFonts w:hint="default"/>
        <w:b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44217614"/>
    <w:multiLevelType w:val="hybridMultilevel"/>
    <w:tmpl w:val="64768AE2"/>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8">
    <w:nsid w:val="46433C2D"/>
    <w:multiLevelType w:val="hybridMultilevel"/>
    <w:tmpl w:val="8D56BBBC"/>
    <w:lvl w:ilvl="0" w:tplc="BFDABD38">
      <w:start w:val="1"/>
      <w:numFmt w:val="bullet"/>
      <w:lvlText w:val="•"/>
      <w:lvlJc w:val="left"/>
      <w:pPr>
        <w:ind w:hanging="303"/>
      </w:pPr>
      <w:rPr>
        <w:rFonts w:ascii="Arial" w:eastAsia="Arial" w:hAnsi="Arial" w:hint="default"/>
        <w:w w:val="104"/>
        <w:sz w:val="16"/>
        <w:szCs w:val="16"/>
      </w:rPr>
    </w:lvl>
    <w:lvl w:ilvl="1" w:tplc="91C230B2">
      <w:start w:val="1"/>
      <w:numFmt w:val="bullet"/>
      <w:lvlText w:val="•"/>
      <w:lvlJc w:val="left"/>
      <w:rPr>
        <w:rFonts w:hint="default"/>
      </w:rPr>
    </w:lvl>
    <w:lvl w:ilvl="2" w:tplc="9842A402">
      <w:start w:val="1"/>
      <w:numFmt w:val="bullet"/>
      <w:lvlText w:val="•"/>
      <w:lvlJc w:val="left"/>
      <w:rPr>
        <w:rFonts w:hint="default"/>
      </w:rPr>
    </w:lvl>
    <w:lvl w:ilvl="3" w:tplc="538A6054">
      <w:start w:val="1"/>
      <w:numFmt w:val="bullet"/>
      <w:lvlText w:val="•"/>
      <w:lvlJc w:val="left"/>
      <w:rPr>
        <w:rFonts w:hint="default"/>
      </w:rPr>
    </w:lvl>
    <w:lvl w:ilvl="4" w:tplc="D220B386">
      <w:start w:val="1"/>
      <w:numFmt w:val="bullet"/>
      <w:lvlText w:val="•"/>
      <w:lvlJc w:val="left"/>
      <w:rPr>
        <w:rFonts w:hint="default"/>
      </w:rPr>
    </w:lvl>
    <w:lvl w:ilvl="5" w:tplc="A05C7778">
      <w:start w:val="1"/>
      <w:numFmt w:val="bullet"/>
      <w:lvlText w:val="•"/>
      <w:lvlJc w:val="left"/>
      <w:rPr>
        <w:rFonts w:hint="default"/>
      </w:rPr>
    </w:lvl>
    <w:lvl w:ilvl="6" w:tplc="98B251E6">
      <w:start w:val="1"/>
      <w:numFmt w:val="bullet"/>
      <w:lvlText w:val="•"/>
      <w:lvlJc w:val="left"/>
      <w:rPr>
        <w:rFonts w:hint="default"/>
      </w:rPr>
    </w:lvl>
    <w:lvl w:ilvl="7" w:tplc="7FAED520">
      <w:start w:val="1"/>
      <w:numFmt w:val="bullet"/>
      <w:lvlText w:val="•"/>
      <w:lvlJc w:val="left"/>
      <w:rPr>
        <w:rFonts w:hint="default"/>
      </w:rPr>
    </w:lvl>
    <w:lvl w:ilvl="8" w:tplc="A880C9D0">
      <w:start w:val="1"/>
      <w:numFmt w:val="bullet"/>
      <w:lvlText w:val="•"/>
      <w:lvlJc w:val="left"/>
      <w:rPr>
        <w:rFonts w:hint="default"/>
      </w:rPr>
    </w:lvl>
  </w:abstractNum>
  <w:abstractNum w:abstractNumId="29">
    <w:nsid w:val="49700A8A"/>
    <w:multiLevelType w:val="multilevel"/>
    <w:tmpl w:val="192C34FE"/>
    <w:lvl w:ilvl="0">
      <w:numFmt w:val="decimal"/>
      <w:lvlRestart w:val="0"/>
      <w:pStyle w:val="hoofdstuktitel"/>
      <w:lvlText w:val="%1"/>
      <w:lvlJc w:val="left"/>
      <w:pPr>
        <w:tabs>
          <w:tab w:val="num" w:pos="2268"/>
        </w:tabs>
        <w:ind w:left="2268" w:hanging="567"/>
      </w:pPr>
      <w:rPr>
        <w:rFonts w:ascii="Arial" w:hAnsi="Arial" w:hint="default"/>
        <w:b/>
        <w:i w:val="0"/>
        <w:sz w:val="48"/>
      </w:rPr>
    </w:lvl>
    <w:lvl w:ilvl="1">
      <w:start w:val="1"/>
      <w:numFmt w:val="decimal"/>
      <w:pStyle w:val="paragraaftitel"/>
      <w:lvlText w:val="%1.%2"/>
      <w:lvlJc w:val="left"/>
      <w:pPr>
        <w:tabs>
          <w:tab w:val="num" w:pos="2268"/>
        </w:tabs>
        <w:ind w:left="2268" w:hanging="567"/>
      </w:pPr>
      <w:rPr>
        <w:rFonts w:ascii="Arial" w:hAnsi="Arial" w:hint="default"/>
        <w:b/>
        <w:i w:val="0"/>
        <w:sz w:val="24"/>
      </w:rPr>
    </w:lvl>
    <w:lvl w:ilvl="2">
      <w:start w:val="1"/>
      <w:numFmt w:val="bullet"/>
      <w:lvlText w:val=""/>
      <w:lvlJc w:val="left"/>
      <w:pPr>
        <w:tabs>
          <w:tab w:val="num" w:pos="1077"/>
        </w:tabs>
        <w:ind w:left="1077" w:hanging="357"/>
      </w:pPr>
      <w:rPr>
        <w:rFonts w:ascii="Wingdings" w:hAnsi="Wingdings" w:hint="default"/>
      </w:rPr>
    </w:lvl>
    <w:lvl w:ilvl="3">
      <w:start w:val="1"/>
      <w:numFmt w:val="bullet"/>
      <w:lvlText w:val=""/>
      <w:lvlJc w:val="left"/>
      <w:pPr>
        <w:tabs>
          <w:tab w:val="num" w:pos="1440"/>
        </w:tabs>
        <w:ind w:left="1440" w:hanging="363"/>
      </w:pPr>
      <w:rPr>
        <w:rFonts w:ascii="Symbol" w:hAnsi="Symbol" w:hint="default"/>
      </w:rPr>
    </w:lvl>
    <w:lvl w:ilvl="4">
      <w:start w:val="1"/>
      <w:numFmt w:val="bullet"/>
      <w:lvlText w:val=""/>
      <w:lvlJc w:val="left"/>
      <w:pPr>
        <w:tabs>
          <w:tab w:val="num" w:pos="1797"/>
        </w:tabs>
        <w:ind w:left="1797" w:hanging="357"/>
      </w:pPr>
      <w:rPr>
        <w:rFonts w:ascii="Symbol" w:hAnsi="Symbol" w:hint="default"/>
      </w:rPr>
    </w:lvl>
    <w:lvl w:ilvl="5">
      <w:start w:val="1"/>
      <w:numFmt w:val="bullet"/>
      <w:lvlText w:val=""/>
      <w:lvlJc w:val="left"/>
      <w:pPr>
        <w:tabs>
          <w:tab w:val="num" w:pos="2160"/>
        </w:tabs>
        <w:ind w:left="2160" w:hanging="363"/>
      </w:pPr>
      <w:rPr>
        <w:rFonts w:ascii="Wingdings" w:hAnsi="Wingdings" w:hint="default"/>
      </w:rPr>
    </w:lvl>
    <w:lvl w:ilvl="6">
      <w:start w:val="1"/>
      <w:numFmt w:val="bullet"/>
      <w:lvlText w:val=""/>
      <w:lvlJc w:val="left"/>
      <w:pPr>
        <w:tabs>
          <w:tab w:val="num" w:pos="2517"/>
        </w:tabs>
        <w:ind w:left="2517" w:hanging="357"/>
      </w:pPr>
      <w:rPr>
        <w:rFonts w:ascii="Wingdings" w:hAnsi="Wingdings"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30">
    <w:nsid w:val="4A2E10F9"/>
    <w:multiLevelType w:val="multilevel"/>
    <w:tmpl w:val="858477E2"/>
    <w:lvl w:ilvl="0">
      <w:start w:val="1"/>
      <w:numFmt w:val="bullet"/>
      <w:lvlText w:val=""/>
      <w:lvlJc w:val="left"/>
      <w:pPr>
        <w:tabs>
          <w:tab w:val="num" w:pos="720"/>
        </w:tabs>
        <w:ind w:left="720" w:hanging="72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4C342DC3"/>
    <w:multiLevelType w:val="hybridMultilevel"/>
    <w:tmpl w:val="76DA28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nsid w:val="559F6F86"/>
    <w:multiLevelType w:val="hybridMultilevel"/>
    <w:tmpl w:val="6056548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nsid w:val="560A06A8"/>
    <w:multiLevelType w:val="hybridMultilevel"/>
    <w:tmpl w:val="0AE2B996"/>
    <w:lvl w:ilvl="0" w:tplc="420AC87C">
      <w:start w:val="1"/>
      <w:numFmt w:val="lowerLetter"/>
      <w:pStyle w:val="inspring1enivo"/>
      <w:lvlText w:val="%1)"/>
      <w:lvlJc w:val="left"/>
      <w:pPr>
        <w:tabs>
          <w:tab w:val="num" w:pos="720"/>
        </w:tabs>
        <w:ind w:left="720" w:hanging="360"/>
      </w:pPr>
    </w:lvl>
    <w:lvl w:ilvl="1" w:tplc="2B829D84">
      <w:start w:val="1"/>
      <w:numFmt w:val="lowerLetter"/>
      <w:lvlText w:val="%2."/>
      <w:lvlJc w:val="left"/>
      <w:pPr>
        <w:tabs>
          <w:tab w:val="num" w:pos="1440"/>
        </w:tabs>
        <w:ind w:left="1440" w:hanging="360"/>
      </w:pPr>
      <w:rPr>
        <w:rFonts w:hint="default"/>
      </w:rPr>
    </w:lvl>
    <w:lvl w:ilvl="2" w:tplc="44361D50">
      <w:start w:val="1"/>
      <w:numFmt w:val="lowerRoman"/>
      <w:pStyle w:val="inspring2enivo"/>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abstractNum w:abstractNumId="35">
    <w:nsid w:val="5F6F6302"/>
    <w:multiLevelType w:val="multilevel"/>
    <w:tmpl w:val="38BA974A"/>
    <w:lvl w:ilvl="0">
      <w:start w:val="1"/>
      <w:numFmt w:val="bullet"/>
      <w:lvlText w:val=""/>
      <w:lvlJc w:val="left"/>
      <w:pPr>
        <w:tabs>
          <w:tab w:val="num" w:pos="720"/>
        </w:tabs>
        <w:ind w:left="720" w:hanging="72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63185C4A"/>
    <w:multiLevelType w:val="multilevel"/>
    <w:tmpl w:val="625CCDF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nsid w:val="69DE468D"/>
    <w:multiLevelType w:val="hybridMultilevel"/>
    <w:tmpl w:val="8398BBE8"/>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nsid w:val="6A6E5F14"/>
    <w:multiLevelType w:val="hybridMultilevel"/>
    <w:tmpl w:val="A6B26A9A"/>
    <w:lvl w:ilvl="0" w:tplc="8C701FAA">
      <w:start w:val="1"/>
      <w:numFmt w:val="bullet"/>
      <w:lvlText w:val=""/>
      <w:lvlJc w:val="left"/>
      <w:pPr>
        <w:tabs>
          <w:tab w:val="num" w:pos="720"/>
        </w:tabs>
        <w:ind w:left="720" w:hanging="72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nsid w:val="70397928"/>
    <w:multiLevelType w:val="hybridMultilevel"/>
    <w:tmpl w:val="91B8E220"/>
    <w:lvl w:ilvl="0" w:tplc="0413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nsid w:val="71884256"/>
    <w:multiLevelType w:val="multilevel"/>
    <w:tmpl w:val="54F82B50"/>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hanging="567"/>
      </w:pPr>
    </w:lvl>
    <w:lvl w:ilvl="3">
      <w:start w:val="1"/>
      <w:numFmt w:val="decimal"/>
      <w:pStyle w:val="Heading41"/>
      <w:lvlText w:val="%1.%2.%3.%4"/>
      <w:lvlJc w:val="left"/>
      <w:pPr>
        <w:tabs>
          <w:tab w:val="num" w:pos="720"/>
        </w:tabs>
        <w:ind w:left="567" w:hanging="567"/>
      </w:pPr>
    </w:lvl>
    <w:lvl w:ilvl="4">
      <w:start w:val="1"/>
      <w:numFmt w:val="decimal"/>
      <w:lvlText w:val="%1.%2.%3.%4.%5"/>
      <w:lvlJc w:val="left"/>
      <w:pPr>
        <w:tabs>
          <w:tab w:val="num" w:pos="144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797"/>
        </w:tabs>
        <w:ind w:left="0" w:firstLine="0"/>
      </w:pPr>
    </w:lvl>
    <w:lvl w:ilvl="7">
      <w:start w:val="1"/>
      <w:numFmt w:val="decimal"/>
      <w:lvlText w:val="%1.%2.%3.%4.%5.%6.%7.%8"/>
      <w:lvlJc w:val="left"/>
      <w:pPr>
        <w:tabs>
          <w:tab w:val="num" w:pos="1797"/>
        </w:tabs>
        <w:ind w:left="0" w:firstLine="0"/>
      </w:pPr>
    </w:lvl>
    <w:lvl w:ilvl="8">
      <w:start w:val="1"/>
      <w:numFmt w:val="decimal"/>
      <w:lvlText w:val="%1.%2.%3.%4.%5.%6.%7.%8.%9"/>
      <w:lvlJc w:val="left"/>
      <w:pPr>
        <w:tabs>
          <w:tab w:val="num" w:pos="2160"/>
        </w:tabs>
        <w:ind w:left="0" w:firstLine="0"/>
      </w:pPr>
    </w:lvl>
  </w:abstractNum>
  <w:abstractNum w:abstractNumId="41">
    <w:nsid w:val="7D451307"/>
    <w:multiLevelType w:val="hybridMultilevel"/>
    <w:tmpl w:val="16FE5EE2"/>
    <w:lvl w:ilvl="0" w:tplc="0413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nsid w:val="7E013E98"/>
    <w:multiLevelType w:val="hybridMultilevel"/>
    <w:tmpl w:val="1798738A"/>
    <w:lvl w:ilvl="0" w:tplc="A54E5262">
      <w:start w:val="1"/>
      <w:numFmt w:val="lowerLetter"/>
      <w:lvlText w:val="%1."/>
      <w:lvlJc w:val="left"/>
      <w:pPr>
        <w:tabs>
          <w:tab w:val="num" w:pos="720"/>
        </w:tabs>
        <w:ind w:left="72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nsid w:val="7EBF2F7F"/>
    <w:multiLevelType w:val="hybridMultilevel"/>
    <w:tmpl w:val="9BBC065C"/>
    <w:lvl w:ilvl="0" w:tplc="18026080">
      <w:start w:val="1"/>
      <w:numFmt w:val="lowerLetter"/>
      <w:lvlText w:val="%1."/>
      <w:lvlJc w:val="left"/>
      <w:pPr>
        <w:tabs>
          <w:tab w:val="num" w:pos="720"/>
        </w:tabs>
        <w:ind w:left="72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40"/>
  </w:num>
  <w:num w:numId="2">
    <w:abstractNumId w:val="34"/>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36"/>
  </w:num>
  <w:num w:numId="15">
    <w:abstractNumId w:val="22"/>
  </w:num>
  <w:num w:numId="16">
    <w:abstractNumId w:val="29"/>
  </w:num>
  <w:num w:numId="17">
    <w:abstractNumId w:val="25"/>
  </w:num>
  <w:num w:numId="18">
    <w:abstractNumId w:val="14"/>
  </w:num>
  <w:num w:numId="19">
    <w:abstractNumId w:val="26"/>
  </w:num>
  <w:num w:numId="20">
    <w:abstractNumId w:val="37"/>
  </w:num>
  <w:num w:numId="21">
    <w:abstractNumId w:val="19"/>
  </w:num>
  <w:num w:numId="22">
    <w:abstractNumId w:val="43"/>
  </w:num>
  <w:num w:numId="23">
    <w:abstractNumId w:val="20"/>
  </w:num>
  <w:num w:numId="24">
    <w:abstractNumId w:val="10"/>
  </w:num>
  <w:num w:numId="25">
    <w:abstractNumId w:val="38"/>
  </w:num>
  <w:num w:numId="26">
    <w:abstractNumId w:val="30"/>
  </w:num>
  <w:num w:numId="27">
    <w:abstractNumId w:val="35"/>
  </w:num>
  <w:num w:numId="28">
    <w:abstractNumId w:val="11"/>
  </w:num>
  <w:num w:numId="29">
    <w:abstractNumId w:val="42"/>
  </w:num>
  <w:num w:numId="30">
    <w:abstractNumId w:val="27"/>
  </w:num>
  <w:num w:numId="31">
    <w:abstractNumId w:val="33"/>
  </w:num>
  <w:num w:numId="32">
    <w:abstractNumId w:val="32"/>
  </w:num>
  <w:num w:numId="33">
    <w:abstractNumId w:val="23"/>
  </w:num>
  <w:num w:numId="34">
    <w:abstractNumId w:val="41"/>
  </w:num>
  <w:num w:numId="35">
    <w:abstractNumId w:val="21"/>
  </w:num>
  <w:num w:numId="36">
    <w:abstractNumId w:val="15"/>
  </w:num>
  <w:num w:numId="37">
    <w:abstractNumId w:val="39"/>
  </w:num>
  <w:num w:numId="38">
    <w:abstractNumId w:val="31"/>
  </w:num>
  <w:num w:numId="39">
    <w:abstractNumId w:val="17"/>
  </w:num>
  <w:num w:numId="40">
    <w:abstractNumId w:val="13"/>
  </w:num>
  <w:num w:numId="41">
    <w:abstractNumId w:val="24"/>
  </w:num>
  <w:num w:numId="42">
    <w:abstractNumId w:val="12"/>
  </w:num>
  <w:num w:numId="43">
    <w:abstractNumId w:val="28"/>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b Mol">
    <w15:presenceInfo w15:providerId="AD" w15:userId="S-1-5-21-2914750637-1812697666-1060320831-12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3"/>
  <w:hyphenationZone w:val="140"/>
  <w:displayHorizontalDrawingGridEvery w:val="0"/>
  <w:displayVerticalDrawingGridEvery w:val="0"/>
  <w:doNotUseMarginsForDrawingGridOrigin/>
  <w:noPunctuationKerning/>
  <w:characterSpacingControl w:val="doNotCompress"/>
  <w:hdrShapeDefaults>
    <o:shapedefaults v:ext="edit" spidmax="12289" style="mso-position-horizontal-relative:page" fill="f" fillcolor="black" stroke="f" strokecolor="white">
      <v:fill color="black" on="f"/>
      <v:stroke color="white" weight="0" on="f"/>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DEE"/>
    <w:rsid w:val="000055EF"/>
    <w:rsid w:val="000061F7"/>
    <w:rsid w:val="000077D3"/>
    <w:rsid w:val="00011BCE"/>
    <w:rsid w:val="00013664"/>
    <w:rsid w:val="000137EE"/>
    <w:rsid w:val="00016D00"/>
    <w:rsid w:val="00023505"/>
    <w:rsid w:val="0002380C"/>
    <w:rsid w:val="00023AD2"/>
    <w:rsid w:val="00023D4D"/>
    <w:rsid w:val="00024F56"/>
    <w:rsid w:val="000269B4"/>
    <w:rsid w:val="00031DC8"/>
    <w:rsid w:val="00033167"/>
    <w:rsid w:val="00034201"/>
    <w:rsid w:val="000413CF"/>
    <w:rsid w:val="000426D3"/>
    <w:rsid w:val="00045292"/>
    <w:rsid w:val="000455E0"/>
    <w:rsid w:val="000514A5"/>
    <w:rsid w:val="000517C3"/>
    <w:rsid w:val="00053DD8"/>
    <w:rsid w:val="00055A1E"/>
    <w:rsid w:val="000561A1"/>
    <w:rsid w:val="00063F8B"/>
    <w:rsid w:val="00065789"/>
    <w:rsid w:val="00067A3B"/>
    <w:rsid w:val="0007026B"/>
    <w:rsid w:val="00077D4B"/>
    <w:rsid w:val="00090290"/>
    <w:rsid w:val="00092D29"/>
    <w:rsid w:val="000961B2"/>
    <w:rsid w:val="000B4275"/>
    <w:rsid w:val="000B5577"/>
    <w:rsid w:val="000C09AC"/>
    <w:rsid w:val="000C276F"/>
    <w:rsid w:val="000C7570"/>
    <w:rsid w:val="000D3B12"/>
    <w:rsid w:val="000E04A1"/>
    <w:rsid w:val="000E6258"/>
    <w:rsid w:val="000E6C78"/>
    <w:rsid w:val="000E7AC7"/>
    <w:rsid w:val="000F3075"/>
    <w:rsid w:val="000F5001"/>
    <w:rsid w:val="001132B2"/>
    <w:rsid w:val="00116F17"/>
    <w:rsid w:val="00120938"/>
    <w:rsid w:val="001216C7"/>
    <w:rsid w:val="00124498"/>
    <w:rsid w:val="00124BEE"/>
    <w:rsid w:val="0012599D"/>
    <w:rsid w:val="00127470"/>
    <w:rsid w:val="00131CD6"/>
    <w:rsid w:val="0013541D"/>
    <w:rsid w:val="00141AB5"/>
    <w:rsid w:val="00141C6D"/>
    <w:rsid w:val="00145553"/>
    <w:rsid w:val="00145792"/>
    <w:rsid w:val="00145855"/>
    <w:rsid w:val="00145C8C"/>
    <w:rsid w:val="00151FF2"/>
    <w:rsid w:val="00161C76"/>
    <w:rsid w:val="0016664B"/>
    <w:rsid w:val="00172BA6"/>
    <w:rsid w:val="001862B2"/>
    <w:rsid w:val="00186F24"/>
    <w:rsid w:val="00187FA6"/>
    <w:rsid w:val="00190CA0"/>
    <w:rsid w:val="00195135"/>
    <w:rsid w:val="001966E0"/>
    <w:rsid w:val="00196D4F"/>
    <w:rsid w:val="001978A5"/>
    <w:rsid w:val="001A606E"/>
    <w:rsid w:val="001B0CA8"/>
    <w:rsid w:val="001B1CAF"/>
    <w:rsid w:val="001C15DC"/>
    <w:rsid w:val="001C600E"/>
    <w:rsid w:val="001C76B5"/>
    <w:rsid w:val="001D29FD"/>
    <w:rsid w:val="001D4BE4"/>
    <w:rsid w:val="001D7170"/>
    <w:rsid w:val="001E0409"/>
    <w:rsid w:val="001E1B19"/>
    <w:rsid w:val="001E3AF2"/>
    <w:rsid w:val="001F0B50"/>
    <w:rsid w:val="001F3957"/>
    <w:rsid w:val="001F5165"/>
    <w:rsid w:val="001F5D7C"/>
    <w:rsid w:val="001F67D6"/>
    <w:rsid w:val="001F77D7"/>
    <w:rsid w:val="0020120B"/>
    <w:rsid w:val="002063D4"/>
    <w:rsid w:val="00211601"/>
    <w:rsid w:val="0021287F"/>
    <w:rsid w:val="00216057"/>
    <w:rsid w:val="002229BB"/>
    <w:rsid w:val="00222F12"/>
    <w:rsid w:val="0023364F"/>
    <w:rsid w:val="00234882"/>
    <w:rsid w:val="0023524E"/>
    <w:rsid w:val="00236944"/>
    <w:rsid w:val="0025059C"/>
    <w:rsid w:val="00251670"/>
    <w:rsid w:val="002516A2"/>
    <w:rsid w:val="00252577"/>
    <w:rsid w:val="00261BEB"/>
    <w:rsid w:val="00262178"/>
    <w:rsid w:val="002672C2"/>
    <w:rsid w:val="00267EB7"/>
    <w:rsid w:val="00280982"/>
    <w:rsid w:val="00282E16"/>
    <w:rsid w:val="002844E0"/>
    <w:rsid w:val="002921C5"/>
    <w:rsid w:val="002A023B"/>
    <w:rsid w:val="002A5D30"/>
    <w:rsid w:val="002A7B22"/>
    <w:rsid w:val="002B4880"/>
    <w:rsid w:val="002C3F89"/>
    <w:rsid w:val="002C7552"/>
    <w:rsid w:val="002D1510"/>
    <w:rsid w:val="002D2DCC"/>
    <w:rsid w:val="002D2DEE"/>
    <w:rsid w:val="002D5302"/>
    <w:rsid w:val="002D5B3B"/>
    <w:rsid w:val="002E1C48"/>
    <w:rsid w:val="002E208E"/>
    <w:rsid w:val="002E48D8"/>
    <w:rsid w:val="002E5B5E"/>
    <w:rsid w:val="002E61A4"/>
    <w:rsid w:val="002F2EFD"/>
    <w:rsid w:val="002F3E31"/>
    <w:rsid w:val="002F4D7C"/>
    <w:rsid w:val="00305489"/>
    <w:rsid w:val="00325E06"/>
    <w:rsid w:val="003305DC"/>
    <w:rsid w:val="00331E65"/>
    <w:rsid w:val="00336E0F"/>
    <w:rsid w:val="003440B2"/>
    <w:rsid w:val="00345971"/>
    <w:rsid w:val="00355D6C"/>
    <w:rsid w:val="00360494"/>
    <w:rsid w:val="00365542"/>
    <w:rsid w:val="00373489"/>
    <w:rsid w:val="0037488A"/>
    <w:rsid w:val="003810EB"/>
    <w:rsid w:val="0038325B"/>
    <w:rsid w:val="00384A86"/>
    <w:rsid w:val="00384FA8"/>
    <w:rsid w:val="003874FB"/>
    <w:rsid w:val="00394D1B"/>
    <w:rsid w:val="00396A85"/>
    <w:rsid w:val="003A4AA8"/>
    <w:rsid w:val="003A7441"/>
    <w:rsid w:val="003B4571"/>
    <w:rsid w:val="003B49BF"/>
    <w:rsid w:val="003B685E"/>
    <w:rsid w:val="003C3430"/>
    <w:rsid w:val="003E5D37"/>
    <w:rsid w:val="003E6D78"/>
    <w:rsid w:val="003F77DD"/>
    <w:rsid w:val="004025F0"/>
    <w:rsid w:val="0040408B"/>
    <w:rsid w:val="004053A6"/>
    <w:rsid w:val="00406262"/>
    <w:rsid w:val="00411257"/>
    <w:rsid w:val="00413880"/>
    <w:rsid w:val="004138BC"/>
    <w:rsid w:val="00413FF8"/>
    <w:rsid w:val="00415D9A"/>
    <w:rsid w:val="00420C24"/>
    <w:rsid w:val="00421E49"/>
    <w:rsid w:val="00425D63"/>
    <w:rsid w:val="004342F7"/>
    <w:rsid w:val="00435C1D"/>
    <w:rsid w:val="00437667"/>
    <w:rsid w:val="004435E7"/>
    <w:rsid w:val="00444E4B"/>
    <w:rsid w:val="00445952"/>
    <w:rsid w:val="004467EF"/>
    <w:rsid w:val="004470DD"/>
    <w:rsid w:val="00453575"/>
    <w:rsid w:val="00453EF1"/>
    <w:rsid w:val="00455191"/>
    <w:rsid w:val="00455CCC"/>
    <w:rsid w:val="004571CD"/>
    <w:rsid w:val="0047131D"/>
    <w:rsid w:val="00471BEE"/>
    <w:rsid w:val="00473CFB"/>
    <w:rsid w:val="004750E9"/>
    <w:rsid w:val="00485803"/>
    <w:rsid w:val="00491C4A"/>
    <w:rsid w:val="00494F68"/>
    <w:rsid w:val="00496C84"/>
    <w:rsid w:val="004975FB"/>
    <w:rsid w:val="004B1686"/>
    <w:rsid w:val="004B2AE4"/>
    <w:rsid w:val="004B3131"/>
    <w:rsid w:val="004B4A13"/>
    <w:rsid w:val="004B52DD"/>
    <w:rsid w:val="004C0529"/>
    <w:rsid w:val="004C0C69"/>
    <w:rsid w:val="004C59AE"/>
    <w:rsid w:val="004D29FC"/>
    <w:rsid w:val="004D4EBF"/>
    <w:rsid w:val="004D522E"/>
    <w:rsid w:val="004D6F1F"/>
    <w:rsid w:val="004E4EC2"/>
    <w:rsid w:val="004E7270"/>
    <w:rsid w:val="004F3E73"/>
    <w:rsid w:val="004F643B"/>
    <w:rsid w:val="00501203"/>
    <w:rsid w:val="0050132D"/>
    <w:rsid w:val="00501D77"/>
    <w:rsid w:val="00505E1B"/>
    <w:rsid w:val="00510022"/>
    <w:rsid w:val="0051112C"/>
    <w:rsid w:val="00514E04"/>
    <w:rsid w:val="00521F32"/>
    <w:rsid w:val="00527448"/>
    <w:rsid w:val="00530102"/>
    <w:rsid w:val="00533DEB"/>
    <w:rsid w:val="0053505C"/>
    <w:rsid w:val="00541650"/>
    <w:rsid w:val="00541CA3"/>
    <w:rsid w:val="00545608"/>
    <w:rsid w:val="005500D9"/>
    <w:rsid w:val="005508E6"/>
    <w:rsid w:val="005519E6"/>
    <w:rsid w:val="00551BF9"/>
    <w:rsid w:val="005523C6"/>
    <w:rsid w:val="00553029"/>
    <w:rsid w:val="00564CE1"/>
    <w:rsid w:val="005651CF"/>
    <w:rsid w:val="00570573"/>
    <w:rsid w:val="00570A1B"/>
    <w:rsid w:val="00572990"/>
    <w:rsid w:val="00574EAA"/>
    <w:rsid w:val="00575B50"/>
    <w:rsid w:val="0057708C"/>
    <w:rsid w:val="00577751"/>
    <w:rsid w:val="0058490A"/>
    <w:rsid w:val="0059734D"/>
    <w:rsid w:val="005A32B8"/>
    <w:rsid w:val="005A4237"/>
    <w:rsid w:val="005A4E0F"/>
    <w:rsid w:val="005A6766"/>
    <w:rsid w:val="005C37FB"/>
    <w:rsid w:val="005C491C"/>
    <w:rsid w:val="005D5CC9"/>
    <w:rsid w:val="005D6FBF"/>
    <w:rsid w:val="005D70BD"/>
    <w:rsid w:val="005E0D12"/>
    <w:rsid w:val="005E3A82"/>
    <w:rsid w:val="005F15DA"/>
    <w:rsid w:val="005F15FB"/>
    <w:rsid w:val="005F18DA"/>
    <w:rsid w:val="005F26F9"/>
    <w:rsid w:val="005F3224"/>
    <w:rsid w:val="005F4E3C"/>
    <w:rsid w:val="00602193"/>
    <w:rsid w:val="006032BA"/>
    <w:rsid w:val="006137D7"/>
    <w:rsid w:val="00613DDF"/>
    <w:rsid w:val="00616DFF"/>
    <w:rsid w:val="00617809"/>
    <w:rsid w:val="00620E66"/>
    <w:rsid w:val="006234E6"/>
    <w:rsid w:val="00623BDB"/>
    <w:rsid w:val="006264EC"/>
    <w:rsid w:val="00631C1F"/>
    <w:rsid w:val="00632FC2"/>
    <w:rsid w:val="00636E0D"/>
    <w:rsid w:val="00636F00"/>
    <w:rsid w:val="00644620"/>
    <w:rsid w:val="00653E2B"/>
    <w:rsid w:val="00654D7E"/>
    <w:rsid w:val="00660673"/>
    <w:rsid w:val="00663088"/>
    <w:rsid w:val="006711D7"/>
    <w:rsid w:val="0067282B"/>
    <w:rsid w:val="00672C1B"/>
    <w:rsid w:val="00674451"/>
    <w:rsid w:val="00674BF0"/>
    <w:rsid w:val="00685FC2"/>
    <w:rsid w:val="006863D0"/>
    <w:rsid w:val="006917EA"/>
    <w:rsid w:val="00691C4B"/>
    <w:rsid w:val="00693F9A"/>
    <w:rsid w:val="006A6447"/>
    <w:rsid w:val="006A6F16"/>
    <w:rsid w:val="006A7082"/>
    <w:rsid w:val="006A75C9"/>
    <w:rsid w:val="006A7E54"/>
    <w:rsid w:val="006B545B"/>
    <w:rsid w:val="006B5C07"/>
    <w:rsid w:val="006C19C1"/>
    <w:rsid w:val="006C3E53"/>
    <w:rsid w:val="006C3ED4"/>
    <w:rsid w:val="006D0691"/>
    <w:rsid w:val="006D4BC1"/>
    <w:rsid w:val="006E4660"/>
    <w:rsid w:val="006E5A15"/>
    <w:rsid w:val="006E5F4B"/>
    <w:rsid w:val="006E5F5A"/>
    <w:rsid w:val="006F2DC9"/>
    <w:rsid w:val="0070561E"/>
    <w:rsid w:val="00712DB8"/>
    <w:rsid w:val="0072587D"/>
    <w:rsid w:val="00727046"/>
    <w:rsid w:val="00727631"/>
    <w:rsid w:val="00727AAC"/>
    <w:rsid w:val="007300AB"/>
    <w:rsid w:val="00733253"/>
    <w:rsid w:val="00733C2D"/>
    <w:rsid w:val="00734329"/>
    <w:rsid w:val="00741D7A"/>
    <w:rsid w:val="00746EBA"/>
    <w:rsid w:val="00752FBF"/>
    <w:rsid w:val="0076090F"/>
    <w:rsid w:val="00771B8A"/>
    <w:rsid w:val="00775C9D"/>
    <w:rsid w:val="007771BA"/>
    <w:rsid w:val="007825EA"/>
    <w:rsid w:val="00782BAD"/>
    <w:rsid w:val="007838F4"/>
    <w:rsid w:val="00783D6B"/>
    <w:rsid w:val="00784241"/>
    <w:rsid w:val="007842E6"/>
    <w:rsid w:val="00785BF0"/>
    <w:rsid w:val="00785D50"/>
    <w:rsid w:val="007903F3"/>
    <w:rsid w:val="0079108A"/>
    <w:rsid w:val="0079536C"/>
    <w:rsid w:val="00796D62"/>
    <w:rsid w:val="00797B0C"/>
    <w:rsid w:val="00797B84"/>
    <w:rsid w:val="007A1651"/>
    <w:rsid w:val="007A3B68"/>
    <w:rsid w:val="007B3FB2"/>
    <w:rsid w:val="007C04ED"/>
    <w:rsid w:val="007C1E83"/>
    <w:rsid w:val="007C316B"/>
    <w:rsid w:val="007C5AEA"/>
    <w:rsid w:val="007D2141"/>
    <w:rsid w:val="007D387D"/>
    <w:rsid w:val="007D3C94"/>
    <w:rsid w:val="007D47E0"/>
    <w:rsid w:val="007D64F5"/>
    <w:rsid w:val="007E3154"/>
    <w:rsid w:val="007E50E2"/>
    <w:rsid w:val="007E6099"/>
    <w:rsid w:val="007F1620"/>
    <w:rsid w:val="007F6EC1"/>
    <w:rsid w:val="007F758E"/>
    <w:rsid w:val="00806F5F"/>
    <w:rsid w:val="0080754B"/>
    <w:rsid w:val="00810DF2"/>
    <w:rsid w:val="00812A8D"/>
    <w:rsid w:val="00816136"/>
    <w:rsid w:val="00821C1C"/>
    <w:rsid w:val="0083110C"/>
    <w:rsid w:val="00835C79"/>
    <w:rsid w:val="00837680"/>
    <w:rsid w:val="00842F36"/>
    <w:rsid w:val="00845231"/>
    <w:rsid w:val="00846FA3"/>
    <w:rsid w:val="008511A6"/>
    <w:rsid w:val="0085220C"/>
    <w:rsid w:val="00852FF1"/>
    <w:rsid w:val="00853901"/>
    <w:rsid w:val="0085561A"/>
    <w:rsid w:val="00855E70"/>
    <w:rsid w:val="00857BE2"/>
    <w:rsid w:val="00861BBA"/>
    <w:rsid w:val="0086373B"/>
    <w:rsid w:val="00866EE5"/>
    <w:rsid w:val="00867D36"/>
    <w:rsid w:val="00874656"/>
    <w:rsid w:val="00874B8D"/>
    <w:rsid w:val="00884741"/>
    <w:rsid w:val="00896E3E"/>
    <w:rsid w:val="00897064"/>
    <w:rsid w:val="008A125E"/>
    <w:rsid w:val="008A240E"/>
    <w:rsid w:val="008B7059"/>
    <w:rsid w:val="008C151F"/>
    <w:rsid w:val="008C5C34"/>
    <w:rsid w:val="008D1358"/>
    <w:rsid w:val="008D3B8C"/>
    <w:rsid w:val="008D5AF6"/>
    <w:rsid w:val="008D6077"/>
    <w:rsid w:val="008E0359"/>
    <w:rsid w:val="008E07F5"/>
    <w:rsid w:val="008E2BA5"/>
    <w:rsid w:val="008E2E9B"/>
    <w:rsid w:val="008E54BE"/>
    <w:rsid w:val="008E5C7F"/>
    <w:rsid w:val="008E616B"/>
    <w:rsid w:val="008F1F05"/>
    <w:rsid w:val="008F5C14"/>
    <w:rsid w:val="008F7418"/>
    <w:rsid w:val="009027D8"/>
    <w:rsid w:val="00902B28"/>
    <w:rsid w:val="00907C35"/>
    <w:rsid w:val="00912C67"/>
    <w:rsid w:val="0091316A"/>
    <w:rsid w:val="009229DC"/>
    <w:rsid w:val="009230C5"/>
    <w:rsid w:val="00925683"/>
    <w:rsid w:val="009319A1"/>
    <w:rsid w:val="009345F7"/>
    <w:rsid w:val="00942271"/>
    <w:rsid w:val="00945F50"/>
    <w:rsid w:val="00951437"/>
    <w:rsid w:val="00953580"/>
    <w:rsid w:val="0095377B"/>
    <w:rsid w:val="00953CA8"/>
    <w:rsid w:val="00962319"/>
    <w:rsid w:val="00966F12"/>
    <w:rsid w:val="009678D9"/>
    <w:rsid w:val="00971D4A"/>
    <w:rsid w:val="00972162"/>
    <w:rsid w:val="00974820"/>
    <w:rsid w:val="00980281"/>
    <w:rsid w:val="00985AA0"/>
    <w:rsid w:val="00986805"/>
    <w:rsid w:val="009A0C82"/>
    <w:rsid w:val="009A3C86"/>
    <w:rsid w:val="009A576C"/>
    <w:rsid w:val="009A691C"/>
    <w:rsid w:val="009B5473"/>
    <w:rsid w:val="009B6A3E"/>
    <w:rsid w:val="009C18F9"/>
    <w:rsid w:val="009C5F61"/>
    <w:rsid w:val="009D51C5"/>
    <w:rsid w:val="009D6425"/>
    <w:rsid w:val="009E56C6"/>
    <w:rsid w:val="009E5EAD"/>
    <w:rsid w:val="009F72D1"/>
    <w:rsid w:val="00A0112E"/>
    <w:rsid w:val="00A055FE"/>
    <w:rsid w:val="00A15C45"/>
    <w:rsid w:val="00A17092"/>
    <w:rsid w:val="00A17EE9"/>
    <w:rsid w:val="00A22250"/>
    <w:rsid w:val="00A25B7F"/>
    <w:rsid w:val="00A318ED"/>
    <w:rsid w:val="00A3448F"/>
    <w:rsid w:val="00A5344A"/>
    <w:rsid w:val="00A5456C"/>
    <w:rsid w:val="00A54B1E"/>
    <w:rsid w:val="00A54C85"/>
    <w:rsid w:val="00A5514F"/>
    <w:rsid w:val="00A731DA"/>
    <w:rsid w:val="00A741A2"/>
    <w:rsid w:val="00A74526"/>
    <w:rsid w:val="00A81DC2"/>
    <w:rsid w:val="00A8539F"/>
    <w:rsid w:val="00A90361"/>
    <w:rsid w:val="00A90CD0"/>
    <w:rsid w:val="00A94338"/>
    <w:rsid w:val="00A94644"/>
    <w:rsid w:val="00A94F2A"/>
    <w:rsid w:val="00A9702C"/>
    <w:rsid w:val="00A97C78"/>
    <w:rsid w:val="00AA0ECD"/>
    <w:rsid w:val="00AA5F03"/>
    <w:rsid w:val="00AB075E"/>
    <w:rsid w:val="00AB0974"/>
    <w:rsid w:val="00AB429B"/>
    <w:rsid w:val="00AB44A9"/>
    <w:rsid w:val="00AB4679"/>
    <w:rsid w:val="00AB544A"/>
    <w:rsid w:val="00AB79C3"/>
    <w:rsid w:val="00AC6F86"/>
    <w:rsid w:val="00AE0636"/>
    <w:rsid w:val="00AE55A4"/>
    <w:rsid w:val="00AF7E56"/>
    <w:rsid w:val="00B0120E"/>
    <w:rsid w:val="00B01386"/>
    <w:rsid w:val="00B05657"/>
    <w:rsid w:val="00B14A9F"/>
    <w:rsid w:val="00B205DD"/>
    <w:rsid w:val="00B20E2C"/>
    <w:rsid w:val="00B22ED2"/>
    <w:rsid w:val="00B25E47"/>
    <w:rsid w:val="00B31208"/>
    <w:rsid w:val="00B32F9D"/>
    <w:rsid w:val="00B3766B"/>
    <w:rsid w:val="00B4712D"/>
    <w:rsid w:val="00B728C8"/>
    <w:rsid w:val="00B76A32"/>
    <w:rsid w:val="00B77ADA"/>
    <w:rsid w:val="00B83531"/>
    <w:rsid w:val="00B87334"/>
    <w:rsid w:val="00B87CB3"/>
    <w:rsid w:val="00B9428C"/>
    <w:rsid w:val="00BA23B9"/>
    <w:rsid w:val="00BA3061"/>
    <w:rsid w:val="00BA65A5"/>
    <w:rsid w:val="00BA6EC1"/>
    <w:rsid w:val="00BB452B"/>
    <w:rsid w:val="00BB61F6"/>
    <w:rsid w:val="00BB62FF"/>
    <w:rsid w:val="00BC0E69"/>
    <w:rsid w:val="00BC6BE5"/>
    <w:rsid w:val="00BD1CC0"/>
    <w:rsid w:val="00BD3BCA"/>
    <w:rsid w:val="00BD55F1"/>
    <w:rsid w:val="00BD731F"/>
    <w:rsid w:val="00BE1929"/>
    <w:rsid w:val="00BE19D6"/>
    <w:rsid w:val="00BE2752"/>
    <w:rsid w:val="00BE40F6"/>
    <w:rsid w:val="00BF0471"/>
    <w:rsid w:val="00BF2143"/>
    <w:rsid w:val="00C008D3"/>
    <w:rsid w:val="00C012BE"/>
    <w:rsid w:val="00C0165C"/>
    <w:rsid w:val="00C016C4"/>
    <w:rsid w:val="00C01D48"/>
    <w:rsid w:val="00C13303"/>
    <w:rsid w:val="00C15FC1"/>
    <w:rsid w:val="00C16D12"/>
    <w:rsid w:val="00C21F50"/>
    <w:rsid w:val="00C2221A"/>
    <w:rsid w:val="00C22C66"/>
    <w:rsid w:val="00C315EC"/>
    <w:rsid w:val="00C325C0"/>
    <w:rsid w:val="00C33082"/>
    <w:rsid w:val="00C34B89"/>
    <w:rsid w:val="00C51721"/>
    <w:rsid w:val="00C520D9"/>
    <w:rsid w:val="00C5261B"/>
    <w:rsid w:val="00C533A1"/>
    <w:rsid w:val="00C53880"/>
    <w:rsid w:val="00C53FBF"/>
    <w:rsid w:val="00C5498B"/>
    <w:rsid w:val="00C55185"/>
    <w:rsid w:val="00C55433"/>
    <w:rsid w:val="00C57ECD"/>
    <w:rsid w:val="00C67E9F"/>
    <w:rsid w:val="00C7103B"/>
    <w:rsid w:val="00C76455"/>
    <w:rsid w:val="00C858A0"/>
    <w:rsid w:val="00C87DA8"/>
    <w:rsid w:val="00C92DA8"/>
    <w:rsid w:val="00C94FC2"/>
    <w:rsid w:val="00C96558"/>
    <w:rsid w:val="00C96B55"/>
    <w:rsid w:val="00C974CB"/>
    <w:rsid w:val="00CA0EC4"/>
    <w:rsid w:val="00CA22AF"/>
    <w:rsid w:val="00CA6E6F"/>
    <w:rsid w:val="00CB2FC7"/>
    <w:rsid w:val="00CC1961"/>
    <w:rsid w:val="00CC2358"/>
    <w:rsid w:val="00CD486B"/>
    <w:rsid w:val="00CE03B5"/>
    <w:rsid w:val="00CE224B"/>
    <w:rsid w:val="00CE3049"/>
    <w:rsid w:val="00CE574A"/>
    <w:rsid w:val="00CF1B15"/>
    <w:rsid w:val="00CF227F"/>
    <w:rsid w:val="00CF2FF4"/>
    <w:rsid w:val="00CF4243"/>
    <w:rsid w:val="00D077CD"/>
    <w:rsid w:val="00D15805"/>
    <w:rsid w:val="00D17DA5"/>
    <w:rsid w:val="00D20D01"/>
    <w:rsid w:val="00D2266D"/>
    <w:rsid w:val="00D2509F"/>
    <w:rsid w:val="00D31C7B"/>
    <w:rsid w:val="00D34A63"/>
    <w:rsid w:val="00D543F3"/>
    <w:rsid w:val="00D57F99"/>
    <w:rsid w:val="00D63C29"/>
    <w:rsid w:val="00D72520"/>
    <w:rsid w:val="00D751FE"/>
    <w:rsid w:val="00D76656"/>
    <w:rsid w:val="00D7722E"/>
    <w:rsid w:val="00D824A0"/>
    <w:rsid w:val="00D83E3C"/>
    <w:rsid w:val="00D8732C"/>
    <w:rsid w:val="00D93487"/>
    <w:rsid w:val="00D93F1A"/>
    <w:rsid w:val="00D95BCA"/>
    <w:rsid w:val="00D96626"/>
    <w:rsid w:val="00D9734E"/>
    <w:rsid w:val="00D97EA2"/>
    <w:rsid w:val="00DB0D77"/>
    <w:rsid w:val="00DB1DD0"/>
    <w:rsid w:val="00DC0D61"/>
    <w:rsid w:val="00DC3B76"/>
    <w:rsid w:val="00DD0A29"/>
    <w:rsid w:val="00DD17F1"/>
    <w:rsid w:val="00DD37FC"/>
    <w:rsid w:val="00DE3266"/>
    <w:rsid w:val="00DE33D5"/>
    <w:rsid w:val="00DF0D14"/>
    <w:rsid w:val="00DF2671"/>
    <w:rsid w:val="00DF2DA3"/>
    <w:rsid w:val="00DF5A66"/>
    <w:rsid w:val="00E02D08"/>
    <w:rsid w:val="00E0439D"/>
    <w:rsid w:val="00E0530F"/>
    <w:rsid w:val="00E07758"/>
    <w:rsid w:val="00E12A4C"/>
    <w:rsid w:val="00E210B9"/>
    <w:rsid w:val="00E33892"/>
    <w:rsid w:val="00E415EF"/>
    <w:rsid w:val="00E422A0"/>
    <w:rsid w:val="00E42D06"/>
    <w:rsid w:val="00E430EA"/>
    <w:rsid w:val="00E5141C"/>
    <w:rsid w:val="00E53026"/>
    <w:rsid w:val="00E670C7"/>
    <w:rsid w:val="00E77147"/>
    <w:rsid w:val="00E77B84"/>
    <w:rsid w:val="00E809FC"/>
    <w:rsid w:val="00E80A2F"/>
    <w:rsid w:val="00E81BDA"/>
    <w:rsid w:val="00E84B7B"/>
    <w:rsid w:val="00E84B82"/>
    <w:rsid w:val="00E861CC"/>
    <w:rsid w:val="00E86622"/>
    <w:rsid w:val="00E91713"/>
    <w:rsid w:val="00E92479"/>
    <w:rsid w:val="00E92AF0"/>
    <w:rsid w:val="00E94989"/>
    <w:rsid w:val="00E94B7D"/>
    <w:rsid w:val="00E960C3"/>
    <w:rsid w:val="00E968A1"/>
    <w:rsid w:val="00EA492A"/>
    <w:rsid w:val="00EA6F2B"/>
    <w:rsid w:val="00EA72C3"/>
    <w:rsid w:val="00EB0981"/>
    <w:rsid w:val="00EB15F7"/>
    <w:rsid w:val="00EB38ED"/>
    <w:rsid w:val="00EC11EF"/>
    <w:rsid w:val="00EC6531"/>
    <w:rsid w:val="00ED06D4"/>
    <w:rsid w:val="00ED2056"/>
    <w:rsid w:val="00ED20DB"/>
    <w:rsid w:val="00EE3B33"/>
    <w:rsid w:val="00EE70AB"/>
    <w:rsid w:val="00EF5940"/>
    <w:rsid w:val="00F132C9"/>
    <w:rsid w:val="00F2199B"/>
    <w:rsid w:val="00F22602"/>
    <w:rsid w:val="00F24F19"/>
    <w:rsid w:val="00F31C32"/>
    <w:rsid w:val="00F353B8"/>
    <w:rsid w:val="00F41472"/>
    <w:rsid w:val="00F448ED"/>
    <w:rsid w:val="00F45211"/>
    <w:rsid w:val="00F47172"/>
    <w:rsid w:val="00F515CC"/>
    <w:rsid w:val="00F52DBA"/>
    <w:rsid w:val="00F5487A"/>
    <w:rsid w:val="00F55A4A"/>
    <w:rsid w:val="00F561A9"/>
    <w:rsid w:val="00F57381"/>
    <w:rsid w:val="00F60490"/>
    <w:rsid w:val="00F62FAD"/>
    <w:rsid w:val="00F62FC1"/>
    <w:rsid w:val="00F63284"/>
    <w:rsid w:val="00F64BDE"/>
    <w:rsid w:val="00F6518A"/>
    <w:rsid w:val="00F66A5B"/>
    <w:rsid w:val="00F72AF0"/>
    <w:rsid w:val="00F76D37"/>
    <w:rsid w:val="00F80352"/>
    <w:rsid w:val="00F83646"/>
    <w:rsid w:val="00F862A3"/>
    <w:rsid w:val="00F90669"/>
    <w:rsid w:val="00F921E6"/>
    <w:rsid w:val="00F95D71"/>
    <w:rsid w:val="00F974F2"/>
    <w:rsid w:val="00FA4774"/>
    <w:rsid w:val="00FA75AB"/>
    <w:rsid w:val="00FB37EB"/>
    <w:rsid w:val="00FC45FA"/>
    <w:rsid w:val="00FC5D68"/>
    <w:rsid w:val="00FC69AC"/>
    <w:rsid w:val="00FD05C1"/>
    <w:rsid w:val="00FD1070"/>
    <w:rsid w:val="00FD1535"/>
    <w:rsid w:val="00FE068F"/>
    <w:rsid w:val="00FE4B2F"/>
    <w:rsid w:val="00FE5E2B"/>
    <w:rsid w:val="00FF0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style="mso-position-horizontal-relative:page" fill="f" fillcolor="black" stroke="f" strokecolor="white">
      <v:fill color="black" on="f"/>
      <v:stroke color="white" weight="0" on="f"/>
    </o:shapedefaults>
    <o:shapelayout v:ext="edit">
      <o:idmap v:ext="edit" data="1"/>
    </o:shapelayout>
  </w:shapeDefaults>
  <w:decimalSymbol w:val=","/>
  <w:listSeparator w:val=";"/>
  <w14:docId w14:val="284AA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semiHidden="0" w:uiPriority="1"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D486B"/>
    <w:rPr>
      <w:rFonts w:ascii="Arial" w:hAnsi="Arial"/>
    </w:rPr>
  </w:style>
  <w:style w:type="paragraph" w:styleId="Kop1">
    <w:name w:val="heading 1"/>
    <w:aliases w:val="Hoofdstuk,Section Heading,sectionHeading"/>
    <w:basedOn w:val="Standaard"/>
    <w:next w:val="Standaard"/>
    <w:link w:val="Kop1Char"/>
    <w:uiPriority w:val="1"/>
    <w:qFormat/>
    <w:rsid w:val="00E0530F"/>
    <w:pPr>
      <w:keepNext/>
      <w:spacing w:before="480" w:after="240"/>
      <w:outlineLvl w:val="0"/>
    </w:pPr>
    <w:rPr>
      <w:b/>
      <w:kern w:val="28"/>
      <w:sz w:val="24"/>
    </w:rPr>
  </w:style>
  <w:style w:type="paragraph" w:styleId="Kop2">
    <w:name w:val="heading 2"/>
    <w:aliases w:val="Reset numbering,Hoofd 2"/>
    <w:basedOn w:val="Standaard"/>
    <w:next w:val="Standaard"/>
    <w:link w:val="Kop2Char"/>
    <w:uiPriority w:val="1"/>
    <w:qFormat/>
    <w:rsid w:val="00E0530F"/>
    <w:pPr>
      <w:keepNext/>
      <w:keepLines/>
      <w:numPr>
        <w:ilvl w:val="1"/>
        <w:numId w:val="17"/>
      </w:numPr>
      <w:spacing w:before="480" w:after="240"/>
      <w:outlineLvl w:val="1"/>
    </w:pPr>
    <w:rPr>
      <w:b/>
      <w:sz w:val="24"/>
    </w:rPr>
  </w:style>
  <w:style w:type="paragraph" w:styleId="Kop3">
    <w:name w:val="heading 3"/>
    <w:aliases w:val="Level 1 - 1"/>
    <w:basedOn w:val="Standaard"/>
    <w:next w:val="Standaard"/>
    <w:qFormat/>
    <w:rsid w:val="00CD486B"/>
    <w:pPr>
      <w:keepNext/>
      <w:keepLines/>
      <w:numPr>
        <w:ilvl w:val="2"/>
        <w:numId w:val="17"/>
      </w:numPr>
      <w:spacing w:before="240" w:after="60"/>
      <w:outlineLvl w:val="2"/>
    </w:pPr>
    <w:rPr>
      <w:b/>
      <w:sz w:val="24"/>
    </w:rPr>
  </w:style>
  <w:style w:type="paragraph" w:styleId="Kop4">
    <w:name w:val="heading 4"/>
    <w:aliases w:val="RFP-vraag,Specificatie,Level 2 - a"/>
    <w:basedOn w:val="Standaard"/>
    <w:next w:val="Standaard"/>
    <w:qFormat/>
    <w:rsid w:val="00CD486B"/>
    <w:pPr>
      <w:keepNext/>
      <w:keepLines/>
      <w:numPr>
        <w:ilvl w:val="3"/>
        <w:numId w:val="14"/>
      </w:numPr>
      <w:spacing w:before="240" w:after="60"/>
      <w:outlineLvl w:val="3"/>
    </w:pPr>
    <w:rPr>
      <w:bCs/>
    </w:rPr>
  </w:style>
  <w:style w:type="paragraph" w:styleId="Kop5">
    <w:name w:val="heading 5"/>
    <w:aliases w:val="Level 3 - i"/>
    <w:basedOn w:val="Standaard"/>
    <w:next w:val="Standaard"/>
    <w:qFormat/>
    <w:rsid w:val="00CD486B"/>
    <w:pPr>
      <w:keepNext/>
      <w:keepLines/>
      <w:numPr>
        <w:ilvl w:val="4"/>
        <w:numId w:val="17"/>
      </w:numPr>
      <w:spacing w:before="240" w:after="60"/>
      <w:outlineLvl w:val="4"/>
    </w:pPr>
    <w:rPr>
      <w:i/>
      <w:sz w:val="22"/>
    </w:rPr>
  </w:style>
  <w:style w:type="paragraph" w:styleId="Kop6">
    <w:name w:val="heading 6"/>
    <w:aliases w:val="Legal Level 1."/>
    <w:basedOn w:val="Standaard"/>
    <w:next w:val="Standaard"/>
    <w:qFormat/>
    <w:rsid w:val="00CD486B"/>
    <w:pPr>
      <w:keepNext/>
      <w:keepLines/>
      <w:numPr>
        <w:ilvl w:val="5"/>
        <w:numId w:val="17"/>
      </w:numPr>
      <w:spacing w:before="240" w:after="60"/>
      <w:outlineLvl w:val="5"/>
    </w:pPr>
    <w:rPr>
      <w:i/>
    </w:rPr>
  </w:style>
  <w:style w:type="paragraph" w:styleId="Kop7">
    <w:name w:val="heading 7"/>
    <w:basedOn w:val="Standaard"/>
    <w:next w:val="Standaard"/>
    <w:qFormat/>
    <w:rsid w:val="00CD486B"/>
    <w:pPr>
      <w:keepNext/>
      <w:keepLines/>
      <w:numPr>
        <w:ilvl w:val="6"/>
        <w:numId w:val="17"/>
      </w:numPr>
      <w:outlineLvl w:val="6"/>
    </w:pPr>
    <w:rPr>
      <w:b/>
    </w:rPr>
  </w:style>
  <w:style w:type="paragraph" w:styleId="Kop8">
    <w:name w:val="heading 8"/>
    <w:basedOn w:val="Standaard"/>
    <w:next w:val="Standaard"/>
    <w:qFormat/>
    <w:rsid w:val="00CD486B"/>
    <w:pPr>
      <w:keepNext/>
      <w:keepLines/>
      <w:numPr>
        <w:ilvl w:val="7"/>
        <w:numId w:val="17"/>
      </w:numPr>
      <w:outlineLvl w:val="7"/>
    </w:pPr>
    <w:rPr>
      <w:b/>
      <w:i/>
      <w:sz w:val="18"/>
    </w:rPr>
  </w:style>
  <w:style w:type="paragraph" w:styleId="Kop9">
    <w:name w:val="heading 9"/>
    <w:aliases w:val="Paragraph 4"/>
    <w:basedOn w:val="Standaard"/>
    <w:next w:val="Standaard"/>
    <w:qFormat/>
    <w:rsid w:val="00CD486B"/>
    <w:pPr>
      <w:keepNext/>
      <w:keepLines/>
      <w:numPr>
        <w:ilvl w:val="8"/>
        <w:numId w:val="17"/>
      </w:numPr>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D486B"/>
  </w:style>
  <w:style w:type="paragraph" w:styleId="Adresenvelop">
    <w:name w:val="envelope address"/>
    <w:basedOn w:val="Standaard"/>
    <w:rsid w:val="00CD486B"/>
    <w:pPr>
      <w:framePr w:w="7920" w:h="1980" w:hRule="exact" w:hSpace="141" w:wrap="auto" w:hAnchor="page" w:xAlign="center" w:yAlign="bottom"/>
      <w:ind w:left="2410"/>
    </w:pPr>
    <w:rPr>
      <w:sz w:val="24"/>
    </w:rPr>
  </w:style>
  <w:style w:type="paragraph" w:styleId="Afsluiting">
    <w:name w:val="Closing"/>
    <w:basedOn w:val="Standaard"/>
    <w:rsid w:val="00CD486B"/>
    <w:pPr>
      <w:ind w:left="3261"/>
    </w:pPr>
  </w:style>
  <w:style w:type="paragraph" w:styleId="Afzender">
    <w:name w:val="envelope return"/>
    <w:basedOn w:val="Standaard"/>
    <w:rsid w:val="00CD486B"/>
  </w:style>
  <w:style w:type="paragraph" w:styleId="Berichtkop">
    <w:name w:val="Message Header"/>
    <w:basedOn w:val="Standaard"/>
    <w:rsid w:val="00CD486B"/>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CD486B"/>
    <w:pPr>
      <w:spacing w:before="120" w:after="120"/>
    </w:pPr>
    <w:rPr>
      <w:b/>
    </w:rPr>
  </w:style>
  <w:style w:type="paragraph" w:styleId="Bloktekst">
    <w:name w:val="Block Text"/>
    <w:basedOn w:val="Standaard"/>
    <w:rsid w:val="00CD486B"/>
    <w:pPr>
      <w:spacing w:after="120"/>
      <w:ind w:left="3261" w:right="-1"/>
    </w:pPr>
  </w:style>
  <w:style w:type="paragraph" w:styleId="Bronvermelding">
    <w:name w:val="table of authorities"/>
    <w:basedOn w:val="Standaard"/>
    <w:next w:val="Standaard"/>
    <w:semiHidden/>
    <w:rsid w:val="00CD486B"/>
    <w:pPr>
      <w:ind w:left="200" w:hanging="200"/>
    </w:pPr>
  </w:style>
  <w:style w:type="paragraph" w:customStyle="1" w:styleId="commentaar">
    <w:name w:val="commentaar"/>
    <w:basedOn w:val="Standaard"/>
    <w:rsid w:val="00CD486B"/>
    <w:rPr>
      <w:i/>
    </w:rPr>
  </w:style>
  <w:style w:type="paragraph" w:styleId="Datum">
    <w:name w:val="Date"/>
    <w:basedOn w:val="Standaard"/>
    <w:next w:val="Standaard"/>
    <w:rsid w:val="00CD486B"/>
  </w:style>
  <w:style w:type="paragraph" w:styleId="Documentstructuur">
    <w:name w:val="Document Map"/>
    <w:basedOn w:val="Standaard"/>
    <w:semiHidden/>
    <w:rsid w:val="00CD486B"/>
    <w:pPr>
      <w:shd w:val="clear" w:color="auto" w:fill="FF0000"/>
    </w:pPr>
    <w:rPr>
      <w:rFonts w:ascii="Tahoma" w:hAnsi="Tahoma"/>
      <w:color w:val="FFFFFF"/>
    </w:rPr>
  </w:style>
  <w:style w:type="character" w:styleId="Eindnootmarkering">
    <w:name w:val="endnote reference"/>
    <w:semiHidden/>
    <w:rsid w:val="00CD486B"/>
    <w:rPr>
      <w:vertAlign w:val="superscript"/>
    </w:rPr>
  </w:style>
  <w:style w:type="paragraph" w:styleId="Eindnoottekst">
    <w:name w:val="endnote text"/>
    <w:basedOn w:val="Standaard"/>
    <w:semiHidden/>
    <w:rsid w:val="00CD486B"/>
    <w:rPr>
      <w:sz w:val="16"/>
    </w:rPr>
  </w:style>
  <w:style w:type="character" w:styleId="GevolgdeHyperlink">
    <w:name w:val="FollowedHyperlink"/>
    <w:rsid w:val="00CD486B"/>
    <w:rPr>
      <w:color w:val="0000FF"/>
      <w:u w:val="single"/>
    </w:rPr>
  </w:style>
  <w:style w:type="paragraph" w:styleId="Handtekening">
    <w:name w:val="Signature"/>
    <w:basedOn w:val="Standaard"/>
    <w:rsid w:val="00CD486B"/>
    <w:pPr>
      <w:tabs>
        <w:tab w:val="right" w:pos="3912"/>
      </w:tabs>
      <w:ind w:right="5528"/>
    </w:pPr>
  </w:style>
  <w:style w:type="character" w:styleId="Hyperlink">
    <w:name w:val="Hyperlink"/>
    <w:uiPriority w:val="99"/>
    <w:rsid w:val="00CD486B"/>
    <w:rPr>
      <w:color w:val="FF0000"/>
      <w:u w:val="single"/>
    </w:rPr>
  </w:style>
  <w:style w:type="paragraph" w:styleId="Index1">
    <w:name w:val="index 1"/>
    <w:basedOn w:val="Standaard"/>
    <w:next w:val="Standaard"/>
    <w:autoRedefine/>
    <w:semiHidden/>
    <w:rsid w:val="00CD486B"/>
    <w:pPr>
      <w:keepNext/>
    </w:pPr>
    <w:rPr>
      <w:b/>
      <w:bCs/>
    </w:rPr>
  </w:style>
  <w:style w:type="paragraph" w:styleId="Index2">
    <w:name w:val="index 2"/>
    <w:basedOn w:val="Standaard"/>
    <w:next w:val="Standaard"/>
    <w:autoRedefine/>
    <w:semiHidden/>
    <w:rsid w:val="00CD486B"/>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CD486B"/>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CD486B"/>
    <w:rPr>
      <w:sz w:val="16"/>
    </w:rPr>
  </w:style>
  <w:style w:type="paragraph" w:styleId="Index5">
    <w:name w:val="index 5"/>
    <w:basedOn w:val="Standaard"/>
    <w:next w:val="Standaard"/>
    <w:autoRedefine/>
    <w:semiHidden/>
    <w:rsid w:val="00CD486B"/>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CD486B"/>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uiPriority w:val="39"/>
    <w:rsid w:val="00CD486B"/>
    <w:pPr>
      <w:keepNext/>
      <w:keepLines/>
      <w:tabs>
        <w:tab w:val="left" w:pos="567"/>
        <w:tab w:val="left" w:pos="600"/>
        <w:tab w:val="right" w:leader="dot" w:pos="9781"/>
      </w:tabs>
      <w:spacing w:before="60" w:after="60"/>
    </w:pPr>
    <w:rPr>
      <w:b/>
      <w:noProof/>
      <w:szCs w:val="36"/>
    </w:rPr>
  </w:style>
  <w:style w:type="paragraph" w:styleId="Inhopg2">
    <w:name w:val="toc 2"/>
    <w:basedOn w:val="Standaard"/>
    <w:next w:val="Standaard"/>
    <w:autoRedefine/>
    <w:uiPriority w:val="39"/>
    <w:rsid w:val="00CD486B"/>
    <w:pPr>
      <w:tabs>
        <w:tab w:val="left" w:pos="567"/>
        <w:tab w:val="right" w:leader="dot" w:pos="9781"/>
      </w:tabs>
      <w:spacing w:before="40" w:after="40"/>
    </w:pPr>
    <w:rPr>
      <w:b/>
      <w:noProof/>
    </w:rPr>
  </w:style>
  <w:style w:type="paragraph" w:styleId="Inhopg3">
    <w:name w:val="toc 3"/>
    <w:basedOn w:val="Standaard"/>
    <w:next w:val="Standaard"/>
    <w:autoRedefine/>
    <w:semiHidden/>
    <w:rsid w:val="00CD486B"/>
    <w:pPr>
      <w:tabs>
        <w:tab w:val="right" w:leader="dot" w:pos="9072"/>
      </w:tabs>
    </w:pPr>
    <w:rPr>
      <w:noProof/>
    </w:rPr>
  </w:style>
  <w:style w:type="paragraph" w:styleId="Inhopg4">
    <w:name w:val="toc 4"/>
    <w:basedOn w:val="Standaard"/>
    <w:next w:val="Standaard"/>
    <w:autoRedefine/>
    <w:semiHidden/>
    <w:rsid w:val="00CD486B"/>
    <w:pPr>
      <w:ind w:left="600"/>
    </w:pPr>
    <w:rPr>
      <w:rFonts w:ascii="Times New Roman" w:hAnsi="Times New Roman"/>
      <w:szCs w:val="21"/>
    </w:rPr>
  </w:style>
  <w:style w:type="paragraph" w:styleId="Inhopg5">
    <w:name w:val="toc 5"/>
    <w:basedOn w:val="Standaard"/>
    <w:next w:val="Standaard"/>
    <w:autoRedefine/>
    <w:semiHidden/>
    <w:rsid w:val="00CD486B"/>
    <w:pPr>
      <w:ind w:left="800"/>
    </w:pPr>
    <w:rPr>
      <w:rFonts w:ascii="Times New Roman" w:hAnsi="Times New Roman"/>
      <w:szCs w:val="21"/>
    </w:rPr>
  </w:style>
  <w:style w:type="paragraph" w:styleId="Inhopg6">
    <w:name w:val="toc 6"/>
    <w:basedOn w:val="Standaard"/>
    <w:next w:val="Standaard"/>
    <w:autoRedefine/>
    <w:semiHidden/>
    <w:rsid w:val="00CD486B"/>
    <w:pPr>
      <w:ind w:left="1000"/>
    </w:pPr>
    <w:rPr>
      <w:rFonts w:ascii="Times New Roman" w:hAnsi="Times New Roman"/>
      <w:szCs w:val="21"/>
    </w:rPr>
  </w:style>
  <w:style w:type="paragraph" w:styleId="Inhopg7">
    <w:name w:val="toc 7"/>
    <w:basedOn w:val="Standaard"/>
    <w:next w:val="Standaard"/>
    <w:autoRedefine/>
    <w:semiHidden/>
    <w:rsid w:val="00CD486B"/>
    <w:pPr>
      <w:ind w:left="1200"/>
    </w:pPr>
    <w:rPr>
      <w:rFonts w:ascii="Times New Roman" w:hAnsi="Times New Roman"/>
      <w:szCs w:val="21"/>
    </w:rPr>
  </w:style>
  <w:style w:type="paragraph" w:styleId="Inhopg8">
    <w:name w:val="toc 8"/>
    <w:basedOn w:val="Standaard"/>
    <w:next w:val="Standaard"/>
    <w:autoRedefine/>
    <w:semiHidden/>
    <w:rsid w:val="00CD486B"/>
    <w:pPr>
      <w:ind w:left="1400"/>
    </w:pPr>
    <w:rPr>
      <w:rFonts w:ascii="Times New Roman" w:hAnsi="Times New Roman"/>
      <w:szCs w:val="21"/>
    </w:rPr>
  </w:style>
  <w:style w:type="paragraph" w:styleId="Inhopg9">
    <w:name w:val="toc 9"/>
    <w:basedOn w:val="Standaard"/>
    <w:next w:val="Standaard"/>
    <w:autoRedefine/>
    <w:semiHidden/>
    <w:rsid w:val="00CD486B"/>
    <w:pPr>
      <w:ind w:left="1600"/>
    </w:pPr>
    <w:rPr>
      <w:rFonts w:ascii="Times New Roman" w:hAnsi="Times New Roman"/>
      <w:szCs w:val="21"/>
    </w:rPr>
  </w:style>
  <w:style w:type="paragraph" w:customStyle="1" w:styleId="inleiding">
    <w:name w:val="inleiding"/>
    <w:basedOn w:val="Standaard"/>
    <w:rsid w:val="00CD486B"/>
    <w:rPr>
      <w:b/>
    </w:rPr>
  </w:style>
  <w:style w:type="paragraph" w:styleId="Kopbronvermelding">
    <w:name w:val="toa heading"/>
    <w:basedOn w:val="Standaard"/>
    <w:next w:val="Standaard"/>
    <w:semiHidden/>
    <w:rsid w:val="00CD486B"/>
    <w:pPr>
      <w:spacing w:before="120"/>
    </w:pPr>
    <w:rPr>
      <w:b/>
      <w:sz w:val="24"/>
    </w:rPr>
  </w:style>
  <w:style w:type="paragraph" w:styleId="Koptekst">
    <w:name w:val="header"/>
    <w:basedOn w:val="Standaard"/>
    <w:link w:val="KoptekstChar"/>
    <w:uiPriority w:val="99"/>
    <w:rsid w:val="00CD486B"/>
    <w:pPr>
      <w:tabs>
        <w:tab w:val="right" w:pos="9072"/>
      </w:tabs>
      <w:spacing w:before="60"/>
      <w:jc w:val="right"/>
    </w:pPr>
    <w:rPr>
      <w:sz w:val="18"/>
    </w:rPr>
  </w:style>
  <w:style w:type="paragraph" w:styleId="Lijst">
    <w:name w:val="List"/>
    <w:basedOn w:val="Standaard"/>
    <w:rsid w:val="00CD486B"/>
    <w:pPr>
      <w:ind w:left="283" w:hanging="283"/>
    </w:pPr>
  </w:style>
  <w:style w:type="paragraph" w:styleId="Lijst2">
    <w:name w:val="List 2"/>
    <w:basedOn w:val="Standaard"/>
    <w:rsid w:val="00CD486B"/>
    <w:pPr>
      <w:ind w:left="566" w:hanging="283"/>
    </w:pPr>
  </w:style>
  <w:style w:type="paragraph" w:styleId="Lijst3">
    <w:name w:val="List 3"/>
    <w:basedOn w:val="Standaard"/>
    <w:rsid w:val="00CD486B"/>
    <w:pPr>
      <w:ind w:left="849" w:hanging="283"/>
    </w:pPr>
  </w:style>
  <w:style w:type="paragraph" w:styleId="Lijst4">
    <w:name w:val="List 4"/>
    <w:basedOn w:val="Standaard"/>
    <w:rsid w:val="00CD486B"/>
    <w:pPr>
      <w:ind w:left="1132" w:hanging="283"/>
    </w:pPr>
  </w:style>
  <w:style w:type="paragraph" w:styleId="Lijst5">
    <w:name w:val="List 5"/>
    <w:basedOn w:val="Standaard"/>
    <w:rsid w:val="00CD486B"/>
    <w:pPr>
      <w:ind w:left="1415" w:hanging="283"/>
    </w:pPr>
  </w:style>
  <w:style w:type="paragraph" w:styleId="Lijstmetafbeeldingen">
    <w:name w:val="table of figures"/>
    <w:basedOn w:val="Standaard"/>
    <w:next w:val="Standaard"/>
    <w:semiHidden/>
    <w:rsid w:val="00CD486B"/>
    <w:pPr>
      <w:ind w:left="400" w:hanging="400"/>
    </w:pPr>
  </w:style>
  <w:style w:type="paragraph" w:styleId="Lijstopsomteken">
    <w:name w:val="List Bullet"/>
    <w:basedOn w:val="Standaard"/>
    <w:autoRedefine/>
    <w:rsid w:val="00CD486B"/>
    <w:pPr>
      <w:numPr>
        <w:numId w:val="2"/>
      </w:numPr>
    </w:pPr>
  </w:style>
  <w:style w:type="paragraph" w:styleId="Lijstopsomteken2">
    <w:name w:val="List Bullet 2"/>
    <w:basedOn w:val="Standaard"/>
    <w:autoRedefine/>
    <w:rsid w:val="00CD486B"/>
    <w:pPr>
      <w:numPr>
        <w:numId w:val="3"/>
      </w:numPr>
      <w:ind w:left="284" w:firstLine="0"/>
    </w:pPr>
  </w:style>
  <w:style w:type="paragraph" w:styleId="Lijstopsomteken3">
    <w:name w:val="List Bullet 3"/>
    <w:basedOn w:val="Standaard"/>
    <w:autoRedefine/>
    <w:rsid w:val="00CD486B"/>
    <w:pPr>
      <w:numPr>
        <w:numId w:val="4"/>
      </w:numPr>
    </w:pPr>
  </w:style>
  <w:style w:type="paragraph" w:styleId="Lijstopsomteken4">
    <w:name w:val="List Bullet 4"/>
    <w:basedOn w:val="Standaard"/>
    <w:autoRedefine/>
    <w:rsid w:val="00CD486B"/>
    <w:pPr>
      <w:numPr>
        <w:numId w:val="5"/>
      </w:numPr>
    </w:pPr>
  </w:style>
  <w:style w:type="paragraph" w:styleId="Lijstopsomteken5">
    <w:name w:val="List Bullet 5"/>
    <w:basedOn w:val="Standaard"/>
    <w:autoRedefine/>
    <w:rsid w:val="00CD486B"/>
    <w:pPr>
      <w:numPr>
        <w:numId w:val="6"/>
      </w:numPr>
    </w:pPr>
  </w:style>
  <w:style w:type="paragraph" w:styleId="Lijstnummering">
    <w:name w:val="List Number"/>
    <w:basedOn w:val="Standaard"/>
    <w:rsid w:val="00CD486B"/>
    <w:pPr>
      <w:numPr>
        <w:numId w:val="7"/>
      </w:numPr>
    </w:pPr>
  </w:style>
  <w:style w:type="paragraph" w:styleId="Lijstnummering2">
    <w:name w:val="List Number 2"/>
    <w:basedOn w:val="Standaard"/>
    <w:rsid w:val="00CD486B"/>
    <w:pPr>
      <w:numPr>
        <w:numId w:val="8"/>
      </w:numPr>
    </w:pPr>
  </w:style>
  <w:style w:type="paragraph" w:styleId="Lijstnummering3">
    <w:name w:val="List Number 3"/>
    <w:basedOn w:val="Standaard"/>
    <w:rsid w:val="00CD486B"/>
    <w:pPr>
      <w:numPr>
        <w:numId w:val="9"/>
      </w:numPr>
    </w:pPr>
  </w:style>
  <w:style w:type="paragraph" w:styleId="Lijstnummering4">
    <w:name w:val="List Number 4"/>
    <w:basedOn w:val="Standaard"/>
    <w:rsid w:val="00CD486B"/>
    <w:pPr>
      <w:numPr>
        <w:numId w:val="10"/>
      </w:numPr>
    </w:pPr>
  </w:style>
  <w:style w:type="paragraph" w:styleId="Lijstnummering5">
    <w:name w:val="List Number 5"/>
    <w:basedOn w:val="Standaard"/>
    <w:rsid w:val="00CD486B"/>
    <w:pPr>
      <w:numPr>
        <w:numId w:val="11"/>
      </w:numPr>
    </w:pPr>
  </w:style>
  <w:style w:type="paragraph" w:styleId="Lijstvoortzetting">
    <w:name w:val="List Continue"/>
    <w:basedOn w:val="Standaard"/>
    <w:rsid w:val="00CD486B"/>
    <w:pPr>
      <w:spacing w:after="120"/>
      <w:ind w:left="283"/>
    </w:pPr>
  </w:style>
  <w:style w:type="paragraph" w:styleId="Lijstvoortzetting2">
    <w:name w:val="List Continue 2"/>
    <w:basedOn w:val="Standaard"/>
    <w:rsid w:val="00CD486B"/>
    <w:pPr>
      <w:spacing w:after="120"/>
      <w:ind w:left="566"/>
    </w:pPr>
  </w:style>
  <w:style w:type="paragraph" w:styleId="Lijstvoortzetting3">
    <w:name w:val="List Continue 3"/>
    <w:basedOn w:val="Standaard"/>
    <w:rsid w:val="00CD486B"/>
    <w:pPr>
      <w:spacing w:after="120"/>
      <w:ind w:left="849"/>
    </w:pPr>
  </w:style>
  <w:style w:type="paragraph" w:styleId="Lijstvoortzetting4">
    <w:name w:val="List Continue 4"/>
    <w:basedOn w:val="Standaard"/>
    <w:rsid w:val="00CD486B"/>
    <w:pPr>
      <w:spacing w:after="120"/>
      <w:ind w:left="1132"/>
    </w:pPr>
  </w:style>
  <w:style w:type="paragraph" w:styleId="Lijstvoortzetting5">
    <w:name w:val="List Continue 5"/>
    <w:basedOn w:val="Standaard"/>
    <w:rsid w:val="00CD486B"/>
    <w:pPr>
      <w:spacing w:after="120"/>
      <w:ind w:left="1415"/>
    </w:pPr>
  </w:style>
  <w:style w:type="paragraph" w:styleId="Macrotekst">
    <w:name w:val="macro"/>
    <w:semiHidden/>
    <w:rsid w:val="00CD486B"/>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qFormat/>
    <w:rsid w:val="00CD486B"/>
    <w:rPr>
      <w:i/>
    </w:rPr>
  </w:style>
  <w:style w:type="paragraph" w:styleId="Notitiekop">
    <w:name w:val="Note Heading"/>
    <w:basedOn w:val="Standaard"/>
    <w:next w:val="Standaard"/>
    <w:rsid w:val="00CD486B"/>
    <w:pPr>
      <w:keepNext/>
      <w:keepLines/>
      <w:spacing w:before="480" w:after="240"/>
      <w:ind w:left="3119"/>
    </w:pPr>
    <w:rPr>
      <w:b/>
      <w:sz w:val="36"/>
    </w:rPr>
  </w:style>
  <w:style w:type="paragraph" w:styleId="Tekstzonderopmaak">
    <w:name w:val="Plain Text"/>
    <w:basedOn w:val="Standaard"/>
    <w:rsid w:val="00CD486B"/>
    <w:rPr>
      <w:rFonts w:ascii="Courier New" w:hAnsi="Courier New"/>
    </w:rPr>
  </w:style>
  <w:style w:type="character" w:styleId="Paginanummer">
    <w:name w:val="page number"/>
    <w:rsid w:val="00CD486B"/>
    <w:rPr>
      <w:sz w:val="18"/>
    </w:rPr>
  </w:style>
  <w:style w:type="paragraph" w:styleId="Plattetekst">
    <w:name w:val="Body Text"/>
    <w:basedOn w:val="Standaard"/>
    <w:uiPriority w:val="1"/>
    <w:qFormat/>
    <w:rsid w:val="00CD486B"/>
    <w:pPr>
      <w:spacing w:after="120"/>
    </w:pPr>
  </w:style>
  <w:style w:type="paragraph" w:styleId="Plattetekst2">
    <w:name w:val="Body Text 2"/>
    <w:basedOn w:val="Standaard"/>
    <w:rsid w:val="00CD486B"/>
    <w:pPr>
      <w:spacing w:after="120" w:line="480" w:lineRule="auto"/>
    </w:pPr>
  </w:style>
  <w:style w:type="paragraph" w:styleId="Plattetekst3">
    <w:name w:val="Body Text 3"/>
    <w:basedOn w:val="Standaard"/>
    <w:rsid w:val="00CD486B"/>
    <w:pPr>
      <w:spacing w:after="120"/>
    </w:pPr>
    <w:rPr>
      <w:sz w:val="16"/>
    </w:rPr>
  </w:style>
  <w:style w:type="paragraph" w:styleId="Platteteksteersteinspringing">
    <w:name w:val="Body Text First Indent"/>
    <w:basedOn w:val="Plattetekst"/>
    <w:rsid w:val="00CD486B"/>
    <w:pPr>
      <w:ind w:firstLine="210"/>
    </w:pPr>
  </w:style>
  <w:style w:type="paragraph" w:styleId="Plattetekstinspringen">
    <w:name w:val="Body Text Indent"/>
    <w:basedOn w:val="Standaard"/>
    <w:rsid w:val="00CD486B"/>
    <w:pPr>
      <w:spacing w:after="120"/>
      <w:ind w:left="283"/>
    </w:pPr>
  </w:style>
  <w:style w:type="paragraph" w:styleId="Platteteksteersteinspringing2">
    <w:name w:val="Body Text First Indent 2"/>
    <w:basedOn w:val="Plattetekstinspringen"/>
    <w:rsid w:val="00CD486B"/>
    <w:pPr>
      <w:ind w:firstLine="210"/>
    </w:pPr>
  </w:style>
  <w:style w:type="paragraph" w:styleId="Plattetekstinspringen2">
    <w:name w:val="Body Text Indent 2"/>
    <w:basedOn w:val="Standaard"/>
    <w:rsid w:val="00CD486B"/>
    <w:pPr>
      <w:spacing w:after="120" w:line="480" w:lineRule="auto"/>
      <w:ind w:left="283"/>
    </w:pPr>
  </w:style>
  <w:style w:type="paragraph" w:styleId="Plattetekstinspringen3">
    <w:name w:val="Body Text Indent 3"/>
    <w:basedOn w:val="Standaard"/>
    <w:rsid w:val="00CD486B"/>
    <w:pPr>
      <w:spacing w:after="120"/>
      <w:ind w:left="283"/>
    </w:pPr>
    <w:rPr>
      <w:sz w:val="16"/>
    </w:rPr>
  </w:style>
  <w:style w:type="character" w:styleId="Regelnummer">
    <w:name w:val="line number"/>
    <w:basedOn w:val="Standaardalinea-lettertype"/>
    <w:rsid w:val="00CD486B"/>
  </w:style>
  <w:style w:type="paragraph" w:styleId="Standaardinspringing">
    <w:name w:val="Normal Indent"/>
    <w:basedOn w:val="Standaard"/>
    <w:rsid w:val="00CD486B"/>
    <w:pPr>
      <w:ind w:left="708"/>
    </w:pPr>
  </w:style>
  <w:style w:type="paragraph" w:customStyle="1" w:styleId="Standaardklein">
    <w:name w:val="Standaard klein"/>
    <w:basedOn w:val="Standaard"/>
    <w:rsid w:val="00CD486B"/>
    <w:pPr>
      <w:spacing w:line="240" w:lineRule="atLeast"/>
    </w:pPr>
    <w:rPr>
      <w:sz w:val="16"/>
    </w:rPr>
  </w:style>
  <w:style w:type="paragraph" w:customStyle="1" w:styleId="Ondertitel1">
    <w:name w:val="Ondertitel1"/>
    <w:basedOn w:val="Standaard"/>
    <w:next w:val="Standaard"/>
    <w:qFormat/>
    <w:rsid w:val="00CD486B"/>
    <w:pPr>
      <w:pBdr>
        <w:bottom w:val="single" w:sz="2" w:space="1" w:color="auto"/>
      </w:pBdr>
      <w:spacing w:after="240"/>
      <w:outlineLvl w:val="1"/>
    </w:pPr>
    <w:rPr>
      <w:i/>
    </w:rPr>
  </w:style>
  <w:style w:type="paragraph" w:styleId="Tekstopmerking">
    <w:name w:val="annotation text"/>
    <w:basedOn w:val="Standaard"/>
    <w:link w:val="TekstopmerkingChar"/>
    <w:uiPriority w:val="99"/>
    <w:semiHidden/>
    <w:rsid w:val="00CD486B"/>
  </w:style>
  <w:style w:type="paragraph" w:styleId="Titel">
    <w:name w:val="Title"/>
    <w:basedOn w:val="Standaard"/>
    <w:qFormat/>
    <w:rsid w:val="00CD486B"/>
    <w:pPr>
      <w:spacing w:before="240" w:after="60"/>
      <w:jc w:val="center"/>
      <w:outlineLvl w:val="0"/>
    </w:pPr>
    <w:rPr>
      <w:b/>
      <w:kern w:val="28"/>
      <w:sz w:val="36"/>
    </w:rPr>
  </w:style>
  <w:style w:type="character" w:styleId="Verwijzingopmerking">
    <w:name w:val="annotation reference"/>
    <w:uiPriority w:val="99"/>
    <w:semiHidden/>
    <w:rsid w:val="00CD486B"/>
    <w:rPr>
      <w:sz w:val="16"/>
    </w:rPr>
  </w:style>
  <w:style w:type="character" w:styleId="Voetnootmarkering">
    <w:name w:val="footnote reference"/>
    <w:semiHidden/>
    <w:rsid w:val="00CD486B"/>
    <w:rPr>
      <w:vertAlign w:val="superscript"/>
    </w:rPr>
  </w:style>
  <w:style w:type="paragraph" w:styleId="Voetnoottekst">
    <w:name w:val="footnote text"/>
    <w:basedOn w:val="Standaard"/>
    <w:link w:val="VoetnoottekstChar"/>
    <w:semiHidden/>
    <w:rsid w:val="00CD486B"/>
  </w:style>
  <w:style w:type="character" w:customStyle="1" w:styleId="VoetnoottekstChar">
    <w:name w:val="Voetnoottekst Char"/>
    <w:link w:val="Voetnoottekst"/>
    <w:semiHidden/>
    <w:rsid w:val="002844E0"/>
    <w:rPr>
      <w:rFonts w:ascii="Arial" w:hAnsi="Arial"/>
    </w:rPr>
  </w:style>
  <w:style w:type="paragraph" w:styleId="Voettekst">
    <w:name w:val="footer"/>
    <w:basedOn w:val="Standaard"/>
    <w:link w:val="VoettekstChar"/>
    <w:uiPriority w:val="99"/>
    <w:rsid w:val="00CD486B"/>
    <w:pPr>
      <w:tabs>
        <w:tab w:val="center" w:pos="4536"/>
        <w:tab w:val="right" w:pos="9072"/>
      </w:tabs>
    </w:pPr>
    <w:rPr>
      <w:sz w:val="16"/>
    </w:rPr>
  </w:style>
  <w:style w:type="character" w:styleId="Zwaar">
    <w:name w:val="Strong"/>
    <w:qFormat/>
    <w:rsid w:val="00CD486B"/>
    <w:rPr>
      <w:b/>
    </w:rPr>
  </w:style>
  <w:style w:type="paragraph" w:customStyle="1" w:styleId="formuliernaam">
    <w:name w:val="formuliernaam"/>
    <w:basedOn w:val="Standaard"/>
    <w:next w:val="Standaard"/>
    <w:rsid w:val="00CD486B"/>
    <w:pPr>
      <w:jc w:val="right"/>
    </w:pPr>
    <w:rPr>
      <w:b/>
      <w:i/>
      <w:sz w:val="36"/>
    </w:rPr>
  </w:style>
  <w:style w:type="paragraph" w:customStyle="1" w:styleId="goudanaam">
    <w:name w:val="goudanaam"/>
    <w:basedOn w:val="Standaard"/>
    <w:rsid w:val="00CD486B"/>
    <w:pPr>
      <w:jc w:val="right"/>
    </w:pPr>
    <w:rPr>
      <w:b/>
      <w:sz w:val="36"/>
    </w:rPr>
  </w:style>
  <w:style w:type="paragraph" w:customStyle="1" w:styleId="alineakop">
    <w:name w:val="alineakop"/>
    <w:basedOn w:val="Standaard"/>
    <w:next w:val="Standaard"/>
    <w:rsid w:val="00CD486B"/>
    <w:pPr>
      <w:spacing w:line="240" w:lineRule="atLeast"/>
    </w:pPr>
    <w:rPr>
      <w:i/>
    </w:rPr>
  </w:style>
  <w:style w:type="paragraph" w:customStyle="1" w:styleId="bovenkopjes">
    <w:name w:val="bovenkopjes"/>
    <w:basedOn w:val="Standaard"/>
    <w:rsid w:val="00CD486B"/>
    <w:pPr>
      <w:spacing w:line="240" w:lineRule="atLeast"/>
    </w:pPr>
    <w:rPr>
      <w:b/>
      <w:sz w:val="15"/>
    </w:rPr>
  </w:style>
  <w:style w:type="paragraph" w:customStyle="1" w:styleId="bullet1">
    <w:name w:val="bullet1"/>
    <w:basedOn w:val="Standaard"/>
    <w:rsid w:val="00CD486B"/>
    <w:pPr>
      <w:numPr>
        <w:numId w:val="12"/>
      </w:numPr>
      <w:tabs>
        <w:tab w:val="left" w:pos="1077"/>
      </w:tabs>
      <w:ind w:right="-28"/>
    </w:pPr>
    <w:rPr>
      <w:rFonts w:ascii="Times New Roman" w:hAnsi="Times New Roman"/>
    </w:rPr>
  </w:style>
  <w:style w:type="paragraph" w:customStyle="1" w:styleId="formuliernummer">
    <w:name w:val="formuliernummer"/>
    <w:basedOn w:val="Standaard"/>
    <w:rsid w:val="00CD486B"/>
    <w:pPr>
      <w:spacing w:line="240" w:lineRule="atLeast"/>
    </w:pPr>
    <w:rPr>
      <w:sz w:val="12"/>
    </w:rPr>
  </w:style>
  <w:style w:type="paragraph" w:customStyle="1" w:styleId="gemeentenaam">
    <w:name w:val="gemeentenaam"/>
    <w:basedOn w:val="Standaard"/>
    <w:rsid w:val="00CD486B"/>
    <w:pPr>
      <w:spacing w:line="240" w:lineRule="atLeast"/>
    </w:pPr>
    <w:rPr>
      <w:b/>
      <w:sz w:val="27"/>
    </w:rPr>
  </w:style>
  <w:style w:type="paragraph" w:customStyle="1" w:styleId="genummerdelijst">
    <w:name w:val="genummerde lijst"/>
    <w:basedOn w:val="Standaard"/>
    <w:rsid w:val="00CD486B"/>
    <w:pPr>
      <w:numPr>
        <w:ilvl w:val="2"/>
        <w:numId w:val="13"/>
      </w:numPr>
      <w:spacing w:line="240" w:lineRule="atLeast"/>
    </w:pPr>
    <w:rPr>
      <w:rFonts w:ascii="Times New Roman" w:hAnsi="Times New Roman"/>
    </w:rPr>
  </w:style>
  <w:style w:type="paragraph" w:customStyle="1" w:styleId="hangendaankruishokje">
    <w:name w:val="hangend aankruishokje"/>
    <w:basedOn w:val="Standaard"/>
    <w:rsid w:val="00CD486B"/>
    <w:pPr>
      <w:spacing w:line="240" w:lineRule="atLeast"/>
      <w:ind w:left="-567"/>
    </w:pPr>
    <w:rPr>
      <w:rFonts w:ascii="Times New Roman" w:hAnsi="Times New Roman"/>
    </w:rPr>
  </w:style>
  <w:style w:type="paragraph" w:customStyle="1" w:styleId="inspring1">
    <w:name w:val="inspring1"/>
    <w:basedOn w:val="Standaard"/>
    <w:rsid w:val="00CD486B"/>
    <w:pPr>
      <w:spacing w:line="240" w:lineRule="atLeast"/>
      <w:ind w:left="357"/>
    </w:pPr>
    <w:rPr>
      <w:rFonts w:ascii="Times New Roman" w:hAnsi="Times New Roman"/>
    </w:rPr>
  </w:style>
  <w:style w:type="paragraph" w:customStyle="1" w:styleId="inspring2">
    <w:name w:val="inspring2"/>
    <w:basedOn w:val="Standaard"/>
    <w:rsid w:val="00CD486B"/>
    <w:pPr>
      <w:spacing w:line="240" w:lineRule="atLeast"/>
      <w:ind w:left="714"/>
    </w:pPr>
    <w:rPr>
      <w:rFonts w:ascii="Times New Roman" w:hAnsi="Times New Roman"/>
    </w:rPr>
  </w:style>
  <w:style w:type="paragraph" w:customStyle="1" w:styleId="kopmetlijn">
    <w:name w:val="kopmetlijn"/>
    <w:basedOn w:val="Standaard"/>
    <w:rsid w:val="00CD486B"/>
    <w:pPr>
      <w:pBdr>
        <w:top w:val="single" w:sz="2" w:space="1" w:color="auto"/>
      </w:pBdr>
      <w:spacing w:after="120" w:line="240" w:lineRule="atLeast"/>
    </w:pPr>
    <w:rPr>
      <w:b/>
      <w:sz w:val="15"/>
    </w:rPr>
  </w:style>
  <w:style w:type="paragraph" w:customStyle="1" w:styleId="referentiekop">
    <w:name w:val="referentiekop"/>
    <w:basedOn w:val="Standaard"/>
    <w:rsid w:val="00CD486B"/>
    <w:pPr>
      <w:spacing w:line="240" w:lineRule="atLeast"/>
    </w:pPr>
    <w:rPr>
      <w:b/>
      <w:sz w:val="15"/>
    </w:rPr>
  </w:style>
  <w:style w:type="paragraph" w:customStyle="1" w:styleId="subparagraaf">
    <w:name w:val="subparagraaf"/>
    <w:basedOn w:val="Standaard"/>
    <w:rsid w:val="00CD486B"/>
  </w:style>
  <w:style w:type="paragraph" w:customStyle="1" w:styleId="verwijzingletter">
    <w:name w:val="verwijzingletter"/>
    <w:basedOn w:val="Standaard"/>
    <w:rsid w:val="00CD486B"/>
  </w:style>
  <w:style w:type="paragraph" w:customStyle="1" w:styleId="verwijzingnummer">
    <w:name w:val="verwijzingnummer"/>
    <w:basedOn w:val="bullet1"/>
    <w:rsid w:val="00CD486B"/>
    <w:pPr>
      <w:numPr>
        <w:numId w:val="0"/>
      </w:numPr>
      <w:tabs>
        <w:tab w:val="num" w:pos="360"/>
      </w:tabs>
      <w:ind w:left="360" w:hanging="360"/>
    </w:pPr>
  </w:style>
  <w:style w:type="paragraph" w:customStyle="1" w:styleId="paragraaf">
    <w:name w:val="paragraaf"/>
    <w:basedOn w:val="Standaard"/>
    <w:next w:val="Standaard"/>
    <w:rsid w:val="00CD486B"/>
    <w:pPr>
      <w:spacing w:before="240" w:after="60" w:line="240" w:lineRule="atLeast"/>
    </w:pPr>
    <w:rPr>
      <w:b/>
    </w:rPr>
  </w:style>
  <w:style w:type="paragraph" w:customStyle="1" w:styleId="paragraaftitel">
    <w:name w:val="paragraaftitel"/>
    <w:basedOn w:val="broodtekst"/>
    <w:next w:val="broodtekst"/>
    <w:autoRedefine/>
    <w:rsid w:val="00CD486B"/>
    <w:pPr>
      <w:keepNext/>
      <w:keepLines/>
      <w:numPr>
        <w:ilvl w:val="1"/>
        <w:numId w:val="16"/>
      </w:numPr>
      <w:tabs>
        <w:tab w:val="clear" w:pos="1701"/>
      </w:tabs>
      <w:spacing w:before="240" w:after="60"/>
    </w:pPr>
    <w:rPr>
      <w:b/>
      <w:sz w:val="24"/>
    </w:rPr>
  </w:style>
  <w:style w:type="paragraph" w:customStyle="1" w:styleId="broodtekst">
    <w:name w:val="broodtekst"/>
    <w:basedOn w:val="introtekst"/>
    <w:rsid w:val="00CD486B"/>
    <w:pPr>
      <w:spacing w:after="0" w:line="240" w:lineRule="auto"/>
    </w:pPr>
    <w:rPr>
      <w:b w:val="0"/>
      <w:bCs w:val="0"/>
    </w:rPr>
  </w:style>
  <w:style w:type="paragraph" w:customStyle="1" w:styleId="introtekst">
    <w:name w:val="introtekst"/>
    <w:basedOn w:val="Standaard"/>
    <w:rsid w:val="00CD486B"/>
    <w:pPr>
      <w:tabs>
        <w:tab w:val="left" w:pos="1701"/>
      </w:tabs>
      <w:spacing w:after="480" w:line="360" w:lineRule="auto"/>
      <w:ind w:left="1701"/>
    </w:pPr>
    <w:rPr>
      <w:b/>
      <w:bCs/>
    </w:rPr>
  </w:style>
  <w:style w:type="paragraph" w:customStyle="1" w:styleId="hoofdstuktitel">
    <w:name w:val="hoofdstuktitel"/>
    <w:basedOn w:val="Standaard"/>
    <w:autoRedefine/>
    <w:rsid w:val="00CD486B"/>
    <w:pPr>
      <w:numPr>
        <w:numId w:val="16"/>
      </w:numPr>
      <w:tabs>
        <w:tab w:val="left" w:pos="1700"/>
      </w:tabs>
      <w:spacing w:after="480" w:line="288" w:lineRule="auto"/>
    </w:pPr>
    <w:rPr>
      <w:b/>
      <w:bCs/>
      <w:sz w:val="48"/>
    </w:rPr>
  </w:style>
  <w:style w:type="paragraph" w:customStyle="1" w:styleId="omslaginfo">
    <w:name w:val="omslaginfo"/>
    <w:basedOn w:val="Standaard"/>
    <w:rsid w:val="00CD486B"/>
    <w:pPr>
      <w:jc w:val="right"/>
    </w:pPr>
    <w:rPr>
      <w:b/>
      <w:bCs/>
    </w:rPr>
  </w:style>
  <w:style w:type="paragraph" w:customStyle="1" w:styleId="hoofdtitel">
    <w:name w:val="hoofdtitel"/>
    <w:basedOn w:val="Kop1"/>
    <w:rsid w:val="00CD486B"/>
    <w:pPr>
      <w:numPr>
        <w:numId w:val="15"/>
      </w:numPr>
    </w:pPr>
    <w:rPr>
      <w:sz w:val="48"/>
    </w:rPr>
  </w:style>
  <w:style w:type="paragraph" w:customStyle="1" w:styleId="Standaardtabel1">
    <w:name w:val="Standaardtabel1"/>
    <w:basedOn w:val="Standaard"/>
    <w:rsid w:val="00CD486B"/>
    <w:rPr>
      <w:rFonts w:ascii="Times New Roman" w:hAnsi="Times New Roman"/>
      <w:sz w:val="18"/>
      <w:szCs w:val="24"/>
      <w:lang w:eastAsia="en-US"/>
    </w:rPr>
  </w:style>
  <w:style w:type="paragraph" w:customStyle="1" w:styleId="BodyTextIndent21">
    <w:name w:val="Body Text Indent 21"/>
    <w:basedOn w:val="Standaard"/>
    <w:rsid w:val="00CD486B"/>
    <w:pPr>
      <w:widowControl w:val="0"/>
      <w:overflowPunct w:val="0"/>
      <w:autoSpaceDE w:val="0"/>
      <w:autoSpaceDN w:val="0"/>
      <w:adjustRightInd w:val="0"/>
      <w:ind w:left="709" w:hanging="709"/>
      <w:textAlignment w:val="baseline"/>
    </w:pPr>
    <w:rPr>
      <w:sz w:val="22"/>
    </w:rPr>
  </w:style>
  <w:style w:type="paragraph" w:customStyle="1" w:styleId="inhoudtitel">
    <w:name w:val="inhoudtitel"/>
    <w:basedOn w:val="Standaard"/>
    <w:next w:val="Standaard"/>
    <w:rsid w:val="00CD486B"/>
    <w:pPr>
      <w:spacing w:before="720" w:after="480"/>
      <w:ind w:left="1701"/>
    </w:pPr>
    <w:rPr>
      <w:b/>
      <w:bCs/>
      <w:sz w:val="48"/>
    </w:rPr>
  </w:style>
  <w:style w:type="paragraph" w:customStyle="1" w:styleId="bijlage">
    <w:name w:val="bijlage"/>
    <w:basedOn w:val="Kop3"/>
    <w:rsid w:val="00CD486B"/>
    <w:pPr>
      <w:tabs>
        <w:tab w:val="right" w:pos="9498"/>
      </w:tabs>
    </w:pPr>
    <w:rPr>
      <w:sz w:val="36"/>
    </w:rPr>
  </w:style>
  <w:style w:type="paragraph" w:customStyle="1" w:styleId="BodyText21">
    <w:name w:val="Body Text 21"/>
    <w:basedOn w:val="Standaard"/>
    <w:rsid w:val="00CD486B"/>
    <w:pPr>
      <w:widowControl w:val="0"/>
      <w:tabs>
        <w:tab w:val="left" w:pos="-1440"/>
        <w:tab w:val="left" w:pos="-1070"/>
        <w:tab w:val="left" w:pos="-848"/>
        <w:tab w:val="left" w:pos="-720"/>
        <w:tab w:val="left" w:pos="-282"/>
        <w:tab w:val="left" w:pos="284"/>
        <w:tab w:val="left" w:pos="850"/>
        <w:tab w:val="left" w:pos="960"/>
        <w:tab w:val="left" w:pos="1417"/>
        <w:tab w:val="left" w:pos="1531"/>
        <w:tab w:val="left" w:pos="1758"/>
        <w:tab w:val="left" w:pos="1814"/>
        <w:tab w:val="left" w:pos="2216"/>
        <w:tab w:val="left" w:pos="2550"/>
        <w:tab w:val="left" w:pos="3116"/>
        <w:tab w:val="left" w:pos="3682"/>
        <w:tab w:val="left" w:pos="4248"/>
        <w:tab w:val="left" w:pos="4814"/>
        <w:tab w:val="left" w:pos="5380"/>
        <w:tab w:val="left" w:pos="5946"/>
        <w:tab w:val="left" w:pos="6512"/>
        <w:tab w:val="left" w:pos="7078"/>
        <w:tab w:val="left" w:pos="7644"/>
        <w:tab w:val="left" w:pos="8210"/>
        <w:tab w:val="left" w:pos="8776"/>
      </w:tabs>
      <w:overflowPunct w:val="0"/>
      <w:autoSpaceDE w:val="0"/>
      <w:autoSpaceDN w:val="0"/>
      <w:adjustRightInd w:val="0"/>
      <w:ind w:left="851" w:hanging="422"/>
      <w:textAlignment w:val="baseline"/>
    </w:pPr>
    <w:rPr>
      <w:rFonts w:ascii="Times New Roman" w:hAnsi="Times New Roman"/>
      <w:sz w:val="24"/>
    </w:rPr>
  </w:style>
  <w:style w:type="paragraph" w:customStyle="1" w:styleId="Kop22scr">
    <w:name w:val="Kop 2.2scr"/>
    <w:basedOn w:val="Kop1"/>
    <w:next w:val="Standaard"/>
    <w:rsid w:val="00CD486B"/>
    <w:pPr>
      <w:pageBreakBefore/>
      <w:tabs>
        <w:tab w:val="left" w:pos="-720"/>
        <w:tab w:val="left" w:pos="0"/>
        <w:tab w:val="left" w:pos="720"/>
        <w:tab w:val="left" w:pos="851"/>
      </w:tabs>
      <w:spacing w:before="0" w:after="200" w:line="280" w:lineRule="atLeast"/>
    </w:pPr>
    <w:rPr>
      <w:kern w:val="0"/>
      <w:sz w:val="20"/>
    </w:rPr>
  </w:style>
  <w:style w:type="paragraph" w:customStyle="1" w:styleId="BriefHoofd">
    <w:name w:val="BriefHoofd"/>
    <w:basedOn w:val="Standaard"/>
    <w:rsid w:val="00CD486B"/>
    <w:pPr>
      <w:spacing w:line="260" w:lineRule="exact"/>
    </w:pPr>
    <w:rPr>
      <w:rFonts w:ascii="Times New Roman" w:hAnsi="Times New Roman"/>
      <w:sz w:val="22"/>
      <w:lang w:val="en-US"/>
    </w:rPr>
  </w:style>
  <w:style w:type="paragraph" w:customStyle="1" w:styleId="TOC3">
    <w:name w:val="TOC3"/>
    <w:basedOn w:val="Standaard"/>
    <w:rsid w:val="00CD486B"/>
    <w:pPr>
      <w:spacing w:line="238" w:lineRule="exact"/>
    </w:pPr>
    <w:rPr>
      <w:rFonts w:ascii="Times New Roman" w:hAnsi="Times New Roman"/>
      <w:b/>
      <w:sz w:val="22"/>
      <w:lang w:val="en-US"/>
    </w:rPr>
  </w:style>
  <w:style w:type="paragraph" w:styleId="Normaalweb">
    <w:name w:val="Normal (Web)"/>
    <w:basedOn w:val="Standaard"/>
    <w:rsid w:val="00CD486B"/>
    <w:pPr>
      <w:spacing w:before="100" w:beforeAutospacing="1" w:after="100" w:afterAutospacing="1"/>
    </w:pPr>
    <w:rPr>
      <w:rFonts w:ascii="Helvetica" w:eastAsia="Arial Unicode MS" w:hAnsi="Helvetica" w:cs="Arial Unicode MS"/>
      <w:color w:val="000000"/>
      <w:sz w:val="18"/>
      <w:szCs w:val="18"/>
    </w:rPr>
  </w:style>
  <w:style w:type="paragraph" w:customStyle="1" w:styleId="Bijlagekop">
    <w:name w:val="Bijlage kop"/>
    <w:basedOn w:val="Kop1"/>
    <w:rsid w:val="00CD486B"/>
    <w:pPr>
      <w:pageBreakBefore/>
      <w:tabs>
        <w:tab w:val="left" w:pos="851"/>
      </w:tabs>
    </w:pPr>
  </w:style>
  <w:style w:type="paragraph" w:customStyle="1" w:styleId="Salutation1">
    <w:name w:val="Salutation1"/>
    <w:next w:val="Standaard"/>
    <w:rsid w:val="00CD486B"/>
    <w:rPr>
      <w:rFonts w:ascii="Arial" w:eastAsia="Arial" w:hAnsi="Arial"/>
      <w:color w:val="000000"/>
      <w:kern w:val="1"/>
    </w:rPr>
  </w:style>
  <w:style w:type="paragraph" w:customStyle="1" w:styleId="TOCHeading4">
    <w:name w:val="TOC Heading 4"/>
    <w:rsid w:val="00CD486B"/>
    <w:pPr>
      <w:spacing w:before="240"/>
      <w:ind w:left="720"/>
    </w:pPr>
    <w:rPr>
      <w:rFonts w:ascii="Helvetica" w:eastAsia="Helvetica" w:hAnsi="Helvetica"/>
      <w:color w:val="000000"/>
      <w:kern w:val="1"/>
      <w:sz w:val="24"/>
    </w:rPr>
  </w:style>
  <w:style w:type="paragraph" w:customStyle="1" w:styleId="WW-Heading1">
    <w:name w:val="WW-Heading 1"/>
    <w:next w:val="Standaard"/>
    <w:rsid w:val="00CD486B"/>
    <w:pPr>
      <w:keepNext/>
      <w:spacing w:before="480" w:after="240"/>
    </w:pPr>
    <w:rPr>
      <w:rFonts w:ascii="Arial" w:eastAsia="Arial" w:hAnsi="Arial"/>
      <w:b/>
      <w:color w:val="FF000B"/>
      <w:kern w:val="1"/>
      <w:sz w:val="36"/>
    </w:rPr>
  </w:style>
  <w:style w:type="paragraph" w:customStyle="1" w:styleId="WW-Heading2">
    <w:name w:val="WW-Heading 2"/>
    <w:next w:val="Standaard"/>
    <w:rsid w:val="00CD486B"/>
    <w:pPr>
      <w:keepNext/>
      <w:keepLines/>
      <w:spacing w:before="480" w:after="240"/>
    </w:pPr>
    <w:rPr>
      <w:rFonts w:ascii="Arial" w:eastAsia="Arial" w:hAnsi="Arial"/>
      <w:b/>
      <w:color w:val="000000"/>
      <w:kern w:val="1"/>
      <w:sz w:val="28"/>
    </w:rPr>
  </w:style>
  <w:style w:type="paragraph" w:customStyle="1" w:styleId="WW-Heading3">
    <w:name w:val="WW-Heading 3"/>
    <w:next w:val="Standaard"/>
    <w:rsid w:val="00CD486B"/>
    <w:pPr>
      <w:keepNext/>
      <w:keepLines/>
      <w:spacing w:before="240" w:after="60"/>
    </w:pPr>
    <w:rPr>
      <w:rFonts w:ascii="Arial" w:eastAsia="Arial" w:hAnsi="Arial"/>
      <w:b/>
      <w:color w:val="000000"/>
      <w:kern w:val="1"/>
      <w:sz w:val="24"/>
    </w:rPr>
  </w:style>
  <w:style w:type="character" w:customStyle="1" w:styleId="Geen">
    <w:name w:val="Geen"/>
    <w:rsid w:val="00CD486B"/>
  </w:style>
  <w:style w:type="character" w:customStyle="1" w:styleId="Voetnootteken">
    <w:name w:val="Voetnootteken"/>
    <w:rsid w:val="00CD486B"/>
  </w:style>
  <w:style w:type="paragraph" w:customStyle="1" w:styleId="FootnoteText1">
    <w:name w:val="Footnote Text1"/>
    <w:rsid w:val="00CD486B"/>
    <w:pPr>
      <w:spacing w:after="200"/>
    </w:pPr>
    <w:rPr>
      <w:rFonts w:ascii="Helvetica" w:eastAsia="Helvetica" w:hAnsi="Helvetica"/>
      <w:color w:val="000000"/>
      <w:kern w:val="1"/>
      <w:sz w:val="18"/>
    </w:rPr>
  </w:style>
  <w:style w:type="paragraph" w:customStyle="1" w:styleId="Header1">
    <w:name w:val="Header1"/>
    <w:rsid w:val="00CD486B"/>
    <w:pPr>
      <w:spacing w:before="60"/>
      <w:jc w:val="right"/>
    </w:pPr>
    <w:rPr>
      <w:rFonts w:ascii="Arial" w:eastAsia="Arial" w:hAnsi="Arial"/>
      <w:color w:val="000000"/>
      <w:kern w:val="1"/>
      <w:sz w:val="18"/>
    </w:rPr>
  </w:style>
  <w:style w:type="character" w:customStyle="1" w:styleId="PageNumber1">
    <w:name w:val="Page Number1"/>
    <w:rsid w:val="00CD486B"/>
    <w:rPr>
      <w:color w:val="000000"/>
      <w:sz w:val="18"/>
    </w:rPr>
  </w:style>
  <w:style w:type="paragraph" w:customStyle="1" w:styleId="Footer1">
    <w:name w:val="Footer1"/>
    <w:rsid w:val="00CD486B"/>
    <w:rPr>
      <w:rFonts w:ascii="Arial" w:eastAsia="Arial" w:hAnsi="Arial"/>
      <w:color w:val="000000"/>
      <w:kern w:val="1"/>
    </w:rPr>
  </w:style>
  <w:style w:type="paragraph" w:customStyle="1" w:styleId="Heading41">
    <w:name w:val="Heading 41"/>
    <w:basedOn w:val="Standaard"/>
    <w:rsid w:val="00CD486B"/>
    <w:pPr>
      <w:numPr>
        <w:ilvl w:val="3"/>
        <w:numId w:val="1"/>
      </w:numPr>
    </w:pPr>
  </w:style>
  <w:style w:type="paragraph" w:styleId="Ballontekst">
    <w:name w:val="Balloon Text"/>
    <w:basedOn w:val="Standaard"/>
    <w:link w:val="BallontekstChar"/>
    <w:uiPriority w:val="99"/>
    <w:semiHidden/>
    <w:rsid w:val="00CD486B"/>
    <w:rPr>
      <w:rFonts w:ascii="Tahoma" w:hAnsi="Tahoma" w:cs="Tahoma"/>
      <w:sz w:val="16"/>
      <w:szCs w:val="16"/>
    </w:rPr>
  </w:style>
  <w:style w:type="paragraph" w:styleId="Onderwerpvanopmerking">
    <w:name w:val="annotation subject"/>
    <w:basedOn w:val="Tekstopmerking"/>
    <w:next w:val="Tekstopmerking"/>
    <w:semiHidden/>
    <w:rsid w:val="00CD486B"/>
    <w:rPr>
      <w:b/>
      <w:bCs/>
    </w:rPr>
  </w:style>
  <w:style w:type="paragraph" w:styleId="Lijstalinea">
    <w:name w:val="List Paragraph"/>
    <w:basedOn w:val="Standaard"/>
    <w:uiPriority w:val="1"/>
    <w:qFormat/>
    <w:rsid w:val="00855E70"/>
    <w:pPr>
      <w:ind w:left="720"/>
      <w:contextualSpacing/>
    </w:pPr>
  </w:style>
  <w:style w:type="paragraph" w:customStyle="1" w:styleId="Default">
    <w:name w:val="Default"/>
    <w:rsid w:val="00855E70"/>
    <w:pPr>
      <w:autoSpaceDE w:val="0"/>
      <w:autoSpaceDN w:val="0"/>
      <w:adjustRightInd w:val="0"/>
    </w:pPr>
    <w:rPr>
      <w:rFonts w:ascii="Arial" w:hAnsi="Arial" w:cs="Arial"/>
      <w:color w:val="000000"/>
      <w:sz w:val="24"/>
      <w:szCs w:val="24"/>
    </w:rPr>
  </w:style>
  <w:style w:type="paragraph" w:customStyle="1" w:styleId="ver8intabel">
    <w:name w:val="ver 8 in tabel"/>
    <w:basedOn w:val="Standaard"/>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60" w:after="60"/>
      <w:contextualSpacing/>
      <w:textAlignment w:val="baseline"/>
    </w:pPr>
    <w:rPr>
      <w:rFonts w:ascii="Verdana" w:hAnsi="Verdana"/>
      <w:sz w:val="16"/>
    </w:rPr>
  </w:style>
  <w:style w:type="paragraph" w:customStyle="1" w:styleId="Char2">
    <w:name w:val="Char2"/>
    <w:basedOn w:val="Standaard"/>
    <w:rsid w:val="002844E0"/>
    <w:pPr>
      <w:spacing w:after="160" w:line="240" w:lineRule="exact"/>
    </w:pPr>
    <w:rPr>
      <w:rFonts w:ascii="Tahoma" w:hAnsi="Tahoma"/>
      <w:lang w:val="en-US" w:eastAsia="en-US"/>
    </w:rPr>
  </w:style>
  <w:style w:type="paragraph" w:customStyle="1" w:styleId="plat">
    <w:name w:val="plat"/>
    <w:basedOn w:val="Standaard"/>
    <w:rsid w:val="002844E0"/>
    <w:pPr>
      <w:spacing w:before="100" w:beforeAutospacing="1" w:after="100" w:afterAutospacing="1"/>
    </w:pPr>
    <w:rPr>
      <w:rFonts w:ascii="Times New Roman" w:hAnsi="Times New Roman"/>
      <w:sz w:val="24"/>
      <w:szCs w:val="24"/>
    </w:rPr>
  </w:style>
  <w:style w:type="paragraph" w:customStyle="1" w:styleId="StandaardPalatinoLinotype">
    <w:name w:val="Standaard + Palatino Linotype"/>
    <w:aliases w:val="(Complex) Cursief"/>
    <w:basedOn w:val="Standaard"/>
    <w:link w:val="StandaardPalatinoLinotypeChar"/>
    <w:rsid w:val="002844E0"/>
    <w:rPr>
      <w:rFonts w:ascii="Palatino Linotype" w:hAnsi="Palatino Linotype"/>
      <w:iCs/>
      <w:sz w:val="24"/>
      <w:szCs w:val="24"/>
    </w:rPr>
  </w:style>
  <w:style w:type="character" w:customStyle="1" w:styleId="StandaardPalatinoLinotypeChar">
    <w:name w:val="Standaard + Palatino Linotype Char"/>
    <w:aliases w:val="(Complex) Cursief Char"/>
    <w:link w:val="StandaardPalatinoLinotype"/>
    <w:rsid w:val="002844E0"/>
    <w:rPr>
      <w:rFonts w:ascii="Palatino Linotype" w:hAnsi="Palatino Linotype"/>
      <w:iCs/>
      <w:sz w:val="24"/>
      <w:szCs w:val="24"/>
    </w:rPr>
  </w:style>
  <w:style w:type="paragraph" w:customStyle="1" w:styleId="alibijlagenum">
    <w:name w:val="alibijlagenum"/>
    <w:basedOn w:val="Standaard"/>
    <w:rsid w:val="002844E0"/>
    <w:pPr>
      <w:spacing w:before="100" w:beforeAutospacing="1" w:after="100" w:afterAutospacing="1"/>
    </w:pPr>
    <w:rPr>
      <w:rFonts w:ascii="Times New Roman" w:hAnsi="Times New Roman"/>
      <w:sz w:val="24"/>
      <w:szCs w:val="24"/>
    </w:rPr>
  </w:style>
  <w:style w:type="paragraph" w:customStyle="1" w:styleId="BijlageTitel">
    <w:name w:val="Bijlage Titel"/>
    <w:basedOn w:val="Standaard"/>
    <w:link w:val="BijlageTitelChar"/>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440" w:lineRule="exact"/>
      <w:ind w:left="540" w:hanging="1440"/>
      <w:contextualSpacing/>
      <w:textAlignment w:val="baseline"/>
    </w:pPr>
    <w:rPr>
      <w:rFonts w:ascii="Verdana" w:hAnsi="Verdana"/>
      <w:b/>
      <w:i/>
      <w:sz w:val="22"/>
    </w:rPr>
  </w:style>
  <w:style w:type="character" w:customStyle="1" w:styleId="BijlageTitelChar">
    <w:name w:val="Bijlage Titel Char"/>
    <w:link w:val="BijlageTitel"/>
    <w:rsid w:val="002844E0"/>
    <w:rPr>
      <w:rFonts w:ascii="Verdana" w:hAnsi="Verdana"/>
      <w:b/>
      <w:i/>
      <w:sz w:val="22"/>
    </w:rPr>
  </w:style>
  <w:style w:type="character" w:customStyle="1" w:styleId="Dokument8">
    <w:name w:val="Dokument 8"/>
    <w:basedOn w:val="Standaardalinea-lettertype"/>
    <w:rsid w:val="002844E0"/>
  </w:style>
  <w:style w:type="paragraph" w:customStyle="1" w:styleId="plattetekstvetinspringver">
    <w:name w:val="platte tekst vet inspring ver"/>
    <w:basedOn w:val="Plattetekst"/>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ind w:left="2529" w:firstLine="1011"/>
      <w:contextualSpacing/>
      <w:textAlignment w:val="baseline"/>
    </w:pPr>
    <w:rPr>
      <w:rFonts w:ascii="Verdana" w:hAnsi="Verdana"/>
      <w:b/>
      <w:sz w:val="24"/>
      <w:szCs w:val="24"/>
    </w:rPr>
  </w:style>
  <w:style w:type="paragraph" w:customStyle="1" w:styleId="plat2xregelafstand">
    <w:name w:val="plat 2 x regelafstand"/>
    <w:basedOn w:val="Plattetekst"/>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480" w:lineRule="auto"/>
      <w:contextualSpacing/>
      <w:textAlignment w:val="baseline"/>
    </w:pPr>
    <w:rPr>
      <w:rFonts w:ascii="Verdana" w:hAnsi="Verdana"/>
      <w:sz w:val="16"/>
    </w:rPr>
  </w:style>
  <w:style w:type="paragraph" w:customStyle="1" w:styleId="bijlagesubtitel">
    <w:name w:val="bijlage subtitel"/>
    <w:basedOn w:val="Standaard"/>
    <w:link w:val="bijlagesubtitelChar"/>
    <w:rsid w:val="002844E0"/>
    <w:pPr>
      <w:keepNext/>
      <w:widowControl w:val="0"/>
      <w:tabs>
        <w:tab w:val="left" w:pos="0"/>
        <w:tab w:val="left" w:pos="507"/>
        <w:tab w:val="left" w:pos="960"/>
        <w:tab w:val="left" w:pos="1133"/>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120" w:line="240" w:lineRule="atLeast"/>
      <w:ind w:left="-902"/>
      <w:contextualSpacing/>
      <w:textAlignment w:val="baseline"/>
      <w:outlineLvl w:val="1"/>
    </w:pPr>
    <w:rPr>
      <w:rFonts w:ascii="Verdana" w:hAnsi="Verdana"/>
      <w:b/>
      <w:i/>
      <w:sz w:val="22"/>
      <w:szCs w:val="22"/>
    </w:rPr>
  </w:style>
  <w:style w:type="character" w:customStyle="1" w:styleId="bijlagesubtitelChar">
    <w:name w:val="bijlage subtitel Char"/>
    <w:link w:val="bijlagesubtitel"/>
    <w:rsid w:val="002844E0"/>
    <w:rPr>
      <w:rFonts w:ascii="Verdana" w:hAnsi="Verdana"/>
      <w:b/>
      <w:i/>
      <w:sz w:val="22"/>
      <w:szCs w:val="22"/>
    </w:rPr>
  </w:style>
  <w:style w:type="paragraph" w:customStyle="1" w:styleId="inspring1enivo">
    <w:name w:val="inspring 1e nivo"/>
    <w:basedOn w:val="Plattetekst"/>
    <w:link w:val="inspring1enivoChar"/>
    <w:rsid w:val="002844E0"/>
    <w:pPr>
      <w:widowControl w:val="0"/>
      <w:numPr>
        <w:numId w:val="31"/>
      </w:numPr>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contextualSpacing/>
      <w:textAlignment w:val="baseline"/>
    </w:pPr>
    <w:rPr>
      <w:rFonts w:ascii="Verdana" w:hAnsi="Verdana"/>
      <w:sz w:val="16"/>
    </w:rPr>
  </w:style>
  <w:style w:type="character" w:customStyle="1" w:styleId="inspring1enivoChar">
    <w:name w:val="inspring 1e nivo Char"/>
    <w:link w:val="inspring1enivo"/>
    <w:rsid w:val="002844E0"/>
    <w:rPr>
      <w:rFonts w:ascii="Verdana" w:hAnsi="Verdana"/>
      <w:sz w:val="16"/>
    </w:rPr>
  </w:style>
  <w:style w:type="paragraph" w:customStyle="1" w:styleId="inspring2enivo">
    <w:name w:val="inspring 2e nivo"/>
    <w:basedOn w:val="Plattetekst"/>
    <w:rsid w:val="002844E0"/>
    <w:pPr>
      <w:widowControl w:val="0"/>
      <w:numPr>
        <w:ilvl w:val="2"/>
        <w:numId w:val="31"/>
      </w:numPr>
      <w:tabs>
        <w:tab w:val="clear" w:pos="2160"/>
        <w:tab w:val="left" w:pos="0"/>
        <w:tab w:val="left" w:pos="507"/>
        <w:tab w:val="left" w:pos="960"/>
        <w:tab w:val="left" w:pos="1133"/>
        <w:tab w:val="left" w:pos="144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ind w:left="1440" w:hanging="360"/>
      <w:contextualSpacing/>
      <w:textAlignment w:val="baseline"/>
    </w:pPr>
    <w:rPr>
      <w:rFonts w:ascii="Verdana" w:hAnsi="Verdana"/>
      <w:sz w:val="16"/>
    </w:rPr>
  </w:style>
  <w:style w:type="paragraph" w:customStyle="1" w:styleId="Vervet9">
    <w:name w:val="Ver vet 9"/>
    <w:basedOn w:val="Lijst"/>
    <w:link w:val="Vervet9Char"/>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contextualSpacing/>
      <w:textAlignment w:val="baseline"/>
    </w:pPr>
    <w:rPr>
      <w:rFonts w:ascii="Verdana" w:hAnsi="Verdana"/>
      <w:b/>
      <w:sz w:val="18"/>
      <w:szCs w:val="18"/>
    </w:rPr>
  </w:style>
  <w:style w:type="character" w:customStyle="1" w:styleId="Vervet9Char">
    <w:name w:val="Ver vet 9 Char"/>
    <w:link w:val="Vervet9"/>
    <w:rsid w:val="002844E0"/>
    <w:rPr>
      <w:rFonts w:ascii="Verdana" w:hAnsi="Verdana"/>
      <w:b/>
      <w:sz w:val="18"/>
      <w:szCs w:val="18"/>
    </w:rPr>
  </w:style>
  <w:style w:type="character" w:customStyle="1" w:styleId="Kop2Char">
    <w:name w:val="Kop 2 Char"/>
    <w:aliases w:val="Reset numbering Char,Hoofd 2 Char"/>
    <w:basedOn w:val="Standaardalinea-lettertype"/>
    <w:link w:val="Kop2"/>
    <w:rsid w:val="00FB37EB"/>
    <w:rPr>
      <w:rFonts w:ascii="Arial" w:hAnsi="Arial"/>
      <w:b/>
      <w:sz w:val="24"/>
    </w:rPr>
  </w:style>
  <w:style w:type="paragraph" w:styleId="Revisie">
    <w:name w:val="Revision"/>
    <w:hidden/>
    <w:uiPriority w:val="99"/>
    <w:semiHidden/>
    <w:rsid w:val="00E02D08"/>
    <w:rPr>
      <w:rFonts w:ascii="Arial" w:hAnsi="Arial"/>
    </w:rPr>
  </w:style>
  <w:style w:type="paragraph" w:styleId="Geenafstand">
    <w:name w:val="No Spacing"/>
    <w:link w:val="GeenafstandChar"/>
    <w:uiPriority w:val="1"/>
    <w:qFormat/>
    <w:rsid w:val="00E94B7D"/>
    <w:rPr>
      <w:rFonts w:ascii="Arial" w:hAnsi="Arial"/>
    </w:rPr>
  </w:style>
  <w:style w:type="table" w:styleId="Tabelraster">
    <w:name w:val="Table Grid"/>
    <w:basedOn w:val="Standaardtabel"/>
    <w:uiPriority w:val="39"/>
    <w:rsid w:val="00966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9F72D1"/>
    <w:rPr>
      <w:rFonts w:ascii="Arial" w:hAnsi="Arial"/>
    </w:rPr>
  </w:style>
  <w:style w:type="character" w:customStyle="1" w:styleId="TekstopmerkingChar">
    <w:name w:val="Tekst opmerking Char"/>
    <w:basedOn w:val="Standaardalinea-lettertype"/>
    <w:link w:val="Tekstopmerking"/>
    <w:uiPriority w:val="99"/>
    <w:semiHidden/>
    <w:rsid w:val="009F72D1"/>
    <w:rPr>
      <w:rFonts w:ascii="Arial" w:hAnsi="Arial"/>
    </w:rPr>
  </w:style>
  <w:style w:type="character" w:customStyle="1" w:styleId="Kop1Char">
    <w:name w:val="Kop 1 Char"/>
    <w:aliases w:val="Hoofdstuk Char,Section Heading Char,sectionHeading Char"/>
    <w:basedOn w:val="Standaardalinea-lettertype"/>
    <w:link w:val="Kop1"/>
    <w:uiPriority w:val="1"/>
    <w:rsid w:val="004053A6"/>
    <w:rPr>
      <w:rFonts w:ascii="Arial" w:hAnsi="Arial"/>
      <w:b/>
      <w:kern w:val="28"/>
      <w:sz w:val="24"/>
    </w:rPr>
  </w:style>
  <w:style w:type="paragraph" w:styleId="Kopvaninhoudsopgave">
    <w:name w:val="TOC Heading"/>
    <w:basedOn w:val="Kop1"/>
    <w:next w:val="Standaard"/>
    <w:uiPriority w:val="39"/>
    <w:semiHidden/>
    <w:unhideWhenUsed/>
    <w:qFormat/>
    <w:rsid w:val="002A5D30"/>
    <w:pPr>
      <w:keepLines/>
      <w:spacing w:after="0" w:line="276" w:lineRule="auto"/>
      <w:outlineLvl w:val="9"/>
    </w:pPr>
    <w:rPr>
      <w:rFonts w:asciiTheme="majorHAnsi" w:eastAsiaTheme="majorEastAsia" w:hAnsiTheme="majorHAnsi" w:cstheme="majorBidi"/>
      <w:bCs/>
      <w:color w:val="365F91" w:themeColor="accent1" w:themeShade="BF"/>
      <w:kern w:val="0"/>
      <w:sz w:val="28"/>
      <w:szCs w:val="28"/>
    </w:rPr>
  </w:style>
  <w:style w:type="numbering" w:customStyle="1" w:styleId="Geenlijst1">
    <w:name w:val="Geen lijst1"/>
    <w:next w:val="Geenlijst"/>
    <w:uiPriority w:val="99"/>
    <w:semiHidden/>
    <w:unhideWhenUsed/>
    <w:rsid w:val="00C96B55"/>
  </w:style>
  <w:style w:type="table" w:customStyle="1" w:styleId="TableNormal">
    <w:name w:val="Table Normal"/>
    <w:uiPriority w:val="2"/>
    <w:semiHidden/>
    <w:unhideWhenUsed/>
    <w:qFormat/>
    <w:rsid w:val="00C96B55"/>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C96B55"/>
    <w:pPr>
      <w:widowControl w:val="0"/>
    </w:pPr>
    <w:rPr>
      <w:rFonts w:ascii="Calibri" w:eastAsia="Calibri" w:hAnsi="Calibri"/>
      <w:sz w:val="22"/>
      <w:szCs w:val="22"/>
      <w:lang w:val="en-US" w:eastAsia="en-US"/>
    </w:rPr>
  </w:style>
  <w:style w:type="character" w:customStyle="1" w:styleId="KoptekstChar">
    <w:name w:val="Koptekst Char"/>
    <w:basedOn w:val="Standaardalinea-lettertype"/>
    <w:link w:val="Koptekst"/>
    <w:uiPriority w:val="99"/>
    <w:rsid w:val="00C96B55"/>
    <w:rPr>
      <w:rFonts w:ascii="Arial" w:hAnsi="Arial"/>
      <w:sz w:val="18"/>
    </w:rPr>
  </w:style>
  <w:style w:type="character" w:customStyle="1" w:styleId="VoettekstChar">
    <w:name w:val="Voettekst Char"/>
    <w:basedOn w:val="Standaardalinea-lettertype"/>
    <w:link w:val="Voettekst"/>
    <w:uiPriority w:val="99"/>
    <w:rsid w:val="00C96B55"/>
    <w:rPr>
      <w:rFonts w:ascii="Arial" w:hAnsi="Arial"/>
      <w:sz w:val="16"/>
    </w:rPr>
  </w:style>
  <w:style w:type="character" w:customStyle="1" w:styleId="BallontekstChar">
    <w:name w:val="Ballontekst Char"/>
    <w:basedOn w:val="Standaardalinea-lettertype"/>
    <w:link w:val="Ballontekst"/>
    <w:uiPriority w:val="99"/>
    <w:semiHidden/>
    <w:rsid w:val="00C96B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semiHidden="0" w:uiPriority="1"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D486B"/>
    <w:rPr>
      <w:rFonts w:ascii="Arial" w:hAnsi="Arial"/>
    </w:rPr>
  </w:style>
  <w:style w:type="paragraph" w:styleId="Kop1">
    <w:name w:val="heading 1"/>
    <w:aliases w:val="Hoofdstuk,Section Heading,sectionHeading"/>
    <w:basedOn w:val="Standaard"/>
    <w:next w:val="Standaard"/>
    <w:link w:val="Kop1Char"/>
    <w:uiPriority w:val="1"/>
    <w:qFormat/>
    <w:rsid w:val="00E0530F"/>
    <w:pPr>
      <w:keepNext/>
      <w:spacing w:before="480" w:after="240"/>
      <w:outlineLvl w:val="0"/>
    </w:pPr>
    <w:rPr>
      <w:b/>
      <w:kern w:val="28"/>
      <w:sz w:val="24"/>
    </w:rPr>
  </w:style>
  <w:style w:type="paragraph" w:styleId="Kop2">
    <w:name w:val="heading 2"/>
    <w:aliases w:val="Reset numbering,Hoofd 2"/>
    <w:basedOn w:val="Standaard"/>
    <w:next w:val="Standaard"/>
    <w:link w:val="Kop2Char"/>
    <w:uiPriority w:val="1"/>
    <w:qFormat/>
    <w:rsid w:val="00E0530F"/>
    <w:pPr>
      <w:keepNext/>
      <w:keepLines/>
      <w:numPr>
        <w:ilvl w:val="1"/>
        <w:numId w:val="17"/>
      </w:numPr>
      <w:spacing w:before="480" w:after="240"/>
      <w:outlineLvl w:val="1"/>
    </w:pPr>
    <w:rPr>
      <w:b/>
      <w:sz w:val="24"/>
    </w:rPr>
  </w:style>
  <w:style w:type="paragraph" w:styleId="Kop3">
    <w:name w:val="heading 3"/>
    <w:aliases w:val="Level 1 - 1"/>
    <w:basedOn w:val="Standaard"/>
    <w:next w:val="Standaard"/>
    <w:qFormat/>
    <w:rsid w:val="00CD486B"/>
    <w:pPr>
      <w:keepNext/>
      <w:keepLines/>
      <w:numPr>
        <w:ilvl w:val="2"/>
        <w:numId w:val="17"/>
      </w:numPr>
      <w:spacing w:before="240" w:after="60"/>
      <w:outlineLvl w:val="2"/>
    </w:pPr>
    <w:rPr>
      <w:b/>
      <w:sz w:val="24"/>
    </w:rPr>
  </w:style>
  <w:style w:type="paragraph" w:styleId="Kop4">
    <w:name w:val="heading 4"/>
    <w:aliases w:val="RFP-vraag,Specificatie,Level 2 - a"/>
    <w:basedOn w:val="Standaard"/>
    <w:next w:val="Standaard"/>
    <w:qFormat/>
    <w:rsid w:val="00CD486B"/>
    <w:pPr>
      <w:keepNext/>
      <w:keepLines/>
      <w:numPr>
        <w:ilvl w:val="3"/>
        <w:numId w:val="14"/>
      </w:numPr>
      <w:spacing w:before="240" w:after="60"/>
      <w:outlineLvl w:val="3"/>
    </w:pPr>
    <w:rPr>
      <w:bCs/>
    </w:rPr>
  </w:style>
  <w:style w:type="paragraph" w:styleId="Kop5">
    <w:name w:val="heading 5"/>
    <w:aliases w:val="Level 3 - i"/>
    <w:basedOn w:val="Standaard"/>
    <w:next w:val="Standaard"/>
    <w:qFormat/>
    <w:rsid w:val="00CD486B"/>
    <w:pPr>
      <w:keepNext/>
      <w:keepLines/>
      <w:numPr>
        <w:ilvl w:val="4"/>
        <w:numId w:val="17"/>
      </w:numPr>
      <w:spacing w:before="240" w:after="60"/>
      <w:outlineLvl w:val="4"/>
    </w:pPr>
    <w:rPr>
      <w:i/>
      <w:sz w:val="22"/>
    </w:rPr>
  </w:style>
  <w:style w:type="paragraph" w:styleId="Kop6">
    <w:name w:val="heading 6"/>
    <w:aliases w:val="Legal Level 1."/>
    <w:basedOn w:val="Standaard"/>
    <w:next w:val="Standaard"/>
    <w:qFormat/>
    <w:rsid w:val="00CD486B"/>
    <w:pPr>
      <w:keepNext/>
      <w:keepLines/>
      <w:numPr>
        <w:ilvl w:val="5"/>
        <w:numId w:val="17"/>
      </w:numPr>
      <w:spacing w:before="240" w:after="60"/>
      <w:outlineLvl w:val="5"/>
    </w:pPr>
    <w:rPr>
      <w:i/>
    </w:rPr>
  </w:style>
  <w:style w:type="paragraph" w:styleId="Kop7">
    <w:name w:val="heading 7"/>
    <w:basedOn w:val="Standaard"/>
    <w:next w:val="Standaard"/>
    <w:qFormat/>
    <w:rsid w:val="00CD486B"/>
    <w:pPr>
      <w:keepNext/>
      <w:keepLines/>
      <w:numPr>
        <w:ilvl w:val="6"/>
        <w:numId w:val="17"/>
      </w:numPr>
      <w:outlineLvl w:val="6"/>
    </w:pPr>
    <w:rPr>
      <w:b/>
    </w:rPr>
  </w:style>
  <w:style w:type="paragraph" w:styleId="Kop8">
    <w:name w:val="heading 8"/>
    <w:basedOn w:val="Standaard"/>
    <w:next w:val="Standaard"/>
    <w:qFormat/>
    <w:rsid w:val="00CD486B"/>
    <w:pPr>
      <w:keepNext/>
      <w:keepLines/>
      <w:numPr>
        <w:ilvl w:val="7"/>
        <w:numId w:val="17"/>
      </w:numPr>
      <w:outlineLvl w:val="7"/>
    </w:pPr>
    <w:rPr>
      <w:b/>
      <w:i/>
      <w:sz w:val="18"/>
    </w:rPr>
  </w:style>
  <w:style w:type="paragraph" w:styleId="Kop9">
    <w:name w:val="heading 9"/>
    <w:aliases w:val="Paragraph 4"/>
    <w:basedOn w:val="Standaard"/>
    <w:next w:val="Standaard"/>
    <w:qFormat/>
    <w:rsid w:val="00CD486B"/>
    <w:pPr>
      <w:keepNext/>
      <w:keepLines/>
      <w:numPr>
        <w:ilvl w:val="8"/>
        <w:numId w:val="17"/>
      </w:numPr>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D486B"/>
  </w:style>
  <w:style w:type="paragraph" w:styleId="Adresenvelop">
    <w:name w:val="envelope address"/>
    <w:basedOn w:val="Standaard"/>
    <w:rsid w:val="00CD486B"/>
    <w:pPr>
      <w:framePr w:w="7920" w:h="1980" w:hRule="exact" w:hSpace="141" w:wrap="auto" w:hAnchor="page" w:xAlign="center" w:yAlign="bottom"/>
      <w:ind w:left="2410"/>
    </w:pPr>
    <w:rPr>
      <w:sz w:val="24"/>
    </w:rPr>
  </w:style>
  <w:style w:type="paragraph" w:styleId="Afsluiting">
    <w:name w:val="Closing"/>
    <w:basedOn w:val="Standaard"/>
    <w:rsid w:val="00CD486B"/>
    <w:pPr>
      <w:ind w:left="3261"/>
    </w:pPr>
  </w:style>
  <w:style w:type="paragraph" w:styleId="Afzender">
    <w:name w:val="envelope return"/>
    <w:basedOn w:val="Standaard"/>
    <w:rsid w:val="00CD486B"/>
  </w:style>
  <w:style w:type="paragraph" w:styleId="Berichtkop">
    <w:name w:val="Message Header"/>
    <w:basedOn w:val="Standaard"/>
    <w:rsid w:val="00CD486B"/>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CD486B"/>
    <w:pPr>
      <w:spacing w:before="120" w:after="120"/>
    </w:pPr>
    <w:rPr>
      <w:b/>
    </w:rPr>
  </w:style>
  <w:style w:type="paragraph" w:styleId="Bloktekst">
    <w:name w:val="Block Text"/>
    <w:basedOn w:val="Standaard"/>
    <w:rsid w:val="00CD486B"/>
    <w:pPr>
      <w:spacing w:after="120"/>
      <w:ind w:left="3261" w:right="-1"/>
    </w:pPr>
  </w:style>
  <w:style w:type="paragraph" w:styleId="Bronvermelding">
    <w:name w:val="table of authorities"/>
    <w:basedOn w:val="Standaard"/>
    <w:next w:val="Standaard"/>
    <w:semiHidden/>
    <w:rsid w:val="00CD486B"/>
    <w:pPr>
      <w:ind w:left="200" w:hanging="200"/>
    </w:pPr>
  </w:style>
  <w:style w:type="paragraph" w:customStyle="1" w:styleId="commentaar">
    <w:name w:val="commentaar"/>
    <w:basedOn w:val="Standaard"/>
    <w:rsid w:val="00CD486B"/>
    <w:rPr>
      <w:i/>
    </w:rPr>
  </w:style>
  <w:style w:type="paragraph" w:styleId="Datum">
    <w:name w:val="Date"/>
    <w:basedOn w:val="Standaard"/>
    <w:next w:val="Standaard"/>
    <w:rsid w:val="00CD486B"/>
  </w:style>
  <w:style w:type="paragraph" w:styleId="Documentstructuur">
    <w:name w:val="Document Map"/>
    <w:basedOn w:val="Standaard"/>
    <w:semiHidden/>
    <w:rsid w:val="00CD486B"/>
    <w:pPr>
      <w:shd w:val="clear" w:color="auto" w:fill="FF0000"/>
    </w:pPr>
    <w:rPr>
      <w:rFonts w:ascii="Tahoma" w:hAnsi="Tahoma"/>
      <w:color w:val="FFFFFF"/>
    </w:rPr>
  </w:style>
  <w:style w:type="character" w:styleId="Eindnootmarkering">
    <w:name w:val="endnote reference"/>
    <w:semiHidden/>
    <w:rsid w:val="00CD486B"/>
    <w:rPr>
      <w:vertAlign w:val="superscript"/>
    </w:rPr>
  </w:style>
  <w:style w:type="paragraph" w:styleId="Eindnoottekst">
    <w:name w:val="endnote text"/>
    <w:basedOn w:val="Standaard"/>
    <w:semiHidden/>
    <w:rsid w:val="00CD486B"/>
    <w:rPr>
      <w:sz w:val="16"/>
    </w:rPr>
  </w:style>
  <w:style w:type="character" w:styleId="GevolgdeHyperlink">
    <w:name w:val="FollowedHyperlink"/>
    <w:rsid w:val="00CD486B"/>
    <w:rPr>
      <w:color w:val="0000FF"/>
      <w:u w:val="single"/>
    </w:rPr>
  </w:style>
  <w:style w:type="paragraph" w:styleId="Handtekening">
    <w:name w:val="Signature"/>
    <w:basedOn w:val="Standaard"/>
    <w:rsid w:val="00CD486B"/>
    <w:pPr>
      <w:tabs>
        <w:tab w:val="right" w:pos="3912"/>
      </w:tabs>
      <w:ind w:right="5528"/>
    </w:pPr>
  </w:style>
  <w:style w:type="character" w:styleId="Hyperlink">
    <w:name w:val="Hyperlink"/>
    <w:uiPriority w:val="99"/>
    <w:rsid w:val="00CD486B"/>
    <w:rPr>
      <w:color w:val="FF0000"/>
      <w:u w:val="single"/>
    </w:rPr>
  </w:style>
  <w:style w:type="paragraph" w:styleId="Index1">
    <w:name w:val="index 1"/>
    <w:basedOn w:val="Standaard"/>
    <w:next w:val="Standaard"/>
    <w:autoRedefine/>
    <w:semiHidden/>
    <w:rsid w:val="00CD486B"/>
    <w:pPr>
      <w:keepNext/>
    </w:pPr>
    <w:rPr>
      <w:b/>
      <w:bCs/>
    </w:rPr>
  </w:style>
  <w:style w:type="paragraph" w:styleId="Index2">
    <w:name w:val="index 2"/>
    <w:basedOn w:val="Standaard"/>
    <w:next w:val="Standaard"/>
    <w:autoRedefine/>
    <w:semiHidden/>
    <w:rsid w:val="00CD486B"/>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CD486B"/>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CD486B"/>
    <w:rPr>
      <w:sz w:val="16"/>
    </w:rPr>
  </w:style>
  <w:style w:type="paragraph" w:styleId="Index5">
    <w:name w:val="index 5"/>
    <w:basedOn w:val="Standaard"/>
    <w:next w:val="Standaard"/>
    <w:autoRedefine/>
    <w:semiHidden/>
    <w:rsid w:val="00CD486B"/>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CD486B"/>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CD486B"/>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uiPriority w:val="39"/>
    <w:rsid w:val="00CD486B"/>
    <w:pPr>
      <w:keepNext/>
      <w:keepLines/>
      <w:tabs>
        <w:tab w:val="left" w:pos="567"/>
        <w:tab w:val="left" w:pos="600"/>
        <w:tab w:val="right" w:leader="dot" w:pos="9781"/>
      </w:tabs>
      <w:spacing w:before="60" w:after="60"/>
    </w:pPr>
    <w:rPr>
      <w:b/>
      <w:noProof/>
      <w:szCs w:val="36"/>
    </w:rPr>
  </w:style>
  <w:style w:type="paragraph" w:styleId="Inhopg2">
    <w:name w:val="toc 2"/>
    <w:basedOn w:val="Standaard"/>
    <w:next w:val="Standaard"/>
    <w:autoRedefine/>
    <w:uiPriority w:val="39"/>
    <w:rsid w:val="00CD486B"/>
    <w:pPr>
      <w:tabs>
        <w:tab w:val="left" w:pos="567"/>
        <w:tab w:val="right" w:leader="dot" w:pos="9781"/>
      </w:tabs>
      <w:spacing w:before="40" w:after="40"/>
    </w:pPr>
    <w:rPr>
      <w:b/>
      <w:noProof/>
    </w:rPr>
  </w:style>
  <w:style w:type="paragraph" w:styleId="Inhopg3">
    <w:name w:val="toc 3"/>
    <w:basedOn w:val="Standaard"/>
    <w:next w:val="Standaard"/>
    <w:autoRedefine/>
    <w:semiHidden/>
    <w:rsid w:val="00CD486B"/>
    <w:pPr>
      <w:tabs>
        <w:tab w:val="right" w:leader="dot" w:pos="9072"/>
      </w:tabs>
    </w:pPr>
    <w:rPr>
      <w:noProof/>
    </w:rPr>
  </w:style>
  <w:style w:type="paragraph" w:styleId="Inhopg4">
    <w:name w:val="toc 4"/>
    <w:basedOn w:val="Standaard"/>
    <w:next w:val="Standaard"/>
    <w:autoRedefine/>
    <w:semiHidden/>
    <w:rsid w:val="00CD486B"/>
    <w:pPr>
      <w:ind w:left="600"/>
    </w:pPr>
    <w:rPr>
      <w:rFonts w:ascii="Times New Roman" w:hAnsi="Times New Roman"/>
      <w:szCs w:val="21"/>
    </w:rPr>
  </w:style>
  <w:style w:type="paragraph" w:styleId="Inhopg5">
    <w:name w:val="toc 5"/>
    <w:basedOn w:val="Standaard"/>
    <w:next w:val="Standaard"/>
    <w:autoRedefine/>
    <w:semiHidden/>
    <w:rsid w:val="00CD486B"/>
    <w:pPr>
      <w:ind w:left="800"/>
    </w:pPr>
    <w:rPr>
      <w:rFonts w:ascii="Times New Roman" w:hAnsi="Times New Roman"/>
      <w:szCs w:val="21"/>
    </w:rPr>
  </w:style>
  <w:style w:type="paragraph" w:styleId="Inhopg6">
    <w:name w:val="toc 6"/>
    <w:basedOn w:val="Standaard"/>
    <w:next w:val="Standaard"/>
    <w:autoRedefine/>
    <w:semiHidden/>
    <w:rsid w:val="00CD486B"/>
    <w:pPr>
      <w:ind w:left="1000"/>
    </w:pPr>
    <w:rPr>
      <w:rFonts w:ascii="Times New Roman" w:hAnsi="Times New Roman"/>
      <w:szCs w:val="21"/>
    </w:rPr>
  </w:style>
  <w:style w:type="paragraph" w:styleId="Inhopg7">
    <w:name w:val="toc 7"/>
    <w:basedOn w:val="Standaard"/>
    <w:next w:val="Standaard"/>
    <w:autoRedefine/>
    <w:semiHidden/>
    <w:rsid w:val="00CD486B"/>
    <w:pPr>
      <w:ind w:left="1200"/>
    </w:pPr>
    <w:rPr>
      <w:rFonts w:ascii="Times New Roman" w:hAnsi="Times New Roman"/>
      <w:szCs w:val="21"/>
    </w:rPr>
  </w:style>
  <w:style w:type="paragraph" w:styleId="Inhopg8">
    <w:name w:val="toc 8"/>
    <w:basedOn w:val="Standaard"/>
    <w:next w:val="Standaard"/>
    <w:autoRedefine/>
    <w:semiHidden/>
    <w:rsid w:val="00CD486B"/>
    <w:pPr>
      <w:ind w:left="1400"/>
    </w:pPr>
    <w:rPr>
      <w:rFonts w:ascii="Times New Roman" w:hAnsi="Times New Roman"/>
      <w:szCs w:val="21"/>
    </w:rPr>
  </w:style>
  <w:style w:type="paragraph" w:styleId="Inhopg9">
    <w:name w:val="toc 9"/>
    <w:basedOn w:val="Standaard"/>
    <w:next w:val="Standaard"/>
    <w:autoRedefine/>
    <w:semiHidden/>
    <w:rsid w:val="00CD486B"/>
    <w:pPr>
      <w:ind w:left="1600"/>
    </w:pPr>
    <w:rPr>
      <w:rFonts w:ascii="Times New Roman" w:hAnsi="Times New Roman"/>
      <w:szCs w:val="21"/>
    </w:rPr>
  </w:style>
  <w:style w:type="paragraph" w:customStyle="1" w:styleId="inleiding">
    <w:name w:val="inleiding"/>
    <w:basedOn w:val="Standaard"/>
    <w:rsid w:val="00CD486B"/>
    <w:rPr>
      <w:b/>
    </w:rPr>
  </w:style>
  <w:style w:type="paragraph" w:styleId="Kopbronvermelding">
    <w:name w:val="toa heading"/>
    <w:basedOn w:val="Standaard"/>
    <w:next w:val="Standaard"/>
    <w:semiHidden/>
    <w:rsid w:val="00CD486B"/>
    <w:pPr>
      <w:spacing w:before="120"/>
    </w:pPr>
    <w:rPr>
      <w:b/>
      <w:sz w:val="24"/>
    </w:rPr>
  </w:style>
  <w:style w:type="paragraph" w:styleId="Koptekst">
    <w:name w:val="header"/>
    <w:basedOn w:val="Standaard"/>
    <w:link w:val="KoptekstChar"/>
    <w:uiPriority w:val="99"/>
    <w:rsid w:val="00CD486B"/>
    <w:pPr>
      <w:tabs>
        <w:tab w:val="right" w:pos="9072"/>
      </w:tabs>
      <w:spacing w:before="60"/>
      <w:jc w:val="right"/>
    </w:pPr>
    <w:rPr>
      <w:sz w:val="18"/>
    </w:rPr>
  </w:style>
  <w:style w:type="paragraph" w:styleId="Lijst">
    <w:name w:val="List"/>
    <w:basedOn w:val="Standaard"/>
    <w:rsid w:val="00CD486B"/>
    <w:pPr>
      <w:ind w:left="283" w:hanging="283"/>
    </w:pPr>
  </w:style>
  <w:style w:type="paragraph" w:styleId="Lijst2">
    <w:name w:val="List 2"/>
    <w:basedOn w:val="Standaard"/>
    <w:rsid w:val="00CD486B"/>
    <w:pPr>
      <w:ind w:left="566" w:hanging="283"/>
    </w:pPr>
  </w:style>
  <w:style w:type="paragraph" w:styleId="Lijst3">
    <w:name w:val="List 3"/>
    <w:basedOn w:val="Standaard"/>
    <w:rsid w:val="00CD486B"/>
    <w:pPr>
      <w:ind w:left="849" w:hanging="283"/>
    </w:pPr>
  </w:style>
  <w:style w:type="paragraph" w:styleId="Lijst4">
    <w:name w:val="List 4"/>
    <w:basedOn w:val="Standaard"/>
    <w:rsid w:val="00CD486B"/>
    <w:pPr>
      <w:ind w:left="1132" w:hanging="283"/>
    </w:pPr>
  </w:style>
  <w:style w:type="paragraph" w:styleId="Lijst5">
    <w:name w:val="List 5"/>
    <w:basedOn w:val="Standaard"/>
    <w:rsid w:val="00CD486B"/>
    <w:pPr>
      <w:ind w:left="1415" w:hanging="283"/>
    </w:pPr>
  </w:style>
  <w:style w:type="paragraph" w:styleId="Lijstmetafbeeldingen">
    <w:name w:val="table of figures"/>
    <w:basedOn w:val="Standaard"/>
    <w:next w:val="Standaard"/>
    <w:semiHidden/>
    <w:rsid w:val="00CD486B"/>
    <w:pPr>
      <w:ind w:left="400" w:hanging="400"/>
    </w:pPr>
  </w:style>
  <w:style w:type="paragraph" w:styleId="Lijstopsomteken">
    <w:name w:val="List Bullet"/>
    <w:basedOn w:val="Standaard"/>
    <w:autoRedefine/>
    <w:rsid w:val="00CD486B"/>
    <w:pPr>
      <w:numPr>
        <w:numId w:val="2"/>
      </w:numPr>
    </w:pPr>
  </w:style>
  <w:style w:type="paragraph" w:styleId="Lijstopsomteken2">
    <w:name w:val="List Bullet 2"/>
    <w:basedOn w:val="Standaard"/>
    <w:autoRedefine/>
    <w:rsid w:val="00CD486B"/>
    <w:pPr>
      <w:numPr>
        <w:numId w:val="3"/>
      </w:numPr>
      <w:ind w:left="284" w:firstLine="0"/>
    </w:pPr>
  </w:style>
  <w:style w:type="paragraph" w:styleId="Lijstopsomteken3">
    <w:name w:val="List Bullet 3"/>
    <w:basedOn w:val="Standaard"/>
    <w:autoRedefine/>
    <w:rsid w:val="00CD486B"/>
    <w:pPr>
      <w:numPr>
        <w:numId w:val="4"/>
      </w:numPr>
    </w:pPr>
  </w:style>
  <w:style w:type="paragraph" w:styleId="Lijstopsomteken4">
    <w:name w:val="List Bullet 4"/>
    <w:basedOn w:val="Standaard"/>
    <w:autoRedefine/>
    <w:rsid w:val="00CD486B"/>
    <w:pPr>
      <w:numPr>
        <w:numId w:val="5"/>
      </w:numPr>
    </w:pPr>
  </w:style>
  <w:style w:type="paragraph" w:styleId="Lijstopsomteken5">
    <w:name w:val="List Bullet 5"/>
    <w:basedOn w:val="Standaard"/>
    <w:autoRedefine/>
    <w:rsid w:val="00CD486B"/>
    <w:pPr>
      <w:numPr>
        <w:numId w:val="6"/>
      </w:numPr>
    </w:pPr>
  </w:style>
  <w:style w:type="paragraph" w:styleId="Lijstnummering">
    <w:name w:val="List Number"/>
    <w:basedOn w:val="Standaard"/>
    <w:rsid w:val="00CD486B"/>
    <w:pPr>
      <w:numPr>
        <w:numId w:val="7"/>
      </w:numPr>
    </w:pPr>
  </w:style>
  <w:style w:type="paragraph" w:styleId="Lijstnummering2">
    <w:name w:val="List Number 2"/>
    <w:basedOn w:val="Standaard"/>
    <w:rsid w:val="00CD486B"/>
    <w:pPr>
      <w:numPr>
        <w:numId w:val="8"/>
      </w:numPr>
    </w:pPr>
  </w:style>
  <w:style w:type="paragraph" w:styleId="Lijstnummering3">
    <w:name w:val="List Number 3"/>
    <w:basedOn w:val="Standaard"/>
    <w:rsid w:val="00CD486B"/>
    <w:pPr>
      <w:numPr>
        <w:numId w:val="9"/>
      </w:numPr>
    </w:pPr>
  </w:style>
  <w:style w:type="paragraph" w:styleId="Lijstnummering4">
    <w:name w:val="List Number 4"/>
    <w:basedOn w:val="Standaard"/>
    <w:rsid w:val="00CD486B"/>
    <w:pPr>
      <w:numPr>
        <w:numId w:val="10"/>
      </w:numPr>
    </w:pPr>
  </w:style>
  <w:style w:type="paragraph" w:styleId="Lijstnummering5">
    <w:name w:val="List Number 5"/>
    <w:basedOn w:val="Standaard"/>
    <w:rsid w:val="00CD486B"/>
    <w:pPr>
      <w:numPr>
        <w:numId w:val="11"/>
      </w:numPr>
    </w:pPr>
  </w:style>
  <w:style w:type="paragraph" w:styleId="Lijstvoortzetting">
    <w:name w:val="List Continue"/>
    <w:basedOn w:val="Standaard"/>
    <w:rsid w:val="00CD486B"/>
    <w:pPr>
      <w:spacing w:after="120"/>
      <w:ind w:left="283"/>
    </w:pPr>
  </w:style>
  <w:style w:type="paragraph" w:styleId="Lijstvoortzetting2">
    <w:name w:val="List Continue 2"/>
    <w:basedOn w:val="Standaard"/>
    <w:rsid w:val="00CD486B"/>
    <w:pPr>
      <w:spacing w:after="120"/>
      <w:ind w:left="566"/>
    </w:pPr>
  </w:style>
  <w:style w:type="paragraph" w:styleId="Lijstvoortzetting3">
    <w:name w:val="List Continue 3"/>
    <w:basedOn w:val="Standaard"/>
    <w:rsid w:val="00CD486B"/>
    <w:pPr>
      <w:spacing w:after="120"/>
      <w:ind w:left="849"/>
    </w:pPr>
  </w:style>
  <w:style w:type="paragraph" w:styleId="Lijstvoortzetting4">
    <w:name w:val="List Continue 4"/>
    <w:basedOn w:val="Standaard"/>
    <w:rsid w:val="00CD486B"/>
    <w:pPr>
      <w:spacing w:after="120"/>
      <w:ind w:left="1132"/>
    </w:pPr>
  </w:style>
  <w:style w:type="paragraph" w:styleId="Lijstvoortzetting5">
    <w:name w:val="List Continue 5"/>
    <w:basedOn w:val="Standaard"/>
    <w:rsid w:val="00CD486B"/>
    <w:pPr>
      <w:spacing w:after="120"/>
      <w:ind w:left="1415"/>
    </w:pPr>
  </w:style>
  <w:style w:type="paragraph" w:styleId="Macrotekst">
    <w:name w:val="macro"/>
    <w:semiHidden/>
    <w:rsid w:val="00CD486B"/>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qFormat/>
    <w:rsid w:val="00CD486B"/>
    <w:rPr>
      <w:i/>
    </w:rPr>
  </w:style>
  <w:style w:type="paragraph" w:styleId="Notitiekop">
    <w:name w:val="Note Heading"/>
    <w:basedOn w:val="Standaard"/>
    <w:next w:val="Standaard"/>
    <w:rsid w:val="00CD486B"/>
    <w:pPr>
      <w:keepNext/>
      <w:keepLines/>
      <w:spacing w:before="480" w:after="240"/>
      <w:ind w:left="3119"/>
    </w:pPr>
    <w:rPr>
      <w:b/>
      <w:sz w:val="36"/>
    </w:rPr>
  </w:style>
  <w:style w:type="paragraph" w:styleId="Tekstzonderopmaak">
    <w:name w:val="Plain Text"/>
    <w:basedOn w:val="Standaard"/>
    <w:rsid w:val="00CD486B"/>
    <w:rPr>
      <w:rFonts w:ascii="Courier New" w:hAnsi="Courier New"/>
    </w:rPr>
  </w:style>
  <w:style w:type="character" w:styleId="Paginanummer">
    <w:name w:val="page number"/>
    <w:rsid w:val="00CD486B"/>
    <w:rPr>
      <w:sz w:val="18"/>
    </w:rPr>
  </w:style>
  <w:style w:type="paragraph" w:styleId="Plattetekst">
    <w:name w:val="Body Text"/>
    <w:basedOn w:val="Standaard"/>
    <w:uiPriority w:val="1"/>
    <w:qFormat/>
    <w:rsid w:val="00CD486B"/>
    <w:pPr>
      <w:spacing w:after="120"/>
    </w:pPr>
  </w:style>
  <w:style w:type="paragraph" w:styleId="Plattetekst2">
    <w:name w:val="Body Text 2"/>
    <w:basedOn w:val="Standaard"/>
    <w:rsid w:val="00CD486B"/>
    <w:pPr>
      <w:spacing w:after="120" w:line="480" w:lineRule="auto"/>
    </w:pPr>
  </w:style>
  <w:style w:type="paragraph" w:styleId="Plattetekst3">
    <w:name w:val="Body Text 3"/>
    <w:basedOn w:val="Standaard"/>
    <w:rsid w:val="00CD486B"/>
    <w:pPr>
      <w:spacing w:after="120"/>
    </w:pPr>
    <w:rPr>
      <w:sz w:val="16"/>
    </w:rPr>
  </w:style>
  <w:style w:type="paragraph" w:styleId="Platteteksteersteinspringing">
    <w:name w:val="Body Text First Indent"/>
    <w:basedOn w:val="Plattetekst"/>
    <w:rsid w:val="00CD486B"/>
    <w:pPr>
      <w:ind w:firstLine="210"/>
    </w:pPr>
  </w:style>
  <w:style w:type="paragraph" w:styleId="Plattetekstinspringen">
    <w:name w:val="Body Text Indent"/>
    <w:basedOn w:val="Standaard"/>
    <w:rsid w:val="00CD486B"/>
    <w:pPr>
      <w:spacing w:after="120"/>
      <w:ind w:left="283"/>
    </w:pPr>
  </w:style>
  <w:style w:type="paragraph" w:styleId="Platteteksteersteinspringing2">
    <w:name w:val="Body Text First Indent 2"/>
    <w:basedOn w:val="Plattetekstinspringen"/>
    <w:rsid w:val="00CD486B"/>
    <w:pPr>
      <w:ind w:firstLine="210"/>
    </w:pPr>
  </w:style>
  <w:style w:type="paragraph" w:styleId="Plattetekstinspringen2">
    <w:name w:val="Body Text Indent 2"/>
    <w:basedOn w:val="Standaard"/>
    <w:rsid w:val="00CD486B"/>
    <w:pPr>
      <w:spacing w:after="120" w:line="480" w:lineRule="auto"/>
      <w:ind w:left="283"/>
    </w:pPr>
  </w:style>
  <w:style w:type="paragraph" w:styleId="Plattetekstinspringen3">
    <w:name w:val="Body Text Indent 3"/>
    <w:basedOn w:val="Standaard"/>
    <w:rsid w:val="00CD486B"/>
    <w:pPr>
      <w:spacing w:after="120"/>
      <w:ind w:left="283"/>
    </w:pPr>
    <w:rPr>
      <w:sz w:val="16"/>
    </w:rPr>
  </w:style>
  <w:style w:type="character" w:styleId="Regelnummer">
    <w:name w:val="line number"/>
    <w:basedOn w:val="Standaardalinea-lettertype"/>
    <w:rsid w:val="00CD486B"/>
  </w:style>
  <w:style w:type="paragraph" w:styleId="Standaardinspringing">
    <w:name w:val="Normal Indent"/>
    <w:basedOn w:val="Standaard"/>
    <w:rsid w:val="00CD486B"/>
    <w:pPr>
      <w:ind w:left="708"/>
    </w:pPr>
  </w:style>
  <w:style w:type="paragraph" w:customStyle="1" w:styleId="Standaardklein">
    <w:name w:val="Standaard klein"/>
    <w:basedOn w:val="Standaard"/>
    <w:rsid w:val="00CD486B"/>
    <w:pPr>
      <w:spacing w:line="240" w:lineRule="atLeast"/>
    </w:pPr>
    <w:rPr>
      <w:sz w:val="16"/>
    </w:rPr>
  </w:style>
  <w:style w:type="paragraph" w:customStyle="1" w:styleId="Ondertitel1">
    <w:name w:val="Ondertitel1"/>
    <w:basedOn w:val="Standaard"/>
    <w:next w:val="Standaard"/>
    <w:qFormat/>
    <w:rsid w:val="00CD486B"/>
    <w:pPr>
      <w:pBdr>
        <w:bottom w:val="single" w:sz="2" w:space="1" w:color="auto"/>
      </w:pBdr>
      <w:spacing w:after="240"/>
      <w:outlineLvl w:val="1"/>
    </w:pPr>
    <w:rPr>
      <w:i/>
    </w:rPr>
  </w:style>
  <w:style w:type="paragraph" w:styleId="Tekstopmerking">
    <w:name w:val="annotation text"/>
    <w:basedOn w:val="Standaard"/>
    <w:link w:val="TekstopmerkingChar"/>
    <w:uiPriority w:val="99"/>
    <w:semiHidden/>
    <w:rsid w:val="00CD486B"/>
  </w:style>
  <w:style w:type="paragraph" w:styleId="Titel">
    <w:name w:val="Title"/>
    <w:basedOn w:val="Standaard"/>
    <w:qFormat/>
    <w:rsid w:val="00CD486B"/>
    <w:pPr>
      <w:spacing w:before="240" w:after="60"/>
      <w:jc w:val="center"/>
      <w:outlineLvl w:val="0"/>
    </w:pPr>
    <w:rPr>
      <w:b/>
      <w:kern w:val="28"/>
      <w:sz w:val="36"/>
    </w:rPr>
  </w:style>
  <w:style w:type="character" w:styleId="Verwijzingopmerking">
    <w:name w:val="annotation reference"/>
    <w:uiPriority w:val="99"/>
    <w:semiHidden/>
    <w:rsid w:val="00CD486B"/>
    <w:rPr>
      <w:sz w:val="16"/>
    </w:rPr>
  </w:style>
  <w:style w:type="character" w:styleId="Voetnootmarkering">
    <w:name w:val="footnote reference"/>
    <w:semiHidden/>
    <w:rsid w:val="00CD486B"/>
    <w:rPr>
      <w:vertAlign w:val="superscript"/>
    </w:rPr>
  </w:style>
  <w:style w:type="paragraph" w:styleId="Voetnoottekst">
    <w:name w:val="footnote text"/>
    <w:basedOn w:val="Standaard"/>
    <w:link w:val="VoetnoottekstChar"/>
    <w:semiHidden/>
    <w:rsid w:val="00CD486B"/>
  </w:style>
  <w:style w:type="character" w:customStyle="1" w:styleId="VoetnoottekstChar">
    <w:name w:val="Voetnoottekst Char"/>
    <w:link w:val="Voetnoottekst"/>
    <w:semiHidden/>
    <w:rsid w:val="002844E0"/>
    <w:rPr>
      <w:rFonts w:ascii="Arial" w:hAnsi="Arial"/>
    </w:rPr>
  </w:style>
  <w:style w:type="paragraph" w:styleId="Voettekst">
    <w:name w:val="footer"/>
    <w:basedOn w:val="Standaard"/>
    <w:link w:val="VoettekstChar"/>
    <w:uiPriority w:val="99"/>
    <w:rsid w:val="00CD486B"/>
    <w:pPr>
      <w:tabs>
        <w:tab w:val="center" w:pos="4536"/>
        <w:tab w:val="right" w:pos="9072"/>
      </w:tabs>
    </w:pPr>
    <w:rPr>
      <w:sz w:val="16"/>
    </w:rPr>
  </w:style>
  <w:style w:type="character" w:styleId="Zwaar">
    <w:name w:val="Strong"/>
    <w:qFormat/>
    <w:rsid w:val="00CD486B"/>
    <w:rPr>
      <w:b/>
    </w:rPr>
  </w:style>
  <w:style w:type="paragraph" w:customStyle="1" w:styleId="formuliernaam">
    <w:name w:val="formuliernaam"/>
    <w:basedOn w:val="Standaard"/>
    <w:next w:val="Standaard"/>
    <w:rsid w:val="00CD486B"/>
    <w:pPr>
      <w:jc w:val="right"/>
    </w:pPr>
    <w:rPr>
      <w:b/>
      <w:i/>
      <w:sz w:val="36"/>
    </w:rPr>
  </w:style>
  <w:style w:type="paragraph" w:customStyle="1" w:styleId="goudanaam">
    <w:name w:val="goudanaam"/>
    <w:basedOn w:val="Standaard"/>
    <w:rsid w:val="00CD486B"/>
    <w:pPr>
      <w:jc w:val="right"/>
    </w:pPr>
    <w:rPr>
      <w:b/>
      <w:sz w:val="36"/>
    </w:rPr>
  </w:style>
  <w:style w:type="paragraph" w:customStyle="1" w:styleId="alineakop">
    <w:name w:val="alineakop"/>
    <w:basedOn w:val="Standaard"/>
    <w:next w:val="Standaard"/>
    <w:rsid w:val="00CD486B"/>
    <w:pPr>
      <w:spacing w:line="240" w:lineRule="atLeast"/>
    </w:pPr>
    <w:rPr>
      <w:i/>
    </w:rPr>
  </w:style>
  <w:style w:type="paragraph" w:customStyle="1" w:styleId="bovenkopjes">
    <w:name w:val="bovenkopjes"/>
    <w:basedOn w:val="Standaard"/>
    <w:rsid w:val="00CD486B"/>
    <w:pPr>
      <w:spacing w:line="240" w:lineRule="atLeast"/>
    </w:pPr>
    <w:rPr>
      <w:b/>
      <w:sz w:val="15"/>
    </w:rPr>
  </w:style>
  <w:style w:type="paragraph" w:customStyle="1" w:styleId="bullet1">
    <w:name w:val="bullet1"/>
    <w:basedOn w:val="Standaard"/>
    <w:rsid w:val="00CD486B"/>
    <w:pPr>
      <w:numPr>
        <w:numId w:val="12"/>
      </w:numPr>
      <w:tabs>
        <w:tab w:val="left" w:pos="1077"/>
      </w:tabs>
      <w:ind w:right="-28"/>
    </w:pPr>
    <w:rPr>
      <w:rFonts w:ascii="Times New Roman" w:hAnsi="Times New Roman"/>
    </w:rPr>
  </w:style>
  <w:style w:type="paragraph" w:customStyle="1" w:styleId="formuliernummer">
    <w:name w:val="formuliernummer"/>
    <w:basedOn w:val="Standaard"/>
    <w:rsid w:val="00CD486B"/>
    <w:pPr>
      <w:spacing w:line="240" w:lineRule="atLeast"/>
    </w:pPr>
    <w:rPr>
      <w:sz w:val="12"/>
    </w:rPr>
  </w:style>
  <w:style w:type="paragraph" w:customStyle="1" w:styleId="gemeentenaam">
    <w:name w:val="gemeentenaam"/>
    <w:basedOn w:val="Standaard"/>
    <w:rsid w:val="00CD486B"/>
    <w:pPr>
      <w:spacing w:line="240" w:lineRule="atLeast"/>
    </w:pPr>
    <w:rPr>
      <w:b/>
      <w:sz w:val="27"/>
    </w:rPr>
  </w:style>
  <w:style w:type="paragraph" w:customStyle="1" w:styleId="genummerdelijst">
    <w:name w:val="genummerde lijst"/>
    <w:basedOn w:val="Standaard"/>
    <w:rsid w:val="00CD486B"/>
    <w:pPr>
      <w:numPr>
        <w:ilvl w:val="2"/>
        <w:numId w:val="13"/>
      </w:numPr>
      <w:spacing w:line="240" w:lineRule="atLeast"/>
    </w:pPr>
    <w:rPr>
      <w:rFonts w:ascii="Times New Roman" w:hAnsi="Times New Roman"/>
    </w:rPr>
  </w:style>
  <w:style w:type="paragraph" w:customStyle="1" w:styleId="hangendaankruishokje">
    <w:name w:val="hangend aankruishokje"/>
    <w:basedOn w:val="Standaard"/>
    <w:rsid w:val="00CD486B"/>
    <w:pPr>
      <w:spacing w:line="240" w:lineRule="atLeast"/>
      <w:ind w:left="-567"/>
    </w:pPr>
    <w:rPr>
      <w:rFonts w:ascii="Times New Roman" w:hAnsi="Times New Roman"/>
    </w:rPr>
  </w:style>
  <w:style w:type="paragraph" w:customStyle="1" w:styleId="inspring1">
    <w:name w:val="inspring1"/>
    <w:basedOn w:val="Standaard"/>
    <w:rsid w:val="00CD486B"/>
    <w:pPr>
      <w:spacing w:line="240" w:lineRule="atLeast"/>
      <w:ind w:left="357"/>
    </w:pPr>
    <w:rPr>
      <w:rFonts w:ascii="Times New Roman" w:hAnsi="Times New Roman"/>
    </w:rPr>
  </w:style>
  <w:style w:type="paragraph" w:customStyle="1" w:styleId="inspring2">
    <w:name w:val="inspring2"/>
    <w:basedOn w:val="Standaard"/>
    <w:rsid w:val="00CD486B"/>
    <w:pPr>
      <w:spacing w:line="240" w:lineRule="atLeast"/>
      <w:ind w:left="714"/>
    </w:pPr>
    <w:rPr>
      <w:rFonts w:ascii="Times New Roman" w:hAnsi="Times New Roman"/>
    </w:rPr>
  </w:style>
  <w:style w:type="paragraph" w:customStyle="1" w:styleId="kopmetlijn">
    <w:name w:val="kopmetlijn"/>
    <w:basedOn w:val="Standaard"/>
    <w:rsid w:val="00CD486B"/>
    <w:pPr>
      <w:pBdr>
        <w:top w:val="single" w:sz="2" w:space="1" w:color="auto"/>
      </w:pBdr>
      <w:spacing w:after="120" w:line="240" w:lineRule="atLeast"/>
    </w:pPr>
    <w:rPr>
      <w:b/>
      <w:sz w:val="15"/>
    </w:rPr>
  </w:style>
  <w:style w:type="paragraph" w:customStyle="1" w:styleId="referentiekop">
    <w:name w:val="referentiekop"/>
    <w:basedOn w:val="Standaard"/>
    <w:rsid w:val="00CD486B"/>
    <w:pPr>
      <w:spacing w:line="240" w:lineRule="atLeast"/>
    </w:pPr>
    <w:rPr>
      <w:b/>
      <w:sz w:val="15"/>
    </w:rPr>
  </w:style>
  <w:style w:type="paragraph" w:customStyle="1" w:styleId="subparagraaf">
    <w:name w:val="subparagraaf"/>
    <w:basedOn w:val="Standaard"/>
    <w:rsid w:val="00CD486B"/>
  </w:style>
  <w:style w:type="paragraph" w:customStyle="1" w:styleId="verwijzingletter">
    <w:name w:val="verwijzingletter"/>
    <w:basedOn w:val="Standaard"/>
    <w:rsid w:val="00CD486B"/>
  </w:style>
  <w:style w:type="paragraph" w:customStyle="1" w:styleId="verwijzingnummer">
    <w:name w:val="verwijzingnummer"/>
    <w:basedOn w:val="bullet1"/>
    <w:rsid w:val="00CD486B"/>
    <w:pPr>
      <w:numPr>
        <w:numId w:val="0"/>
      </w:numPr>
      <w:tabs>
        <w:tab w:val="num" w:pos="360"/>
      </w:tabs>
      <w:ind w:left="360" w:hanging="360"/>
    </w:pPr>
  </w:style>
  <w:style w:type="paragraph" w:customStyle="1" w:styleId="paragraaf">
    <w:name w:val="paragraaf"/>
    <w:basedOn w:val="Standaard"/>
    <w:next w:val="Standaard"/>
    <w:rsid w:val="00CD486B"/>
    <w:pPr>
      <w:spacing w:before="240" w:after="60" w:line="240" w:lineRule="atLeast"/>
    </w:pPr>
    <w:rPr>
      <w:b/>
    </w:rPr>
  </w:style>
  <w:style w:type="paragraph" w:customStyle="1" w:styleId="paragraaftitel">
    <w:name w:val="paragraaftitel"/>
    <w:basedOn w:val="broodtekst"/>
    <w:next w:val="broodtekst"/>
    <w:autoRedefine/>
    <w:rsid w:val="00CD486B"/>
    <w:pPr>
      <w:keepNext/>
      <w:keepLines/>
      <w:numPr>
        <w:ilvl w:val="1"/>
        <w:numId w:val="16"/>
      </w:numPr>
      <w:tabs>
        <w:tab w:val="clear" w:pos="1701"/>
      </w:tabs>
      <w:spacing w:before="240" w:after="60"/>
    </w:pPr>
    <w:rPr>
      <w:b/>
      <w:sz w:val="24"/>
    </w:rPr>
  </w:style>
  <w:style w:type="paragraph" w:customStyle="1" w:styleId="broodtekst">
    <w:name w:val="broodtekst"/>
    <w:basedOn w:val="introtekst"/>
    <w:rsid w:val="00CD486B"/>
    <w:pPr>
      <w:spacing w:after="0" w:line="240" w:lineRule="auto"/>
    </w:pPr>
    <w:rPr>
      <w:b w:val="0"/>
      <w:bCs w:val="0"/>
    </w:rPr>
  </w:style>
  <w:style w:type="paragraph" w:customStyle="1" w:styleId="introtekst">
    <w:name w:val="introtekst"/>
    <w:basedOn w:val="Standaard"/>
    <w:rsid w:val="00CD486B"/>
    <w:pPr>
      <w:tabs>
        <w:tab w:val="left" w:pos="1701"/>
      </w:tabs>
      <w:spacing w:after="480" w:line="360" w:lineRule="auto"/>
      <w:ind w:left="1701"/>
    </w:pPr>
    <w:rPr>
      <w:b/>
      <w:bCs/>
    </w:rPr>
  </w:style>
  <w:style w:type="paragraph" w:customStyle="1" w:styleId="hoofdstuktitel">
    <w:name w:val="hoofdstuktitel"/>
    <w:basedOn w:val="Standaard"/>
    <w:autoRedefine/>
    <w:rsid w:val="00CD486B"/>
    <w:pPr>
      <w:numPr>
        <w:numId w:val="16"/>
      </w:numPr>
      <w:tabs>
        <w:tab w:val="left" w:pos="1700"/>
      </w:tabs>
      <w:spacing w:after="480" w:line="288" w:lineRule="auto"/>
    </w:pPr>
    <w:rPr>
      <w:b/>
      <w:bCs/>
      <w:sz w:val="48"/>
    </w:rPr>
  </w:style>
  <w:style w:type="paragraph" w:customStyle="1" w:styleId="omslaginfo">
    <w:name w:val="omslaginfo"/>
    <w:basedOn w:val="Standaard"/>
    <w:rsid w:val="00CD486B"/>
    <w:pPr>
      <w:jc w:val="right"/>
    </w:pPr>
    <w:rPr>
      <w:b/>
      <w:bCs/>
    </w:rPr>
  </w:style>
  <w:style w:type="paragraph" w:customStyle="1" w:styleId="hoofdtitel">
    <w:name w:val="hoofdtitel"/>
    <w:basedOn w:val="Kop1"/>
    <w:rsid w:val="00CD486B"/>
    <w:pPr>
      <w:numPr>
        <w:numId w:val="15"/>
      </w:numPr>
    </w:pPr>
    <w:rPr>
      <w:sz w:val="48"/>
    </w:rPr>
  </w:style>
  <w:style w:type="paragraph" w:customStyle="1" w:styleId="Standaardtabel1">
    <w:name w:val="Standaardtabel1"/>
    <w:basedOn w:val="Standaard"/>
    <w:rsid w:val="00CD486B"/>
    <w:rPr>
      <w:rFonts w:ascii="Times New Roman" w:hAnsi="Times New Roman"/>
      <w:sz w:val="18"/>
      <w:szCs w:val="24"/>
      <w:lang w:eastAsia="en-US"/>
    </w:rPr>
  </w:style>
  <w:style w:type="paragraph" w:customStyle="1" w:styleId="BodyTextIndent21">
    <w:name w:val="Body Text Indent 21"/>
    <w:basedOn w:val="Standaard"/>
    <w:rsid w:val="00CD486B"/>
    <w:pPr>
      <w:widowControl w:val="0"/>
      <w:overflowPunct w:val="0"/>
      <w:autoSpaceDE w:val="0"/>
      <w:autoSpaceDN w:val="0"/>
      <w:adjustRightInd w:val="0"/>
      <w:ind w:left="709" w:hanging="709"/>
      <w:textAlignment w:val="baseline"/>
    </w:pPr>
    <w:rPr>
      <w:sz w:val="22"/>
    </w:rPr>
  </w:style>
  <w:style w:type="paragraph" w:customStyle="1" w:styleId="inhoudtitel">
    <w:name w:val="inhoudtitel"/>
    <w:basedOn w:val="Standaard"/>
    <w:next w:val="Standaard"/>
    <w:rsid w:val="00CD486B"/>
    <w:pPr>
      <w:spacing w:before="720" w:after="480"/>
      <w:ind w:left="1701"/>
    </w:pPr>
    <w:rPr>
      <w:b/>
      <w:bCs/>
      <w:sz w:val="48"/>
    </w:rPr>
  </w:style>
  <w:style w:type="paragraph" w:customStyle="1" w:styleId="bijlage">
    <w:name w:val="bijlage"/>
    <w:basedOn w:val="Kop3"/>
    <w:rsid w:val="00CD486B"/>
    <w:pPr>
      <w:tabs>
        <w:tab w:val="right" w:pos="9498"/>
      </w:tabs>
    </w:pPr>
    <w:rPr>
      <w:sz w:val="36"/>
    </w:rPr>
  </w:style>
  <w:style w:type="paragraph" w:customStyle="1" w:styleId="BodyText21">
    <w:name w:val="Body Text 21"/>
    <w:basedOn w:val="Standaard"/>
    <w:rsid w:val="00CD486B"/>
    <w:pPr>
      <w:widowControl w:val="0"/>
      <w:tabs>
        <w:tab w:val="left" w:pos="-1440"/>
        <w:tab w:val="left" w:pos="-1070"/>
        <w:tab w:val="left" w:pos="-848"/>
        <w:tab w:val="left" w:pos="-720"/>
        <w:tab w:val="left" w:pos="-282"/>
        <w:tab w:val="left" w:pos="284"/>
        <w:tab w:val="left" w:pos="850"/>
        <w:tab w:val="left" w:pos="960"/>
        <w:tab w:val="left" w:pos="1417"/>
        <w:tab w:val="left" w:pos="1531"/>
        <w:tab w:val="left" w:pos="1758"/>
        <w:tab w:val="left" w:pos="1814"/>
        <w:tab w:val="left" w:pos="2216"/>
        <w:tab w:val="left" w:pos="2550"/>
        <w:tab w:val="left" w:pos="3116"/>
        <w:tab w:val="left" w:pos="3682"/>
        <w:tab w:val="left" w:pos="4248"/>
        <w:tab w:val="left" w:pos="4814"/>
        <w:tab w:val="left" w:pos="5380"/>
        <w:tab w:val="left" w:pos="5946"/>
        <w:tab w:val="left" w:pos="6512"/>
        <w:tab w:val="left" w:pos="7078"/>
        <w:tab w:val="left" w:pos="7644"/>
        <w:tab w:val="left" w:pos="8210"/>
        <w:tab w:val="left" w:pos="8776"/>
      </w:tabs>
      <w:overflowPunct w:val="0"/>
      <w:autoSpaceDE w:val="0"/>
      <w:autoSpaceDN w:val="0"/>
      <w:adjustRightInd w:val="0"/>
      <w:ind w:left="851" w:hanging="422"/>
      <w:textAlignment w:val="baseline"/>
    </w:pPr>
    <w:rPr>
      <w:rFonts w:ascii="Times New Roman" w:hAnsi="Times New Roman"/>
      <w:sz w:val="24"/>
    </w:rPr>
  </w:style>
  <w:style w:type="paragraph" w:customStyle="1" w:styleId="Kop22scr">
    <w:name w:val="Kop 2.2scr"/>
    <w:basedOn w:val="Kop1"/>
    <w:next w:val="Standaard"/>
    <w:rsid w:val="00CD486B"/>
    <w:pPr>
      <w:pageBreakBefore/>
      <w:tabs>
        <w:tab w:val="left" w:pos="-720"/>
        <w:tab w:val="left" w:pos="0"/>
        <w:tab w:val="left" w:pos="720"/>
        <w:tab w:val="left" w:pos="851"/>
      </w:tabs>
      <w:spacing w:before="0" w:after="200" w:line="280" w:lineRule="atLeast"/>
    </w:pPr>
    <w:rPr>
      <w:kern w:val="0"/>
      <w:sz w:val="20"/>
    </w:rPr>
  </w:style>
  <w:style w:type="paragraph" w:customStyle="1" w:styleId="BriefHoofd">
    <w:name w:val="BriefHoofd"/>
    <w:basedOn w:val="Standaard"/>
    <w:rsid w:val="00CD486B"/>
    <w:pPr>
      <w:spacing w:line="260" w:lineRule="exact"/>
    </w:pPr>
    <w:rPr>
      <w:rFonts w:ascii="Times New Roman" w:hAnsi="Times New Roman"/>
      <w:sz w:val="22"/>
      <w:lang w:val="en-US"/>
    </w:rPr>
  </w:style>
  <w:style w:type="paragraph" w:customStyle="1" w:styleId="TOC3">
    <w:name w:val="TOC3"/>
    <w:basedOn w:val="Standaard"/>
    <w:rsid w:val="00CD486B"/>
    <w:pPr>
      <w:spacing w:line="238" w:lineRule="exact"/>
    </w:pPr>
    <w:rPr>
      <w:rFonts w:ascii="Times New Roman" w:hAnsi="Times New Roman"/>
      <w:b/>
      <w:sz w:val="22"/>
      <w:lang w:val="en-US"/>
    </w:rPr>
  </w:style>
  <w:style w:type="paragraph" w:styleId="Normaalweb">
    <w:name w:val="Normal (Web)"/>
    <w:basedOn w:val="Standaard"/>
    <w:rsid w:val="00CD486B"/>
    <w:pPr>
      <w:spacing w:before="100" w:beforeAutospacing="1" w:after="100" w:afterAutospacing="1"/>
    </w:pPr>
    <w:rPr>
      <w:rFonts w:ascii="Helvetica" w:eastAsia="Arial Unicode MS" w:hAnsi="Helvetica" w:cs="Arial Unicode MS"/>
      <w:color w:val="000000"/>
      <w:sz w:val="18"/>
      <w:szCs w:val="18"/>
    </w:rPr>
  </w:style>
  <w:style w:type="paragraph" w:customStyle="1" w:styleId="Bijlagekop">
    <w:name w:val="Bijlage kop"/>
    <w:basedOn w:val="Kop1"/>
    <w:rsid w:val="00CD486B"/>
    <w:pPr>
      <w:pageBreakBefore/>
      <w:tabs>
        <w:tab w:val="left" w:pos="851"/>
      </w:tabs>
    </w:pPr>
  </w:style>
  <w:style w:type="paragraph" w:customStyle="1" w:styleId="Salutation1">
    <w:name w:val="Salutation1"/>
    <w:next w:val="Standaard"/>
    <w:rsid w:val="00CD486B"/>
    <w:rPr>
      <w:rFonts w:ascii="Arial" w:eastAsia="Arial" w:hAnsi="Arial"/>
      <w:color w:val="000000"/>
      <w:kern w:val="1"/>
    </w:rPr>
  </w:style>
  <w:style w:type="paragraph" w:customStyle="1" w:styleId="TOCHeading4">
    <w:name w:val="TOC Heading 4"/>
    <w:rsid w:val="00CD486B"/>
    <w:pPr>
      <w:spacing w:before="240"/>
      <w:ind w:left="720"/>
    </w:pPr>
    <w:rPr>
      <w:rFonts w:ascii="Helvetica" w:eastAsia="Helvetica" w:hAnsi="Helvetica"/>
      <w:color w:val="000000"/>
      <w:kern w:val="1"/>
      <w:sz w:val="24"/>
    </w:rPr>
  </w:style>
  <w:style w:type="paragraph" w:customStyle="1" w:styleId="WW-Heading1">
    <w:name w:val="WW-Heading 1"/>
    <w:next w:val="Standaard"/>
    <w:rsid w:val="00CD486B"/>
    <w:pPr>
      <w:keepNext/>
      <w:spacing w:before="480" w:after="240"/>
    </w:pPr>
    <w:rPr>
      <w:rFonts w:ascii="Arial" w:eastAsia="Arial" w:hAnsi="Arial"/>
      <w:b/>
      <w:color w:val="FF000B"/>
      <w:kern w:val="1"/>
      <w:sz w:val="36"/>
    </w:rPr>
  </w:style>
  <w:style w:type="paragraph" w:customStyle="1" w:styleId="WW-Heading2">
    <w:name w:val="WW-Heading 2"/>
    <w:next w:val="Standaard"/>
    <w:rsid w:val="00CD486B"/>
    <w:pPr>
      <w:keepNext/>
      <w:keepLines/>
      <w:spacing w:before="480" w:after="240"/>
    </w:pPr>
    <w:rPr>
      <w:rFonts w:ascii="Arial" w:eastAsia="Arial" w:hAnsi="Arial"/>
      <w:b/>
      <w:color w:val="000000"/>
      <w:kern w:val="1"/>
      <w:sz w:val="28"/>
    </w:rPr>
  </w:style>
  <w:style w:type="paragraph" w:customStyle="1" w:styleId="WW-Heading3">
    <w:name w:val="WW-Heading 3"/>
    <w:next w:val="Standaard"/>
    <w:rsid w:val="00CD486B"/>
    <w:pPr>
      <w:keepNext/>
      <w:keepLines/>
      <w:spacing w:before="240" w:after="60"/>
    </w:pPr>
    <w:rPr>
      <w:rFonts w:ascii="Arial" w:eastAsia="Arial" w:hAnsi="Arial"/>
      <w:b/>
      <w:color w:val="000000"/>
      <w:kern w:val="1"/>
      <w:sz w:val="24"/>
    </w:rPr>
  </w:style>
  <w:style w:type="character" w:customStyle="1" w:styleId="Geen">
    <w:name w:val="Geen"/>
    <w:rsid w:val="00CD486B"/>
  </w:style>
  <w:style w:type="character" w:customStyle="1" w:styleId="Voetnootteken">
    <w:name w:val="Voetnootteken"/>
    <w:rsid w:val="00CD486B"/>
  </w:style>
  <w:style w:type="paragraph" w:customStyle="1" w:styleId="FootnoteText1">
    <w:name w:val="Footnote Text1"/>
    <w:rsid w:val="00CD486B"/>
    <w:pPr>
      <w:spacing w:after="200"/>
    </w:pPr>
    <w:rPr>
      <w:rFonts w:ascii="Helvetica" w:eastAsia="Helvetica" w:hAnsi="Helvetica"/>
      <w:color w:val="000000"/>
      <w:kern w:val="1"/>
      <w:sz w:val="18"/>
    </w:rPr>
  </w:style>
  <w:style w:type="paragraph" w:customStyle="1" w:styleId="Header1">
    <w:name w:val="Header1"/>
    <w:rsid w:val="00CD486B"/>
    <w:pPr>
      <w:spacing w:before="60"/>
      <w:jc w:val="right"/>
    </w:pPr>
    <w:rPr>
      <w:rFonts w:ascii="Arial" w:eastAsia="Arial" w:hAnsi="Arial"/>
      <w:color w:val="000000"/>
      <w:kern w:val="1"/>
      <w:sz w:val="18"/>
    </w:rPr>
  </w:style>
  <w:style w:type="character" w:customStyle="1" w:styleId="PageNumber1">
    <w:name w:val="Page Number1"/>
    <w:rsid w:val="00CD486B"/>
    <w:rPr>
      <w:color w:val="000000"/>
      <w:sz w:val="18"/>
    </w:rPr>
  </w:style>
  <w:style w:type="paragraph" w:customStyle="1" w:styleId="Footer1">
    <w:name w:val="Footer1"/>
    <w:rsid w:val="00CD486B"/>
    <w:rPr>
      <w:rFonts w:ascii="Arial" w:eastAsia="Arial" w:hAnsi="Arial"/>
      <w:color w:val="000000"/>
      <w:kern w:val="1"/>
    </w:rPr>
  </w:style>
  <w:style w:type="paragraph" w:customStyle="1" w:styleId="Heading41">
    <w:name w:val="Heading 41"/>
    <w:basedOn w:val="Standaard"/>
    <w:rsid w:val="00CD486B"/>
    <w:pPr>
      <w:numPr>
        <w:ilvl w:val="3"/>
        <w:numId w:val="1"/>
      </w:numPr>
    </w:pPr>
  </w:style>
  <w:style w:type="paragraph" w:styleId="Ballontekst">
    <w:name w:val="Balloon Text"/>
    <w:basedOn w:val="Standaard"/>
    <w:link w:val="BallontekstChar"/>
    <w:uiPriority w:val="99"/>
    <w:semiHidden/>
    <w:rsid w:val="00CD486B"/>
    <w:rPr>
      <w:rFonts w:ascii="Tahoma" w:hAnsi="Tahoma" w:cs="Tahoma"/>
      <w:sz w:val="16"/>
      <w:szCs w:val="16"/>
    </w:rPr>
  </w:style>
  <w:style w:type="paragraph" w:styleId="Onderwerpvanopmerking">
    <w:name w:val="annotation subject"/>
    <w:basedOn w:val="Tekstopmerking"/>
    <w:next w:val="Tekstopmerking"/>
    <w:semiHidden/>
    <w:rsid w:val="00CD486B"/>
    <w:rPr>
      <w:b/>
      <w:bCs/>
    </w:rPr>
  </w:style>
  <w:style w:type="paragraph" w:styleId="Lijstalinea">
    <w:name w:val="List Paragraph"/>
    <w:basedOn w:val="Standaard"/>
    <w:uiPriority w:val="1"/>
    <w:qFormat/>
    <w:rsid w:val="00855E70"/>
    <w:pPr>
      <w:ind w:left="720"/>
      <w:contextualSpacing/>
    </w:pPr>
  </w:style>
  <w:style w:type="paragraph" w:customStyle="1" w:styleId="Default">
    <w:name w:val="Default"/>
    <w:rsid w:val="00855E70"/>
    <w:pPr>
      <w:autoSpaceDE w:val="0"/>
      <w:autoSpaceDN w:val="0"/>
      <w:adjustRightInd w:val="0"/>
    </w:pPr>
    <w:rPr>
      <w:rFonts w:ascii="Arial" w:hAnsi="Arial" w:cs="Arial"/>
      <w:color w:val="000000"/>
      <w:sz w:val="24"/>
      <w:szCs w:val="24"/>
    </w:rPr>
  </w:style>
  <w:style w:type="paragraph" w:customStyle="1" w:styleId="ver8intabel">
    <w:name w:val="ver 8 in tabel"/>
    <w:basedOn w:val="Standaard"/>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60" w:after="60"/>
      <w:contextualSpacing/>
      <w:textAlignment w:val="baseline"/>
    </w:pPr>
    <w:rPr>
      <w:rFonts w:ascii="Verdana" w:hAnsi="Verdana"/>
      <w:sz w:val="16"/>
    </w:rPr>
  </w:style>
  <w:style w:type="paragraph" w:customStyle="1" w:styleId="Char2">
    <w:name w:val="Char2"/>
    <w:basedOn w:val="Standaard"/>
    <w:rsid w:val="002844E0"/>
    <w:pPr>
      <w:spacing w:after="160" w:line="240" w:lineRule="exact"/>
    </w:pPr>
    <w:rPr>
      <w:rFonts w:ascii="Tahoma" w:hAnsi="Tahoma"/>
      <w:lang w:val="en-US" w:eastAsia="en-US"/>
    </w:rPr>
  </w:style>
  <w:style w:type="paragraph" w:customStyle="1" w:styleId="plat">
    <w:name w:val="plat"/>
    <w:basedOn w:val="Standaard"/>
    <w:rsid w:val="002844E0"/>
    <w:pPr>
      <w:spacing w:before="100" w:beforeAutospacing="1" w:after="100" w:afterAutospacing="1"/>
    </w:pPr>
    <w:rPr>
      <w:rFonts w:ascii="Times New Roman" w:hAnsi="Times New Roman"/>
      <w:sz w:val="24"/>
      <w:szCs w:val="24"/>
    </w:rPr>
  </w:style>
  <w:style w:type="paragraph" w:customStyle="1" w:styleId="StandaardPalatinoLinotype">
    <w:name w:val="Standaard + Palatino Linotype"/>
    <w:aliases w:val="(Complex) Cursief"/>
    <w:basedOn w:val="Standaard"/>
    <w:link w:val="StandaardPalatinoLinotypeChar"/>
    <w:rsid w:val="002844E0"/>
    <w:rPr>
      <w:rFonts w:ascii="Palatino Linotype" w:hAnsi="Palatino Linotype"/>
      <w:iCs/>
      <w:sz w:val="24"/>
      <w:szCs w:val="24"/>
    </w:rPr>
  </w:style>
  <w:style w:type="character" w:customStyle="1" w:styleId="StandaardPalatinoLinotypeChar">
    <w:name w:val="Standaard + Palatino Linotype Char"/>
    <w:aliases w:val="(Complex) Cursief Char"/>
    <w:link w:val="StandaardPalatinoLinotype"/>
    <w:rsid w:val="002844E0"/>
    <w:rPr>
      <w:rFonts w:ascii="Palatino Linotype" w:hAnsi="Palatino Linotype"/>
      <w:iCs/>
      <w:sz w:val="24"/>
      <w:szCs w:val="24"/>
    </w:rPr>
  </w:style>
  <w:style w:type="paragraph" w:customStyle="1" w:styleId="alibijlagenum">
    <w:name w:val="alibijlagenum"/>
    <w:basedOn w:val="Standaard"/>
    <w:rsid w:val="002844E0"/>
    <w:pPr>
      <w:spacing w:before="100" w:beforeAutospacing="1" w:after="100" w:afterAutospacing="1"/>
    </w:pPr>
    <w:rPr>
      <w:rFonts w:ascii="Times New Roman" w:hAnsi="Times New Roman"/>
      <w:sz w:val="24"/>
      <w:szCs w:val="24"/>
    </w:rPr>
  </w:style>
  <w:style w:type="paragraph" w:customStyle="1" w:styleId="BijlageTitel">
    <w:name w:val="Bijlage Titel"/>
    <w:basedOn w:val="Standaard"/>
    <w:link w:val="BijlageTitelChar"/>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440" w:lineRule="exact"/>
      <w:ind w:left="540" w:hanging="1440"/>
      <w:contextualSpacing/>
      <w:textAlignment w:val="baseline"/>
    </w:pPr>
    <w:rPr>
      <w:rFonts w:ascii="Verdana" w:hAnsi="Verdana"/>
      <w:b/>
      <w:i/>
      <w:sz w:val="22"/>
    </w:rPr>
  </w:style>
  <w:style w:type="character" w:customStyle="1" w:styleId="BijlageTitelChar">
    <w:name w:val="Bijlage Titel Char"/>
    <w:link w:val="BijlageTitel"/>
    <w:rsid w:val="002844E0"/>
    <w:rPr>
      <w:rFonts w:ascii="Verdana" w:hAnsi="Verdana"/>
      <w:b/>
      <w:i/>
      <w:sz w:val="22"/>
    </w:rPr>
  </w:style>
  <w:style w:type="character" w:customStyle="1" w:styleId="Dokument8">
    <w:name w:val="Dokument 8"/>
    <w:basedOn w:val="Standaardalinea-lettertype"/>
    <w:rsid w:val="002844E0"/>
  </w:style>
  <w:style w:type="paragraph" w:customStyle="1" w:styleId="plattetekstvetinspringver">
    <w:name w:val="platte tekst vet inspring ver"/>
    <w:basedOn w:val="Plattetekst"/>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ind w:left="2529" w:firstLine="1011"/>
      <w:contextualSpacing/>
      <w:textAlignment w:val="baseline"/>
    </w:pPr>
    <w:rPr>
      <w:rFonts w:ascii="Verdana" w:hAnsi="Verdana"/>
      <w:b/>
      <w:sz w:val="24"/>
      <w:szCs w:val="24"/>
    </w:rPr>
  </w:style>
  <w:style w:type="paragraph" w:customStyle="1" w:styleId="plat2xregelafstand">
    <w:name w:val="plat 2 x regelafstand"/>
    <w:basedOn w:val="Plattetekst"/>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480" w:lineRule="auto"/>
      <w:contextualSpacing/>
      <w:textAlignment w:val="baseline"/>
    </w:pPr>
    <w:rPr>
      <w:rFonts w:ascii="Verdana" w:hAnsi="Verdana"/>
      <w:sz w:val="16"/>
    </w:rPr>
  </w:style>
  <w:style w:type="paragraph" w:customStyle="1" w:styleId="bijlagesubtitel">
    <w:name w:val="bijlage subtitel"/>
    <w:basedOn w:val="Standaard"/>
    <w:link w:val="bijlagesubtitelChar"/>
    <w:rsid w:val="002844E0"/>
    <w:pPr>
      <w:keepNext/>
      <w:widowControl w:val="0"/>
      <w:tabs>
        <w:tab w:val="left" w:pos="0"/>
        <w:tab w:val="left" w:pos="507"/>
        <w:tab w:val="left" w:pos="960"/>
        <w:tab w:val="left" w:pos="1133"/>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120" w:line="240" w:lineRule="atLeast"/>
      <w:ind w:left="-902"/>
      <w:contextualSpacing/>
      <w:textAlignment w:val="baseline"/>
      <w:outlineLvl w:val="1"/>
    </w:pPr>
    <w:rPr>
      <w:rFonts w:ascii="Verdana" w:hAnsi="Verdana"/>
      <w:b/>
      <w:i/>
      <w:sz w:val="22"/>
      <w:szCs w:val="22"/>
    </w:rPr>
  </w:style>
  <w:style w:type="character" w:customStyle="1" w:styleId="bijlagesubtitelChar">
    <w:name w:val="bijlage subtitel Char"/>
    <w:link w:val="bijlagesubtitel"/>
    <w:rsid w:val="002844E0"/>
    <w:rPr>
      <w:rFonts w:ascii="Verdana" w:hAnsi="Verdana"/>
      <w:b/>
      <w:i/>
      <w:sz w:val="22"/>
      <w:szCs w:val="22"/>
    </w:rPr>
  </w:style>
  <w:style w:type="paragraph" w:customStyle="1" w:styleId="inspring1enivo">
    <w:name w:val="inspring 1e nivo"/>
    <w:basedOn w:val="Plattetekst"/>
    <w:link w:val="inspring1enivoChar"/>
    <w:rsid w:val="002844E0"/>
    <w:pPr>
      <w:widowControl w:val="0"/>
      <w:numPr>
        <w:numId w:val="31"/>
      </w:numPr>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contextualSpacing/>
      <w:textAlignment w:val="baseline"/>
    </w:pPr>
    <w:rPr>
      <w:rFonts w:ascii="Verdana" w:hAnsi="Verdana"/>
      <w:sz w:val="16"/>
    </w:rPr>
  </w:style>
  <w:style w:type="character" w:customStyle="1" w:styleId="inspring1enivoChar">
    <w:name w:val="inspring 1e nivo Char"/>
    <w:link w:val="inspring1enivo"/>
    <w:rsid w:val="002844E0"/>
    <w:rPr>
      <w:rFonts w:ascii="Verdana" w:hAnsi="Verdana"/>
      <w:sz w:val="16"/>
    </w:rPr>
  </w:style>
  <w:style w:type="paragraph" w:customStyle="1" w:styleId="inspring2enivo">
    <w:name w:val="inspring 2e nivo"/>
    <w:basedOn w:val="Plattetekst"/>
    <w:rsid w:val="002844E0"/>
    <w:pPr>
      <w:widowControl w:val="0"/>
      <w:numPr>
        <w:ilvl w:val="2"/>
        <w:numId w:val="31"/>
      </w:numPr>
      <w:tabs>
        <w:tab w:val="clear" w:pos="2160"/>
        <w:tab w:val="left" w:pos="0"/>
        <w:tab w:val="left" w:pos="507"/>
        <w:tab w:val="left" w:pos="960"/>
        <w:tab w:val="left" w:pos="1133"/>
        <w:tab w:val="left" w:pos="144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ind w:left="1440" w:hanging="360"/>
      <w:contextualSpacing/>
      <w:textAlignment w:val="baseline"/>
    </w:pPr>
    <w:rPr>
      <w:rFonts w:ascii="Verdana" w:hAnsi="Verdana"/>
      <w:sz w:val="16"/>
    </w:rPr>
  </w:style>
  <w:style w:type="paragraph" w:customStyle="1" w:styleId="Vervet9">
    <w:name w:val="Ver vet 9"/>
    <w:basedOn w:val="Lijst"/>
    <w:link w:val="Vervet9Char"/>
    <w:rsid w:val="002844E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Lines="60" w:line="220" w:lineRule="exact"/>
      <w:contextualSpacing/>
      <w:textAlignment w:val="baseline"/>
    </w:pPr>
    <w:rPr>
      <w:rFonts w:ascii="Verdana" w:hAnsi="Verdana"/>
      <w:b/>
      <w:sz w:val="18"/>
      <w:szCs w:val="18"/>
    </w:rPr>
  </w:style>
  <w:style w:type="character" w:customStyle="1" w:styleId="Vervet9Char">
    <w:name w:val="Ver vet 9 Char"/>
    <w:link w:val="Vervet9"/>
    <w:rsid w:val="002844E0"/>
    <w:rPr>
      <w:rFonts w:ascii="Verdana" w:hAnsi="Verdana"/>
      <w:b/>
      <w:sz w:val="18"/>
      <w:szCs w:val="18"/>
    </w:rPr>
  </w:style>
  <w:style w:type="character" w:customStyle="1" w:styleId="Kop2Char">
    <w:name w:val="Kop 2 Char"/>
    <w:aliases w:val="Reset numbering Char,Hoofd 2 Char"/>
    <w:basedOn w:val="Standaardalinea-lettertype"/>
    <w:link w:val="Kop2"/>
    <w:rsid w:val="00FB37EB"/>
    <w:rPr>
      <w:rFonts w:ascii="Arial" w:hAnsi="Arial"/>
      <w:b/>
      <w:sz w:val="24"/>
    </w:rPr>
  </w:style>
  <w:style w:type="paragraph" w:styleId="Revisie">
    <w:name w:val="Revision"/>
    <w:hidden/>
    <w:uiPriority w:val="99"/>
    <w:semiHidden/>
    <w:rsid w:val="00E02D08"/>
    <w:rPr>
      <w:rFonts w:ascii="Arial" w:hAnsi="Arial"/>
    </w:rPr>
  </w:style>
  <w:style w:type="paragraph" w:styleId="Geenafstand">
    <w:name w:val="No Spacing"/>
    <w:link w:val="GeenafstandChar"/>
    <w:uiPriority w:val="1"/>
    <w:qFormat/>
    <w:rsid w:val="00E94B7D"/>
    <w:rPr>
      <w:rFonts w:ascii="Arial" w:hAnsi="Arial"/>
    </w:rPr>
  </w:style>
  <w:style w:type="table" w:styleId="Tabelraster">
    <w:name w:val="Table Grid"/>
    <w:basedOn w:val="Standaardtabel"/>
    <w:uiPriority w:val="39"/>
    <w:rsid w:val="00966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9F72D1"/>
    <w:rPr>
      <w:rFonts w:ascii="Arial" w:hAnsi="Arial"/>
    </w:rPr>
  </w:style>
  <w:style w:type="character" w:customStyle="1" w:styleId="TekstopmerkingChar">
    <w:name w:val="Tekst opmerking Char"/>
    <w:basedOn w:val="Standaardalinea-lettertype"/>
    <w:link w:val="Tekstopmerking"/>
    <w:uiPriority w:val="99"/>
    <w:semiHidden/>
    <w:rsid w:val="009F72D1"/>
    <w:rPr>
      <w:rFonts w:ascii="Arial" w:hAnsi="Arial"/>
    </w:rPr>
  </w:style>
  <w:style w:type="character" w:customStyle="1" w:styleId="Kop1Char">
    <w:name w:val="Kop 1 Char"/>
    <w:aliases w:val="Hoofdstuk Char,Section Heading Char,sectionHeading Char"/>
    <w:basedOn w:val="Standaardalinea-lettertype"/>
    <w:link w:val="Kop1"/>
    <w:uiPriority w:val="1"/>
    <w:rsid w:val="004053A6"/>
    <w:rPr>
      <w:rFonts w:ascii="Arial" w:hAnsi="Arial"/>
      <w:b/>
      <w:kern w:val="28"/>
      <w:sz w:val="24"/>
    </w:rPr>
  </w:style>
  <w:style w:type="paragraph" w:styleId="Kopvaninhoudsopgave">
    <w:name w:val="TOC Heading"/>
    <w:basedOn w:val="Kop1"/>
    <w:next w:val="Standaard"/>
    <w:uiPriority w:val="39"/>
    <w:semiHidden/>
    <w:unhideWhenUsed/>
    <w:qFormat/>
    <w:rsid w:val="002A5D30"/>
    <w:pPr>
      <w:keepLines/>
      <w:spacing w:after="0" w:line="276" w:lineRule="auto"/>
      <w:outlineLvl w:val="9"/>
    </w:pPr>
    <w:rPr>
      <w:rFonts w:asciiTheme="majorHAnsi" w:eastAsiaTheme="majorEastAsia" w:hAnsiTheme="majorHAnsi" w:cstheme="majorBidi"/>
      <w:bCs/>
      <w:color w:val="365F91" w:themeColor="accent1" w:themeShade="BF"/>
      <w:kern w:val="0"/>
      <w:sz w:val="28"/>
      <w:szCs w:val="28"/>
    </w:rPr>
  </w:style>
  <w:style w:type="numbering" w:customStyle="1" w:styleId="Geenlijst1">
    <w:name w:val="Geen lijst1"/>
    <w:next w:val="Geenlijst"/>
    <w:uiPriority w:val="99"/>
    <w:semiHidden/>
    <w:unhideWhenUsed/>
    <w:rsid w:val="00C96B55"/>
  </w:style>
  <w:style w:type="table" w:customStyle="1" w:styleId="TableNormal">
    <w:name w:val="Table Normal"/>
    <w:uiPriority w:val="2"/>
    <w:semiHidden/>
    <w:unhideWhenUsed/>
    <w:qFormat/>
    <w:rsid w:val="00C96B55"/>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C96B55"/>
    <w:pPr>
      <w:widowControl w:val="0"/>
    </w:pPr>
    <w:rPr>
      <w:rFonts w:ascii="Calibri" w:eastAsia="Calibri" w:hAnsi="Calibri"/>
      <w:sz w:val="22"/>
      <w:szCs w:val="22"/>
      <w:lang w:val="en-US" w:eastAsia="en-US"/>
    </w:rPr>
  </w:style>
  <w:style w:type="character" w:customStyle="1" w:styleId="KoptekstChar">
    <w:name w:val="Koptekst Char"/>
    <w:basedOn w:val="Standaardalinea-lettertype"/>
    <w:link w:val="Koptekst"/>
    <w:uiPriority w:val="99"/>
    <w:rsid w:val="00C96B55"/>
    <w:rPr>
      <w:rFonts w:ascii="Arial" w:hAnsi="Arial"/>
      <w:sz w:val="18"/>
    </w:rPr>
  </w:style>
  <w:style w:type="character" w:customStyle="1" w:styleId="VoettekstChar">
    <w:name w:val="Voettekst Char"/>
    <w:basedOn w:val="Standaardalinea-lettertype"/>
    <w:link w:val="Voettekst"/>
    <w:uiPriority w:val="99"/>
    <w:rsid w:val="00C96B55"/>
    <w:rPr>
      <w:rFonts w:ascii="Arial" w:hAnsi="Arial"/>
      <w:sz w:val="16"/>
    </w:rPr>
  </w:style>
  <w:style w:type="character" w:customStyle="1" w:styleId="BallontekstChar">
    <w:name w:val="Ballontekst Char"/>
    <w:basedOn w:val="Standaardalinea-lettertype"/>
    <w:link w:val="Ballontekst"/>
    <w:uiPriority w:val="99"/>
    <w:semiHidden/>
    <w:rsid w:val="00C96B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8189">
      <w:bodyDiv w:val="1"/>
      <w:marLeft w:val="0"/>
      <w:marRight w:val="0"/>
      <w:marTop w:val="0"/>
      <w:marBottom w:val="0"/>
      <w:divBdr>
        <w:top w:val="none" w:sz="0" w:space="0" w:color="auto"/>
        <w:left w:val="none" w:sz="0" w:space="0" w:color="auto"/>
        <w:bottom w:val="none" w:sz="0" w:space="0" w:color="auto"/>
        <w:right w:val="none" w:sz="0" w:space="0" w:color="auto"/>
      </w:divBdr>
      <w:divsChild>
        <w:div w:id="18909943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4927662">
      <w:bodyDiv w:val="1"/>
      <w:marLeft w:val="0"/>
      <w:marRight w:val="0"/>
      <w:marTop w:val="0"/>
      <w:marBottom w:val="0"/>
      <w:divBdr>
        <w:top w:val="none" w:sz="0" w:space="0" w:color="auto"/>
        <w:left w:val="none" w:sz="0" w:space="0" w:color="auto"/>
        <w:bottom w:val="none" w:sz="0" w:space="0" w:color="auto"/>
        <w:right w:val="none" w:sz="0" w:space="0" w:color="auto"/>
      </w:divBdr>
      <w:divsChild>
        <w:div w:id="1325285194">
          <w:marLeft w:val="0"/>
          <w:marRight w:val="0"/>
          <w:marTop w:val="0"/>
          <w:marBottom w:val="0"/>
          <w:divBdr>
            <w:top w:val="none" w:sz="0" w:space="0" w:color="auto"/>
            <w:left w:val="none" w:sz="0" w:space="0" w:color="auto"/>
            <w:bottom w:val="none" w:sz="0" w:space="0" w:color="auto"/>
            <w:right w:val="none" w:sz="0" w:space="0" w:color="auto"/>
          </w:divBdr>
          <w:divsChild>
            <w:div w:id="3575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77996">
      <w:bodyDiv w:val="1"/>
      <w:marLeft w:val="0"/>
      <w:marRight w:val="0"/>
      <w:marTop w:val="0"/>
      <w:marBottom w:val="0"/>
      <w:divBdr>
        <w:top w:val="none" w:sz="0" w:space="0" w:color="auto"/>
        <w:left w:val="none" w:sz="0" w:space="0" w:color="auto"/>
        <w:bottom w:val="none" w:sz="0" w:space="0" w:color="auto"/>
        <w:right w:val="none" w:sz="0" w:space="0" w:color="auto"/>
      </w:divBdr>
    </w:div>
    <w:div w:id="963270523">
      <w:bodyDiv w:val="1"/>
      <w:marLeft w:val="0"/>
      <w:marRight w:val="0"/>
      <w:marTop w:val="0"/>
      <w:marBottom w:val="0"/>
      <w:divBdr>
        <w:top w:val="none" w:sz="0" w:space="0" w:color="auto"/>
        <w:left w:val="none" w:sz="0" w:space="0" w:color="auto"/>
        <w:bottom w:val="none" w:sz="0" w:space="0" w:color="auto"/>
        <w:right w:val="none" w:sz="0" w:space="0" w:color="auto"/>
      </w:divBdr>
    </w:div>
    <w:div w:id="1156415454">
      <w:bodyDiv w:val="1"/>
      <w:marLeft w:val="0"/>
      <w:marRight w:val="0"/>
      <w:marTop w:val="0"/>
      <w:marBottom w:val="0"/>
      <w:divBdr>
        <w:top w:val="none" w:sz="0" w:space="0" w:color="auto"/>
        <w:left w:val="none" w:sz="0" w:space="0" w:color="auto"/>
        <w:bottom w:val="none" w:sz="0" w:space="0" w:color="auto"/>
        <w:right w:val="none" w:sz="0" w:space="0" w:color="auto"/>
      </w:divBdr>
    </w:div>
    <w:div w:id="1218276947">
      <w:bodyDiv w:val="1"/>
      <w:marLeft w:val="0"/>
      <w:marRight w:val="0"/>
      <w:marTop w:val="0"/>
      <w:marBottom w:val="0"/>
      <w:divBdr>
        <w:top w:val="none" w:sz="0" w:space="0" w:color="auto"/>
        <w:left w:val="none" w:sz="0" w:space="0" w:color="auto"/>
        <w:bottom w:val="none" w:sz="0" w:space="0" w:color="auto"/>
        <w:right w:val="none" w:sz="0" w:space="0" w:color="auto"/>
      </w:divBdr>
    </w:div>
    <w:div w:id="16884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4.xml"/><Relationship Id="rId25" Type="http://schemas.microsoft.com/office/2011/relationships/commentsExtended" Target="commentsExtended.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mailto:socialreturn@wbrn.nl"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382149-6AE1-4068-A167-3CD6F329C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3660</Words>
  <Characters>23942</Characters>
  <Application>Microsoft Office Word</Application>
  <DocSecurity>0</DocSecurity>
  <Lines>1710</Lines>
  <Paragraphs>707</Paragraphs>
  <ScaleCrop>false</ScaleCrop>
  <HeadingPairs>
    <vt:vector size="2" baseType="variant">
      <vt:variant>
        <vt:lpstr>Titel</vt:lpstr>
      </vt:variant>
      <vt:variant>
        <vt:i4>1</vt:i4>
      </vt:variant>
    </vt:vector>
  </HeadingPairs>
  <TitlesOfParts>
    <vt:vector size="1" baseType="lpstr">
      <vt:lpstr>Programma van eisen</vt:lpstr>
    </vt:vector>
  </TitlesOfParts>
  <Company>Microsoft</Company>
  <LinksUpToDate>false</LinksUpToDate>
  <CharactersWithSpaces>26895</CharactersWithSpaces>
  <SharedDoc>false</SharedDoc>
  <HLinks>
    <vt:vector size="84" baseType="variant">
      <vt:variant>
        <vt:i4>786518</vt:i4>
      </vt:variant>
      <vt:variant>
        <vt:i4>78</vt:i4>
      </vt:variant>
      <vt:variant>
        <vt:i4>0</vt:i4>
      </vt:variant>
      <vt:variant>
        <vt:i4>5</vt:i4>
      </vt:variant>
      <vt:variant>
        <vt:lpwstr>http://gelderland.regelingenbank.eu/regeling/toelichting/?id=759</vt:lpwstr>
      </vt:variant>
      <vt:variant>
        <vt:lpwstr/>
      </vt:variant>
      <vt:variant>
        <vt:i4>1572919</vt:i4>
      </vt:variant>
      <vt:variant>
        <vt:i4>74</vt:i4>
      </vt:variant>
      <vt:variant>
        <vt:i4>0</vt:i4>
      </vt:variant>
      <vt:variant>
        <vt:i4>5</vt:i4>
      </vt:variant>
      <vt:variant>
        <vt:lpwstr/>
      </vt:variant>
      <vt:variant>
        <vt:lpwstr>_Toc222568108</vt:lpwstr>
      </vt:variant>
      <vt:variant>
        <vt:i4>1572919</vt:i4>
      </vt:variant>
      <vt:variant>
        <vt:i4>68</vt:i4>
      </vt:variant>
      <vt:variant>
        <vt:i4>0</vt:i4>
      </vt:variant>
      <vt:variant>
        <vt:i4>5</vt:i4>
      </vt:variant>
      <vt:variant>
        <vt:lpwstr/>
      </vt:variant>
      <vt:variant>
        <vt:lpwstr>_Toc222568107</vt:lpwstr>
      </vt:variant>
      <vt:variant>
        <vt:i4>1572919</vt:i4>
      </vt:variant>
      <vt:variant>
        <vt:i4>62</vt:i4>
      </vt:variant>
      <vt:variant>
        <vt:i4>0</vt:i4>
      </vt:variant>
      <vt:variant>
        <vt:i4>5</vt:i4>
      </vt:variant>
      <vt:variant>
        <vt:lpwstr/>
      </vt:variant>
      <vt:variant>
        <vt:lpwstr>_Toc222568106</vt:lpwstr>
      </vt:variant>
      <vt:variant>
        <vt:i4>1572919</vt:i4>
      </vt:variant>
      <vt:variant>
        <vt:i4>56</vt:i4>
      </vt:variant>
      <vt:variant>
        <vt:i4>0</vt:i4>
      </vt:variant>
      <vt:variant>
        <vt:i4>5</vt:i4>
      </vt:variant>
      <vt:variant>
        <vt:lpwstr/>
      </vt:variant>
      <vt:variant>
        <vt:lpwstr>_Toc222568105</vt:lpwstr>
      </vt:variant>
      <vt:variant>
        <vt:i4>1572919</vt:i4>
      </vt:variant>
      <vt:variant>
        <vt:i4>50</vt:i4>
      </vt:variant>
      <vt:variant>
        <vt:i4>0</vt:i4>
      </vt:variant>
      <vt:variant>
        <vt:i4>5</vt:i4>
      </vt:variant>
      <vt:variant>
        <vt:lpwstr/>
      </vt:variant>
      <vt:variant>
        <vt:lpwstr>_Toc222568104</vt:lpwstr>
      </vt:variant>
      <vt:variant>
        <vt:i4>1572919</vt:i4>
      </vt:variant>
      <vt:variant>
        <vt:i4>44</vt:i4>
      </vt:variant>
      <vt:variant>
        <vt:i4>0</vt:i4>
      </vt:variant>
      <vt:variant>
        <vt:i4>5</vt:i4>
      </vt:variant>
      <vt:variant>
        <vt:lpwstr/>
      </vt:variant>
      <vt:variant>
        <vt:lpwstr>_Toc222568103</vt:lpwstr>
      </vt:variant>
      <vt:variant>
        <vt:i4>1572919</vt:i4>
      </vt:variant>
      <vt:variant>
        <vt:i4>38</vt:i4>
      </vt:variant>
      <vt:variant>
        <vt:i4>0</vt:i4>
      </vt:variant>
      <vt:variant>
        <vt:i4>5</vt:i4>
      </vt:variant>
      <vt:variant>
        <vt:lpwstr/>
      </vt:variant>
      <vt:variant>
        <vt:lpwstr>_Toc222568102</vt:lpwstr>
      </vt:variant>
      <vt:variant>
        <vt:i4>1572919</vt:i4>
      </vt:variant>
      <vt:variant>
        <vt:i4>32</vt:i4>
      </vt:variant>
      <vt:variant>
        <vt:i4>0</vt:i4>
      </vt:variant>
      <vt:variant>
        <vt:i4>5</vt:i4>
      </vt:variant>
      <vt:variant>
        <vt:lpwstr/>
      </vt:variant>
      <vt:variant>
        <vt:lpwstr>_Toc222568101</vt:lpwstr>
      </vt:variant>
      <vt:variant>
        <vt:i4>1572919</vt:i4>
      </vt:variant>
      <vt:variant>
        <vt:i4>26</vt:i4>
      </vt:variant>
      <vt:variant>
        <vt:i4>0</vt:i4>
      </vt:variant>
      <vt:variant>
        <vt:i4>5</vt:i4>
      </vt:variant>
      <vt:variant>
        <vt:lpwstr/>
      </vt:variant>
      <vt:variant>
        <vt:lpwstr>_Toc222568100</vt:lpwstr>
      </vt:variant>
      <vt:variant>
        <vt:i4>1114166</vt:i4>
      </vt:variant>
      <vt:variant>
        <vt:i4>20</vt:i4>
      </vt:variant>
      <vt:variant>
        <vt:i4>0</vt:i4>
      </vt:variant>
      <vt:variant>
        <vt:i4>5</vt:i4>
      </vt:variant>
      <vt:variant>
        <vt:lpwstr/>
      </vt:variant>
      <vt:variant>
        <vt:lpwstr>_Toc222568099</vt:lpwstr>
      </vt:variant>
      <vt:variant>
        <vt:i4>1114166</vt:i4>
      </vt:variant>
      <vt:variant>
        <vt:i4>14</vt:i4>
      </vt:variant>
      <vt:variant>
        <vt:i4>0</vt:i4>
      </vt:variant>
      <vt:variant>
        <vt:i4>5</vt:i4>
      </vt:variant>
      <vt:variant>
        <vt:lpwstr/>
      </vt:variant>
      <vt:variant>
        <vt:lpwstr>_Toc222568098</vt:lpwstr>
      </vt:variant>
      <vt:variant>
        <vt:i4>1114166</vt:i4>
      </vt:variant>
      <vt:variant>
        <vt:i4>8</vt:i4>
      </vt:variant>
      <vt:variant>
        <vt:i4>0</vt:i4>
      </vt:variant>
      <vt:variant>
        <vt:i4>5</vt:i4>
      </vt:variant>
      <vt:variant>
        <vt:lpwstr/>
      </vt:variant>
      <vt:variant>
        <vt:lpwstr>_Toc222568097</vt:lpwstr>
      </vt:variant>
      <vt:variant>
        <vt:i4>1114166</vt:i4>
      </vt:variant>
      <vt:variant>
        <vt:i4>2</vt:i4>
      </vt:variant>
      <vt:variant>
        <vt:i4>0</vt:i4>
      </vt:variant>
      <vt:variant>
        <vt:i4>5</vt:i4>
      </vt:variant>
      <vt:variant>
        <vt:lpwstr/>
      </vt:variant>
      <vt:variant>
        <vt:lpwstr>_Toc222568096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 van eisen</dc:title>
  <dc:creator>Hans Cordfunke</dc:creator>
  <cp:lastModifiedBy>Mireille Smits</cp:lastModifiedBy>
  <cp:revision>2</cp:revision>
  <cp:lastPrinted>2016-05-19T13:20:00Z</cp:lastPrinted>
  <dcterms:created xsi:type="dcterms:W3CDTF">2016-05-20T08:56:00Z</dcterms:created>
  <dcterms:modified xsi:type="dcterms:W3CDTF">2016-05-20T08:56:00Z</dcterms:modified>
</cp:coreProperties>
</file>