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64406" w14:textId="77777777" w:rsidR="005E3A82" w:rsidRPr="00023D4D" w:rsidRDefault="005E3A82">
      <w:pPr>
        <w:rPr>
          <w:rFonts w:asciiTheme="minorHAnsi" w:hAnsiTheme="minorHAnsi"/>
        </w:rPr>
      </w:pPr>
    </w:p>
    <w:p w14:paraId="4BDC78F7" w14:textId="77777777" w:rsidR="005E3A82" w:rsidRPr="00023D4D" w:rsidRDefault="005E3A82">
      <w:pPr>
        <w:rPr>
          <w:rFonts w:asciiTheme="minorHAnsi" w:hAnsiTheme="minorHAnsi"/>
        </w:rPr>
      </w:pPr>
    </w:p>
    <w:p w14:paraId="64196CF3" w14:textId="77777777" w:rsidR="005E3A82" w:rsidRPr="00023D4D" w:rsidRDefault="005E3A82">
      <w:pPr>
        <w:rPr>
          <w:rFonts w:asciiTheme="minorHAnsi" w:hAnsiTheme="minorHAnsi"/>
        </w:rPr>
      </w:pPr>
    </w:p>
    <w:p w14:paraId="3E75A295" w14:textId="77777777" w:rsidR="005E3A82" w:rsidRPr="00023D4D" w:rsidRDefault="005E3A82">
      <w:pPr>
        <w:rPr>
          <w:rFonts w:asciiTheme="minorHAnsi" w:hAnsiTheme="minorHAnsi"/>
        </w:rPr>
      </w:pPr>
    </w:p>
    <w:p w14:paraId="41EB1515" w14:textId="77777777" w:rsidR="005E3A82" w:rsidRPr="00023D4D" w:rsidRDefault="005E3A82">
      <w:pPr>
        <w:rPr>
          <w:rFonts w:asciiTheme="minorHAnsi" w:hAnsiTheme="minorHAnsi"/>
        </w:rPr>
      </w:pPr>
    </w:p>
    <w:p w14:paraId="72949021" w14:textId="77777777" w:rsidR="005E3A82" w:rsidRPr="00023D4D" w:rsidRDefault="005E3A82">
      <w:pPr>
        <w:rPr>
          <w:rFonts w:asciiTheme="minorHAnsi" w:hAnsiTheme="minorHAnsi"/>
        </w:rPr>
      </w:pPr>
    </w:p>
    <w:p w14:paraId="486A4975" w14:textId="77777777" w:rsidR="005E3A82" w:rsidRPr="00023D4D" w:rsidRDefault="006711D7" w:rsidP="009F72D1">
      <w:pPr>
        <w:pStyle w:val="Geenafstand"/>
        <w:jc w:val="center"/>
        <w:rPr>
          <w:rFonts w:asciiTheme="minorHAnsi" w:eastAsiaTheme="minorHAnsi" w:hAnsiTheme="minorHAnsi" w:cstheme="minorBidi"/>
          <w:b/>
          <w:sz w:val="96"/>
          <w:szCs w:val="22"/>
          <w:lang w:eastAsia="en-US"/>
        </w:rPr>
      </w:pPr>
      <w:r w:rsidRPr="00023D4D">
        <w:rPr>
          <w:rFonts w:asciiTheme="minorHAnsi" w:eastAsiaTheme="minorHAnsi" w:hAnsiTheme="minorHAnsi" w:cstheme="minorBidi"/>
          <w:b/>
          <w:sz w:val="96"/>
          <w:szCs w:val="22"/>
          <w:lang w:eastAsia="en-US"/>
        </w:rPr>
        <w:t>Bijlagen o</w:t>
      </w:r>
      <w:r w:rsidR="00DB1DD0" w:rsidRPr="00023D4D">
        <w:rPr>
          <w:rFonts w:asciiTheme="minorHAnsi" w:eastAsiaTheme="minorHAnsi" w:hAnsiTheme="minorHAnsi" w:cstheme="minorBidi"/>
          <w:b/>
          <w:sz w:val="96"/>
          <w:szCs w:val="22"/>
          <w:lang w:eastAsia="en-US"/>
        </w:rPr>
        <w:t xml:space="preserve">fferteaanvraag </w:t>
      </w:r>
    </w:p>
    <w:p w14:paraId="3090F6EE" w14:textId="77777777" w:rsidR="00DB1DD0" w:rsidRPr="00023D4D" w:rsidRDefault="00DB1DD0" w:rsidP="00DB1DD0">
      <w:pPr>
        <w:rPr>
          <w:rFonts w:asciiTheme="minorHAnsi" w:hAnsiTheme="minorHAnsi"/>
          <w:b/>
          <w:bCs/>
          <w:sz w:val="36"/>
          <w:szCs w:val="36"/>
        </w:rPr>
      </w:pPr>
    </w:p>
    <w:p w14:paraId="445DD1BE" w14:textId="77777777" w:rsidR="009F72D1" w:rsidRPr="00023D4D" w:rsidRDefault="009F72D1" w:rsidP="009F72D1">
      <w:pPr>
        <w:pStyle w:val="Geenafstand"/>
        <w:jc w:val="center"/>
        <w:rPr>
          <w:rFonts w:asciiTheme="minorHAnsi" w:hAnsiTheme="minorHAnsi"/>
          <w:sz w:val="52"/>
        </w:rPr>
      </w:pPr>
      <w:r w:rsidRPr="00023D4D">
        <w:rPr>
          <w:rFonts w:asciiTheme="minorHAnsi" w:hAnsiTheme="minorHAnsi"/>
          <w:sz w:val="52"/>
        </w:rPr>
        <w:t xml:space="preserve">Digitaliseren bouw-, milieu-, </w:t>
      </w:r>
      <w:r w:rsidRPr="00023D4D">
        <w:rPr>
          <w:rFonts w:asciiTheme="minorHAnsi" w:hAnsiTheme="minorHAnsi"/>
        </w:rPr>
        <w:t xml:space="preserve"> </w:t>
      </w:r>
      <w:r w:rsidRPr="00023D4D">
        <w:rPr>
          <w:rFonts w:asciiTheme="minorHAnsi" w:hAnsiTheme="minorHAnsi"/>
          <w:sz w:val="52"/>
        </w:rPr>
        <w:t>bodemdossiers</w:t>
      </w:r>
    </w:p>
    <w:p w14:paraId="5E443239" w14:textId="77777777" w:rsidR="009F72D1" w:rsidRPr="00023D4D" w:rsidRDefault="009F72D1" w:rsidP="009F72D1">
      <w:pPr>
        <w:pStyle w:val="Geenafstand"/>
        <w:jc w:val="center"/>
        <w:rPr>
          <w:rFonts w:asciiTheme="minorHAnsi" w:hAnsiTheme="minorHAnsi"/>
          <w:sz w:val="52"/>
        </w:rPr>
      </w:pPr>
      <w:r w:rsidRPr="00023D4D">
        <w:rPr>
          <w:rFonts w:asciiTheme="minorHAnsi" w:hAnsiTheme="minorHAnsi"/>
          <w:sz w:val="52"/>
        </w:rPr>
        <w:t xml:space="preserve">gemeente </w:t>
      </w:r>
      <w:r w:rsidR="0091316A">
        <w:rPr>
          <w:rFonts w:asciiTheme="minorHAnsi" w:hAnsiTheme="minorHAnsi"/>
          <w:sz w:val="52"/>
        </w:rPr>
        <w:t>Berg en Dal</w:t>
      </w:r>
      <w:r w:rsidRPr="00023D4D">
        <w:rPr>
          <w:rFonts w:asciiTheme="minorHAnsi" w:hAnsiTheme="minorHAnsi"/>
          <w:sz w:val="52"/>
        </w:rPr>
        <w:t>.</w:t>
      </w:r>
    </w:p>
    <w:p w14:paraId="7947AA7E" w14:textId="77777777" w:rsidR="005E3A82" w:rsidRPr="00023D4D" w:rsidRDefault="005E3A82">
      <w:pPr>
        <w:pStyle w:val="Aanhef"/>
        <w:rPr>
          <w:rFonts w:asciiTheme="minorHAnsi" w:hAnsiTheme="minorHAnsi"/>
        </w:rPr>
      </w:pPr>
    </w:p>
    <w:p w14:paraId="4D64924B" w14:textId="77777777" w:rsidR="005E3A82" w:rsidRPr="00023D4D" w:rsidRDefault="005E3A82">
      <w:pPr>
        <w:rPr>
          <w:rFonts w:asciiTheme="minorHAnsi" w:hAnsiTheme="minorHAnsi"/>
        </w:rPr>
      </w:pPr>
    </w:p>
    <w:p w14:paraId="264D1E17" w14:textId="77777777" w:rsidR="005E3A82" w:rsidRPr="00023D4D" w:rsidRDefault="005E3A82">
      <w:pPr>
        <w:pStyle w:val="Aanhef"/>
        <w:rPr>
          <w:rFonts w:asciiTheme="minorHAnsi" w:hAnsiTheme="minorHAnsi"/>
        </w:rPr>
      </w:pPr>
    </w:p>
    <w:p w14:paraId="77881FD6" w14:textId="77777777" w:rsidR="005E3A82" w:rsidRPr="00023D4D" w:rsidRDefault="005E3A82">
      <w:pPr>
        <w:rPr>
          <w:rFonts w:asciiTheme="minorHAnsi" w:hAnsiTheme="minorHAnsi"/>
        </w:rPr>
      </w:pPr>
    </w:p>
    <w:p w14:paraId="3C3A3985" w14:textId="77777777" w:rsidR="005E3A82" w:rsidRPr="00023D4D" w:rsidRDefault="005E3A82">
      <w:pPr>
        <w:rPr>
          <w:rFonts w:asciiTheme="minorHAnsi" w:hAnsiTheme="minorHAnsi"/>
        </w:rPr>
      </w:pPr>
    </w:p>
    <w:p w14:paraId="20BD88FF" w14:textId="77777777" w:rsidR="005E3A82" w:rsidRPr="00023D4D" w:rsidRDefault="005E3A82">
      <w:pPr>
        <w:rPr>
          <w:rFonts w:asciiTheme="minorHAnsi" w:hAnsiTheme="minorHAnsi"/>
        </w:rPr>
      </w:pPr>
    </w:p>
    <w:p w14:paraId="223D64C6" w14:textId="77777777" w:rsidR="005E3A82" w:rsidRPr="00023D4D" w:rsidRDefault="005E3A82">
      <w:pPr>
        <w:rPr>
          <w:rFonts w:asciiTheme="minorHAnsi" w:hAnsiTheme="minorHAnsi"/>
        </w:rPr>
      </w:pPr>
    </w:p>
    <w:p w14:paraId="284FB402" w14:textId="77777777" w:rsidR="005E3A82" w:rsidRPr="00023D4D" w:rsidRDefault="005E3A82">
      <w:pPr>
        <w:rPr>
          <w:rFonts w:asciiTheme="minorHAnsi" w:hAnsiTheme="minorHAnsi"/>
        </w:rPr>
      </w:pPr>
    </w:p>
    <w:p w14:paraId="14B96D6C" w14:textId="77777777" w:rsidR="005E3A82" w:rsidRPr="00023D4D" w:rsidRDefault="005E3A82">
      <w:pPr>
        <w:rPr>
          <w:rFonts w:asciiTheme="minorHAnsi" w:hAnsiTheme="minorHAnsi"/>
        </w:rPr>
      </w:pPr>
    </w:p>
    <w:p w14:paraId="28A780A8" w14:textId="77777777" w:rsidR="005E3A82" w:rsidRPr="00023D4D" w:rsidRDefault="005E3A82">
      <w:pPr>
        <w:rPr>
          <w:rFonts w:asciiTheme="minorHAnsi" w:hAnsiTheme="minorHAnsi"/>
        </w:rPr>
      </w:pPr>
    </w:p>
    <w:p w14:paraId="3CFF7E41" w14:textId="77777777" w:rsidR="009F72D1" w:rsidRPr="00023D4D" w:rsidRDefault="009F72D1" w:rsidP="009F72D1">
      <w:pPr>
        <w:pStyle w:val="Geenafstand"/>
        <w:jc w:val="center"/>
        <w:rPr>
          <w:rFonts w:asciiTheme="minorHAnsi" w:eastAsiaTheme="majorEastAsia" w:hAnsiTheme="minorHAnsi" w:cstheme="majorBidi"/>
          <w:b/>
          <w:bCs/>
          <w:color w:val="FF0000"/>
          <w:sz w:val="72"/>
          <w:szCs w:val="28"/>
        </w:rPr>
      </w:pPr>
      <w:bookmarkStart w:id="0" w:name="_Toc334776154"/>
      <w:r w:rsidRPr="00023D4D">
        <w:rPr>
          <w:rFonts w:asciiTheme="minorHAnsi" w:hAnsiTheme="minorHAnsi"/>
          <w:sz w:val="52"/>
        </w:rPr>
        <w:t>Kenmerk: Z-15-30898</w:t>
      </w:r>
    </w:p>
    <w:p w14:paraId="309B598F" w14:textId="77777777" w:rsidR="006711D7" w:rsidRPr="00023D4D" w:rsidRDefault="006711D7">
      <w:pPr>
        <w:rPr>
          <w:rFonts w:asciiTheme="minorHAnsi" w:hAnsiTheme="minorHAnsi"/>
          <w:b/>
          <w:kern w:val="28"/>
          <w:sz w:val="24"/>
        </w:rPr>
      </w:pPr>
    </w:p>
    <w:p w14:paraId="52C78389" w14:textId="77777777" w:rsidR="009F72D1" w:rsidRPr="00023D4D" w:rsidRDefault="009F72D1">
      <w:pPr>
        <w:rPr>
          <w:rFonts w:asciiTheme="minorHAnsi" w:hAnsiTheme="minorHAnsi"/>
          <w:b/>
          <w:kern w:val="28"/>
          <w:sz w:val="24"/>
        </w:rPr>
      </w:pPr>
      <w:r w:rsidRPr="00023D4D">
        <w:rPr>
          <w:rFonts w:asciiTheme="minorHAnsi" w:hAnsiTheme="minorHAnsi"/>
        </w:rPr>
        <w:br w:type="page"/>
      </w:r>
    </w:p>
    <w:sdt>
      <w:sdtPr>
        <w:rPr>
          <w:rFonts w:asciiTheme="minorHAnsi" w:eastAsiaTheme="minorHAnsi" w:hAnsiTheme="minorHAnsi" w:cstheme="minorBidi"/>
          <w:b w:val="0"/>
          <w:sz w:val="22"/>
          <w:szCs w:val="22"/>
          <w:lang w:eastAsia="en-US"/>
        </w:rPr>
        <w:id w:val="-1437515504"/>
        <w:docPartObj>
          <w:docPartGallery w:val="Table of Contents"/>
          <w:docPartUnique/>
        </w:docPartObj>
      </w:sdtPr>
      <w:sdtContent>
        <w:p w14:paraId="4B0E0EA3" w14:textId="77777777" w:rsidR="002A5D30" w:rsidRPr="00023D4D" w:rsidRDefault="002A5D30" w:rsidP="00496C84">
          <w:pPr>
            <w:pStyle w:val="Inhopg1"/>
            <w:keepNext w:val="0"/>
            <w:keepLines w:val="0"/>
            <w:tabs>
              <w:tab w:val="clear" w:pos="567"/>
              <w:tab w:val="clear" w:pos="600"/>
              <w:tab w:val="clear" w:pos="9781"/>
              <w:tab w:val="right" w:leader="dot" w:pos="9016"/>
            </w:tabs>
            <w:spacing w:before="0" w:after="100" w:line="276" w:lineRule="auto"/>
            <w:rPr>
              <w:rFonts w:asciiTheme="minorHAnsi" w:eastAsiaTheme="majorEastAsia" w:hAnsiTheme="minorHAnsi" w:cstheme="majorBidi"/>
              <w:bCs/>
              <w:noProof w:val="0"/>
              <w:color w:val="365F91" w:themeColor="accent1" w:themeShade="BF"/>
              <w:sz w:val="28"/>
              <w:szCs w:val="28"/>
            </w:rPr>
          </w:pPr>
          <w:r w:rsidRPr="00023D4D">
            <w:rPr>
              <w:rFonts w:asciiTheme="minorHAnsi" w:eastAsiaTheme="majorEastAsia" w:hAnsiTheme="minorHAnsi" w:cstheme="majorBidi"/>
              <w:bCs/>
              <w:noProof w:val="0"/>
              <w:color w:val="365F91" w:themeColor="accent1" w:themeShade="BF"/>
              <w:sz w:val="28"/>
              <w:szCs w:val="28"/>
            </w:rPr>
            <w:t>Inhoud</w:t>
          </w:r>
        </w:p>
        <w:p w14:paraId="595461E1" w14:textId="50277D82" w:rsidR="000137EE" w:rsidRDefault="002A5D30">
          <w:pPr>
            <w:pStyle w:val="Inhopg1"/>
            <w:rPr>
              <w:rFonts w:asciiTheme="minorHAnsi" w:eastAsiaTheme="minorEastAsia" w:hAnsiTheme="minorHAnsi" w:cstheme="minorBidi"/>
              <w:b w:val="0"/>
              <w:sz w:val="22"/>
              <w:szCs w:val="22"/>
            </w:rPr>
          </w:pPr>
          <w:r w:rsidRPr="00023D4D">
            <w:rPr>
              <w:rFonts w:asciiTheme="minorHAnsi" w:eastAsiaTheme="minorHAnsi" w:hAnsiTheme="minorHAnsi" w:cstheme="minorBidi"/>
              <w:b w:val="0"/>
              <w:sz w:val="22"/>
              <w:szCs w:val="22"/>
              <w:lang w:eastAsia="en-US"/>
            </w:rPr>
            <w:fldChar w:fldCharType="begin"/>
          </w:r>
          <w:r w:rsidRPr="00023D4D">
            <w:rPr>
              <w:rFonts w:asciiTheme="minorHAnsi" w:eastAsiaTheme="minorHAnsi" w:hAnsiTheme="minorHAnsi" w:cstheme="minorBidi"/>
              <w:b w:val="0"/>
              <w:sz w:val="22"/>
              <w:szCs w:val="22"/>
              <w:lang w:eastAsia="en-US"/>
            </w:rPr>
            <w:instrText xml:space="preserve"> TOC \o "1-3" \h \z \u </w:instrText>
          </w:r>
          <w:r w:rsidRPr="00023D4D">
            <w:rPr>
              <w:rFonts w:asciiTheme="minorHAnsi" w:eastAsiaTheme="minorHAnsi" w:hAnsiTheme="minorHAnsi" w:cstheme="minorBidi"/>
              <w:b w:val="0"/>
              <w:sz w:val="22"/>
              <w:szCs w:val="22"/>
              <w:lang w:eastAsia="en-US"/>
            </w:rPr>
            <w:fldChar w:fldCharType="separate"/>
          </w:r>
          <w:hyperlink w:anchor="_Toc440722045" w:history="1">
            <w:r w:rsidR="000137EE" w:rsidRPr="001F4D06">
              <w:rPr>
                <w:rStyle w:val="Hyperlink"/>
                <w:rFonts w:eastAsiaTheme="majorEastAsia" w:cstheme="majorBidi"/>
                <w:bCs/>
                <w:lang w:eastAsia="en-US"/>
              </w:rPr>
              <w:t>Bijlage 1 Categorie-indeling (zoals aangeleverd)</w:t>
            </w:r>
            <w:r w:rsidR="000137EE">
              <w:rPr>
                <w:webHidden/>
              </w:rPr>
              <w:tab/>
            </w:r>
            <w:r w:rsidR="000137EE">
              <w:rPr>
                <w:webHidden/>
              </w:rPr>
              <w:fldChar w:fldCharType="begin"/>
            </w:r>
            <w:r w:rsidR="000137EE">
              <w:rPr>
                <w:webHidden/>
              </w:rPr>
              <w:instrText xml:space="preserve"> PAGEREF _Toc440722045 \h </w:instrText>
            </w:r>
            <w:r w:rsidR="000137EE">
              <w:rPr>
                <w:webHidden/>
              </w:rPr>
            </w:r>
            <w:r w:rsidR="000137EE">
              <w:rPr>
                <w:webHidden/>
              </w:rPr>
              <w:fldChar w:fldCharType="separate"/>
            </w:r>
            <w:r w:rsidR="00E968A1">
              <w:rPr>
                <w:webHidden/>
              </w:rPr>
              <w:t>3</w:t>
            </w:r>
            <w:r w:rsidR="000137EE">
              <w:rPr>
                <w:webHidden/>
              </w:rPr>
              <w:fldChar w:fldCharType="end"/>
            </w:r>
          </w:hyperlink>
        </w:p>
        <w:p w14:paraId="153BCE21" w14:textId="6A19018C" w:rsidR="000137EE" w:rsidRDefault="00E968A1">
          <w:pPr>
            <w:pStyle w:val="Inhopg1"/>
            <w:rPr>
              <w:rFonts w:asciiTheme="minorHAnsi" w:eastAsiaTheme="minorEastAsia" w:hAnsiTheme="minorHAnsi" w:cstheme="minorBidi"/>
              <w:b w:val="0"/>
              <w:sz w:val="22"/>
              <w:szCs w:val="22"/>
            </w:rPr>
          </w:pPr>
          <w:hyperlink w:anchor="_Toc440722046" w:history="1">
            <w:r w:rsidR="000137EE" w:rsidRPr="001F4D06">
              <w:rPr>
                <w:rStyle w:val="Hyperlink"/>
                <w:rFonts w:eastAsiaTheme="majorEastAsia" w:cstheme="majorBidi"/>
                <w:bCs/>
                <w:lang w:eastAsia="en-US"/>
              </w:rPr>
              <w:t>Bijlage 2 Checklist</w:t>
            </w:r>
            <w:r w:rsidR="000137EE">
              <w:rPr>
                <w:webHidden/>
              </w:rPr>
              <w:tab/>
            </w:r>
            <w:r w:rsidR="000137EE">
              <w:rPr>
                <w:webHidden/>
              </w:rPr>
              <w:fldChar w:fldCharType="begin"/>
            </w:r>
            <w:r w:rsidR="000137EE">
              <w:rPr>
                <w:webHidden/>
              </w:rPr>
              <w:instrText xml:space="preserve"> PAGEREF _Toc440722046 \h </w:instrText>
            </w:r>
            <w:r w:rsidR="000137EE">
              <w:rPr>
                <w:webHidden/>
              </w:rPr>
            </w:r>
            <w:r w:rsidR="000137EE">
              <w:rPr>
                <w:webHidden/>
              </w:rPr>
              <w:fldChar w:fldCharType="separate"/>
            </w:r>
            <w:r>
              <w:rPr>
                <w:webHidden/>
              </w:rPr>
              <w:t>3</w:t>
            </w:r>
            <w:r w:rsidR="000137EE">
              <w:rPr>
                <w:webHidden/>
              </w:rPr>
              <w:fldChar w:fldCharType="end"/>
            </w:r>
          </w:hyperlink>
        </w:p>
        <w:p w14:paraId="325F9637" w14:textId="57EA7938" w:rsidR="000137EE" w:rsidRDefault="00E968A1">
          <w:pPr>
            <w:pStyle w:val="Inhopg1"/>
            <w:rPr>
              <w:rFonts w:asciiTheme="minorHAnsi" w:eastAsiaTheme="minorEastAsia" w:hAnsiTheme="minorHAnsi" w:cstheme="minorBidi"/>
              <w:b w:val="0"/>
              <w:sz w:val="22"/>
              <w:szCs w:val="22"/>
            </w:rPr>
          </w:pPr>
          <w:hyperlink w:anchor="_Toc440722047" w:history="1">
            <w:r w:rsidR="000137EE" w:rsidRPr="001F4D06">
              <w:rPr>
                <w:rStyle w:val="Hyperlink"/>
                <w:rFonts w:eastAsiaTheme="majorEastAsia" w:cstheme="majorBidi"/>
                <w:bCs/>
                <w:lang w:eastAsia="en-US"/>
              </w:rPr>
              <w:t>Bijlage 3 Geheimhoudingsverklaring</w:t>
            </w:r>
            <w:r w:rsidR="000137EE">
              <w:rPr>
                <w:webHidden/>
              </w:rPr>
              <w:tab/>
            </w:r>
            <w:r w:rsidR="000137EE">
              <w:rPr>
                <w:webHidden/>
              </w:rPr>
              <w:fldChar w:fldCharType="begin"/>
            </w:r>
            <w:r w:rsidR="000137EE">
              <w:rPr>
                <w:webHidden/>
              </w:rPr>
              <w:instrText xml:space="preserve"> PAGEREF _Toc440722047 \h </w:instrText>
            </w:r>
            <w:r w:rsidR="000137EE">
              <w:rPr>
                <w:webHidden/>
              </w:rPr>
            </w:r>
            <w:r w:rsidR="000137EE">
              <w:rPr>
                <w:webHidden/>
              </w:rPr>
              <w:fldChar w:fldCharType="separate"/>
            </w:r>
            <w:r>
              <w:rPr>
                <w:webHidden/>
              </w:rPr>
              <w:t>7</w:t>
            </w:r>
            <w:r w:rsidR="000137EE">
              <w:rPr>
                <w:webHidden/>
              </w:rPr>
              <w:fldChar w:fldCharType="end"/>
            </w:r>
          </w:hyperlink>
        </w:p>
        <w:p w14:paraId="181287BC" w14:textId="53707C06" w:rsidR="000137EE" w:rsidRDefault="00E968A1">
          <w:pPr>
            <w:pStyle w:val="Inhopg1"/>
            <w:rPr>
              <w:rFonts w:asciiTheme="minorHAnsi" w:eastAsiaTheme="minorEastAsia" w:hAnsiTheme="minorHAnsi" w:cstheme="minorBidi"/>
              <w:b w:val="0"/>
              <w:sz w:val="22"/>
              <w:szCs w:val="22"/>
            </w:rPr>
          </w:pPr>
          <w:hyperlink w:anchor="_Toc440722048" w:history="1">
            <w:r w:rsidR="000137EE" w:rsidRPr="001F4D06">
              <w:rPr>
                <w:rStyle w:val="Hyperlink"/>
                <w:rFonts w:eastAsiaTheme="majorEastAsia" w:cstheme="majorBidi"/>
                <w:bCs/>
                <w:lang w:eastAsia="en-US"/>
              </w:rPr>
              <w:t>Bijlage 4 Standaardverklaring bedrijfsgegevens</w:t>
            </w:r>
            <w:r w:rsidR="000137EE">
              <w:rPr>
                <w:webHidden/>
              </w:rPr>
              <w:tab/>
            </w:r>
            <w:r w:rsidR="000137EE">
              <w:rPr>
                <w:webHidden/>
              </w:rPr>
              <w:fldChar w:fldCharType="begin"/>
            </w:r>
            <w:r w:rsidR="000137EE">
              <w:rPr>
                <w:webHidden/>
              </w:rPr>
              <w:instrText xml:space="preserve"> PAGEREF _Toc440722048 \h </w:instrText>
            </w:r>
            <w:r w:rsidR="000137EE">
              <w:rPr>
                <w:webHidden/>
              </w:rPr>
            </w:r>
            <w:r w:rsidR="000137EE">
              <w:rPr>
                <w:webHidden/>
              </w:rPr>
              <w:fldChar w:fldCharType="separate"/>
            </w:r>
            <w:r>
              <w:rPr>
                <w:webHidden/>
              </w:rPr>
              <w:t>8</w:t>
            </w:r>
            <w:r w:rsidR="000137EE">
              <w:rPr>
                <w:webHidden/>
              </w:rPr>
              <w:fldChar w:fldCharType="end"/>
            </w:r>
          </w:hyperlink>
        </w:p>
        <w:p w14:paraId="19EE0347" w14:textId="6BE55FFB" w:rsidR="000137EE" w:rsidRDefault="00E968A1">
          <w:pPr>
            <w:pStyle w:val="Inhopg1"/>
            <w:rPr>
              <w:rFonts w:asciiTheme="minorHAnsi" w:eastAsiaTheme="minorEastAsia" w:hAnsiTheme="minorHAnsi" w:cstheme="minorBidi"/>
              <w:b w:val="0"/>
              <w:sz w:val="22"/>
              <w:szCs w:val="22"/>
            </w:rPr>
          </w:pPr>
          <w:hyperlink w:anchor="_Toc440722049" w:history="1">
            <w:r w:rsidR="000137EE" w:rsidRPr="001F4D06">
              <w:rPr>
                <w:rStyle w:val="Hyperlink"/>
                <w:rFonts w:eastAsiaTheme="majorEastAsia" w:cstheme="majorBidi"/>
                <w:bCs/>
                <w:lang w:eastAsia="en-US"/>
              </w:rPr>
              <w:t>Bijlage 5 Standaardformulier bedrijfsprofiel / (kern)activiteiten</w:t>
            </w:r>
            <w:r w:rsidR="000137EE">
              <w:rPr>
                <w:webHidden/>
              </w:rPr>
              <w:tab/>
            </w:r>
            <w:r w:rsidR="000137EE">
              <w:rPr>
                <w:webHidden/>
              </w:rPr>
              <w:fldChar w:fldCharType="begin"/>
            </w:r>
            <w:r w:rsidR="000137EE">
              <w:rPr>
                <w:webHidden/>
              </w:rPr>
              <w:instrText xml:space="preserve"> PAGEREF _Toc440722049 \h </w:instrText>
            </w:r>
            <w:r w:rsidR="000137EE">
              <w:rPr>
                <w:webHidden/>
              </w:rPr>
            </w:r>
            <w:r w:rsidR="000137EE">
              <w:rPr>
                <w:webHidden/>
              </w:rPr>
              <w:fldChar w:fldCharType="separate"/>
            </w:r>
            <w:r>
              <w:rPr>
                <w:webHidden/>
              </w:rPr>
              <w:t>11</w:t>
            </w:r>
            <w:r w:rsidR="000137EE">
              <w:rPr>
                <w:webHidden/>
              </w:rPr>
              <w:fldChar w:fldCharType="end"/>
            </w:r>
          </w:hyperlink>
        </w:p>
        <w:p w14:paraId="5B007550" w14:textId="1445AD43" w:rsidR="000137EE" w:rsidRDefault="00E968A1">
          <w:pPr>
            <w:pStyle w:val="Inhopg1"/>
            <w:rPr>
              <w:rFonts w:asciiTheme="minorHAnsi" w:eastAsiaTheme="minorEastAsia" w:hAnsiTheme="minorHAnsi" w:cstheme="minorBidi"/>
              <w:b w:val="0"/>
              <w:sz w:val="22"/>
              <w:szCs w:val="22"/>
            </w:rPr>
          </w:pPr>
          <w:hyperlink w:anchor="_Toc440722050" w:history="1">
            <w:r w:rsidR="000137EE" w:rsidRPr="001F4D06">
              <w:rPr>
                <w:rStyle w:val="Hyperlink"/>
                <w:rFonts w:eastAsiaTheme="majorEastAsia" w:cstheme="majorBidi"/>
                <w:bCs/>
                <w:lang w:eastAsia="en-US"/>
              </w:rPr>
              <w:t>Bijlage 6 Invullijst Eisen en Wensen</w:t>
            </w:r>
            <w:r w:rsidR="000137EE">
              <w:rPr>
                <w:webHidden/>
              </w:rPr>
              <w:tab/>
            </w:r>
            <w:r w:rsidR="000137EE">
              <w:rPr>
                <w:webHidden/>
              </w:rPr>
              <w:fldChar w:fldCharType="begin"/>
            </w:r>
            <w:r w:rsidR="000137EE">
              <w:rPr>
                <w:webHidden/>
              </w:rPr>
              <w:instrText xml:space="preserve"> PAGEREF _Toc440722050 \h </w:instrText>
            </w:r>
            <w:r w:rsidR="000137EE">
              <w:rPr>
                <w:webHidden/>
              </w:rPr>
            </w:r>
            <w:r w:rsidR="000137EE">
              <w:rPr>
                <w:webHidden/>
              </w:rPr>
              <w:fldChar w:fldCharType="separate"/>
            </w:r>
            <w:r>
              <w:rPr>
                <w:webHidden/>
              </w:rPr>
              <w:t>12</w:t>
            </w:r>
            <w:r w:rsidR="000137EE">
              <w:rPr>
                <w:webHidden/>
              </w:rPr>
              <w:fldChar w:fldCharType="end"/>
            </w:r>
          </w:hyperlink>
        </w:p>
        <w:p w14:paraId="3BA15295" w14:textId="46C4285B" w:rsidR="000137EE" w:rsidRDefault="00E968A1">
          <w:pPr>
            <w:pStyle w:val="Inhopg1"/>
            <w:rPr>
              <w:rFonts w:asciiTheme="minorHAnsi" w:eastAsiaTheme="minorEastAsia" w:hAnsiTheme="minorHAnsi" w:cstheme="minorBidi"/>
              <w:b w:val="0"/>
              <w:sz w:val="22"/>
              <w:szCs w:val="22"/>
            </w:rPr>
          </w:pPr>
          <w:hyperlink w:anchor="_Toc440722051" w:history="1">
            <w:r w:rsidR="000137EE" w:rsidRPr="001F4D06">
              <w:rPr>
                <w:rStyle w:val="Hyperlink"/>
                <w:rFonts w:eastAsiaTheme="majorEastAsia" w:cstheme="majorBidi"/>
                <w:bCs/>
                <w:lang w:eastAsia="en-US"/>
              </w:rPr>
              <w:t>Bijlage 7 Verklaring bekwaamheid</w:t>
            </w:r>
            <w:r w:rsidR="000137EE">
              <w:rPr>
                <w:webHidden/>
              </w:rPr>
              <w:tab/>
            </w:r>
            <w:r w:rsidR="000137EE">
              <w:rPr>
                <w:webHidden/>
              </w:rPr>
              <w:fldChar w:fldCharType="begin"/>
            </w:r>
            <w:r w:rsidR="000137EE">
              <w:rPr>
                <w:webHidden/>
              </w:rPr>
              <w:instrText xml:space="preserve"> PAGEREF _Toc440722051 \h </w:instrText>
            </w:r>
            <w:r w:rsidR="000137EE">
              <w:rPr>
                <w:webHidden/>
              </w:rPr>
            </w:r>
            <w:r w:rsidR="000137EE">
              <w:rPr>
                <w:webHidden/>
              </w:rPr>
              <w:fldChar w:fldCharType="separate"/>
            </w:r>
            <w:r>
              <w:rPr>
                <w:webHidden/>
              </w:rPr>
              <w:t>17</w:t>
            </w:r>
            <w:r w:rsidR="000137EE">
              <w:rPr>
                <w:webHidden/>
              </w:rPr>
              <w:fldChar w:fldCharType="end"/>
            </w:r>
          </w:hyperlink>
        </w:p>
        <w:p w14:paraId="36E9F3C6" w14:textId="5B1BA4D0" w:rsidR="000137EE" w:rsidRDefault="00E968A1">
          <w:pPr>
            <w:pStyle w:val="Inhopg1"/>
            <w:rPr>
              <w:rFonts w:asciiTheme="minorHAnsi" w:eastAsiaTheme="minorEastAsia" w:hAnsiTheme="minorHAnsi" w:cstheme="minorBidi"/>
              <w:b w:val="0"/>
              <w:sz w:val="22"/>
              <w:szCs w:val="22"/>
            </w:rPr>
          </w:pPr>
          <w:hyperlink w:anchor="_Toc440722052" w:history="1">
            <w:r w:rsidR="000137EE" w:rsidRPr="001F4D06">
              <w:rPr>
                <w:rStyle w:val="Hyperlink"/>
                <w:rFonts w:eastAsiaTheme="majorEastAsia" w:cstheme="majorBidi"/>
                <w:bCs/>
                <w:lang w:eastAsia="en-US"/>
              </w:rPr>
              <w:t>Bijlage 8 Verklaring locatie</w:t>
            </w:r>
            <w:r w:rsidR="000137EE">
              <w:rPr>
                <w:webHidden/>
              </w:rPr>
              <w:tab/>
            </w:r>
            <w:r w:rsidR="000137EE">
              <w:rPr>
                <w:webHidden/>
              </w:rPr>
              <w:fldChar w:fldCharType="begin"/>
            </w:r>
            <w:r w:rsidR="000137EE">
              <w:rPr>
                <w:webHidden/>
              </w:rPr>
              <w:instrText xml:space="preserve"> PAGEREF _Toc440722052 \h </w:instrText>
            </w:r>
            <w:r w:rsidR="000137EE">
              <w:rPr>
                <w:webHidden/>
              </w:rPr>
            </w:r>
            <w:r w:rsidR="000137EE">
              <w:rPr>
                <w:webHidden/>
              </w:rPr>
              <w:fldChar w:fldCharType="separate"/>
            </w:r>
            <w:r>
              <w:rPr>
                <w:webHidden/>
              </w:rPr>
              <w:t>19</w:t>
            </w:r>
            <w:r w:rsidR="000137EE">
              <w:rPr>
                <w:webHidden/>
              </w:rPr>
              <w:fldChar w:fldCharType="end"/>
            </w:r>
          </w:hyperlink>
        </w:p>
        <w:p w14:paraId="4839BE02" w14:textId="5A904293" w:rsidR="000137EE" w:rsidRDefault="00E968A1">
          <w:pPr>
            <w:pStyle w:val="Inhopg1"/>
            <w:rPr>
              <w:rFonts w:asciiTheme="minorHAnsi" w:eastAsiaTheme="minorEastAsia" w:hAnsiTheme="minorHAnsi" w:cstheme="minorBidi"/>
              <w:b w:val="0"/>
              <w:sz w:val="22"/>
              <w:szCs w:val="22"/>
            </w:rPr>
          </w:pPr>
          <w:hyperlink w:anchor="_Toc440722053" w:history="1">
            <w:r w:rsidR="000137EE" w:rsidRPr="001F4D06">
              <w:rPr>
                <w:rStyle w:val="Hyperlink"/>
                <w:rFonts w:eastAsiaTheme="majorEastAsia" w:cstheme="majorBidi"/>
                <w:bCs/>
                <w:lang w:eastAsia="en-US"/>
              </w:rPr>
              <w:t>Bijlage 9 Ontvangst- / afgiftebewijs</w:t>
            </w:r>
            <w:r w:rsidR="000137EE">
              <w:rPr>
                <w:webHidden/>
              </w:rPr>
              <w:tab/>
            </w:r>
            <w:r w:rsidR="000137EE">
              <w:rPr>
                <w:webHidden/>
              </w:rPr>
              <w:fldChar w:fldCharType="begin"/>
            </w:r>
            <w:r w:rsidR="000137EE">
              <w:rPr>
                <w:webHidden/>
              </w:rPr>
              <w:instrText xml:space="preserve"> PAGEREF _Toc440722053 \h </w:instrText>
            </w:r>
            <w:r w:rsidR="000137EE">
              <w:rPr>
                <w:webHidden/>
              </w:rPr>
            </w:r>
            <w:r w:rsidR="000137EE">
              <w:rPr>
                <w:webHidden/>
              </w:rPr>
              <w:fldChar w:fldCharType="separate"/>
            </w:r>
            <w:r>
              <w:rPr>
                <w:webHidden/>
              </w:rPr>
              <w:t>20</w:t>
            </w:r>
            <w:r w:rsidR="000137EE">
              <w:rPr>
                <w:webHidden/>
              </w:rPr>
              <w:fldChar w:fldCharType="end"/>
            </w:r>
          </w:hyperlink>
        </w:p>
        <w:p w14:paraId="6A3B2CB7" w14:textId="7F75D54C" w:rsidR="000137EE" w:rsidRDefault="00E968A1">
          <w:pPr>
            <w:pStyle w:val="Inhopg1"/>
            <w:rPr>
              <w:rFonts w:asciiTheme="minorHAnsi" w:eastAsiaTheme="minorEastAsia" w:hAnsiTheme="minorHAnsi" w:cstheme="minorBidi"/>
              <w:b w:val="0"/>
              <w:sz w:val="22"/>
              <w:szCs w:val="22"/>
            </w:rPr>
          </w:pPr>
          <w:hyperlink w:anchor="_Toc440722054" w:history="1">
            <w:r w:rsidR="000137EE" w:rsidRPr="001F4D06">
              <w:rPr>
                <w:rStyle w:val="Hyperlink"/>
                <w:rFonts w:eastAsiaTheme="majorEastAsia" w:cstheme="majorBidi"/>
                <w:bCs/>
                <w:lang w:eastAsia="en-US"/>
              </w:rPr>
              <w:t>Bijlage 10 Prijsopgaaf</w:t>
            </w:r>
            <w:r w:rsidR="000137EE">
              <w:rPr>
                <w:webHidden/>
              </w:rPr>
              <w:tab/>
            </w:r>
            <w:r w:rsidR="000137EE">
              <w:rPr>
                <w:webHidden/>
              </w:rPr>
              <w:fldChar w:fldCharType="begin"/>
            </w:r>
            <w:r w:rsidR="000137EE">
              <w:rPr>
                <w:webHidden/>
              </w:rPr>
              <w:instrText xml:space="preserve"> PAGEREF _Toc440722054 \h </w:instrText>
            </w:r>
            <w:r w:rsidR="000137EE">
              <w:rPr>
                <w:webHidden/>
              </w:rPr>
            </w:r>
            <w:r w:rsidR="000137EE">
              <w:rPr>
                <w:webHidden/>
              </w:rPr>
              <w:fldChar w:fldCharType="separate"/>
            </w:r>
            <w:r>
              <w:rPr>
                <w:webHidden/>
              </w:rPr>
              <w:t>21</w:t>
            </w:r>
            <w:r w:rsidR="000137EE">
              <w:rPr>
                <w:webHidden/>
              </w:rPr>
              <w:fldChar w:fldCharType="end"/>
            </w:r>
          </w:hyperlink>
        </w:p>
        <w:p w14:paraId="7B2F4816" w14:textId="546958B9" w:rsidR="000137EE" w:rsidRDefault="00E968A1">
          <w:pPr>
            <w:pStyle w:val="Inhopg1"/>
            <w:rPr>
              <w:rFonts w:asciiTheme="minorHAnsi" w:eastAsiaTheme="minorEastAsia" w:hAnsiTheme="minorHAnsi" w:cstheme="minorBidi"/>
              <w:b w:val="0"/>
              <w:sz w:val="22"/>
              <w:szCs w:val="22"/>
            </w:rPr>
          </w:pPr>
          <w:hyperlink w:anchor="_Toc440722055" w:history="1">
            <w:r w:rsidR="000137EE" w:rsidRPr="001F4D06">
              <w:rPr>
                <w:rStyle w:val="Hyperlink"/>
                <w:rFonts w:eastAsiaTheme="majorEastAsia" w:cstheme="majorBidi"/>
                <w:bCs/>
                <w:lang w:eastAsia="en-US"/>
              </w:rPr>
              <w:t>Bijlage 11 Akkoordverklaring Inkoopvoorwaarden</w:t>
            </w:r>
            <w:r w:rsidR="000137EE">
              <w:rPr>
                <w:webHidden/>
              </w:rPr>
              <w:tab/>
            </w:r>
            <w:r w:rsidR="000137EE">
              <w:rPr>
                <w:webHidden/>
              </w:rPr>
              <w:fldChar w:fldCharType="begin"/>
            </w:r>
            <w:r w:rsidR="000137EE">
              <w:rPr>
                <w:webHidden/>
              </w:rPr>
              <w:instrText xml:space="preserve"> PAGEREF _Toc440722055 \h </w:instrText>
            </w:r>
            <w:r w:rsidR="000137EE">
              <w:rPr>
                <w:webHidden/>
              </w:rPr>
            </w:r>
            <w:r w:rsidR="000137EE">
              <w:rPr>
                <w:webHidden/>
              </w:rPr>
              <w:fldChar w:fldCharType="separate"/>
            </w:r>
            <w:r>
              <w:rPr>
                <w:webHidden/>
              </w:rPr>
              <w:t>26</w:t>
            </w:r>
            <w:r w:rsidR="000137EE">
              <w:rPr>
                <w:webHidden/>
              </w:rPr>
              <w:fldChar w:fldCharType="end"/>
            </w:r>
          </w:hyperlink>
        </w:p>
        <w:p w14:paraId="5FED6B80" w14:textId="7F27DD14" w:rsidR="000137EE" w:rsidRDefault="00E968A1">
          <w:pPr>
            <w:pStyle w:val="Inhopg1"/>
            <w:rPr>
              <w:rFonts w:asciiTheme="minorHAnsi" w:eastAsiaTheme="minorEastAsia" w:hAnsiTheme="minorHAnsi" w:cstheme="minorBidi"/>
              <w:b w:val="0"/>
              <w:sz w:val="22"/>
              <w:szCs w:val="22"/>
            </w:rPr>
          </w:pPr>
          <w:hyperlink w:anchor="_Toc440722056" w:history="1">
            <w:r w:rsidR="000137EE" w:rsidRPr="001F4D06">
              <w:rPr>
                <w:rStyle w:val="Hyperlink"/>
                <w:rFonts w:eastAsiaTheme="majorEastAsia" w:cstheme="majorBidi"/>
                <w:bCs/>
                <w:lang w:eastAsia="en-US"/>
              </w:rPr>
              <w:t>Bijlage 12 Formulier voor het stellen van vragen</w:t>
            </w:r>
            <w:r w:rsidR="000137EE">
              <w:rPr>
                <w:webHidden/>
              </w:rPr>
              <w:tab/>
            </w:r>
            <w:r w:rsidR="000137EE">
              <w:rPr>
                <w:webHidden/>
              </w:rPr>
              <w:fldChar w:fldCharType="begin"/>
            </w:r>
            <w:r w:rsidR="000137EE">
              <w:rPr>
                <w:webHidden/>
              </w:rPr>
              <w:instrText xml:space="preserve"> PAGEREF _Toc440722056 \h </w:instrText>
            </w:r>
            <w:r w:rsidR="000137EE">
              <w:rPr>
                <w:webHidden/>
              </w:rPr>
            </w:r>
            <w:r w:rsidR="000137EE">
              <w:rPr>
                <w:webHidden/>
              </w:rPr>
              <w:fldChar w:fldCharType="separate"/>
            </w:r>
            <w:r>
              <w:rPr>
                <w:webHidden/>
              </w:rPr>
              <w:t>27</w:t>
            </w:r>
            <w:r w:rsidR="000137EE">
              <w:rPr>
                <w:webHidden/>
              </w:rPr>
              <w:fldChar w:fldCharType="end"/>
            </w:r>
          </w:hyperlink>
        </w:p>
        <w:p w14:paraId="324202EA" w14:textId="59150D94" w:rsidR="000137EE" w:rsidRDefault="00E968A1">
          <w:pPr>
            <w:pStyle w:val="Inhopg1"/>
            <w:rPr>
              <w:rFonts w:asciiTheme="minorHAnsi" w:eastAsiaTheme="minorEastAsia" w:hAnsiTheme="minorHAnsi" w:cstheme="minorBidi"/>
              <w:b w:val="0"/>
              <w:sz w:val="22"/>
              <w:szCs w:val="22"/>
            </w:rPr>
          </w:pPr>
          <w:hyperlink w:anchor="_Toc440722057" w:history="1">
            <w:r w:rsidR="000137EE" w:rsidRPr="001F4D06">
              <w:rPr>
                <w:rStyle w:val="Hyperlink"/>
                <w:rFonts w:eastAsiaTheme="majorEastAsia" w:cstheme="majorBidi"/>
                <w:bCs/>
                <w:lang w:eastAsia="en-US"/>
              </w:rPr>
              <w:t>Bijlage 13 Format CSV bestand</w:t>
            </w:r>
            <w:r w:rsidR="000137EE">
              <w:rPr>
                <w:webHidden/>
              </w:rPr>
              <w:tab/>
            </w:r>
            <w:r w:rsidR="000137EE">
              <w:rPr>
                <w:webHidden/>
              </w:rPr>
              <w:fldChar w:fldCharType="begin"/>
            </w:r>
            <w:r w:rsidR="000137EE">
              <w:rPr>
                <w:webHidden/>
              </w:rPr>
              <w:instrText xml:space="preserve"> PAGEREF _Toc440722057 \h </w:instrText>
            </w:r>
            <w:r w:rsidR="000137EE">
              <w:rPr>
                <w:webHidden/>
              </w:rPr>
            </w:r>
            <w:r w:rsidR="000137EE">
              <w:rPr>
                <w:webHidden/>
              </w:rPr>
              <w:fldChar w:fldCharType="separate"/>
            </w:r>
            <w:r>
              <w:rPr>
                <w:webHidden/>
              </w:rPr>
              <w:t>28</w:t>
            </w:r>
            <w:r w:rsidR="000137EE">
              <w:rPr>
                <w:webHidden/>
              </w:rPr>
              <w:fldChar w:fldCharType="end"/>
            </w:r>
          </w:hyperlink>
        </w:p>
        <w:p w14:paraId="297696B0" w14:textId="720B7E0A" w:rsidR="000137EE" w:rsidRDefault="00E968A1">
          <w:pPr>
            <w:pStyle w:val="Inhopg1"/>
            <w:rPr>
              <w:rFonts w:asciiTheme="minorHAnsi" w:eastAsiaTheme="minorEastAsia" w:hAnsiTheme="minorHAnsi" w:cstheme="minorBidi"/>
              <w:b w:val="0"/>
              <w:sz w:val="22"/>
              <w:szCs w:val="22"/>
            </w:rPr>
          </w:pPr>
          <w:hyperlink w:anchor="_Toc440722058" w:history="1">
            <w:r w:rsidR="000137EE" w:rsidRPr="001F4D06">
              <w:rPr>
                <w:rStyle w:val="Hyperlink"/>
                <w:rFonts w:eastAsiaTheme="majorEastAsia" w:cstheme="majorBidi"/>
                <w:bCs/>
                <w:lang w:eastAsia="en-US"/>
              </w:rPr>
              <w:t>Bijlage 14 Eigen Verklaring SROI</w:t>
            </w:r>
            <w:r w:rsidR="000137EE">
              <w:rPr>
                <w:webHidden/>
              </w:rPr>
              <w:tab/>
            </w:r>
            <w:r w:rsidR="000137EE">
              <w:rPr>
                <w:webHidden/>
              </w:rPr>
              <w:fldChar w:fldCharType="begin"/>
            </w:r>
            <w:r w:rsidR="000137EE">
              <w:rPr>
                <w:webHidden/>
              </w:rPr>
              <w:instrText xml:space="preserve"> PAGEREF _Toc440722058 \h </w:instrText>
            </w:r>
            <w:r w:rsidR="000137EE">
              <w:rPr>
                <w:webHidden/>
              </w:rPr>
            </w:r>
            <w:r w:rsidR="000137EE">
              <w:rPr>
                <w:webHidden/>
              </w:rPr>
              <w:fldChar w:fldCharType="separate"/>
            </w:r>
            <w:r>
              <w:rPr>
                <w:webHidden/>
              </w:rPr>
              <w:t>29</w:t>
            </w:r>
            <w:r w:rsidR="000137EE">
              <w:rPr>
                <w:webHidden/>
              </w:rPr>
              <w:fldChar w:fldCharType="end"/>
            </w:r>
          </w:hyperlink>
        </w:p>
        <w:p w14:paraId="1201BBFA" w14:textId="6B338906" w:rsidR="002A5D30" w:rsidRPr="00023D4D" w:rsidRDefault="002A5D30" w:rsidP="00496C84">
          <w:pPr>
            <w:pStyle w:val="Inhopg1"/>
            <w:keepNext w:val="0"/>
            <w:keepLines w:val="0"/>
            <w:tabs>
              <w:tab w:val="clear" w:pos="567"/>
              <w:tab w:val="clear" w:pos="600"/>
              <w:tab w:val="clear" w:pos="9781"/>
              <w:tab w:val="right" w:leader="dot" w:pos="9016"/>
            </w:tabs>
            <w:spacing w:before="0" w:after="100" w:line="276" w:lineRule="auto"/>
            <w:rPr>
              <w:rFonts w:asciiTheme="minorHAnsi" w:eastAsiaTheme="minorHAnsi" w:hAnsiTheme="minorHAnsi" w:cstheme="minorBidi"/>
              <w:b w:val="0"/>
              <w:sz w:val="22"/>
              <w:szCs w:val="22"/>
              <w:lang w:eastAsia="en-US"/>
            </w:rPr>
          </w:pPr>
          <w:r w:rsidRPr="00023D4D">
            <w:rPr>
              <w:rFonts w:asciiTheme="minorHAnsi" w:eastAsiaTheme="minorHAnsi" w:hAnsiTheme="minorHAnsi" w:cstheme="minorBidi"/>
              <w:b w:val="0"/>
              <w:sz w:val="22"/>
              <w:szCs w:val="22"/>
              <w:lang w:eastAsia="en-US"/>
            </w:rPr>
            <w:fldChar w:fldCharType="end"/>
          </w:r>
        </w:p>
      </w:sdtContent>
    </w:sdt>
    <w:p w14:paraId="67951E64" w14:textId="77777777" w:rsidR="002A5D30" w:rsidRPr="00023D4D" w:rsidRDefault="002A5D30" w:rsidP="00496C84">
      <w:pPr>
        <w:pStyle w:val="Inhopg1"/>
        <w:keepNext w:val="0"/>
        <w:keepLines w:val="0"/>
        <w:tabs>
          <w:tab w:val="clear" w:pos="567"/>
          <w:tab w:val="clear" w:pos="600"/>
          <w:tab w:val="clear" w:pos="9781"/>
          <w:tab w:val="right" w:leader="dot" w:pos="9016"/>
        </w:tabs>
        <w:spacing w:before="0" w:after="100" w:line="276" w:lineRule="auto"/>
        <w:rPr>
          <w:rFonts w:asciiTheme="minorHAnsi" w:eastAsiaTheme="minorHAnsi" w:hAnsiTheme="minorHAnsi" w:cstheme="minorBidi"/>
          <w:b w:val="0"/>
          <w:sz w:val="22"/>
          <w:szCs w:val="22"/>
          <w:lang w:eastAsia="en-US"/>
        </w:rPr>
      </w:pPr>
      <w:r w:rsidRPr="00023D4D">
        <w:rPr>
          <w:rFonts w:asciiTheme="minorHAnsi" w:eastAsiaTheme="minorHAnsi" w:hAnsiTheme="minorHAnsi" w:cstheme="minorBidi"/>
          <w:b w:val="0"/>
          <w:sz w:val="22"/>
          <w:szCs w:val="22"/>
          <w:lang w:eastAsia="en-US"/>
        </w:rPr>
        <w:br w:type="page"/>
      </w:r>
    </w:p>
    <w:p w14:paraId="21C367E0" w14:textId="408412C2" w:rsidR="00196D4F" w:rsidRPr="00A90CD0" w:rsidRDefault="00572990" w:rsidP="00A90CD0">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 w:name="_Toc440722045"/>
      <w:bookmarkEnd w:id="0"/>
      <w:r w:rsidRPr="00A90CD0">
        <w:rPr>
          <w:rFonts w:asciiTheme="minorHAnsi" w:eastAsiaTheme="majorEastAsia" w:hAnsiTheme="minorHAnsi" w:cstheme="majorBidi"/>
          <w:bCs/>
          <w:color w:val="365F91" w:themeColor="accent1" w:themeShade="BF"/>
          <w:kern w:val="0"/>
          <w:sz w:val="28"/>
          <w:szCs w:val="28"/>
          <w:lang w:eastAsia="en-US"/>
        </w:rPr>
        <w:lastRenderedPageBreak/>
        <w:t xml:space="preserve">Bijlage 1 </w:t>
      </w:r>
      <w:r w:rsidR="00196D4F" w:rsidRPr="00A90CD0">
        <w:rPr>
          <w:rFonts w:asciiTheme="minorHAnsi" w:eastAsiaTheme="majorEastAsia" w:hAnsiTheme="minorHAnsi" w:cstheme="majorBidi"/>
          <w:bCs/>
          <w:color w:val="365F91" w:themeColor="accent1" w:themeShade="BF"/>
          <w:kern w:val="0"/>
          <w:sz w:val="28"/>
          <w:szCs w:val="28"/>
          <w:lang w:eastAsia="en-US"/>
        </w:rPr>
        <w:t>Categorie-indeling (</w:t>
      </w:r>
      <w:r w:rsidR="004750E9" w:rsidRPr="004750E9">
        <w:rPr>
          <w:rFonts w:asciiTheme="minorHAnsi" w:eastAsiaTheme="majorEastAsia" w:hAnsiTheme="minorHAnsi" w:cstheme="majorBidi"/>
          <w:bCs/>
          <w:color w:val="365F91" w:themeColor="accent1" w:themeShade="BF"/>
          <w:kern w:val="0"/>
          <w:sz w:val="28"/>
          <w:szCs w:val="28"/>
          <w:lang w:eastAsia="en-US"/>
        </w:rPr>
        <w:t>zie</w:t>
      </w:r>
      <w:r w:rsidR="004750E9">
        <w:rPr>
          <w:rFonts w:asciiTheme="minorHAnsi" w:eastAsiaTheme="majorEastAsia" w:hAnsiTheme="minorHAnsi" w:cstheme="majorBidi"/>
          <w:bCs/>
          <w:color w:val="365F91" w:themeColor="accent1" w:themeShade="BF"/>
          <w:kern w:val="0"/>
          <w:sz w:val="28"/>
          <w:szCs w:val="28"/>
          <w:lang w:eastAsia="en-US"/>
        </w:rPr>
        <w:t xml:space="preserve"> ook overige</w:t>
      </w:r>
      <w:r w:rsidR="004750E9">
        <w:rPr>
          <w:rFonts w:asciiTheme="minorHAnsi" w:eastAsiaTheme="majorEastAsia" w:hAnsiTheme="minorHAnsi" w:cstheme="majorBidi"/>
          <w:bCs/>
          <w:kern w:val="0"/>
          <w:sz w:val="28"/>
          <w:szCs w:val="28"/>
          <w:lang w:eastAsia="en-US"/>
        </w:rPr>
        <w:t xml:space="preserve"> </w:t>
      </w:r>
      <w:r w:rsidR="00196D4F" w:rsidRPr="00A90CD0">
        <w:rPr>
          <w:rFonts w:asciiTheme="minorHAnsi" w:eastAsiaTheme="majorEastAsia" w:hAnsiTheme="minorHAnsi" w:cstheme="majorBidi"/>
          <w:bCs/>
          <w:color w:val="365F91" w:themeColor="accent1" w:themeShade="BF"/>
          <w:kern w:val="0"/>
          <w:sz w:val="28"/>
          <w:szCs w:val="28"/>
          <w:lang w:eastAsia="en-US"/>
        </w:rPr>
        <w:t>zoals aangeleverd</w:t>
      </w:r>
      <w:r w:rsidR="004750E9">
        <w:rPr>
          <w:rFonts w:asciiTheme="minorHAnsi" w:eastAsiaTheme="majorEastAsia" w:hAnsiTheme="minorHAnsi" w:cstheme="majorBidi"/>
          <w:bCs/>
          <w:color w:val="365F91" w:themeColor="accent1" w:themeShade="BF"/>
          <w:kern w:val="0"/>
          <w:sz w:val="28"/>
          <w:szCs w:val="28"/>
          <w:lang w:eastAsia="en-US"/>
        </w:rPr>
        <w:t xml:space="preserve"> in bestek</w:t>
      </w:r>
      <w:r w:rsidR="00196D4F" w:rsidRPr="00A90CD0">
        <w:rPr>
          <w:rFonts w:asciiTheme="minorHAnsi" w:eastAsiaTheme="majorEastAsia" w:hAnsiTheme="minorHAnsi" w:cstheme="majorBidi"/>
          <w:bCs/>
          <w:color w:val="365F91" w:themeColor="accent1" w:themeShade="BF"/>
          <w:kern w:val="0"/>
          <w:sz w:val="28"/>
          <w:szCs w:val="28"/>
          <w:lang w:eastAsia="en-US"/>
        </w:rPr>
        <w:t>)</w:t>
      </w:r>
      <w:bookmarkEnd w:id="1"/>
    </w:p>
    <w:p w14:paraId="6074BED6" w14:textId="77777777" w:rsidR="00196D4F" w:rsidRPr="00E0530F" w:rsidRDefault="00196D4F" w:rsidP="00196D4F"/>
    <w:tbl>
      <w:tblPr>
        <w:tblW w:w="11157" w:type="dxa"/>
        <w:tblInd w:w="-957" w:type="dxa"/>
        <w:tblCellMar>
          <w:left w:w="70" w:type="dxa"/>
          <w:right w:w="70" w:type="dxa"/>
        </w:tblCellMar>
        <w:tblLook w:val="04A0" w:firstRow="1" w:lastRow="0" w:firstColumn="1" w:lastColumn="0" w:noHBand="0" w:noVBand="1"/>
      </w:tblPr>
      <w:tblGrid>
        <w:gridCol w:w="35"/>
        <w:gridCol w:w="989"/>
        <w:gridCol w:w="145"/>
        <w:gridCol w:w="1560"/>
        <w:gridCol w:w="947"/>
        <w:gridCol w:w="145"/>
        <w:gridCol w:w="2870"/>
        <w:gridCol w:w="173"/>
        <w:gridCol w:w="145"/>
        <w:gridCol w:w="2216"/>
        <w:gridCol w:w="425"/>
        <w:gridCol w:w="145"/>
        <w:gridCol w:w="1155"/>
        <w:gridCol w:w="57"/>
        <w:gridCol w:w="150"/>
      </w:tblGrid>
      <w:tr w:rsidR="00196D4F" w:rsidRPr="00E0530F" w14:paraId="38DD8901" w14:textId="77777777" w:rsidTr="00ED2056">
        <w:trPr>
          <w:trHeight w:val="255"/>
        </w:trPr>
        <w:tc>
          <w:tcPr>
            <w:tcW w:w="7009" w:type="dxa"/>
            <w:gridSpan w:val="9"/>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9C9F600" w14:textId="77777777" w:rsidR="00196D4F" w:rsidRPr="00E0530F" w:rsidRDefault="00196D4F" w:rsidP="00196D4F">
            <w:pPr>
              <w:rPr>
                <w:rFonts w:cs="Arial"/>
                <w:b/>
                <w:bCs/>
                <w:color w:val="000000"/>
                <w:sz w:val="18"/>
                <w:szCs w:val="18"/>
              </w:rPr>
            </w:pPr>
            <w:r>
              <w:rPr>
                <w:rFonts w:cs="Arial"/>
                <w:b/>
                <w:bCs/>
                <w:color w:val="000000"/>
                <w:sz w:val="18"/>
                <w:szCs w:val="18"/>
              </w:rPr>
              <w:t>Categorie-indeling bouw dossiers</w:t>
            </w:r>
            <w:r w:rsidRPr="00E0530F">
              <w:rPr>
                <w:rFonts w:cs="Arial"/>
                <w:b/>
                <w:bCs/>
                <w:color w:val="000000"/>
                <w:sz w:val="18"/>
                <w:szCs w:val="18"/>
              </w:rPr>
              <w:t xml:space="preserve"> </w:t>
            </w:r>
          </w:p>
          <w:p w14:paraId="53EF4B2B" w14:textId="77777777" w:rsidR="00196D4F" w:rsidRPr="00FB2B8A" w:rsidRDefault="00196D4F" w:rsidP="00196D4F">
            <w:pPr>
              <w:rPr>
                <w:rFonts w:cs="Arial"/>
                <w:b/>
                <w:bCs/>
                <w:color w:val="000000"/>
                <w:sz w:val="16"/>
                <w:szCs w:val="16"/>
              </w:rPr>
            </w:pPr>
            <w:r>
              <w:rPr>
                <w:rFonts w:cs="Arial"/>
                <w:b/>
                <w:bCs/>
                <w:color w:val="000000"/>
                <w:sz w:val="16"/>
                <w:szCs w:val="16"/>
              </w:rPr>
              <w:t xml:space="preserve">D.d.: </w:t>
            </w:r>
          </w:p>
        </w:tc>
        <w:tc>
          <w:tcPr>
            <w:tcW w:w="2786" w:type="dxa"/>
            <w:gridSpan w:val="3"/>
            <w:tcBorders>
              <w:top w:val="single" w:sz="4" w:space="0" w:color="000000"/>
              <w:left w:val="nil"/>
              <w:bottom w:val="single" w:sz="4" w:space="0" w:color="000000"/>
              <w:right w:val="single" w:sz="4" w:space="0" w:color="000000"/>
            </w:tcBorders>
            <w:shd w:val="clear" w:color="000000" w:fill="FFFFFF"/>
            <w:noWrap/>
            <w:vAlign w:val="bottom"/>
          </w:tcPr>
          <w:p w14:paraId="1E23A37D" w14:textId="77777777" w:rsidR="00196D4F" w:rsidRPr="00E0530F" w:rsidRDefault="00196D4F" w:rsidP="00196D4F">
            <w:pPr>
              <w:rPr>
                <w:rFonts w:cs="Arial"/>
                <w:color w:val="000000"/>
              </w:rPr>
            </w:pPr>
            <w:r w:rsidRPr="00E0530F">
              <w:rPr>
                <w:rFonts w:cs="Arial"/>
                <w:color w:val="000000"/>
              </w:rPr>
              <w:t> </w:t>
            </w:r>
          </w:p>
        </w:tc>
        <w:tc>
          <w:tcPr>
            <w:tcW w:w="1362" w:type="dxa"/>
            <w:gridSpan w:val="3"/>
            <w:tcBorders>
              <w:top w:val="single" w:sz="4" w:space="0" w:color="000000"/>
              <w:left w:val="nil"/>
              <w:bottom w:val="single" w:sz="4" w:space="0" w:color="000000"/>
              <w:right w:val="single" w:sz="4" w:space="0" w:color="000000"/>
            </w:tcBorders>
            <w:shd w:val="clear" w:color="000000" w:fill="FFFFFF"/>
            <w:noWrap/>
            <w:vAlign w:val="bottom"/>
          </w:tcPr>
          <w:p w14:paraId="5843B758" w14:textId="77777777" w:rsidR="00196D4F" w:rsidRPr="00E0530F" w:rsidRDefault="00196D4F" w:rsidP="00196D4F">
            <w:pPr>
              <w:rPr>
                <w:rFonts w:cs="Arial"/>
                <w:color w:val="000000"/>
              </w:rPr>
            </w:pPr>
            <w:r w:rsidRPr="00E0530F">
              <w:rPr>
                <w:rFonts w:cs="Arial"/>
                <w:color w:val="000000"/>
              </w:rPr>
              <w:t> </w:t>
            </w:r>
          </w:p>
        </w:tc>
      </w:tr>
      <w:tr w:rsidR="00196D4F" w:rsidRPr="006F5EB1" w14:paraId="1572391D"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25DDC3A1" w14:textId="77777777" w:rsidR="00196D4F" w:rsidRPr="006F5EB1" w:rsidRDefault="00196D4F" w:rsidP="00196D4F">
            <w:pPr>
              <w:rPr>
                <w:rFonts w:cs="Arial"/>
                <w:b/>
                <w:bCs/>
                <w:color w:val="000000"/>
                <w:sz w:val="16"/>
                <w:szCs w:val="16"/>
              </w:rPr>
            </w:pPr>
            <w:r w:rsidRPr="006F5EB1">
              <w:rPr>
                <w:rFonts w:cs="Arial"/>
                <w:b/>
                <w:bCs/>
                <w:color w:val="000000"/>
                <w:sz w:val="16"/>
                <w:szCs w:val="16"/>
              </w:rPr>
              <w:t>Categorie</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7A6D047" w14:textId="77777777" w:rsidR="00196D4F" w:rsidRPr="006F5EB1" w:rsidRDefault="00196D4F" w:rsidP="00196D4F">
            <w:pPr>
              <w:rPr>
                <w:rFonts w:cs="Arial"/>
                <w:color w:val="000000"/>
                <w:sz w:val="16"/>
                <w:szCs w:val="16"/>
              </w:rPr>
            </w:pPr>
            <w:r w:rsidRPr="006F5EB1">
              <w:rPr>
                <w:rFonts w:cs="Arial"/>
                <w:b/>
                <w:bCs/>
                <w:color w:val="000000"/>
                <w:sz w:val="16"/>
                <w:szCs w:val="16"/>
              </w:rPr>
              <w:t>Categorie naam</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659116FF" w14:textId="77777777" w:rsidR="00196D4F" w:rsidRPr="006F5EB1" w:rsidRDefault="00196D4F" w:rsidP="00196D4F">
            <w:pPr>
              <w:rPr>
                <w:rFonts w:cs="Arial"/>
                <w:color w:val="000000"/>
                <w:sz w:val="16"/>
                <w:szCs w:val="16"/>
              </w:rPr>
            </w:pPr>
            <w:r w:rsidRPr="006F5EB1">
              <w:rPr>
                <w:rFonts w:cs="Arial"/>
                <w:b/>
                <w:bCs/>
                <w:color w:val="000000"/>
                <w:sz w:val="16"/>
                <w:szCs w:val="16"/>
              </w:rPr>
              <w:t>Documenten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A2C215C" w14:textId="77777777" w:rsidR="00196D4F" w:rsidRPr="006F5EB1" w:rsidRDefault="00196D4F" w:rsidP="00196D4F">
            <w:pPr>
              <w:rPr>
                <w:rFonts w:cs="Arial"/>
                <w:color w:val="000000"/>
                <w:sz w:val="16"/>
                <w:szCs w:val="16"/>
              </w:rPr>
            </w:pPr>
            <w:r w:rsidRPr="006F5EB1">
              <w:rPr>
                <w:rFonts w:cs="Arial"/>
                <w:b/>
                <w:bCs/>
                <w:color w:val="000000"/>
                <w:sz w:val="16"/>
                <w:szCs w:val="16"/>
              </w:rPr>
              <w:t>Welke documenten horen de categorie?</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A088F67" w14:textId="77777777" w:rsidR="00196D4F" w:rsidRPr="006F5EB1" w:rsidRDefault="00196D4F" w:rsidP="00196D4F">
            <w:pPr>
              <w:rPr>
                <w:rFonts w:cs="Arial"/>
                <w:color w:val="000000"/>
                <w:sz w:val="16"/>
                <w:szCs w:val="16"/>
              </w:rPr>
            </w:pPr>
            <w:r w:rsidRPr="006F5EB1">
              <w:rPr>
                <w:rFonts w:cs="Arial"/>
                <w:b/>
                <w:bCs/>
                <w:color w:val="000000"/>
                <w:sz w:val="16"/>
                <w:szCs w:val="16"/>
              </w:rPr>
              <w:t>Bewaartermijn</w:t>
            </w:r>
          </w:p>
        </w:tc>
      </w:tr>
      <w:tr w:rsidR="00196D4F" w:rsidRPr="006F5EB1" w14:paraId="49D3043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A05C714" w14:textId="77777777" w:rsidR="00196D4F" w:rsidRPr="006F5EB1" w:rsidRDefault="00196D4F" w:rsidP="00196D4F">
            <w:pPr>
              <w:rPr>
                <w:rFonts w:cs="Arial"/>
                <w:b/>
                <w:bCs/>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2AB3374A" w14:textId="77777777" w:rsidR="00196D4F" w:rsidRPr="006F5EB1" w:rsidRDefault="00196D4F" w:rsidP="00196D4F">
            <w:pPr>
              <w:rPr>
                <w:rFonts w:cs="Arial"/>
                <w:b/>
                <w:bCs/>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85CD060" w14:textId="77777777" w:rsidR="00196D4F" w:rsidRPr="006F5EB1" w:rsidRDefault="00196D4F" w:rsidP="00196D4F">
            <w:pPr>
              <w:rPr>
                <w:rFonts w:cs="Arial"/>
                <w:b/>
                <w:bCs/>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5BB2B915" w14:textId="77777777" w:rsidR="00196D4F" w:rsidRPr="006F5EB1" w:rsidRDefault="00196D4F" w:rsidP="00196D4F">
            <w:pPr>
              <w:rPr>
                <w:rFonts w:cs="Arial"/>
                <w:b/>
                <w:bCs/>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72733C08" w14:textId="77777777" w:rsidR="00196D4F" w:rsidRPr="006F5EB1" w:rsidRDefault="00196D4F" w:rsidP="00196D4F">
            <w:pPr>
              <w:rPr>
                <w:rFonts w:cs="Arial"/>
                <w:b/>
                <w:bCs/>
                <w:color w:val="000000"/>
                <w:sz w:val="16"/>
                <w:szCs w:val="16"/>
              </w:rPr>
            </w:pPr>
          </w:p>
        </w:tc>
      </w:tr>
      <w:tr w:rsidR="00196D4F" w:rsidRPr="006F5EB1" w14:paraId="242A0AE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3F551E20" w14:textId="77777777" w:rsidR="00196D4F" w:rsidRDefault="00196D4F" w:rsidP="00196D4F">
            <w:pPr>
              <w:rPr>
                <w:rFonts w:cs="Arial"/>
                <w:color w:val="000000"/>
                <w:sz w:val="16"/>
                <w:szCs w:val="16"/>
              </w:rPr>
            </w:pPr>
            <w:r>
              <w:rPr>
                <w:rFonts w:cs="Arial"/>
                <w:color w:val="000000"/>
                <w:sz w:val="16"/>
                <w:szCs w:val="16"/>
              </w:rPr>
              <w:t>Categorie 0</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F71864B" w14:textId="77777777" w:rsidR="00196D4F" w:rsidRPr="006F5EB1" w:rsidRDefault="00196D4F" w:rsidP="00196D4F">
            <w:pPr>
              <w:rPr>
                <w:rFonts w:cs="Arial"/>
                <w:color w:val="000000"/>
                <w:sz w:val="16"/>
                <w:szCs w:val="16"/>
              </w:rPr>
            </w:pPr>
            <w:r w:rsidRPr="006F5EB1">
              <w:rPr>
                <w:rFonts w:cs="Arial"/>
                <w:color w:val="000000"/>
                <w:sz w:val="16"/>
                <w:szCs w:val="16"/>
              </w:rPr>
              <w:t> </w:t>
            </w:r>
            <w:r>
              <w:rPr>
                <w:rFonts w:cs="Arial"/>
                <w:color w:val="000000"/>
                <w:sz w:val="16"/>
                <w:szCs w:val="16"/>
              </w:rPr>
              <w:t>Aanvraag</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139CED4" w14:textId="77777777" w:rsidR="00196D4F" w:rsidRPr="006F5EB1" w:rsidRDefault="00196D4F" w:rsidP="00196D4F">
            <w:pPr>
              <w:rPr>
                <w:rFonts w:cs="Arial"/>
                <w:color w:val="000000"/>
                <w:sz w:val="16"/>
                <w:szCs w:val="16"/>
              </w:rPr>
            </w:pPr>
            <w:r w:rsidRPr="00635384">
              <w:rPr>
                <w:rFonts w:cs="Arial"/>
                <w:sz w:val="16"/>
                <w:szCs w:val="16"/>
              </w:rPr>
              <w:t>Het aanvraagformulier</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1C05DDB" w14:textId="77777777" w:rsidR="00196D4F" w:rsidRPr="006F5EB1" w:rsidRDefault="00196D4F" w:rsidP="00196D4F">
            <w:pPr>
              <w:rPr>
                <w:rFonts w:cs="Arial"/>
                <w:color w:val="000000"/>
                <w:sz w:val="16"/>
                <w:szCs w:val="16"/>
              </w:rPr>
            </w:pPr>
            <w:r>
              <w:rPr>
                <w:rFonts w:cs="Arial"/>
                <w:color w:val="000000"/>
                <w:sz w:val="16"/>
                <w:szCs w:val="16"/>
              </w:rPr>
              <w:t>aanvraagformulier</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BDD4EEF" w14:textId="77777777" w:rsidR="00196D4F" w:rsidRPr="006F5EB1" w:rsidRDefault="00196D4F" w:rsidP="00196D4F">
            <w:pPr>
              <w:rPr>
                <w:rFonts w:cs="Arial"/>
                <w:color w:val="000000"/>
                <w:sz w:val="16"/>
                <w:szCs w:val="16"/>
              </w:rPr>
            </w:pPr>
            <w:r w:rsidRPr="006F5EB1">
              <w:rPr>
                <w:rFonts w:cs="Arial"/>
                <w:color w:val="000000"/>
                <w:sz w:val="16"/>
                <w:szCs w:val="16"/>
              </w:rPr>
              <w:t>bewaren</w:t>
            </w:r>
          </w:p>
        </w:tc>
      </w:tr>
      <w:tr w:rsidR="00196D4F" w:rsidRPr="006F5EB1" w14:paraId="698CCF62"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BF0A9D0"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5AAF7A5C"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18F6078C" w14:textId="77777777" w:rsidR="00196D4F" w:rsidRPr="00635384"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18C3D75"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C1E82CC" w14:textId="77777777" w:rsidR="00196D4F" w:rsidRPr="006F5EB1" w:rsidRDefault="00196D4F" w:rsidP="00196D4F">
            <w:pPr>
              <w:rPr>
                <w:rFonts w:cs="Arial"/>
                <w:color w:val="000000"/>
                <w:sz w:val="16"/>
                <w:szCs w:val="16"/>
              </w:rPr>
            </w:pPr>
          </w:p>
        </w:tc>
      </w:tr>
      <w:tr w:rsidR="00196D4F" w:rsidRPr="006F5EB1" w14:paraId="7C76C263"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59FCC56E" w14:textId="77777777" w:rsidR="00196D4F" w:rsidRPr="00013664" w:rsidRDefault="00196D4F" w:rsidP="00196D4F">
            <w:pPr>
              <w:rPr>
                <w:rFonts w:cs="Arial"/>
                <w:sz w:val="16"/>
                <w:szCs w:val="16"/>
              </w:rPr>
            </w:pPr>
            <w:r w:rsidRPr="00013664">
              <w:rPr>
                <w:rFonts w:cs="Arial"/>
                <w:sz w:val="16"/>
                <w:szCs w:val="16"/>
              </w:rPr>
              <w:t>Categorie 1</w:t>
            </w:r>
          </w:p>
        </w:tc>
        <w:tc>
          <w:tcPr>
            <w:tcW w:w="2652" w:type="dxa"/>
            <w:gridSpan w:val="3"/>
            <w:tcBorders>
              <w:top w:val="nil"/>
              <w:left w:val="nil"/>
              <w:bottom w:val="single" w:sz="4" w:space="0" w:color="000000"/>
              <w:right w:val="single" w:sz="4" w:space="0" w:color="000000"/>
            </w:tcBorders>
            <w:shd w:val="clear" w:color="000000" w:fill="FFFFFF"/>
            <w:noWrap/>
          </w:tcPr>
          <w:p w14:paraId="512EFD34" w14:textId="77777777" w:rsidR="00196D4F" w:rsidRPr="005F18DA" w:rsidRDefault="00196D4F" w:rsidP="00196D4F">
            <w:pPr>
              <w:rPr>
                <w:rFonts w:cs="Arial"/>
                <w:sz w:val="16"/>
                <w:szCs w:val="16"/>
              </w:rPr>
            </w:pPr>
            <w:r w:rsidRPr="00013664">
              <w:rPr>
                <w:rFonts w:cs="Arial"/>
                <w:sz w:val="16"/>
                <w:szCs w:val="16"/>
              </w:rPr>
              <w:t> </w:t>
            </w:r>
            <w:r w:rsidRPr="000F2162">
              <w:rPr>
                <w:rFonts w:cs="Arial"/>
                <w:sz w:val="16"/>
                <w:szCs w:val="16"/>
              </w:rPr>
              <w:t>Beschikking</w:t>
            </w:r>
          </w:p>
        </w:tc>
        <w:tc>
          <w:tcPr>
            <w:tcW w:w="3188" w:type="dxa"/>
            <w:gridSpan w:val="3"/>
            <w:tcBorders>
              <w:top w:val="nil"/>
              <w:left w:val="nil"/>
              <w:bottom w:val="single" w:sz="4" w:space="0" w:color="000000"/>
              <w:right w:val="single" w:sz="4" w:space="0" w:color="000000"/>
            </w:tcBorders>
            <w:shd w:val="clear" w:color="000000" w:fill="FFFFFF"/>
            <w:noWrap/>
          </w:tcPr>
          <w:p w14:paraId="12B4917B" w14:textId="77777777" w:rsidR="00196D4F" w:rsidRPr="005F18DA" w:rsidRDefault="00196D4F" w:rsidP="00196D4F">
            <w:pPr>
              <w:rPr>
                <w:rFonts w:cs="Arial"/>
                <w:b/>
                <w:i/>
                <w:sz w:val="16"/>
                <w:szCs w:val="16"/>
              </w:rPr>
            </w:pPr>
            <w:r w:rsidRPr="000F2162">
              <w:rPr>
                <w:rFonts w:cs="Arial"/>
                <w:sz w:val="16"/>
                <w:szCs w:val="16"/>
              </w:rPr>
              <w:t>De beschikking</w:t>
            </w:r>
            <w:r>
              <w:rPr>
                <w:rFonts w:cs="Arial"/>
                <w:sz w:val="16"/>
                <w:szCs w:val="16"/>
              </w:rPr>
              <w:t xml:space="preserve"> </w:t>
            </w: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43DCA24" w14:textId="77777777" w:rsidR="00196D4F" w:rsidRPr="006F5EB1" w:rsidRDefault="00196D4F" w:rsidP="00196D4F">
            <w:pPr>
              <w:rPr>
                <w:rFonts w:cs="Arial"/>
                <w:color w:val="000000"/>
                <w:sz w:val="16"/>
                <w:szCs w:val="16"/>
              </w:rPr>
            </w:pPr>
            <w:r w:rsidRPr="006F5EB1">
              <w:rPr>
                <w:rFonts w:cs="Arial"/>
                <w:color w:val="000000"/>
                <w:sz w:val="16"/>
                <w:szCs w:val="16"/>
              </w:rPr>
              <w:t>alle documenten die bij de beschikking horen, zonder de tekening</w:t>
            </w:r>
          </w:p>
        </w:tc>
        <w:tc>
          <w:tcPr>
            <w:tcW w:w="1362" w:type="dxa"/>
            <w:gridSpan w:val="3"/>
            <w:tcBorders>
              <w:top w:val="nil"/>
              <w:left w:val="nil"/>
              <w:bottom w:val="single" w:sz="4" w:space="0" w:color="000000"/>
              <w:right w:val="single" w:sz="4" w:space="0" w:color="000000"/>
            </w:tcBorders>
            <w:shd w:val="clear" w:color="000000" w:fill="FFFFFF"/>
            <w:noWrap/>
          </w:tcPr>
          <w:p w14:paraId="4180923B" w14:textId="77777777" w:rsidR="00196D4F" w:rsidRPr="006F5EB1" w:rsidRDefault="00196D4F" w:rsidP="00196D4F">
            <w:pPr>
              <w:rPr>
                <w:rFonts w:cs="Arial"/>
                <w:color w:val="000000"/>
                <w:sz w:val="16"/>
                <w:szCs w:val="16"/>
              </w:rPr>
            </w:pPr>
            <w:r>
              <w:rPr>
                <w:rFonts w:cs="Arial"/>
                <w:color w:val="000000"/>
                <w:sz w:val="16"/>
                <w:szCs w:val="16"/>
              </w:rPr>
              <w:t>bewaren</w:t>
            </w:r>
          </w:p>
        </w:tc>
      </w:tr>
      <w:tr w:rsidR="00196D4F" w:rsidRPr="006F5EB1" w14:paraId="1592A85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30C51D0" w14:textId="77777777" w:rsidR="00196D4F" w:rsidRPr="00013664" w:rsidRDefault="00196D4F" w:rsidP="00196D4F">
            <w:pPr>
              <w:rPr>
                <w:rFonts w:cs="Arial"/>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AAB9086" w14:textId="77777777" w:rsidR="00196D4F" w:rsidRPr="00013664" w:rsidRDefault="00196D4F" w:rsidP="00196D4F">
            <w:pPr>
              <w:rPr>
                <w:rFonts w:cs="Arial"/>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62D4372D" w14:textId="77777777" w:rsidR="00196D4F" w:rsidRPr="00013664" w:rsidRDefault="00196D4F" w:rsidP="00196D4F">
            <w:pPr>
              <w:rPr>
                <w:rFonts w:cs="Arial"/>
                <w:sz w:val="16"/>
                <w:szCs w:val="16"/>
              </w:rPr>
            </w:pPr>
            <w:r w:rsidRPr="00013664">
              <w:rPr>
                <w:rFonts w:cs="Arial"/>
                <w:sz w:val="16"/>
                <w:szCs w:val="16"/>
              </w:rPr>
              <w:t>R.O. besluit:</w:t>
            </w:r>
            <w:r>
              <w:rPr>
                <w:rFonts w:cs="Arial"/>
                <w:sz w:val="16"/>
                <w:szCs w:val="16"/>
              </w:rPr>
              <w:t xml:space="preserve"> </w:t>
            </w:r>
            <w:r w:rsidRPr="00013664">
              <w:rPr>
                <w:rFonts w:cs="Arial"/>
                <w:sz w:val="16"/>
                <w:szCs w:val="16"/>
              </w:rPr>
              <w:t>vrijstellingsbesluit</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25592AB"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7E84B04" w14:textId="77777777" w:rsidR="00196D4F" w:rsidRPr="006F5EB1" w:rsidRDefault="00196D4F" w:rsidP="00196D4F">
            <w:pPr>
              <w:rPr>
                <w:rFonts w:cs="Arial"/>
                <w:color w:val="000000"/>
                <w:sz w:val="16"/>
                <w:szCs w:val="16"/>
              </w:rPr>
            </w:pPr>
          </w:p>
        </w:tc>
      </w:tr>
      <w:tr w:rsidR="00196D4F" w:rsidRPr="006F5EB1" w14:paraId="3DD4C94E"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3650811F" w14:textId="77777777" w:rsidR="00196D4F" w:rsidRPr="00013664" w:rsidRDefault="00196D4F" w:rsidP="00196D4F">
            <w:pPr>
              <w:rPr>
                <w:rFonts w:cs="Arial"/>
                <w:sz w:val="16"/>
                <w:szCs w:val="16"/>
              </w:rPr>
            </w:pPr>
            <w:r w:rsidRPr="00013664">
              <w:rPr>
                <w:rFonts w:cs="Arial"/>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9765D99" w14:textId="77777777" w:rsidR="00196D4F" w:rsidRPr="00013664" w:rsidRDefault="00196D4F" w:rsidP="00196D4F">
            <w:pPr>
              <w:rPr>
                <w:rFonts w:cs="Arial"/>
                <w:sz w:val="16"/>
                <w:szCs w:val="16"/>
              </w:rPr>
            </w:pPr>
            <w:r w:rsidRPr="00013664">
              <w:rPr>
                <w:rFonts w:cs="Arial"/>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CF1A087" w14:textId="77777777" w:rsidR="00196D4F" w:rsidRPr="00013664" w:rsidRDefault="00196D4F" w:rsidP="00196D4F">
            <w:pPr>
              <w:rPr>
                <w:rFonts w:cs="Arial"/>
                <w:sz w:val="16"/>
                <w:szCs w:val="16"/>
              </w:rPr>
            </w:pPr>
            <w:r w:rsidRPr="00013664">
              <w:rPr>
                <w:rFonts w:cs="Arial"/>
                <w:sz w:val="16"/>
                <w:szCs w:val="16"/>
              </w:rPr>
              <w:t>Ruimtelijke onderbouwing</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CA8551A"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0D59C2A"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2D11937F"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273B8B35" w14:textId="77777777" w:rsidR="00196D4F" w:rsidRPr="00013664" w:rsidRDefault="00196D4F" w:rsidP="00196D4F">
            <w:pPr>
              <w:rPr>
                <w:rFonts w:cs="Arial"/>
                <w:sz w:val="16"/>
                <w:szCs w:val="16"/>
              </w:rPr>
            </w:pPr>
            <w:r w:rsidRPr="00013664">
              <w:rPr>
                <w:rFonts w:cs="Arial"/>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25829E0" w14:textId="77777777" w:rsidR="00196D4F" w:rsidRPr="00013664" w:rsidRDefault="00196D4F" w:rsidP="00196D4F">
            <w:pPr>
              <w:rPr>
                <w:rFonts w:cs="Arial"/>
                <w:sz w:val="16"/>
                <w:szCs w:val="16"/>
              </w:rPr>
            </w:pPr>
            <w:r w:rsidRPr="00013664">
              <w:rPr>
                <w:rFonts w:cs="Arial"/>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B4B43FF" w14:textId="77777777" w:rsidR="00196D4F" w:rsidRPr="00013664" w:rsidRDefault="00196D4F" w:rsidP="00196D4F">
            <w:pPr>
              <w:rPr>
                <w:rFonts w:cs="Arial"/>
                <w:sz w:val="16"/>
                <w:szCs w:val="16"/>
              </w:rPr>
            </w:pPr>
            <w:r w:rsidRPr="00013664">
              <w:rPr>
                <w:rFonts w:cs="Arial"/>
                <w:sz w:val="16"/>
                <w:szCs w:val="16"/>
              </w:rPr>
              <w:t>Kwaliteitsverklaringen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17C94BC"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7362B6F4"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7B0B28C6"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654357F" w14:textId="77777777" w:rsidR="00196D4F" w:rsidRPr="00013664" w:rsidRDefault="00196D4F" w:rsidP="00196D4F">
            <w:pPr>
              <w:rPr>
                <w:rFonts w:cs="Arial"/>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795121E" w14:textId="77777777" w:rsidR="00196D4F" w:rsidRPr="00013664" w:rsidRDefault="00196D4F" w:rsidP="00196D4F">
            <w:pPr>
              <w:rPr>
                <w:rFonts w:cs="Arial"/>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6CE4DF97" w14:textId="77777777" w:rsidR="00196D4F" w:rsidRPr="00013664" w:rsidRDefault="00196D4F" w:rsidP="00196D4F">
            <w:pPr>
              <w:rPr>
                <w:rFonts w:cs="Arial"/>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36283C4"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1565BCDD" w14:textId="77777777" w:rsidR="00196D4F" w:rsidRPr="006F5EB1" w:rsidRDefault="00196D4F" w:rsidP="00196D4F">
            <w:pPr>
              <w:rPr>
                <w:rFonts w:cs="Arial"/>
                <w:color w:val="000000"/>
                <w:sz w:val="16"/>
                <w:szCs w:val="16"/>
              </w:rPr>
            </w:pPr>
          </w:p>
        </w:tc>
      </w:tr>
      <w:tr w:rsidR="00196D4F" w:rsidRPr="006F5EB1" w14:paraId="37872854"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7628207F" w14:textId="77777777" w:rsidR="00196D4F" w:rsidRPr="006F5EB1" w:rsidRDefault="00196D4F" w:rsidP="00196D4F">
            <w:pPr>
              <w:rPr>
                <w:rFonts w:cs="Arial"/>
                <w:color w:val="000000"/>
                <w:sz w:val="16"/>
                <w:szCs w:val="16"/>
              </w:rPr>
            </w:pPr>
            <w:r>
              <w:rPr>
                <w:rFonts w:cs="Arial"/>
                <w:color w:val="000000"/>
                <w:sz w:val="16"/>
                <w:szCs w:val="16"/>
              </w:rPr>
              <w:t>Categorie 2</w:t>
            </w:r>
          </w:p>
        </w:tc>
        <w:tc>
          <w:tcPr>
            <w:tcW w:w="2652" w:type="dxa"/>
            <w:gridSpan w:val="3"/>
            <w:tcBorders>
              <w:top w:val="nil"/>
              <w:left w:val="nil"/>
              <w:bottom w:val="single" w:sz="4" w:space="0" w:color="000000"/>
              <w:right w:val="single" w:sz="4" w:space="0" w:color="000000"/>
            </w:tcBorders>
            <w:shd w:val="clear" w:color="000000" w:fill="FFFFFF"/>
            <w:noWrap/>
          </w:tcPr>
          <w:p w14:paraId="7C73AFFA" w14:textId="77777777" w:rsidR="00196D4F" w:rsidRPr="006F5EB1" w:rsidRDefault="00196D4F" w:rsidP="00196D4F">
            <w:pPr>
              <w:rPr>
                <w:rFonts w:cs="Arial"/>
                <w:color w:val="000000"/>
                <w:sz w:val="16"/>
                <w:szCs w:val="16"/>
              </w:rPr>
            </w:pPr>
            <w:r w:rsidRPr="006F5EB1">
              <w:rPr>
                <w:rFonts w:cs="Arial"/>
                <w:color w:val="000000"/>
                <w:sz w:val="16"/>
                <w:szCs w:val="16"/>
              </w:rPr>
              <w:t> </w:t>
            </w:r>
            <w:r w:rsidRPr="000F2162">
              <w:rPr>
                <w:rFonts w:cs="Arial"/>
                <w:color w:val="000000"/>
                <w:sz w:val="16"/>
                <w:szCs w:val="16"/>
              </w:rPr>
              <w:t>Constructieberekeningen</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D331628" w14:textId="77777777" w:rsidR="00196D4F" w:rsidRPr="006F5EB1" w:rsidRDefault="00196D4F" w:rsidP="00196D4F">
            <w:pPr>
              <w:rPr>
                <w:rFonts w:cs="Arial"/>
                <w:color w:val="000000"/>
                <w:sz w:val="16"/>
                <w:szCs w:val="16"/>
              </w:rPr>
            </w:pPr>
            <w:r w:rsidRPr="000F2162">
              <w:rPr>
                <w:rFonts w:cs="Arial"/>
                <w:color w:val="000000"/>
                <w:sz w:val="16"/>
                <w:szCs w:val="16"/>
              </w:rPr>
              <w:t>tekeningen en berekeningen van de constructie</w:t>
            </w:r>
            <w:r>
              <w:rPr>
                <w:rFonts w:cs="Arial"/>
                <w:color w:val="000000"/>
                <w:sz w:val="16"/>
                <w:szCs w:val="16"/>
              </w:rPr>
              <w:t xml:space="preserve"> </w:t>
            </w: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BE604FA" w14:textId="77777777" w:rsidR="00196D4F" w:rsidRPr="006F5EB1" w:rsidRDefault="00196D4F" w:rsidP="00196D4F">
            <w:pPr>
              <w:rPr>
                <w:rFonts w:cs="Arial"/>
                <w:color w:val="000000"/>
                <w:sz w:val="16"/>
                <w:szCs w:val="16"/>
              </w:rPr>
            </w:pPr>
            <w:r w:rsidRPr="006F5EB1">
              <w:rPr>
                <w:rFonts w:cs="Arial"/>
                <w:color w:val="000000"/>
                <w:sz w:val="16"/>
                <w:szCs w:val="16"/>
              </w:rPr>
              <w:t>alle constructieberekeningen en bouwtechnische adviezen</w:t>
            </w:r>
          </w:p>
        </w:tc>
        <w:tc>
          <w:tcPr>
            <w:tcW w:w="1362" w:type="dxa"/>
            <w:gridSpan w:val="3"/>
            <w:tcBorders>
              <w:top w:val="nil"/>
              <w:left w:val="nil"/>
              <w:bottom w:val="single" w:sz="4" w:space="0" w:color="000000"/>
              <w:right w:val="single" w:sz="4" w:space="0" w:color="000000"/>
            </w:tcBorders>
            <w:shd w:val="clear" w:color="000000" w:fill="FFFFFF"/>
            <w:noWrap/>
          </w:tcPr>
          <w:p w14:paraId="3259BBD2" w14:textId="77777777" w:rsidR="00196D4F" w:rsidRPr="006F5EB1" w:rsidRDefault="00196D4F" w:rsidP="00196D4F">
            <w:pPr>
              <w:rPr>
                <w:rFonts w:cs="Arial"/>
                <w:color w:val="000000"/>
                <w:sz w:val="16"/>
                <w:szCs w:val="16"/>
              </w:rPr>
            </w:pPr>
            <w:r w:rsidRPr="006F5EB1">
              <w:rPr>
                <w:rFonts w:cs="Arial"/>
                <w:color w:val="000000"/>
                <w:sz w:val="16"/>
                <w:szCs w:val="16"/>
              </w:rPr>
              <w:t> bewaren</w:t>
            </w:r>
          </w:p>
        </w:tc>
      </w:tr>
      <w:tr w:rsidR="00196D4F" w:rsidRPr="006F5EB1" w14:paraId="698A2B3B"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722EB77"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71B022F9"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D3A9622" w14:textId="77777777" w:rsidR="00196D4F" w:rsidRPr="006F5EB1" w:rsidRDefault="00196D4F" w:rsidP="00196D4F">
            <w:pPr>
              <w:rPr>
                <w:rFonts w:cs="Arial"/>
                <w:color w:val="000000"/>
                <w:sz w:val="16"/>
                <w:szCs w:val="16"/>
              </w:rPr>
            </w:pPr>
            <w:r w:rsidRPr="006F5EB1">
              <w:rPr>
                <w:rFonts w:cs="Arial"/>
                <w:color w:val="000000"/>
                <w:sz w:val="16"/>
                <w:szCs w:val="16"/>
              </w:rPr>
              <w:t>Bouwbesluitrapporten</w:t>
            </w:r>
            <w:r>
              <w:rPr>
                <w:rFonts w:cs="Arial"/>
                <w:color w:val="000000"/>
                <w:sz w:val="16"/>
                <w:szCs w:val="16"/>
              </w:rPr>
              <w:t xml:space="preserve"> </w:t>
            </w: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B9E4A94"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29FDA65" w14:textId="77777777" w:rsidR="00196D4F" w:rsidRPr="006F5EB1" w:rsidRDefault="00196D4F" w:rsidP="00196D4F">
            <w:pPr>
              <w:rPr>
                <w:rFonts w:cs="Arial"/>
                <w:color w:val="000000"/>
                <w:sz w:val="16"/>
                <w:szCs w:val="16"/>
              </w:rPr>
            </w:pPr>
          </w:p>
        </w:tc>
      </w:tr>
      <w:tr w:rsidR="00196D4F" w:rsidRPr="006F5EB1" w14:paraId="288373F0"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4A96EC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230B4A7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3349B6A" w14:textId="77777777" w:rsidR="00196D4F" w:rsidRPr="006F5EB1" w:rsidRDefault="00196D4F" w:rsidP="00196D4F">
            <w:pPr>
              <w:rPr>
                <w:rFonts w:cs="Arial"/>
                <w:color w:val="000000"/>
                <w:sz w:val="16"/>
                <w:szCs w:val="16"/>
              </w:rPr>
            </w:pPr>
            <w:r w:rsidRPr="006F5EB1">
              <w:rPr>
                <w:rFonts w:cs="Arial"/>
                <w:color w:val="000000"/>
                <w:sz w:val="16"/>
                <w:szCs w:val="16"/>
              </w:rPr>
              <w:t>correspondentie constructieberekeningen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43ADF5E"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197D2EC"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6E90837D"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6038D9C"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15C8830"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5E19692" w14:textId="77777777" w:rsidR="00196D4F" w:rsidRPr="006F5EB1" w:rsidRDefault="00196D4F" w:rsidP="00196D4F">
            <w:pPr>
              <w:rPr>
                <w:rFonts w:cs="Arial"/>
                <w:color w:val="000000"/>
                <w:sz w:val="16"/>
                <w:szCs w:val="16"/>
              </w:rPr>
            </w:pPr>
            <w:r w:rsidRPr="006F5EB1">
              <w:rPr>
                <w:rFonts w:cs="Arial"/>
                <w:color w:val="000000"/>
                <w:sz w:val="16"/>
                <w:szCs w:val="16"/>
              </w:rPr>
              <w:t>correspondentie bouwbesluitrapporten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A5A1F8E"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E794D1F"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1899A901"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39113B76"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522EAD1"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79742AC"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50E585CB"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104A9743" w14:textId="77777777" w:rsidR="00196D4F" w:rsidRPr="006F5EB1" w:rsidRDefault="00196D4F" w:rsidP="00196D4F">
            <w:pPr>
              <w:rPr>
                <w:rFonts w:cs="Arial"/>
                <w:color w:val="000000"/>
                <w:sz w:val="16"/>
                <w:szCs w:val="16"/>
              </w:rPr>
            </w:pPr>
          </w:p>
        </w:tc>
      </w:tr>
      <w:tr w:rsidR="00196D4F" w:rsidRPr="006F5EB1" w14:paraId="2913E60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9F53FA9" w14:textId="77777777" w:rsidR="00196D4F"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0982E5B"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9372B7A"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48BE008"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751E5E48" w14:textId="77777777" w:rsidR="00196D4F" w:rsidRDefault="00196D4F" w:rsidP="00196D4F">
            <w:pPr>
              <w:rPr>
                <w:rFonts w:cs="Arial"/>
                <w:color w:val="000000"/>
                <w:sz w:val="16"/>
                <w:szCs w:val="16"/>
              </w:rPr>
            </w:pPr>
          </w:p>
        </w:tc>
      </w:tr>
      <w:tr w:rsidR="00196D4F" w:rsidRPr="006F5EB1" w14:paraId="51B2E1AA"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7B6C1D03" w14:textId="77777777" w:rsidR="00196D4F" w:rsidRDefault="00196D4F" w:rsidP="00196D4F">
            <w:pPr>
              <w:rPr>
                <w:rFonts w:cs="Arial"/>
                <w:color w:val="000000"/>
                <w:sz w:val="16"/>
                <w:szCs w:val="16"/>
              </w:rPr>
            </w:pPr>
            <w:r>
              <w:rPr>
                <w:rFonts w:cs="Arial"/>
                <w:color w:val="000000"/>
                <w:sz w:val="16"/>
                <w:szCs w:val="16"/>
              </w:rPr>
              <w:t>Categorie 3</w:t>
            </w:r>
          </w:p>
        </w:tc>
        <w:tc>
          <w:tcPr>
            <w:tcW w:w="2652" w:type="dxa"/>
            <w:gridSpan w:val="3"/>
            <w:tcBorders>
              <w:top w:val="nil"/>
              <w:left w:val="nil"/>
              <w:bottom w:val="single" w:sz="4" w:space="0" w:color="000000"/>
              <w:right w:val="single" w:sz="4" w:space="0" w:color="000000"/>
            </w:tcBorders>
            <w:shd w:val="clear" w:color="000000" w:fill="FFFFFF"/>
            <w:noWrap/>
          </w:tcPr>
          <w:p w14:paraId="7DA1FC10" w14:textId="77777777" w:rsidR="00196D4F" w:rsidRPr="006F5EB1" w:rsidRDefault="00196D4F" w:rsidP="00196D4F">
            <w:pPr>
              <w:rPr>
                <w:rFonts w:cs="Arial"/>
                <w:color w:val="000000"/>
                <w:sz w:val="16"/>
                <w:szCs w:val="16"/>
              </w:rPr>
            </w:pPr>
            <w:r w:rsidRPr="006F5EB1">
              <w:rPr>
                <w:rFonts w:cs="Arial"/>
                <w:color w:val="000000"/>
                <w:sz w:val="16"/>
                <w:szCs w:val="16"/>
              </w:rPr>
              <w:t>Externe adviezen</w:t>
            </w:r>
          </w:p>
        </w:tc>
        <w:tc>
          <w:tcPr>
            <w:tcW w:w="3188" w:type="dxa"/>
            <w:gridSpan w:val="3"/>
            <w:tcBorders>
              <w:top w:val="nil"/>
              <w:left w:val="nil"/>
              <w:bottom w:val="single" w:sz="4" w:space="0" w:color="000000"/>
              <w:right w:val="single" w:sz="4" w:space="0" w:color="000000"/>
            </w:tcBorders>
            <w:shd w:val="clear" w:color="000000" w:fill="FFFFFF"/>
            <w:noWrap/>
          </w:tcPr>
          <w:p w14:paraId="4A4FFB4E" w14:textId="77777777" w:rsidR="00196D4F" w:rsidRPr="006F5EB1" w:rsidRDefault="00196D4F" w:rsidP="00196D4F">
            <w:pPr>
              <w:rPr>
                <w:rFonts w:cs="Arial"/>
                <w:color w:val="000000"/>
                <w:sz w:val="16"/>
                <w:szCs w:val="16"/>
              </w:rPr>
            </w:pPr>
            <w:r w:rsidRPr="006F5EB1">
              <w:rPr>
                <w:rFonts w:cs="Arial"/>
                <w:color w:val="000000"/>
                <w:sz w:val="16"/>
                <w:szCs w:val="16"/>
              </w:rPr>
              <w:t>alle geschreven welstandsadviezen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7968C529" w14:textId="77777777" w:rsidR="00196D4F" w:rsidRPr="006F5EB1" w:rsidRDefault="00196D4F" w:rsidP="00196D4F">
            <w:pPr>
              <w:rPr>
                <w:rFonts w:cs="Arial"/>
                <w:color w:val="000000"/>
                <w:sz w:val="16"/>
                <w:szCs w:val="16"/>
              </w:rPr>
            </w:pPr>
            <w:r w:rsidRPr="006F5EB1">
              <w:rPr>
                <w:rFonts w:cs="Arial"/>
                <w:color w:val="000000"/>
                <w:sz w:val="16"/>
                <w:szCs w:val="16"/>
              </w:rPr>
              <w:t>alle externe niet bouwtechnische adviezen</w:t>
            </w:r>
          </w:p>
        </w:tc>
        <w:tc>
          <w:tcPr>
            <w:tcW w:w="1362" w:type="dxa"/>
            <w:gridSpan w:val="3"/>
            <w:tcBorders>
              <w:top w:val="nil"/>
              <w:left w:val="nil"/>
              <w:bottom w:val="single" w:sz="4" w:space="0" w:color="000000"/>
              <w:right w:val="single" w:sz="4" w:space="0" w:color="000000"/>
            </w:tcBorders>
            <w:shd w:val="clear" w:color="000000" w:fill="FFFFFF"/>
            <w:noWrap/>
          </w:tcPr>
          <w:p w14:paraId="4360B054" w14:textId="77777777" w:rsidR="00196D4F" w:rsidRDefault="00196D4F" w:rsidP="00196D4F">
            <w:pPr>
              <w:rPr>
                <w:rFonts w:cs="Arial"/>
                <w:color w:val="000000"/>
                <w:sz w:val="16"/>
                <w:szCs w:val="16"/>
              </w:rPr>
            </w:pPr>
            <w:r>
              <w:rPr>
                <w:rFonts w:cs="Arial"/>
                <w:color w:val="000000"/>
                <w:sz w:val="16"/>
                <w:szCs w:val="16"/>
              </w:rPr>
              <w:t xml:space="preserve"> 5 jaar  </w:t>
            </w:r>
            <w:r w:rsidRPr="006F5EB1">
              <w:rPr>
                <w:rFonts w:cs="Arial"/>
                <w:color w:val="000000"/>
                <w:sz w:val="16"/>
                <w:szCs w:val="16"/>
              </w:rPr>
              <w:t>bewaren</w:t>
            </w:r>
          </w:p>
          <w:p w14:paraId="6F5958DC" w14:textId="77777777" w:rsidR="00196D4F" w:rsidRPr="006F5EB1" w:rsidRDefault="00196D4F" w:rsidP="00196D4F">
            <w:pPr>
              <w:rPr>
                <w:rFonts w:cs="Arial"/>
                <w:color w:val="000000"/>
                <w:sz w:val="16"/>
                <w:szCs w:val="16"/>
              </w:rPr>
            </w:pPr>
            <w:r>
              <w:rPr>
                <w:rFonts w:cs="Arial"/>
                <w:color w:val="000000"/>
                <w:sz w:val="16"/>
                <w:szCs w:val="16"/>
              </w:rPr>
              <w:t>(vernietigen)</w:t>
            </w:r>
          </w:p>
        </w:tc>
      </w:tr>
      <w:tr w:rsidR="00196D4F" w:rsidRPr="006F5EB1" w14:paraId="102E237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6880668" w14:textId="77777777" w:rsidR="00196D4F"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B6AA0D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4A948E0" w14:textId="77777777" w:rsidR="00196D4F" w:rsidRPr="006F5EB1" w:rsidRDefault="00196D4F" w:rsidP="00196D4F">
            <w:pPr>
              <w:rPr>
                <w:rFonts w:cs="Arial"/>
                <w:color w:val="000000"/>
                <w:sz w:val="16"/>
                <w:szCs w:val="16"/>
              </w:rPr>
            </w:pPr>
            <w:r w:rsidRPr="006F5EB1">
              <w:rPr>
                <w:rFonts w:cs="Arial"/>
                <w:color w:val="000000"/>
                <w:sz w:val="16"/>
                <w:szCs w:val="16"/>
              </w:rPr>
              <w:t>integrale adviezen monumenten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D5D7B0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645006D"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F18919F"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512C20D"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BAB4D4E"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5C18859" w14:textId="77777777" w:rsidR="00196D4F" w:rsidRPr="006F5EB1" w:rsidRDefault="00196D4F" w:rsidP="00196D4F">
            <w:pPr>
              <w:rPr>
                <w:rFonts w:cs="Arial"/>
                <w:color w:val="000000"/>
                <w:sz w:val="16"/>
                <w:szCs w:val="16"/>
              </w:rPr>
            </w:pPr>
            <w:proofErr w:type="spellStart"/>
            <w:r w:rsidRPr="006F5EB1">
              <w:rPr>
                <w:rFonts w:cs="Arial"/>
                <w:color w:val="000000"/>
                <w:sz w:val="16"/>
                <w:szCs w:val="16"/>
              </w:rPr>
              <w:t>bevi</w:t>
            </w:r>
            <w:proofErr w:type="spellEnd"/>
            <w:r w:rsidRPr="006F5EB1">
              <w:rPr>
                <w:rFonts w:cs="Arial"/>
                <w:color w:val="000000"/>
                <w:sz w:val="16"/>
                <w:szCs w:val="16"/>
              </w:rPr>
              <w:t xml:space="preserve"> advies</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C987E1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12A4EAA" w14:textId="77777777" w:rsidR="00196D4F" w:rsidRDefault="00196D4F" w:rsidP="00196D4F">
            <w:pPr>
              <w:rPr>
                <w:rFonts w:cs="Arial"/>
                <w:color w:val="000000"/>
                <w:sz w:val="16"/>
                <w:szCs w:val="16"/>
              </w:rPr>
            </w:pPr>
            <w:r w:rsidRPr="006F5EB1">
              <w:rPr>
                <w:rFonts w:cs="Arial"/>
                <w:color w:val="000000"/>
                <w:sz w:val="16"/>
                <w:szCs w:val="16"/>
              </w:rPr>
              <w:t> </w:t>
            </w:r>
          </w:p>
        </w:tc>
      </w:tr>
      <w:tr w:rsidR="00196D4F" w:rsidRPr="006F5EB1" w14:paraId="0D94B6C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2C974DA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38A4DFE"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BDED2B4" w14:textId="77777777" w:rsidR="00196D4F" w:rsidRPr="006F5EB1" w:rsidRDefault="00196D4F" w:rsidP="00196D4F">
            <w:pPr>
              <w:rPr>
                <w:rFonts w:cs="Arial"/>
                <w:color w:val="000000"/>
                <w:sz w:val="16"/>
                <w:szCs w:val="16"/>
              </w:rPr>
            </w:pPr>
            <w:r w:rsidRPr="006F5EB1">
              <w:rPr>
                <w:rFonts w:cs="Arial"/>
                <w:color w:val="000000"/>
                <w:sz w:val="16"/>
                <w:szCs w:val="16"/>
              </w:rPr>
              <w:t>correspondentie externe 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E461D8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02E7B198"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1EC35E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D342691"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74B85D58"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FE1DC8C"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76D6D021"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9FB8A0F" w14:textId="77777777" w:rsidR="00196D4F" w:rsidRPr="006F5EB1" w:rsidRDefault="00196D4F" w:rsidP="00196D4F">
            <w:pPr>
              <w:rPr>
                <w:rFonts w:cs="Arial"/>
                <w:color w:val="000000"/>
                <w:sz w:val="16"/>
                <w:szCs w:val="16"/>
              </w:rPr>
            </w:pPr>
          </w:p>
        </w:tc>
      </w:tr>
      <w:tr w:rsidR="00196D4F" w:rsidRPr="006F5EB1" w14:paraId="3B343E03"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4DDC60DE" w14:textId="77777777" w:rsidR="00196D4F" w:rsidRPr="006F5EB1" w:rsidRDefault="00196D4F" w:rsidP="00196D4F">
            <w:pPr>
              <w:rPr>
                <w:rFonts w:cs="Arial"/>
                <w:color w:val="000000"/>
                <w:sz w:val="16"/>
                <w:szCs w:val="16"/>
              </w:rPr>
            </w:pPr>
            <w:r>
              <w:rPr>
                <w:rFonts w:cs="Arial"/>
                <w:color w:val="000000"/>
                <w:sz w:val="16"/>
                <w:szCs w:val="16"/>
              </w:rPr>
              <w:t>Categorie 4</w:t>
            </w:r>
          </w:p>
        </w:tc>
        <w:tc>
          <w:tcPr>
            <w:tcW w:w="2652" w:type="dxa"/>
            <w:gridSpan w:val="3"/>
            <w:tcBorders>
              <w:top w:val="nil"/>
              <w:left w:val="nil"/>
              <w:bottom w:val="single" w:sz="4" w:space="0" w:color="000000"/>
              <w:right w:val="single" w:sz="4" w:space="0" w:color="000000"/>
            </w:tcBorders>
            <w:shd w:val="clear" w:color="000000" w:fill="FFFFFF"/>
            <w:noWrap/>
          </w:tcPr>
          <w:p w14:paraId="1A7CF3DA" w14:textId="77777777" w:rsidR="00196D4F" w:rsidRPr="006F5EB1" w:rsidRDefault="00196D4F" w:rsidP="00196D4F">
            <w:pPr>
              <w:rPr>
                <w:rFonts w:cs="Arial"/>
                <w:color w:val="000000"/>
                <w:sz w:val="16"/>
                <w:szCs w:val="16"/>
              </w:rPr>
            </w:pPr>
            <w:r w:rsidRPr="006F5EB1">
              <w:rPr>
                <w:rFonts w:cs="Arial"/>
                <w:color w:val="000000"/>
                <w:sz w:val="16"/>
                <w:szCs w:val="16"/>
              </w:rPr>
              <w:t>Interne adviezen</w:t>
            </w:r>
          </w:p>
        </w:tc>
        <w:tc>
          <w:tcPr>
            <w:tcW w:w="3188" w:type="dxa"/>
            <w:gridSpan w:val="3"/>
            <w:tcBorders>
              <w:top w:val="nil"/>
              <w:left w:val="nil"/>
              <w:bottom w:val="single" w:sz="4" w:space="0" w:color="000000"/>
              <w:right w:val="single" w:sz="4" w:space="0" w:color="000000"/>
            </w:tcBorders>
            <w:shd w:val="clear" w:color="000000" w:fill="FFFFFF"/>
            <w:noWrap/>
          </w:tcPr>
          <w:p w14:paraId="46A3A572" w14:textId="77777777" w:rsidR="00196D4F" w:rsidRPr="006F5EB1" w:rsidRDefault="00196D4F" w:rsidP="00196D4F">
            <w:pPr>
              <w:rPr>
                <w:rFonts w:cs="Arial"/>
                <w:color w:val="000000"/>
                <w:sz w:val="16"/>
                <w:szCs w:val="16"/>
              </w:rPr>
            </w:pPr>
            <w:r w:rsidRPr="006F5EB1">
              <w:rPr>
                <w:rFonts w:cs="Arial"/>
                <w:color w:val="000000"/>
                <w:sz w:val="16"/>
                <w:szCs w:val="16"/>
              </w:rPr>
              <w:t>interne coördinatie 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F0EE98C" w14:textId="77777777" w:rsidR="00196D4F" w:rsidRPr="006F5EB1" w:rsidRDefault="00196D4F" w:rsidP="00196D4F">
            <w:pPr>
              <w:rPr>
                <w:rFonts w:cs="Arial"/>
                <w:color w:val="000000"/>
                <w:sz w:val="16"/>
                <w:szCs w:val="16"/>
              </w:rPr>
            </w:pPr>
            <w:r w:rsidRPr="006F5EB1">
              <w:rPr>
                <w:rFonts w:cs="Arial"/>
                <w:color w:val="000000"/>
                <w:sz w:val="16"/>
                <w:szCs w:val="16"/>
              </w:rPr>
              <w:t>alle interne coördinatie adviezen,</w:t>
            </w:r>
            <w:r>
              <w:rPr>
                <w:rFonts w:cs="Arial"/>
                <w:color w:val="000000"/>
                <w:sz w:val="16"/>
                <w:szCs w:val="16"/>
              </w:rPr>
              <w:t xml:space="preserve"> </w:t>
            </w:r>
            <w:r w:rsidRPr="006F5EB1">
              <w:rPr>
                <w:rFonts w:cs="Arial"/>
                <w:color w:val="000000"/>
                <w:sz w:val="16"/>
                <w:szCs w:val="16"/>
              </w:rPr>
              <w:t xml:space="preserve">m.u.v. </w:t>
            </w:r>
            <w:proofErr w:type="spellStart"/>
            <w:r w:rsidRPr="006F5EB1">
              <w:rPr>
                <w:rFonts w:cs="Arial"/>
                <w:color w:val="000000"/>
                <w:sz w:val="16"/>
                <w:szCs w:val="16"/>
              </w:rPr>
              <w:t>Bibob</w:t>
            </w:r>
            <w:proofErr w:type="spellEnd"/>
            <w:r w:rsidRPr="006F5EB1">
              <w:rPr>
                <w:rFonts w:cs="Arial"/>
                <w:color w:val="000000"/>
                <w:sz w:val="16"/>
                <w:szCs w:val="16"/>
              </w:rPr>
              <w:t>.</w:t>
            </w:r>
          </w:p>
        </w:tc>
        <w:tc>
          <w:tcPr>
            <w:tcW w:w="1362" w:type="dxa"/>
            <w:gridSpan w:val="3"/>
            <w:tcBorders>
              <w:top w:val="nil"/>
              <w:left w:val="nil"/>
              <w:bottom w:val="single" w:sz="4" w:space="0" w:color="000000"/>
              <w:right w:val="single" w:sz="4" w:space="0" w:color="000000"/>
            </w:tcBorders>
            <w:shd w:val="clear" w:color="000000" w:fill="FFFFFF"/>
            <w:noWrap/>
          </w:tcPr>
          <w:p w14:paraId="4A225F40" w14:textId="77777777" w:rsidR="00196D4F" w:rsidRDefault="00196D4F" w:rsidP="00196D4F">
            <w:pPr>
              <w:rPr>
                <w:rFonts w:cs="Arial"/>
                <w:color w:val="000000"/>
                <w:sz w:val="16"/>
                <w:szCs w:val="16"/>
              </w:rPr>
            </w:pPr>
            <w:r>
              <w:rPr>
                <w:rFonts w:cs="Arial"/>
                <w:color w:val="000000"/>
                <w:sz w:val="16"/>
                <w:szCs w:val="16"/>
              </w:rPr>
              <w:t xml:space="preserve">10 jaar </w:t>
            </w:r>
            <w:r w:rsidRPr="006F5EB1">
              <w:rPr>
                <w:rFonts w:cs="Arial"/>
                <w:color w:val="000000"/>
                <w:sz w:val="16"/>
                <w:szCs w:val="16"/>
              </w:rPr>
              <w:t>bewaren</w:t>
            </w:r>
          </w:p>
          <w:p w14:paraId="23ACE75A" w14:textId="77777777" w:rsidR="00196D4F" w:rsidRPr="006F5EB1" w:rsidRDefault="00196D4F" w:rsidP="00196D4F">
            <w:pPr>
              <w:rPr>
                <w:rFonts w:cs="Arial"/>
                <w:color w:val="000000"/>
                <w:sz w:val="16"/>
                <w:szCs w:val="16"/>
              </w:rPr>
            </w:pPr>
            <w:r>
              <w:rPr>
                <w:rFonts w:cs="Arial"/>
                <w:color w:val="000000"/>
                <w:sz w:val="16"/>
                <w:szCs w:val="16"/>
              </w:rPr>
              <w:t>(vernietigen)</w:t>
            </w:r>
          </w:p>
        </w:tc>
      </w:tr>
      <w:tr w:rsidR="00196D4F" w:rsidRPr="006F5EB1" w14:paraId="088A775E"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5E3BDC85" w14:textId="77777777" w:rsidR="00196D4F"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tcPr>
          <w:p w14:paraId="3987B594"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tcPr>
          <w:p w14:paraId="264DD1BF"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2746435"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tcPr>
          <w:p w14:paraId="1634F43D" w14:textId="77777777" w:rsidR="00196D4F" w:rsidRDefault="00196D4F" w:rsidP="00196D4F">
            <w:pPr>
              <w:rPr>
                <w:rFonts w:cs="Arial"/>
                <w:color w:val="000000"/>
                <w:sz w:val="16"/>
                <w:szCs w:val="16"/>
              </w:rPr>
            </w:pPr>
          </w:p>
        </w:tc>
      </w:tr>
      <w:tr w:rsidR="00196D4F" w:rsidRPr="006F5EB1" w14:paraId="012DEA61"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43121542" w14:textId="77777777" w:rsidR="00196D4F" w:rsidRPr="006F5EB1" w:rsidRDefault="00196D4F" w:rsidP="00196D4F">
            <w:pPr>
              <w:rPr>
                <w:rFonts w:cs="Arial"/>
                <w:color w:val="000000"/>
                <w:sz w:val="16"/>
                <w:szCs w:val="16"/>
              </w:rPr>
            </w:pPr>
            <w:r>
              <w:rPr>
                <w:rFonts w:cs="Arial"/>
                <w:color w:val="000000"/>
                <w:sz w:val="16"/>
                <w:szCs w:val="16"/>
              </w:rPr>
              <w:t>Categorie 5</w:t>
            </w:r>
          </w:p>
        </w:tc>
        <w:tc>
          <w:tcPr>
            <w:tcW w:w="2652" w:type="dxa"/>
            <w:gridSpan w:val="3"/>
            <w:tcBorders>
              <w:top w:val="nil"/>
              <w:left w:val="nil"/>
              <w:bottom w:val="single" w:sz="4" w:space="0" w:color="000000"/>
              <w:right w:val="single" w:sz="4" w:space="0" w:color="000000"/>
            </w:tcBorders>
            <w:shd w:val="clear" w:color="000000" w:fill="FFFFFF"/>
            <w:noWrap/>
          </w:tcPr>
          <w:p w14:paraId="27C66317" w14:textId="77777777" w:rsidR="00196D4F" w:rsidRPr="006F5EB1" w:rsidRDefault="00196D4F" w:rsidP="00196D4F">
            <w:pPr>
              <w:rPr>
                <w:rFonts w:cs="Arial"/>
                <w:color w:val="000000"/>
                <w:sz w:val="16"/>
                <w:szCs w:val="16"/>
              </w:rPr>
            </w:pPr>
            <w:r w:rsidRPr="006F5EB1">
              <w:rPr>
                <w:rFonts w:cs="Arial"/>
                <w:color w:val="000000"/>
                <w:sz w:val="16"/>
                <w:szCs w:val="16"/>
              </w:rPr>
              <w:t>Procesverloop</w:t>
            </w:r>
          </w:p>
        </w:tc>
        <w:tc>
          <w:tcPr>
            <w:tcW w:w="3188" w:type="dxa"/>
            <w:gridSpan w:val="3"/>
            <w:tcBorders>
              <w:top w:val="nil"/>
              <w:left w:val="nil"/>
              <w:bottom w:val="single" w:sz="4" w:space="0" w:color="000000"/>
              <w:right w:val="single" w:sz="4" w:space="0" w:color="000000"/>
            </w:tcBorders>
            <w:shd w:val="clear" w:color="000000" w:fill="FFFFFF"/>
            <w:noWrap/>
          </w:tcPr>
          <w:p w14:paraId="00D4223B" w14:textId="77777777" w:rsidR="00196D4F" w:rsidRPr="006F5EB1" w:rsidRDefault="00196D4F" w:rsidP="00196D4F">
            <w:pPr>
              <w:rPr>
                <w:rFonts w:cs="Arial"/>
                <w:color w:val="000000"/>
                <w:sz w:val="16"/>
                <w:szCs w:val="16"/>
              </w:rPr>
            </w:pPr>
            <w:r w:rsidRPr="006F5EB1">
              <w:rPr>
                <w:rFonts w:cs="Arial"/>
                <w:color w:val="000000"/>
                <w:sz w:val="16"/>
                <w:szCs w:val="16"/>
              </w:rPr>
              <w:t>provincie 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531DFBD"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4561393E" w14:textId="77777777" w:rsidR="00196D4F" w:rsidRDefault="00196D4F" w:rsidP="00196D4F">
            <w:pPr>
              <w:rPr>
                <w:rFonts w:cs="Arial"/>
                <w:color w:val="000000"/>
                <w:sz w:val="16"/>
                <w:szCs w:val="16"/>
              </w:rPr>
            </w:pPr>
            <w:r>
              <w:rPr>
                <w:rFonts w:cs="Arial"/>
                <w:color w:val="000000"/>
                <w:sz w:val="16"/>
                <w:szCs w:val="16"/>
              </w:rPr>
              <w:t xml:space="preserve">5 jaar </w:t>
            </w:r>
            <w:r w:rsidRPr="006F5EB1">
              <w:rPr>
                <w:rFonts w:cs="Arial"/>
                <w:color w:val="000000"/>
                <w:sz w:val="16"/>
                <w:szCs w:val="16"/>
              </w:rPr>
              <w:t>bewaren</w:t>
            </w:r>
          </w:p>
          <w:p w14:paraId="3DDDCDD3" w14:textId="77777777" w:rsidR="00196D4F" w:rsidRPr="006F5EB1" w:rsidRDefault="00196D4F" w:rsidP="00196D4F">
            <w:pPr>
              <w:rPr>
                <w:rFonts w:cs="Arial"/>
                <w:color w:val="000000"/>
                <w:sz w:val="16"/>
                <w:szCs w:val="16"/>
              </w:rPr>
            </w:pPr>
            <w:r>
              <w:rPr>
                <w:rFonts w:cs="Arial"/>
                <w:color w:val="000000"/>
                <w:sz w:val="16"/>
                <w:szCs w:val="16"/>
              </w:rPr>
              <w:t>(vernietigen)</w:t>
            </w:r>
          </w:p>
        </w:tc>
      </w:tr>
      <w:tr w:rsidR="00196D4F" w:rsidRPr="006F5EB1" w14:paraId="47E77DC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9852CBB" w14:textId="77777777" w:rsidR="00196D4F" w:rsidRPr="006F5EB1" w:rsidRDefault="00196D4F" w:rsidP="00196D4F">
            <w:pPr>
              <w:jc w:val="cente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511E331"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A45AB42" w14:textId="77777777" w:rsidR="00196D4F" w:rsidRPr="006F5EB1" w:rsidRDefault="00196D4F" w:rsidP="00196D4F">
            <w:pPr>
              <w:rPr>
                <w:rFonts w:cs="Arial"/>
                <w:color w:val="000000"/>
                <w:sz w:val="16"/>
                <w:szCs w:val="16"/>
              </w:rPr>
            </w:pPr>
            <w:r w:rsidRPr="006F5EB1">
              <w:rPr>
                <w:rFonts w:cs="Arial"/>
                <w:color w:val="000000"/>
                <w:sz w:val="16"/>
                <w:szCs w:val="16"/>
              </w:rPr>
              <w:t xml:space="preserve">de </w:t>
            </w:r>
            <w:proofErr w:type="spellStart"/>
            <w:r w:rsidRPr="006F5EB1">
              <w:rPr>
                <w:rFonts w:cs="Arial"/>
                <w:color w:val="000000"/>
                <w:sz w:val="16"/>
                <w:szCs w:val="16"/>
              </w:rPr>
              <w:t>gereedmelding</w:t>
            </w:r>
            <w:proofErr w:type="spellEnd"/>
          </w:p>
        </w:tc>
        <w:tc>
          <w:tcPr>
            <w:tcW w:w="2786" w:type="dxa"/>
            <w:gridSpan w:val="3"/>
            <w:tcBorders>
              <w:top w:val="nil"/>
              <w:left w:val="nil"/>
              <w:bottom w:val="single" w:sz="4" w:space="0" w:color="000000"/>
              <w:right w:val="single" w:sz="4" w:space="0" w:color="000000"/>
            </w:tcBorders>
            <w:shd w:val="clear" w:color="000000" w:fill="FFFFFF"/>
            <w:noWrap/>
            <w:vAlign w:val="bottom"/>
          </w:tcPr>
          <w:p w14:paraId="5DC808B9"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E0383E3"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2E6BAE52"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6D0D466"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470FAC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D50DD09" w14:textId="77777777" w:rsidR="00196D4F" w:rsidRPr="006F5EB1" w:rsidRDefault="00196D4F" w:rsidP="00196D4F">
            <w:pPr>
              <w:rPr>
                <w:rFonts w:cs="Arial"/>
                <w:color w:val="000000"/>
                <w:sz w:val="16"/>
                <w:szCs w:val="16"/>
              </w:rPr>
            </w:pPr>
            <w:r w:rsidRPr="006F5EB1">
              <w:rPr>
                <w:rFonts w:cs="Arial"/>
                <w:color w:val="000000"/>
                <w:sz w:val="16"/>
                <w:szCs w:val="16"/>
              </w:rPr>
              <w:t>college besluiten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23C861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6F05EA4"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5500CB8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40B4A1D"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702741EE"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D1929FE" w14:textId="77777777" w:rsidR="00196D4F" w:rsidRPr="006F5EB1" w:rsidRDefault="00196D4F" w:rsidP="00196D4F">
            <w:pPr>
              <w:rPr>
                <w:rFonts w:cs="Arial"/>
                <w:color w:val="000000"/>
                <w:sz w:val="16"/>
                <w:szCs w:val="16"/>
              </w:rPr>
            </w:pPr>
            <w:r w:rsidRPr="006F5EB1">
              <w:rPr>
                <w:rFonts w:cs="Arial"/>
                <w:color w:val="000000"/>
                <w:sz w:val="16"/>
                <w:szCs w:val="16"/>
              </w:rPr>
              <w:t>briefwisseling en communicatie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96CC9B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1D836685" w14:textId="77777777" w:rsidR="00196D4F" w:rsidRPr="006F5EB1" w:rsidRDefault="00196D4F" w:rsidP="00196D4F">
            <w:pPr>
              <w:rPr>
                <w:rFonts w:cs="Arial"/>
                <w:color w:val="000000"/>
                <w:sz w:val="16"/>
                <w:szCs w:val="16"/>
              </w:rPr>
            </w:pPr>
          </w:p>
        </w:tc>
      </w:tr>
      <w:tr w:rsidR="00196D4F" w:rsidRPr="006F5EB1" w14:paraId="042DDC39"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A8C609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16617DCF"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5242D97" w14:textId="77777777" w:rsidR="00196D4F" w:rsidRPr="006F5EB1" w:rsidRDefault="00196D4F" w:rsidP="00196D4F">
            <w:pPr>
              <w:rPr>
                <w:rFonts w:cs="Arial"/>
                <w:color w:val="000000"/>
                <w:sz w:val="16"/>
                <w:szCs w:val="16"/>
              </w:rPr>
            </w:pPr>
            <w:r w:rsidRPr="006F5EB1">
              <w:rPr>
                <w:rFonts w:cs="Arial"/>
                <w:color w:val="000000"/>
                <w:sz w:val="16"/>
                <w:szCs w:val="16"/>
              </w:rPr>
              <w:t>publicaties</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47F5C6F5"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ADE7B52"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16C0CDF2"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6E662B9B"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0A3BC4A"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47B3AC7" w14:textId="77777777" w:rsidR="00196D4F" w:rsidRPr="006F5EB1" w:rsidRDefault="00196D4F" w:rsidP="00196D4F">
            <w:pPr>
              <w:rPr>
                <w:rFonts w:cs="Arial"/>
                <w:color w:val="000000"/>
                <w:sz w:val="16"/>
                <w:szCs w:val="16"/>
              </w:rPr>
            </w:pPr>
            <w:r w:rsidRPr="006F5EB1">
              <w:rPr>
                <w:rFonts w:cs="Arial"/>
                <w:color w:val="000000"/>
                <w:sz w:val="16"/>
                <w:szCs w:val="16"/>
              </w:rPr>
              <w:t>publicatie uit de koerier</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68A9A3F"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0E4C0DF9"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DB90EA6"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DA97123"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8663CB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533C24C" w14:textId="77777777" w:rsidR="00196D4F" w:rsidRPr="006F5EB1" w:rsidRDefault="00196D4F" w:rsidP="00196D4F">
            <w:pPr>
              <w:rPr>
                <w:rFonts w:cs="Arial"/>
                <w:color w:val="000000"/>
                <w:sz w:val="16"/>
                <w:szCs w:val="16"/>
              </w:rPr>
            </w:pPr>
            <w:r w:rsidRPr="006F5EB1">
              <w:rPr>
                <w:rFonts w:cs="Arial"/>
                <w:color w:val="000000"/>
                <w:sz w:val="16"/>
                <w:szCs w:val="16"/>
              </w:rPr>
              <w:t>ontwerpbeschikking</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DB1AF95"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44A9B607"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4A118B7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F73C38D"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172202D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ED3CD72" w14:textId="77777777" w:rsidR="00196D4F" w:rsidRPr="006F5EB1" w:rsidRDefault="00196D4F" w:rsidP="00196D4F">
            <w:pPr>
              <w:rPr>
                <w:rFonts w:cs="Arial"/>
                <w:color w:val="000000"/>
                <w:sz w:val="16"/>
                <w:szCs w:val="16"/>
              </w:rPr>
            </w:pPr>
            <w:r w:rsidRPr="006F5EB1">
              <w:rPr>
                <w:rFonts w:cs="Arial"/>
                <w:color w:val="000000"/>
                <w:sz w:val="16"/>
                <w:szCs w:val="16"/>
              </w:rPr>
              <w:t>planschade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E7D51FF"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8BF9DB2"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0FC75381"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E1FE085"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7F52010"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1DBE62C" w14:textId="77777777" w:rsidR="00196D4F" w:rsidRPr="006F5EB1" w:rsidRDefault="00196D4F" w:rsidP="00196D4F">
            <w:pPr>
              <w:rPr>
                <w:rFonts w:cs="Arial"/>
                <w:color w:val="000000"/>
                <w:sz w:val="16"/>
                <w:szCs w:val="16"/>
              </w:rPr>
            </w:pPr>
            <w:r w:rsidRPr="006F5EB1">
              <w:rPr>
                <w:rFonts w:cs="Arial"/>
                <w:color w:val="000000"/>
                <w:sz w:val="16"/>
                <w:szCs w:val="16"/>
              </w:rPr>
              <w:t>ontwerpbesluit</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C19F01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A1C6E7B"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7EB17EC7"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6CDB4823"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36B6379"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9D3DD11" w14:textId="77777777" w:rsidR="00196D4F" w:rsidRPr="006F5EB1" w:rsidRDefault="00196D4F" w:rsidP="00196D4F">
            <w:pPr>
              <w:rPr>
                <w:rFonts w:cs="Arial"/>
                <w:color w:val="000000"/>
                <w:sz w:val="16"/>
                <w:szCs w:val="16"/>
              </w:rPr>
            </w:pPr>
            <w:r w:rsidRPr="006F5EB1">
              <w:rPr>
                <w:rFonts w:cs="Arial"/>
                <w:color w:val="000000"/>
                <w:sz w:val="16"/>
                <w:szCs w:val="16"/>
              </w:rPr>
              <w:t>correspondentie tekeningen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FD4B34A"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DEED6C0"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2450DE0"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A59A26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5BB780D0"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9D5851A" w14:textId="77777777" w:rsidR="00196D4F" w:rsidRPr="006F5EB1" w:rsidRDefault="00196D4F" w:rsidP="00196D4F">
            <w:pPr>
              <w:rPr>
                <w:rFonts w:cs="Arial"/>
                <w:color w:val="000000"/>
                <w:sz w:val="16"/>
                <w:szCs w:val="16"/>
              </w:rPr>
            </w:pPr>
            <w:r w:rsidRPr="006F5EB1">
              <w:rPr>
                <w:rFonts w:cs="Arial"/>
                <w:color w:val="000000"/>
                <w:sz w:val="16"/>
                <w:szCs w:val="16"/>
              </w:rPr>
              <w:t>correspondentie legeskosten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7F60129B"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3B6AE2F"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05E82E3A"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E322B2F"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05AF77A1"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78D0EE4"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9810B88"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6A43DEB" w14:textId="77777777" w:rsidR="00196D4F" w:rsidRPr="006F5EB1" w:rsidRDefault="00196D4F" w:rsidP="00196D4F">
            <w:pPr>
              <w:rPr>
                <w:rFonts w:cs="Arial"/>
                <w:color w:val="000000"/>
                <w:sz w:val="16"/>
                <w:szCs w:val="16"/>
              </w:rPr>
            </w:pPr>
          </w:p>
        </w:tc>
      </w:tr>
      <w:tr w:rsidR="00196D4F" w:rsidRPr="006F5EB1" w14:paraId="57278A23"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37420FFB" w14:textId="77777777" w:rsidR="00196D4F" w:rsidRPr="006F5EB1" w:rsidRDefault="00196D4F" w:rsidP="00196D4F">
            <w:pPr>
              <w:rPr>
                <w:rFonts w:cs="Arial"/>
                <w:color w:val="000000"/>
                <w:sz w:val="16"/>
                <w:szCs w:val="16"/>
              </w:rPr>
            </w:pPr>
            <w:r>
              <w:rPr>
                <w:rFonts w:cs="Arial"/>
                <w:sz w:val="16"/>
                <w:szCs w:val="16"/>
              </w:rPr>
              <w:t>Categorie 6</w:t>
            </w:r>
          </w:p>
        </w:tc>
        <w:tc>
          <w:tcPr>
            <w:tcW w:w="2652" w:type="dxa"/>
            <w:gridSpan w:val="3"/>
            <w:tcBorders>
              <w:top w:val="nil"/>
              <w:left w:val="nil"/>
              <w:bottom w:val="single" w:sz="4" w:space="0" w:color="000000"/>
              <w:right w:val="single" w:sz="4" w:space="0" w:color="000000"/>
            </w:tcBorders>
            <w:shd w:val="clear" w:color="000000" w:fill="FFFFFF"/>
            <w:noWrap/>
          </w:tcPr>
          <w:p w14:paraId="7C6BF0C3" w14:textId="77777777" w:rsidR="00196D4F" w:rsidRPr="006F5EB1" w:rsidRDefault="00196D4F" w:rsidP="00196D4F">
            <w:pPr>
              <w:rPr>
                <w:rFonts w:cs="Arial"/>
                <w:color w:val="000000"/>
                <w:sz w:val="16"/>
                <w:szCs w:val="16"/>
              </w:rPr>
            </w:pPr>
            <w:r w:rsidRPr="006F5EB1">
              <w:rPr>
                <w:rFonts w:cs="Arial"/>
                <w:color w:val="000000"/>
                <w:sz w:val="16"/>
                <w:szCs w:val="16"/>
              </w:rPr>
              <w:t>Overige bescheiden</w:t>
            </w:r>
          </w:p>
        </w:tc>
        <w:tc>
          <w:tcPr>
            <w:tcW w:w="3188" w:type="dxa"/>
            <w:gridSpan w:val="3"/>
            <w:tcBorders>
              <w:top w:val="nil"/>
              <w:left w:val="nil"/>
              <w:bottom w:val="single" w:sz="4" w:space="0" w:color="000000"/>
              <w:right w:val="single" w:sz="4" w:space="0" w:color="000000"/>
            </w:tcBorders>
            <w:shd w:val="clear" w:color="000000" w:fill="FFFFFF"/>
            <w:noWrap/>
          </w:tcPr>
          <w:p w14:paraId="54006E36" w14:textId="77777777" w:rsidR="00196D4F" w:rsidRPr="006F5EB1" w:rsidRDefault="00196D4F" w:rsidP="00196D4F">
            <w:pPr>
              <w:rPr>
                <w:rFonts w:cs="Arial"/>
                <w:color w:val="000000"/>
                <w:sz w:val="16"/>
                <w:szCs w:val="16"/>
              </w:rPr>
            </w:pPr>
            <w:proofErr w:type="spellStart"/>
            <w:r>
              <w:rPr>
                <w:rFonts w:cs="Arial"/>
                <w:sz w:val="16"/>
                <w:szCs w:val="16"/>
              </w:rPr>
              <w:t>Dubo</w:t>
            </w:r>
            <w:proofErr w:type="spellEnd"/>
            <w:r>
              <w:rPr>
                <w:rFonts w:cs="Arial"/>
                <w:sz w:val="16"/>
                <w:szCs w:val="16"/>
              </w:rPr>
              <w:t xml:space="preserve"> (duurzaam bouwen)</w:t>
            </w:r>
          </w:p>
        </w:tc>
        <w:tc>
          <w:tcPr>
            <w:tcW w:w="2786" w:type="dxa"/>
            <w:gridSpan w:val="3"/>
            <w:tcBorders>
              <w:top w:val="nil"/>
              <w:left w:val="nil"/>
              <w:bottom w:val="single" w:sz="4" w:space="0" w:color="000000"/>
              <w:right w:val="single" w:sz="4" w:space="0" w:color="000000"/>
            </w:tcBorders>
            <w:shd w:val="clear" w:color="000000" w:fill="FFFFFF"/>
            <w:noWrap/>
          </w:tcPr>
          <w:p w14:paraId="2F90F3BF"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tcPr>
          <w:p w14:paraId="66E3AFF7" w14:textId="77777777" w:rsidR="00196D4F" w:rsidRDefault="00196D4F" w:rsidP="00196D4F">
            <w:pPr>
              <w:rPr>
                <w:rFonts w:cs="Arial"/>
                <w:sz w:val="16"/>
                <w:szCs w:val="16"/>
              </w:rPr>
            </w:pPr>
            <w:r>
              <w:rPr>
                <w:rFonts w:cs="Arial"/>
                <w:sz w:val="16"/>
                <w:szCs w:val="16"/>
              </w:rPr>
              <w:t>5 jaar bewaren</w:t>
            </w:r>
          </w:p>
          <w:p w14:paraId="47E27ECE" w14:textId="77777777" w:rsidR="00196D4F" w:rsidRPr="006F5EB1" w:rsidRDefault="00196D4F" w:rsidP="00196D4F">
            <w:pPr>
              <w:rPr>
                <w:rFonts w:cs="Arial"/>
                <w:color w:val="000000"/>
                <w:sz w:val="16"/>
                <w:szCs w:val="16"/>
              </w:rPr>
            </w:pPr>
            <w:r>
              <w:rPr>
                <w:rFonts w:cs="Arial"/>
                <w:sz w:val="16"/>
                <w:szCs w:val="16"/>
              </w:rPr>
              <w:t>(vernietigen)</w:t>
            </w:r>
          </w:p>
        </w:tc>
      </w:tr>
      <w:tr w:rsidR="00196D4F" w:rsidRPr="006F5EB1" w14:paraId="00E2CEC7"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22EB50BC"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88504FA"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tcPr>
          <w:p w14:paraId="621CCC00"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tcPr>
          <w:p w14:paraId="05CB0C65"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tcPr>
          <w:p w14:paraId="59A743D9" w14:textId="77777777" w:rsidR="00196D4F" w:rsidRPr="006F5EB1" w:rsidRDefault="00196D4F" w:rsidP="00196D4F">
            <w:pPr>
              <w:rPr>
                <w:rFonts w:cs="Arial"/>
                <w:color w:val="000000"/>
                <w:sz w:val="16"/>
                <w:szCs w:val="16"/>
              </w:rPr>
            </w:pPr>
          </w:p>
        </w:tc>
      </w:tr>
      <w:tr w:rsidR="00196D4F" w:rsidRPr="006F5EB1" w14:paraId="44B92EF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18234DD6" w14:textId="77777777" w:rsidR="00196D4F" w:rsidRPr="006F5EB1" w:rsidRDefault="00196D4F" w:rsidP="00196D4F">
            <w:pPr>
              <w:rPr>
                <w:rFonts w:cs="Arial"/>
                <w:color w:val="000000"/>
                <w:sz w:val="16"/>
                <w:szCs w:val="16"/>
              </w:rPr>
            </w:pPr>
            <w:r>
              <w:rPr>
                <w:rFonts w:cs="Arial"/>
                <w:sz w:val="16"/>
                <w:szCs w:val="16"/>
              </w:rPr>
              <w:t>Categorie 7</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1D6DBE4C" w14:textId="77777777" w:rsidR="00196D4F" w:rsidRDefault="00196D4F" w:rsidP="00196D4F">
            <w:pPr>
              <w:rPr>
                <w:rFonts w:cs="Arial"/>
                <w:sz w:val="16"/>
                <w:szCs w:val="16"/>
              </w:rPr>
            </w:pPr>
            <w:r>
              <w:rPr>
                <w:rFonts w:cs="Arial"/>
                <w:sz w:val="16"/>
                <w:szCs w:val="16"/>
              </w:rPr>
              <w:t>Gewaarmerkte</w:t>
            </w:r>
          </w:p>
          <w:p w14:paraId="162A2764" w14:textId="77777777" w:rsidR="00196D4F" w:rsidRPr="006F5EB1" w:rsidRDefault="00196D4F" w:rsidP="00196D4F">
            <w:pPr>
              <w:rPr>
                <w:rFonts w:cs="Arial"/>
                <w:color w:val="000000"/>
                <w:sz w:val="16"/>
                <w:szCs w:val="16"/>
              </w:rPr>
            </w:pPr>
            <w:r w:rsidRPr="000F2162">
              <w:rPr>
                <w:rFonts w:cs="Arial"/>
                <w:sz w:val="16"/>
                <w:szCs w:val="16"/>
              </w:rPr>
              <w:t>tekeningen</w:t>
            </w:r>
          </w:p>
        </w:tc>
        <w:tc>
          <w:tcPr>
            <w:tcW w:w="3188" w:type="dxa"/>
            <w:gridSpan w:val="3"/>
            <w:tcBorders>
              <w:top w:val="nil"/>
              <w:left w:val="nil"/>
              <w:bottom w:val="single" w:sz="4" w:space="0" w:color="000000"/>
              <w:right w:val="single" w:sz="4" w:space="0" w:color="000000"/>
            </w:tcBorders>
            <w:shd w:val="clear" w:color="000000" w:fill="FFFFFF"/>
            <w:noWrap/>
          </w:tcPr>
          <w:p w14:paraId="6A35E4E1" w14:textId="77777777" w:rsidR="00196D4F" w:rsidRDefault="00196D4F" w:rsidP="00196D4F">
            <w:pPr>
              <w:rPr>
                <w:rFonts w:cs="Arial"/>
                <w:sz w:val="16"/>
                <w:szCs w:val="16"/>
              </w:rPr>
            </w:pPr>
            <w:r w:rsidRPr="000F2162">
              <w:rPr>
                <w:rFonts w:cs="Arial"/>
                <w:sz w:val="16"/>
                <w:szCs w:val="16"/>
              </w:rPr>
              <w:t>Bouwvergunningstekeningen</w:t>
            </w:r>
          </w:p>
          <w:p w14:paraId="309A811D" w14:textId="77777777" w:rsidR="00196D4F" w:rsidRPr="00A731DA" w:rsidRDefault="00196D4F" w:rsidP="00196D4F">
            <w:pPr>
              <w:rPr>
                <w:rFonts w:cs="Arial"/>
                <w:b/>
                <w:color w:val="000000"/>
                <w:sz w:val="16"/>
                <w:szCs w:val="16"/>
              </w:rPr>
            </w:pP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325810F3" w14:textId="77777777" w:rsidR="00196D4F" w:rsidRPr="006F5EB1" w:rsidRDefault="00196D4F" w:rsidP="00196D4F">
            <w:pPr>
              <w:rPr>
                <w:rFonts w:cs="Arial"/>
                <w:color w:val="000000"/>
                <w:sz w:val="16"/>
                <w:szCs w:val="16"/>
              </w:rPr>
            </w:pPr>
            <w:r w:rsidRPr="00013664">
              <w:rPr>
                <w:rFonts w:cs="Arial"/>
                <w:sz w:val="16"/>
                <w:szCs w:val="16"/>
              </w:rPr>
              <w:t>alle tekeningen met stempel</w:t>
            </w:r>
          </w:p>
        </w:tc>
        <w:tc>
          <w:tcPr>
            <w:tcW w:w="1362" w:type="dxa"/>
            <w:gridSpan w:val="3"/>
            <w:tcBorders>
              <w:top w:val="nil"/>
              <w:left w:val="nil"/>
              <w:bottom w:val="single" w:sz="4" w:space="0" w:color="000000"/>
              <w:right w:val="single" w:sz="4" w:space="0" w:color="000000"/>
            </w:tcBorders>
            <w:shd w:val="clear" w:color="000000" w:fill="FFFFFF"/>
            <w:noWrap/>
          </w:tcPr>
          <w:p w14:paraId="778F04D4" w14:textId="77777777" w:rsidR="00196D4F" w:rsidRPr="006F5EB1" w:rsidRDefault="00196D4F" w:rsidP="00196D4F">
            <w:pPr>
              <w:rPr>
                <w:rFonts w:cs="Arial"/>
                <w:color w:val="000000"/>
                <w:sz w:val="16"/>
                <w:szCs w:val="16"/>
              </w:rPr>
            </w:pPr>
            <w:r w:rsidRPr="00013664">
              <w:rPr>
                <w:rFonts w:cs="Arial"/>
                <w:sz w:val="16"/>
                <w:szCs w:val="16"/>
              </w:rPr>
              <w:t>bewaren</w:t>
            </w:r>
          </w:p>
        </w:tc>
      </w:tr>
      <w:tr w:rsidR="0007026B" w:rsidRPr="00023D4D" w14:paraId="6D30CF5D"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0F4B1CE3" w14:textId="77777777" w:rsidR="0007026B" w:rsidRPr="00023D4D" w:rsidRDefault="0007026B" w:rsidP="000E04A1">
            <w:pPr>
              <w:rPr>
                <w:rFonts w:asciiTheme="minorHAnsi" w:hAnsiTheme="minorHAnsi" w:cs="Arial"/>
                <w:sz w:val="22"/>
                <w:szCs w:val="22"/>
              </w:rPr>
            </w:pPr>
            <w:bookmarkStart w:id="2" w:name="_Toc272850569"/>
            <w:bookmarkStart w:id="3" w:name="_Toc334776155"/>
          </w:p>
        </w:tc>
        <w:tc>
          <w:tcPr>
            <w:tcW w:w="2652" w:type="dxa"/>
            <w:gridSpan w:val="3"/>
            <w:tcBorders>
              <w:top w:val="nil"/>
              <w:left w:val="nil"/>
              <w:bottom w:val="single" w:sz="4" w:space="0" w:color="000000"/>
              <w:right w:val="single" w:sz="4" w:space="0" w:color="000000"/>
            </w:tcBorders>
            <w:shd w:val="clear" w:color="000000" w:fill="FFFFFF"/>
            <w:noWrap/>
            <w:vAlign w:val="bottom"/>
          </w:tcPr>
          <w:p w14:paraId="4F9FE690" w14:textId="77777777" w:rsidR="0007026B" w:rsidRPr="00023D4D" w:rsidRDefault="0007026B" w:rsidP="00BD55F1">
            <w:pPr>
              <w:rPr>
                <w:rFonts w:asciiTheme="minorHAnsi" w:hAnsiTheme="minorHAnsi" w:cs="Arial"/>
                <w:sz w:val="22"/>
                <w:szCs w:val="22"/>
                <w:highlight w:val="yellow"/>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445D01B2" w14:textId="77777777" w:rsidR="0007026B" w:rsidRPr="00023D4D" w:rsidRDefault="0007026B" w:rsidP="00BD55F1">
            <w:pPr>
              <w:rPr>
                <w:rFonts w:asciiTheme="minorHAnsi" w:hAnsiTheme="minorHAnsi" w:cs="Arial"/>
                <w:sz w:val="22"/>
                <w:szCs w:val="22"/>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F16EC45" w14:textId="77777777" w:rsidR="0007026B" w:rsidRPr="00023D4D" w:rsidRDefault="0007026B" w:rsidP="00BD55F1">
            <w:pPr>
              <w:rPr>
                <w:rFonts w:asciiTheme="minorHAnsi" w:hAnsiTheme="minorHAnsi" w:cs="Arial"/>
                <w:sz w:val="22"/>
                <w:szCs w:val="22"/>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D72EE67" w14:textId="77777777" w:rsidR="0007026B" w:rsidRPr="00023D4D" w:rsidRDefault="0007026B" w:rsidP="00BD55F1">
            <w:pPr>
              <w:rPr>
                <w:rFonts w:asciiTheme="minorHAnsi" w:hAnsiTheme="minorHAnsi" w:cs="Arial"/>
                <w:sz w:val="22"/>
                <w:szCs w:val="22"/>
              </w:rPr>
            </w:pPr>
          </w:p>
        </w:tc>
      </w:tr>
      <w:tr w:rsidR="00ED2056" w:rsidRPr="00023D4D" w14:paraId="3B3A2AA7"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6791BE41" w14:textId="77777777" w:rsidR="00ED2056" w:rsidRPr="00023D4D" w:rsidRDefault="00ED2056" w:rsidP="000E04A1">
            <w:pPr>
              <w:rPr>
                <w:rFonts w:asciiTheme="minorHAnsi" w:hAnsiTheme="minorHAnsi" w:cs="Arial"/>
                <w:sz w:val="22"/>
                <w:szCs w:val="22"/>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5D3CBE32" w14:textId="77777777" w:rsidR="00ED2056" w:rsidRPr="00023D4D" w:rsidRDefault="00ED2056" w:rsidP="00BD55F1">
            <w:pPr>
              <w:rPr>
                <w:rFonts w:asciiTheme="minorHAnsi" w:hAnsiTheme="minorHAnsi" w:cs="Arial"/>
                <w:sz w:val="22"/>
                <w:szCs w:val="22"/>
                <w:highlight w:val="yellow"/>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E59644B" w14:textId="77777777" w:rsidR="00ED2056" w:rsidRPr="00023D4D" w:rsidRDefault="00ED2056" w:rsidP="00BD55F1">
            <w:pPr>
              <w:rPr>
                <w:rFonts w:asciiTheme="minorHAnsi" w:hAnsiTheme="minorHAnsi" w:cs="Arial"/>
                <w:sz w:val="22"/>
                <w:szCs w:val="22"/>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4669932C" w14:textId="77777777" w:rsidR="00ED2056" w:rsidRPr="00023D4D" w:rsidRDefault="00ED2056" w:rsidP="00BD55F1">
            <w:pPr>
              <w:rPr>
                <w:rFonts w:asciiTheme="minorHAnsi" w:hAnsiTheme="minorHAnsi" w:cs="Arial"/>
                <w:sz w:val="22"/>
                <w:szCs w:val="22"/>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B3FD779" w14:textId="77777777" w:rsidR="00ED2056" w:rsidRPr="00023D4D" w:rsidRDefault="00ED2056" w:rsidP="00BD55F1">
            <w:pPr>
              <w:rPr>
                <w:rFonts w:asciiTheme="minorHAnsi" w:hAnsiTheme="minorHAnsi" w:cs="Arial"/>
                <w:sz w:val="22"/>
                <w:szCs w:val="22"/>
              </w:rPr>
            </w:pPr>
          </w:p>
        </w:tc>
      </w:tr>
      <w:tr w:rsidR="00741D7A" w:rsidRPr="00023D4D" w14:paraId="053FB01E"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240DFD2" w14:textId="77777777" w:rsidR="00741D7A" w:rsidRPr="00023D4D" w:rsidRDefault="00741D7A" w:rsidP="000E04A1">
            <w:pPr>
              <w:rPr>
                <w:rFonts w:asciiTheme="minorHAnsi" w:hAnsiTheme="minorHAnsi" w:cs="Arial"/>
                <w:sz w:val="22"/>
                <w:szCs w:val="22"/>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DD76AB5" w14:textId="77777777" w:rsidR="00741D7A" w:rsidRPr="00023D4D" w:rsidRDefault="00741D7A" w:rsidP="00BD55F1">
            <w:pPr>
              <w:rPr>
                <w:rFonts w:asciiTheme="minorHAnsi" w:hAnsiTheme="minorHAnsi" w:cs="Arial"/>
                <w:sz w:val="22"/>
                <w:szCs w:val="22"/>
                <w:highlight w:val="yellow"/>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C257F7E" w14:textId="77777777" w:rsidR="00741D7A" w:rsidRPr="00023D4D" w:rsidRDefault="00741D7A" w:rsidP="00BD55F1">
            <w:pPr>
              <w:rPr>
                <w:rFonts w:asciiTheme="minorHAnsi" w:hAnsiTheme="minorHAnsi" w:cs="Arial"/>
                <w:sz w:val="22"/>
                <w:szCs w:val="22"/>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598C12B" w14:textId="77777777" w:rsidR="00741D7A" w:rsidRPr="00023D4D" w:rsidRDefault="00741D7A" w:rsidP="00BD55F1">
            <w:pPr>
              <w:rPr>
                <w:rFonts w:asciiTheme="minorHAnsi" w:hAnsiTheme="minorHAnsi" w:cs="Arial"/>
                <w:sz w:val="22"/>
                <w:szCs w:val="22"/>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0375189" w14:textId="77777777" w:rsidR="00741D7A" w:rsidRPr="00023D4D" w:rsidRDefault="00741D7A" w:rsidP="00BD55F1">
            <w:pPr>
              <w:rPr>
                <w:rFonts w:asciiTheme="minorHAnsi" w:hAnsiTheme="minorHAnsi" w:cs="Arial"/>
                <w:sz w:val="22"/>
                <w:szCs w:val="22"/>
              </w:rPr>
            </w:pPr>
          </w:p>
        </w:tc>
      </w:tr>
      <w:tr w:rsidR="00ED2056" w:rsidRPr="00ED2056" w14:paraId="49778C90" w14:textId="77777777" w:rsidTr="00ED2056">
        <w:tblPrEx>
          <w:jc w:val="center"/>
        </w:tblPrEx>
        <w:trPr>
          <w:gridAfter w:val="1"/>
          <w:wAfter w:w="150" w:type="dxa"/>
          <w:trHeight w:val="255"/>
          <w:jc w:val="center"/>
        </w:trPr>
        <w:tc>
          <w:tcPr>
            <w:tcW w:w="6864" w:type="dxa"/>
            <w:gridSpan w:val="8"/>
            <w:tcBorders>
              <w:top w:val="single" w:sz="4" w:space="0" w:color="000000"/>
              <w:left w:val="single" w:sz="4" w:space="0" w:color="000000"/>
              <w:bottom w:val="single" w:sz="4" w:space="0" w:color="000000"/>
              <w:right w:val="single" w:sz="4" w:space="0" w:color="000000"/>
            </w:tcBorders>
            <w:shd w:val="clear" w:color="000000" w:fill="FFFFFF"/>
            <w:noWrap/>
          </w:tcPr>
          <w:p w14:paraId="52268EA5" w14:textId="77777777" w:rsidR="00ED2056" w:rsidRPr="00ED2056" w:rsidRDefault="00ED2056" w:rsidP="00ED2056">
            <w:pPr>
              <w:rPr>
                <w:rFonts w:ascii="Calibri" w:eastAsia="Calibri" w:hAnsi="Calibri"/>
                <w:b/>
                <w:sz w:val="22"/>
                <w:szCs w:val="22"/>
                <w:lang w:eastAsia="en-US"/>
              </w:rPr>
            </w:pPr>
            <w:bookmarkStart w:id="4" w:name="_Toc440722046"/>
            <w:r w:rsidRPr="00ED2056">
              <w:rPr>
                <w:rFonts w:ascii="Calibri" w:eastAsia="Calibri" w:hAnsi="Calibri"/>
                <w:b/>
                <w:sz w:val="22"/>
                <w:szCs w:val="22"/>
                <w:lang w:eastAsia="en-US"/>
              </w:rPr>
              <w:t xml:space="preserve">Categorie-indeling milieu dossiers </w:t>
            </w:r>
          </w:p>
          <w:p w14:paraId="2C3B3B8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b/>
                <w:sz w:val="16"/>
                <w:szCs w:val="16"/>
                <w:lang w:eastAsia="en-US"/>
              </w:rPr>
              <w:t xml:space="preserve">D.d.: 28-01-2016 </w:t>
            </w:r>
            <w:proofErr w:type="spellStart"/>
            <w:r w:rsidRPr="00ED2056">
              <w:rPr>
                <w:rFonts w:ascii="Calibri" w:eastAsia="Calibri" w:hAnsi="Calibri"/>
                <w:b/>
                <w:sz w:val="16"/>
                <w:szCs w:val="16"/>
                <w:lang w:eastAsia="en-US"/>
              </w:rPr>
              <w:t>def</w:t>
            </w:r>
            <w:proofErr w:type="spellEnd"/>
            <w:r w:rsidRPr="00ED2056">
              <w:rPr>
                <w:rFonts w:ascii="Calibri" w:eastAsia="Calibri" w:hAnsi="Calibri"/>
                <w:b/>
                <w:sz w:val="16"/>
                <w:szCs w:val="16"/>
                <w:lang w:eastAsia="en-US"/>
              </w:rPr>
              <w:t>.</w:t>
            </w:r>
          </w:p>
        </w:tc>
        <w:tc>
          <w:tcPr>
            <w:tcW w:w="2786" w:type="dxa"/>
            <w:gridSpan w:val="3"/>
            <w:tcBorders>
              <w:top w:val="single" w:sz="4" w:space="0" w:color="000000"/>
              <w:left w:val="nil"/>
              <w:bottom w:val="single" w:sz="4" w:space="0" w:color="000000"/>
              <w:right w:val="single" w:sz="4" w:space="0" w:color="000000"/>
            </w:tcBorders>
            <w:shd w:val="clear" w:color="000000" w:fill="FFFFFF"/>
            <w:noWrap/>
          </w:tcPr>
          <w:p w14:paraId="7767F0AD" w14:textId="77777777" w:rsidR="00ED2056" w:rsidRPr="00ED2056" w:rsidRDefault="00ED2056" w:rsidP="00ED2056">
            <w:pPr>
              <w:rPr>
                <w:rFonts w:ascii="Calibri" w:eastAsia="Calibri" w:hAnsi="Calibri"/>
                <w:sz w:val="22"/>
                <w:szCs w:val="22"/>
                <w:lang w:eastAsia="en-US"/>
              </w:rPr>
            </w:pPr>
            <w:r w:rsidRPr="00ED2056">
              <w:rPr>
                <w:rFonts w:ascii="Calibri" w:eastAsia="Calibri" w:hAnsi="Calibri"/>
                <w:sz w:val="22"/>
                <w:szCs w:val="22"/>
                <w:lang w:eastAsia="en-US"/>
              </w:rPr>
              <w:t> </w:t>
            </w:r>
          </w:p>
        </w:tc>
        <w:tc>
          <w:tcPr>
            <w:tcW w:w="1357" w:type="dxa"/>
            <w:gridSpan w:val="3"/>
            <w:tcBorders>
              <w:top w:val="single" w:sz="4" w:space="0" w:color="000000"/>
              <w:left w:val="nil"/>
              <w:bottom w:val="single" w:sz="4" w:space="0" w:color="000000"/>
              <w:right w:val="single" w:sz="4" w:space="0" w:color="000000"/>
            </w:tcBorders>
            <w:shd w:val="clear" w:color="000000" w:fill="FFFFFF"/>
            <w:noWrap/>
          </w:tcPr>
          <w:p w14:paraId="69890AFD" w14:textId="77777777" w:rsidR="00ED2056" w:rsidRPr="00ED2056" w:rsidRDefault="00ED2056" w:rsidP="00ED2056">
            <w:pPr>
              <w:rPr>
                <w:rFonts w:ascii="Calibri" w:eastAsia="Calibri" w:hAnsi="Calibri"/>
                <w:sz w:val="22"/>
                <w:szCs w:val="22"/>
                <w:lang w:eastAsia="en-US"/>
              </w:rPr>
            </w:pPr>
            <w:r w:rsidRPr="00ED2056">
              <w:rPr>
                <w:rFonts w:ascii="Calibri" w:eastAsia="Calibri" w:hAnsi="Calibri"/>
                <w:sz w:val="22"/>
                <w:szCs w:val="22"/>
                <w:lang w:eastAsia="en-US"/>
              </w:rPr>
              <w:t> </w:t>
            </w:r>
          </w:p>
        </w:tc>
      </w:tr>
      <w:tr w:rsidR="00ED2056" w:rsidRPr="00ED2056" w14:paraId="43E4C80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A58456F"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lastRenderedPageBreak/>
              <w:t>Categorie</w:t>
            </w:r>
          </w:p>
        </w:tc>
        <w:tc>
          <w:tcPr>
            <w:tcW w:w="2652" w:type="dxa"/>
            <w:gridSpan w:val="3"/>
            <w:tcBorders>
              <w:top w:val="nil"/>
              <w:left w:val="nil"/>
              <w:bottom w:val="single" w:sz="4" w:space="0" w:color="000000"/>
              <w:right w:val="single" w:sz="4" w:space="0" w:color="000000"/>
            </w:tcBorders>
            <w:shd w:val="clear" w:color="000000" w:fill="FFFFFF"/>
            <w:noWrap/>
          </w:tcPr>
          <w:p w14:paraId="776C73FC"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Categorie naam</w:t>
            </w:r>
          </w:p>
        </w:tc>
        <w:tc>
          <w:tcPr>
            <w:tcW w:w="3188" w:type="dxa"/>
            <w:gridSpan w:val="3"/>
            <w:tcBorders>
              <w:top w:val="nil"/>
              <w:left w:val="nil"/>
              <w:bottom w:val="single" w:sz="4" w:space="0" w:color="000000"/>
              <w:right w:val="single" w:sz="4" w:space="0" w:color="000000"/>
            </w:tcBorders>
            <w:shd w:val="clear" w:color="000000" w:fill="FFFFFF"/>
            <w:noWrap/>
          </w:tcPr>
          <w:p w14:paraId="16AA8163"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Documenten</w:t>
            </w:r>
          </w:p>
        </w:tc>
        <w:tc>
          <w:tcPr>
            <w:tcW w:w="2786" w:type="dxa"/>
            <w:gridSpan w:val="3"/>
            <w:tcBorders>
              <w:top w:val="nil"/>
              <w:left w:val="nil"/>
              <w:bottom w:val="single" w:sz="4" w:space="0" w:color="000000"/>
              <w:right w:val="single" w:sz="4" w:space="0" w:color="000000"/>
            </w:tcBorders>
            <w:shd w:val="clear" w:color="000000" w:fill="FFFFFF"/>
            <w:noWrap/>
          </w:tcPr>
          <w:p w14:paraId="26326997"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Welke documenten horen de categorie?</w:t>
            </w:r>
          </w:p>
        </w:tc>
        <w:tc>
          <w:tcPr>
            <w:tcW w:w="1357" w:type="dxa"/>
            <w:gridSpan w:val="3"/>
            <w:tcBorders>
              <w:top w:val="nil"/>
              <w:left w:val="nil"/>
              <w:bottom w:val="single" w:sz="4" w:space="0" w:color="000000"/>
              <w:right w:val="single" w:sz="4" w:space="0" w:color="000000"/>
            </w:tcBorders>
            <w:shd w:val="clear" w:color="000000" w:fill="FFFFFF"/>
            <w:noWrap/>
          </w:tcPr>
          <w:p w14:paraId="7709894A"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Bewaartermijn</w:t>
            </w:r>
          </w:p>
        </w:tc>
      </w:tr>
      <w:tr w:rsidR="00ED2056" w:rsidRPr="00ED2056" w14:paraId="0E197FE9"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AD9AC66"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4BB79D52"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5E1B2B94"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5363AFF8"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262A9D1" w14:textId="77777777" w:rsidR="00ED2056" w:rsidRPr="00ED2056" w:rsidRDefault="00ED2056" w:rsidP="00ED2056">
            <w:pPr>
              <w:rPr>
                <w:rFonts w:ascii="Calibri" w:eastAsia="Calibri" w:hAnsi="Calibri"/>
                <w:sz w:val="16"/>
                <w:szCs w:val="16"/>
                <w:lang w:eastAsia="en-US"/>
              </w:rPr>
            </w:pPr>
          </w:p>
        </w:tc>
      </w:tr>
      <w:tr w:rsidR="00ED2056" w:rsidRPr="00ED2056" w14:paraId="48F9851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34CBDF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0</w:t>
            </w:r>
          </w:p>
        </w:tc>
        <w:tc>
          <w:tcPr>
            <w:tcW w:w="2652" w:type="dxa"/>
            <w:gridSpan w:val="3"/>
            <w:tcBorders>
              <w:top w:val="nil"/>
              <w:left w:val="nil"/>
              <w:bottom w:val="single" w:sz="4" w:space="0" w:color="000000"/>
              <w:right w:val="single" w:sz="4" w:space="0" w:color="000000"/>
            </w:tcBorders>
            <w:shd w:val="clear" w:color="000000" w:fill="FFFFFF"/>
            <w:noWrap/>
          </w:tcPr>
          <w:p w14:paraId="3220D95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Aanvraag</w:t>
            </w:r>
          </w:p>
        </w:tc>
        <w:tc>
          <w:tcPr>
            <w:tcW w:w="3188" w:type="dxa"/>
            <w:gridSpan w:val="3"/>
            <w:tcBorders>
              <w:top w:val="nil"/>
              <w:left w:val="nil"/>
              <w:bottom w:val="single" w:sz="4" w:space="0" w:color="000000"/>
              <w:right w:val="single" w:sz="4" w:space="0" w:color="000000"/>
            </w:tcBorders>
            <w:shd w:val="clear" w:color="000000" w:fill="FFFFFF"/>
            <w:noWrap/>
          </w:tcPr>
          <w:p w14:paraId="313FB1C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Het aanvraagformulier</w:t>
            </w:r>
          </w:p>
        </w:tc>
        <w:tc>
          <w:tcPr>
            <w:tcW w:w="2786" w:type="dxa"/>
            <w:gridSpan w:val="3"/>
            <w:tcBorders>
              <w:top w:val="nil"/>
              <w:left w:val="nil"/>
              <w:bottom w:val="single" w:sz="4" w:space="0" w:color="000000"/>
              <w:right w:val="single" w:sz="4" w:space="0" w:color="000000"/>
            </w:tcBorders>
            <w:shd w:val="clear" w:color="000000" w:fill="FFFFFF"/>
            <w:noWrap/>
          </w:tcPr>
          <w:p w14:paraId="739527B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Aanvraagformulier (aanvraagdatum  is belangrijk)</w:t>
            </w:r>
          </w:p>
        </w:tc>
        <w:tc>
          <w:tcPr>
            <w:tcW w:w="1357" w:type="dxa"/>
            <w:gridSpan w:val="3"/>
            <w:tcBorders>
              <w:top w:val="nil"/>
              <w:left w:val="nil"/>
              <w:bottom w:val="single" w:sz="4" w:space="0" w:color="000000"/>
              <w:right w:val="single" w:sz="4" w:space="0" w:color="000000"/>
            </w:tcBorders>
            <w:shd w:val="clear" w:color="000000" w:fill="FFFFFF"/>
            <w:noWrap/>
          </w:tcPr>
          <w:p w14:paraId="3C2094C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7C74B64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772BC09" w14:textId="77777777" w:rsidR="00ED2056" w:rsidRPr="00ED2056" w:rsidRDefault="00ED2056" w:rsidP="00ED2056">
            <w:pPr>
              <w:ind w:left="-1027" w:firstLine="1027"/>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7A47D75"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7C6DE9A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Het meldingsformulier</w:t>
            </w:r>
          </w:p>
        </w:tc>
        <w:tc>
          <w:tcPr>
            <w:tcW w:w="2786" w:type="dxa"/>
            <w:gridSpan w:val="3"/>
            <w:tcBorders>
              <w:top w:val="nil"/>
              <w:left w:val="nil"/>
              <w:bottom w:val="single" w:sz="4" w:space="0" w:color="000000"/>
              <w:right w:val="single" w:sz="4" w:space="0" w:color="000000"/>
            </w:tcBorders>
            <w:shd w:val="clear" w:color="000000" w:fill="FFFFFF"/>
            <w:noWrap/>
          </w:tcPr>
          <w:p w14:paraId="1FAAEC4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Meldingsformulier (meldingsdatum is belangrijk)</w:t>
            </w:r>
          </w:p>
        </w:tc>
        <w:tc>
          <w:tcPr>
            <w:tcW w:w="1357" w:type="dxa"/>
            <w:gridSpan w:val="3"/>
            <w:tcBorders>
              <w:top w:val="nil"/>
              <w:left w:val="nil"/>
              <w:bottom w:val="single" w:sz="4" w:space="0" w:color="000000"/>
              <w:right w:val="single" w:sz="4" w:space="0" w:color="000000"/>
            </w:tcBorders>
            <w:shd w:val="clear" w:color="000000" w:fill="FFFFFF"/>
            <w:noWrap/>
          </w:tcPr>
          <w:p w14:paraId="7B36B2C2" w14:textId="77777777" w:rsidR="00ED2056" w:rsidRPr="00ED2056" w:rsidRDefault="00ED2056" w:rsidP="00ED2056">
            <w:pPr>
              <w:rPr>
                <w:rFonts w:ascii="Calibri" w:eastAsia="Calibri" w:hAnsi="Calibri"/>
                <w:sz w:val="16"/>
                <w:szCs w:val="16"/>
                <w:lang w:eastAsia="en-US"/>
              </w:rPr>
            </w:pPr>
          </w:p>
        </w:tc>
      </w:tr>
      <w:tr w:rsidR="00ED2056" w:rsidRPr="00ED2056" w14:paraId="03A9DF7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482DBE1"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4B39FEDC"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AF319A3"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2B2B4248"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59A833F" w14:textId="77777777" w:rsidR="00ED2056" w:rsidRPr="00ED2056" w:rsidRDefault="00ED2056" w:rsidP="00ED2056">
            <w:pPr>
              <w:rPr>
                <w:rFonts w:ascii="Calibri" w:eastAsia="Calibri" w:hAnsi="Calibri"/>
                <w:sz w:val="16"/>
                <w:szCs w:val="16"/>
                <w:lang w:eastAsia="en-US"/>
              </w:rPr>
            </w:pPr>
          </w:p>
        </w:tc>
      </w:tr>
      <w:tr w:rsidR="00ED2056" w:rsidRPr="00ED2056" w14:paraId="758EB8E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6EF3220"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1</w:t>
            </w:r>
          </w:p>
        </w:tc>
        <w:tc>
          <w:tcPr>
            <w:tcW w:w="2652" w:type="dxa"/>
            <w:gridSpan w:val="3"/>
            <w:tcBorders>
              <w:top w:val="nil"/>
              <w:left w:val="nil"/>
              <w:bottom w:val="single" w:sz="4" w:space="0" w:color="000000"/>
              <w:right w:val="single" w:sz="4" w:space="0" w:color="000000"/>
            </w:tcBorders>
            <w:shd w:val="clear" w:color="000000" w:fill="FFFFFF"/>
            <w:noWrap/>
          </w:tcPr>
          <w:p w14:paraId="4162B13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Beschikking</w:t>
            </w:r>
          </w:p>
        </w:tc>
        <w:tc>
          <w:tcPr>
            <w:tcW w:w="3188" w:type="dxa"/>
            <w:gridSpan w:val="3"/>
            <w:tcBorders>
              <w:top w:val="nil"/>
              <w:left w:val="nil"/>
              <w:bottom w:val="single" w:sz="4" w:space="0" w:color="000000"/>
              <w:right w:val="single" w:sz="4" w:space="0" w:color="000000"/>
            </w:tcBorders>
            <w:shd w:val="clear" w:color="000000" w:fill="FFFFFF"/>
            <w:noWrap/>
          </w:tcPr>
          <w:p w14:paraId="02348E27" w14:textId="77777777" w:rsidR="00ED2056" w:rsidRPr="00ED2056" w:rsidRDefault="00ED2056" w:rsidP="00ED2056">
            <w:pPr>
              <w:rPr>
                <w:rFonts w:ascii="Calibri" w:eastAsia="Calibri" w:hAnsi="Calibri"/>
                <w:color w:val="000000"/>
                <w:sz w:val="16"/>
                <w:szCs w:val="16"/>
                <w:lang w:eastAsia="en-US"/>
              </w:rPr>
            </w:pPr>
            <w:r w:rsidRPr="00ED2056">
              <w:rPr>
                <w:rFonts w:ascii="Calibri" w:eastAsia="Calibri" w:hAnsi="Calibri"/>
                <w:sz w:val="16"/>
                <w:szCs w:val="16"/>
                <w:lang w:eastAsia="en-US"/>
              </w:rPr>
              <w:t xml:space="preserve">De beschikking </w:t>
            </w:r>
            <w:r w:rsidRPr="00ED2056">
              <w:rPr>
                <w:rFonts w:ascii="Calibri" w:eastAsia="Calibri" w:hAnsi="Calibri"/>
                <w:color w:val="FF0000"/>
                <w:sz w:val="16"/>
                <w:szCs w:val="16"/>
                <w:lang w:eastAsia="en-US"/>
              </w:rPr>
              <w:t>(voor publicatie)</w:t>
            </w:r>
          </w:p>
          <w:p w14:paraId="353E307B" w14:textId="77777777" w:rsidR="00ED2056" w:rsidRPr="00ED2056" w:rsidRDefault="00ED2056" w:rsidP="00ED2056">
            <w:pPr>
              <w:rPr>
                <w:rFonts w:ascii="Calibri" w:eastAsia="Calibri" w:hAnsi="Calibri"/>
                <w:color w:val="000000"/>
                <w:sz w:val="16"/>
                <w:szCs w:val="16"/>
                <w:lang w:eastAsia="en-US"/>
              </w:rPr>
            </w:pPr>
            <w:proofErr w:type="spellStart"/>
            <w:r w:rsidRPr="00ED2056">
              <w:rPr>
                <w:rFonts w:ascii="Calibri" w:eastAsia="Calibri" w:hAnsi="Calibri"/>
                <w:color w:val="000000"/>
                <w:sz w:val="16"/>
                <w:szCs w:val="16"/>
                <w:lang w:eastAsia="en-US"/>
              </w:rPr>
              <w:t>Ontvankelijkheidstoetsbrief</w:t>
            </w:r>
            <w:proofErr w:type="spellEnd"/>
          </w:p>
          <w:p w14:paraId="2DD6AF03" w14:textId="77777777" w:rsidR="00ED2056" w:rsidRPr="00ED2056" w:rsidRDefault="00ED2056" w:rsidP="00ED2056">
            <w:pPr>
              <w:rPr>
                <w:rFonts w:ascii="Calibri" w:eastAsia="Calibri" w:hAnsi="Calibri"/>
                <w:color w:val="FF0000"/>
                <w:sz w:val="16"/>
                <w:szCs w:val="16"/>
                <w:lang w:eastAsia="en-US"/>
              </w:rPr>
            </w:pPr>
            <w:r w:rsidRPr="00ED2056">
              <w:rPr>
                <w:rFonts w:ascii="Calibri" w:eastAsia="Calibri" w:hAnsi="Calibri"/>
                <w:color w:val="000000"/>
                <w:sz w:val="16"/>
                <w:szCs w:val="16"/>
                <w:lang w:eastAsia="en-US"/>
              </w:rPr>
              <w:t xml:space="preserve">Activiteitenbesluit </w:t>
            </w:r>
          </w:p>
        </w:tc>
        <w:tc>
          <w:tcPr>
            <w:tcW w:w="2786" w:type="dxa"/>
            <w:gridSpan w:val="3"/>
            <w:tcBorders>
              <w:top w:val="nil"/>
              <w:left w:val="nil"/>
              <w:bottom w:val="single" w:sz="4" w:space="0" w:color="000000"/>
              <w:right w:val="single" w:sz="4" w:space="0" w:color="000000"/>
            </w:tcBorders>
            <w:shd w:val="clear" w:color="000000" w:fill="FFFFFF"/>
            <w:noWrap/>
          </w:tcPr>
          <w:p w14:paraId="2004C5C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alle documenten die bij de beschikking horen, zonder de tekeningen. </w:t>
            </w:r>
          </w:p>
        </w:tc>
        <w:tc>
          <w:tcPr>
            <w:tcW w:w="1357" w:type="dxa"/>
            <w:gridSpan w:val="3"/>
            <w:tcBorders>
              <w:top w:val="nil"/>
              <w:left w:val="nil"/>
              <w:bottom w:val="single" w:sz="4" w:space="0" w:color="000000"/>
              <w:right w:val="single" w:sz="4" w:space="0" w:color="000000"/>
            </w:tcBorders>
            <w:shd w:val="clear" w:color="000000" w:fill="FFFFFF"/>
            <w:noWrap/>
          </w:tcPr>
          <w:p w14:paraId="72244C4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1B58B320"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F58347B"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5E2464C"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4AFB5F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R.O besluit: vrijstellingsbesluit</w:t>
            </w:r>
          </w:p>
        </w:tc>
        <w:tc>
          <w:tcPr>
            <w:tcW w:w="2786" w:type="dxa"/>
            <w:gridSpan w:val="3"/>
            <w:tcBorders>
              <w:top w:val="nil"/>
              <w:left w:val="nil"/>
              <w:bottom w:val="single" w:sz="4" w:space="0" w:color="000000"/>
              <w:right w:val="single" w:sz="4" w:space="0" w:color="000000"/>
            </w:tcBorders>
            <w:shd w:val="clear" w:color="000000" w:fill="FFFFFF"/>
            <w:noWrap/>
          </w:tcPr>
          <w:p w14:paraId="63E39A6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DA7D9BB" w14:textId="77777777" w:rsidR="00ED2056" w:rsidRPr="00ED2056" w:rsidRDefault="00ED2056" w:rsidP="00ED2056">
            <w:pPr>
              <w:rPr>
                <w:rFonts w:ascii="Calibri" w:eastAsia="Calibri" w:hAnsi="Calibri"/>
                <w:sz w:val="16"/>
                <w:szCs w:val="16"/>
                <w:lang w:eastAsia="en-US"/>
              </w:rPr>
            </w:pPr>
          </w:p>
        </w:tc>
      </w:tr>
      <w:tr w:rsidR="00ED2056" w:rsidRPr="00ED2056" w14:paraId="09730C30"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4DCA47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F9D90B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2AC68F0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Ruimtelijke onderbouwing</w:t>
            </w:r>
          </w:p>
        </w:tc>
        <w:tc>
          <w:tcPr>
            <w:tcW w:w="2786" w:type="dxa"/>
            <w:gridSpan w:val="3"/>
            <w:tcBorders>
              <w:top w:val="nil"/>
              <w:left w:val="nil"/>
              <w:bottom w:val="single" w:sz="4" w:space="0" w:color="000000"/>
              <w:right w:val="single" w:sz="4" w:space="0" w:color="000000"/>
            </w:tcBorders>
            <w:shd w:val="clear" w:color="000000" w:fill="FFFFFF"/>
            <w:noWrap/>
          </w:tcPr>
          <w:p w14:paraId="1E690C3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F06F85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3D87689A"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DA73F58"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3435C566"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DE296E6"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48C3BBEA"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180CC8FE" w14:textId="77777777" w:rsidR="00ED2056" w:rsidRPr="00ED2056" w:rsidRDefault="00ED2056" w:rsidP="00ED2056">
            <w:pPr>
              <w:rPr>
                <w:rFonts w:ascii="Calibri" w:eastAsia="Calibri" w:hAnsi="Calibri"/>
                <w:sz w:val="16"/>
                <w:szCs w:val="16"/>
                <w:lang w:eastAsia="en-US"/>
              </w:rPr>
            </w:pPr>
          </w:p>
        </w:tc>
      </w:tr>
      <w:tr w:rsidR="00ED2056" w:rsidRPr="00ED2056" w14:paraId="7EF10781"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EC4BBD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2</w:t>
            </w:r>
          </w:p>
        </w:tc>
        <w:tc>
          <w:tcPr>
            <w:tcW w:w="2652" w:type="dxa"/>
            <w:gridSpan w:val="3"/>
            <w:tcBorders>
              <w:top w:val="nil"/>
              <w:left w:val="nil"/>
              <w:bottom w:val="single" w:sz="4" w:space="0" w:color="000000"/>
              <w:right w:val="single" w:sz="4" w:space="0" w:color="000000"/>
            </w:tcBorders>
            <w:shd w:val="clear" w:color="000000" w:fill="FFFFFF"/>
            <w:noWrap/>
          </w:tcPr>
          <w:p w14:paraId="2C67873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Berekeningen</w:t>
            </w:r>
          </w:p>
        </w:tc>
        <w:tc>
          <w:tcPr>
            <w:tcW w:w="3188" w:type="dxa"/>
            <w:gridSpan w:val="3"/>
            <w:tcBorders>
              <w:top w:val="nil"/>
              <w:left w:val="nil"/>
              <w:bottom w:val="single" w:sz="4" w:space="0" w:color="000000"/>
              <w:right w:val="single" w:sz="4" w:space="0" w:color="000000"/>
            </w:tcBorders>
            <w:shd w:val="clear" w:color="000000" w:fill="FFFFFF"/>
            <w:noWrap/>
          </w:tcPr>
          <w:p w14:paraId="1ABB2DD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tekeningen en berekeningen </w:t>
            </w:r>
            <w:r w:rsidRPr="00ED2056">
              <w:rPr>
                <w:rFonts w:ascii="Calibri" w:eastAsia="Calibri" w:hAnsi="Calibri"/>
                <w:color w:val="FF0000"/>
                <w:sz w:val="16"/>
                <w:szCs w:val="16"/>
                <w:lang w:eastAsia="en-US"/>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19DA30F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berekeningen en adviezen</w:t>
            </w:r>
          </w:p>
        </w:tc>
        <w:tc>
          <w:tcPr>
            <w:tcW w:w="1357" w:type="dxa"/>
            <w:gridSpan w:val="3"/>
            <w:tcBorders>
              <w:top w:val="nil"/>
              <w:left w:val="nil"/>
              <w:bottom w:val="single" w:sz="4" w:space="0" w:color="000000"/>
              <w:right w:val="single" w:sz="4" w:space="0" w:color="000000"/>
            </w:tcBorders>
            <w:shd w:val="clear" w:color="000000" w:fill="FFFFFF"/>
            <w:noWrap/>
          </w:tcPr>
          <w:p w14:paraId="6294BBA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bewaren</w:t>
            </w:r>
          </w:p>
        </w:tc>
      </w:tr>
      <w:tr w:rsidR="00ED2056" w:rsidRPr="00ED2056" w14:paraId="5133BF61"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FB9E56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9A1D4A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068658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Rapporten </w:t>
            </w:r>
            <w:r w:rsidRPr="00ED2056">
              <w:rPr>
                <w:rFonts w:ascii="Calibri" w:eastAsia="Calibri" w:hAnsi="Calibri"/>
                <w:color w:val="FF0000"/>
                <w:sz w:val="16"/>
                <w:szCs w:val="16"/>
                <w:lang w:eastAsia="en-US"/>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700C0232"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17BD38AB" w14:textId="77777777" w:rsidR="00ED2056" w:rsidRPr="00ED2056" w:rsidRDefault="00ED2056" w:rsidP="00ED2056">
            <w:pPr>
              <w:rPr>
                <w:rFonts w:ascii="Calibri" w:eastAsia="Calibri" w:hAnsi="Calibri"/>
                <w:sz w:val="16"/>
                <w:szCs w:val="16"/>
                <w:lang w:eastAsia="en-US"/>
              </w:rPr>
            </w:pPr>
          </w:p>
        </w:tc>
      </w:tr>
      <w:tr w:rsidR="00ED2056" w:rsidRPr="00ED2056" w14:paraId="152E42F7"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941BC1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79DA702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4C0CD31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berekeningen</w:t>
            </w:r>
          </w:p>
        </w:tc>
        <w:tc>
          <w:tcPr>
            <w:tcW w:w="2786" w:type="dxa"/>
            <w:gridSpan w:val="3"/>
            <w:tcBorders>
              <w:top w:val="nil"/>
              <w:left w:val="nil"/>
              <w:bottom w:val="single" w:sz="4" w:space="0" w:color="000000"/>
              <w:right w:val="single" w:sz="4" w:space="0" w:color="000000"/>
            </w:tcBorders>
            <w:shd w:val="clear" w:color="000000" w:fill="FFFFFF"/>
            <w:noWrap/>
          </w:tcPr>
          <w:p w14:paraId="230C0F06"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0A92CF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4E1A310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ACBCB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6750C24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2039D3E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rapporten</w:t>
            </w:r>
          </w:p>
        </w:tc>
        <w:tc>
          <w:tcPr>
            <w:tcW w:w="2786" w:type="dxa"/>
            <w:gridSpan w:val="3"/>
            <w:tcBorders>
              <w:top w:val="nil"/>
              <w:left w:val="nil"/>
              <w:bottom w:val="single" w:sz="4" w:space="0" w:color="000000"/>
              <w:right w:val="single" w:sz="4" w:space="0" w:color="000000"/>
            </w:tcBorders>
            <w:shd w:val="clear" w:color="000000" w:fill="FFFFFF"/>
            <w:noWrap/>
          </w:tcPr>
          <w:p w14:paraId="6582B13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61D5473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745E700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5DD85CF1"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5072839C"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542FCD64"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48E74760"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BAA03BE" w14:textId="77777777" w:rsidR="00ED2056" w:rsidRPr="00ED2056" w:rsidRDefault="00ED2056" w:rsidP="00ED2056">
            <w:pPr>
              <w:rPr>
                <w:rFonts w:ascii="Calibri" w:eastAsia="Calibri" w:hAnsi="Calibri"/>
                <w:sz w:val="16"/>
                <w:szCs w:val="16"/>
                <w:lang w:eastAsia="en-US"/>
              </w:rPr>
            </w:pPr>
          </w:p>
        </w:tc>
      </w:tr>
      <w:tr w:rsidR="00ED2056" w:rsidRPr="00ED2056" w14:paraId="6EC5291D"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65FBCA6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3</w:t>
            </w:r>
          </w:p>
        </w:tc>
        <w:tc>
          <w:tcPr>
            <w:tcW w:w="2652" w:type="dxa"/>
            <w:gridSpan w:val="3"/>
            <w:tcBorders>
              <w:top w:val="nil"/>
              <w:left w:val="nil"/>
              <w:bottom w:val="single" w:sz="4" w:space="0" w:color="000000"/>
              <w:right w:val="single" w:sz="4" w:space="0" w:color="000000"/>
            </w:tcBorders>
            <w:shd w:val="clear" w:color="000000" w:fill="FFFFFF"/>
            <w:noWrap/>
          </w:tcPr>
          <w:p w14:paraId="07919F6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Externe adviezen</w:t>
            </w:r>
          </w:p>
        </w:tc>
        <w:tc>
          <w:tcPr>
            <w:tcW w:w="3188" w:type="dxa"/>
            <w:gridSpan w:val="3"/>
            <w:tcBorders>
              <w:top w:val="nil"/>
              <w:left w:val="nil"/>
              <w:bottom w:val="single" w:sz="4" w:space="0" w:color="000000"/>
              <w:right w:val="single" w:sz="4" w:space="0" w:color="000000"/>
            </w:tcBorders>
            <w:shd w:val="clear" w:color="000000" w:fill="FFFFFF"/>
            <w:noWrap/>
          </w:tcPr>
          <w:p w14:paraId="789BEF4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geschreven adviezen</w:t>
            </w:r>
          </w:p>
          <w:p w14:paraId="11385D7A"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3A66D89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externe adviezen</w:t>
            </w:r>
          </w:p>
        </w:tc>
        <w:tc>
          <w:tcPr>
            <w:tcW w:w="1357" w:type="dxa"/>
            <w:gridSpan w:val="3"/>
            <w:tcBorders>
              <w:top w:val="nil"/>
              <w:left w:val="nil"/>
              <w:bottom w:val="single" w:sz="4" w:space="0" w:color="000000"/>
              <w:right w:val="single" w:sz="4" w:space="0" w:color="000000"/>
            </w:tcBorders>
            <w:shd w:val="clear" w:color="000000" w:fill="FFFFFF"/>
            <w:noWrap/>
          </w:tcPr>
          <w:p w14:paraId="168F75A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bewaren</w:t>
            </w:r>
          </w:p>
          <w:p w14:paraId="18A0E02F" w14:textId="77777777" w:rsidR="00ED2056" w:rsidRPr="00ED2056" w:rsidRDefault="00ED2056" w:rsidP="00ED2056">
            <w:pPr>
              <w:rPr>
                <w:rFonts w:ascii="Calibri" w:eastAsia="Calibri" w:hAnsi="Calibri"/>
                <w:sz w:val="16"/>
                <w:szCs w:val="16"/>
                <w:lang w:eastAsia="en-US"/>
              </w:rPr>
            </w:pPr>
          </w:p>
        </w:tc>
      </w:tr>
      <w:tr w:rsidR="00ED2056" w:rsidRPr="00ED2056" w14:paraId="3235412A"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CC726A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F22F53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1B2708D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integrale adviezen </w:t>
            </w:r>
          </w:p>
        </w:tc>
        <w:tc>
          <w:tcPr>
            <w:tcW w:w="2786" w:type="dxa"/>
            <w:gridSpan w:val="3"/>
            <w:tcBorders>
              <w:top w:val="nil"/>
              <w:left w:val="nil"/>
              <w:bottom w:val="single" w:sz="4" w:space="0" w:color="000000"/>
              <w:right w:val="single" w:sz="4" w:space="0" w:color="000000"/>
            </w:tcBorders>
            <w:shd w:val="clear" w:color="000000" w:fill="FFFFFF"/>
            <w:noWrap/>
          </w:tcPr>
          <w:p w14:paraId="438A03B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20BDF38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297CF24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011B30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20E44C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870437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externe adviezen</w:t>
            </w:r>
          </w:p>
        </w:tc>
        <w:tc>
          <w:tcPr>
            <w:tcW w:w="2786" w:type="dxa"/>
            <w:gridSpan w:val="3"/>
            <w:tcBorders>
              <w:top w:val="nil"/>
              <w:left w:val="nil"/>
              <w:bottom w:val="single" w:sz="4" w:space="0" w:color="000000"/>
              <w:right w:val="single" w:sz="4" w:space="0" w:color="000000"/>
            </w:tcBorders>
            <w:shd w:val="clear" w:color="000000" w:fill="FFFFFF"/>
            <w:noWrap/>
          </w:tcPr>
          <w:p w14:paraId="05D9955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0742D1F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7C897295"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9666A13"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2900392A"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89DC712"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27EAA39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F932F46" w14:textId="77777777" w:rsidR="00ED2056" w:rsidRPr="00ED2056" w:rsidRDefault="00ED2056" w:rsidP="00ED2056">
            <w:pPr>
              <w:rPr>
                <w:rFonts w:ascii="Calibri" w:eastAsia="Calibri" w:hAnsi="Calibri"/>
                <w:sz w:val="16"/>
                <w:szCs w:val="16"/>
                <w:lang w:eastAsia="en-US"/>
              </w:rPr>
            </w:pPr>
          </w:p>
        </w:tc>
      </w:tr>
      <w:tr w:rsidR="00ED2056" w:rsidRPr="00ED2056" w14:paraId="7CB36D6F"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FFDBC6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4</w:t>
            </w:r>
          </w:p>
        </w:tc>
        <w:tc>
          <w:tcPr>
            <w:tcW w:w="2652" w:type="dxa"/>
            <w:gridSpan w:val="3"/>
            <w:tcBorders>
              <w:top w:val="nil"/>
              <w:left w:val="nil"/>
              <w:bottom w:val="single" w:sz="4" w:space="0" w:color="000000"/>
              <w:right w:val="single" w:sz="4" w:space="0" w:color="000000"/>
            </w:tcBorders>
            <w:shd w:val="clear" w:color="000000" w:fill="FFFFFF"/>
            <w:noWrap/>
          </w:tcPr>
          <w:p w14:paraId="0430D7F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Interne adviezen</w:t>
            </w:r>
          </w:p>
        </w:tc>
        <w:tc>
          <w:tcPr>
            <w:tcW w:w="3188" w:type="dxa"/>
            <w:gridSpan w:val="3"/>
            <w:tcBorders>
              <w:top w:val="nil"/>
              <w:left w:val="nil"/>
              <w:bottom w:val="single" w:sz="4" w:space="0" w:color="000000"/>
              <w:right w:val="single" w:sz="4" w:space="0" w:color="000000"/>
            </w:tcBorders>
            <w:shd w:val="clear" w:color="000000" w:fill="FFFFFF"/>
            <w:noWrap/>
          </w:tcPr>
          <w:p w14:paraId="60DADD5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interne coördinatie adviezen</w:t>
            </w:r>
          </w:p>
        </w:tc>
        <w:tc>
          <w:tcPr>
            <w:tcW w:w="2786" w:type="dxa"/>
            <w:gridSpan w:val="3"/>
            <w:tcBorders>
              <w:top w:val="nil"/>
              <w:left w:val="nil"/>
              <w:bottom w:val="single" w:sz="4" w:space="0" w:color="000000"/>
              <w:right w:val="single" w:sz="4" w:space="0" w:color="000000"/>
            </w:tcBorders>
            <w:shd w:val="clear" w:color="000000" w:fill="FFFFFF"/>
            <w:noWrap/>
          </w:tcPr>
          <w:p w14:paraId="47699FE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interne coördinatie adviezen</w:t>
            </w:r>
          </w:p>
        </w:tc>
        <w:tc>
          <w:tcPr>
            <w:tcW w:w="1357" w:type="dxa"/>
            <w:gridSpan w:val="3"/>
            <w:tcBorders>
              <w:top w:val="nil"/>
              <w:left w:val="nil"/>
              <w:bottom w:val="single" w:sz="4" w:space="0" w:color="000000"/>
              <w:right w:val="single" w:sz="4" w:space="0" w:color="000000"/>
            </w:tcBorders>
            <w:shd w:val="clear" w:color="000000" w:fill="FFFFFF"/>
            <w:noWrap/>
          </w:tcPr>
          <w:p w14:paraId="3A2755B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p w14:paraId="120FA180" w14:textId="77777777" w:rsidR="00ED2056" w:rsidRPr="00ED2056" w:rsidRDefault="00ED2056" w:rsidP="00ED2056">
            <w:pPr>
              <w:rPr>
                <w:rFonts w:ascii="Calibri" w:eastAsia="Calibri" w:hAnsi="Calibri"/>
                <w:sz w:val="16"/>
                <w:szCs w:val="16"/>
                <w:lang w:eastAsia="en-US"/>
              </w:rPr>
            </w:pPr>
          </w:p>
        </w:tc>
      </w:tr>
      <w:tr w:rsidR="00ED2056" w:rsidRPr="00ED2056" w14:paraId="77AA23D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A7A3589"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0D648624"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647ABD7C"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53C436E8"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97B3B99" w14:textId="77777777" w:rsidR="00ED2056" w:rsidRPr="00ED2056" w:rsidRDefault="00ED2056" w:rsidP="00ED2056">
            <w:pPr>
              <w:rPr>
                <w:rFonts w:ascii="Calibri" w:eastAsia="Calibri" w:hAnsi="Calibri"/>
                <w:sz w:val="16"/>
                <w:szCs w:val="16"/>
                <w:lang w:eastAsia="en-US"/>
              </w:rPr>
            </w:pPr>
          </w:p>
        </w:tc>
      </w:tr>
      <w:tr w:rsidR="00ED2056" w:rsidRPr="00ED2056" w14:paraId="3392605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552DBEF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5</w:t>
            </w:r>
          </w:p>
        </w:tc>
        <w:tc>
          <w:tcPr>
            <w:tcW w:w="2652" w:type="dxa"/>
            <w:gridSpan w:val="3"/>
            <w:tcBorders>
              <w:top w:val="nil"/>
              <w:left w:val="nil"/>
              <w:bottom w:val="single" w:sz="4" w:space="0" w:color="000000"/>
              <w:right w:val="single" w:sz="4" w:space="0" w:color="000000"/>
            </w:tcBorders>
            <w:shd w:val="clear" w:color="000000" w:fill="FFFFFF"/>
            <w:noWrap/>
          </w:tcPr>
          <w:p w14:paraId="57046EC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Procesverloop</w:t>
            </w:r>
          </w:p>
        </w:tc>
        <w:tc>
          <w:tcPr>
            <w:tcW w:w="3188" w:type="dxa"/>
            <w:gridSpan w:val="3"/>
            <w:tcBorders>
              <w:top w:val="nil"/>
              <w:left w:val="nil"/>
              <w:bottom w:val="single" w:sz="4" w:space="0" w:color="000000"/>
              <w:right w:val="single" w:sz="4" w:space="0" w:color="000000"/>
            </w:tcBorders>
            <w:shd w:val="clear" w:color="000000" w:fill="FFFFFF"/>
            <w:noWrap/>
          </w:tcPr>
          <w:p w14:paraId="601AF96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Provincie/ waterschap adviezen</w:t>
            </w:r>
          </w:p>
          <w:p w14:paraId="05DF8D5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(Natuurbeschermingswet, </w:t>
            </w:r>
            <w:proofErr w:type="spellStart"/>
            <w:r w:rsidRPr="00ED2056">
              <w:rPr>
                <w:rFonts w:ascii="Calibri" w:eastAsia="Calibri" w:hAnsi="Calibri"/>
                <w:sz w:val="16"/>
                <w:szCs w:val="16"/>
                <w:lang w:eastAsia="en-US"/>
              </w:rPr>
              <w:t>lozingsbesluiten</w:t>
            </w:r>
            <w:proofErr w:type="spellEnd"/>
            <w:r w:rsidRPr="00ED2056">
              <w:rPr>
                <w:rFonts w:ascii="Calibri" w:eastAsia="Calibri" w:hAnsi="Calibri"/>
                <w:sz w:val="16"/>
                <w:szCs w:val="16"/>
                <w:lang w:eastAsia="en-US"/>
              </w:rPr>
              <w:t>)</w:t>
            </w:r>
          </w:p>
        </w:tc>
        <w:tc>
          <w:tcPr>
            <w:tcW w:w="2786" w:type="dxa"/>
            <w:gridSpan w:val="3"/>
            <w:tcBorders>
              <w:top w:val="nil"/>
              <w:left w:val="nil"/>
              <w:bottom w:val="single" w:sz="4" w:space="0" w:color="000000"/>
              <w:right w:val="single" w:sz="4" w:space="0" w:color="000000"/>
            </w:tcBorders>
            <w:shd w:val="clear" w:color="000000" w:fill="FFFFFF"/>
            <w:noWrap/>
          </w:tcPr>
          <w:p w14:paraId="6C3ED630"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41ABF27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p w14:paraId="7C827368" w14:textId="77777777" w:rsidR="00ED2056" w:rsidRPr="00ED2056" w:rsidRDefault="00ED2056" w:rsidP="00ED2056">
            <w:pPr>
              <w:rPr>
                <w:rFonts w:ascii="Calibri" w:eastAsia="Calibri" w:hAnsi="Calibri"/>
                <w:sz w:val="16"/>
                <w:szCs w:val="16"/>
                <w:lang w:eastAsia="en-US"/>
              </w:rPr>
            </w:pPr>
          </w:p>
        </w:tc>
      </w:tr>
      <w:tr w:rsidR="00ED2056" w:rsidRPr="00ED2056" w14:paraId="623CA3C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1875B6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0CA37D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38CC05A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Kennisgeving </w:t>
            </w:r>
          </w:p>
        </w:tc>
        <w:tc>
          <w:tcPr>
            <w:tcW w:w="2786" w:type="dxa"/>
            <w:gridSpan w:val="3"/>
            <w:tcBorders>
              <w:top w:val="nil"/>
              <w:left w:val="nil"/>
              <w:bottom w:val="single" w:sz="4" w:space="0" w:color="000000"/>
              <w:right w:val="single" w:sz="4" w:space="0" w:color="000000"/>
            </w:tcBorders>
            <w:shd w:val="clear" w:color="000000" w:fill="FFFFFF"/>
            <w:noWrap/>
          </w:tcPr>
          <w:p w14:paraId="0601780A"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0166DD1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0EE22F94"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B64F79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7B7C4F4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6AFA195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college besluiten</w:t>
            </w:r>
          </w:p>
        </w:tc>
        <w:tc>
          <w:tcPr>
            <w:tcW w:w="2786" w:type="dxa"/>
            <w:gridSpan w:val="3"/>
            <w:tcBorders>
              <w:top w:val="nil"/>
              <w:left w:val="nil"/>
              <w:bottom w:val="single" w:sz="4" w:space="0" w:color="000000"/>
              <w:right w:val="single" w:sz="4" w:space="0" w:color="000000"/>
            </w:tcBorders>
            <w:shd w:val="clear" w:color="000000" w:fill="FFFFFF"/>
            <w:noWrap/>
          </w:tcPr>
          <w:p w14:paraId="17AA90B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057FB22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54A888D9"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647F717"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61DEFB47"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425ACF6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briefwisseling en communicatie</w:t>
            </w:r>
          </w:p>
        </w:tc>
        <w:tc>
          <w:tcPr>
            <w:tcW w:w="2786" w:type="dxa"/>
            <w:gridSpan w:val="3"/>
            <w:tcBorders>
              <w:top w:val="nil"/>
              <w:left w:val="nil"/>
              <w:bottom w:val="single" w:sz="4" w:space="0" w:color="000000"/>
              <w:right w:val="single" w:sz="4" w:space="0" w:color="000000"/>
            </w:tcBorders>
            <w:shd w:val="clear" w:color="000000" w:fill="FFFFFF"/>
            <w:noWrap/>
          </w:tcPr>
          <w:p w14:paraId="30D3588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36F79F56" w14:textId="77777777" w:rsidR="00ED2056" w:rsidRPr="00ED2056" w:rsidRDefault="00ED2056" w:rsidP="00ED2056">
            <w:pPr>
              <w:rPr>
                <w:rFonts w:ascii="Calibri" w:eastAsia="Calibri" w:hAnsi="Calibri"/>
                <w:sz w:val="16"/>
                <w:szCs w:val="16"/>
                <w:lang w:eastAsia="en-US"/>
              </w:rPr>
            </w:pPr>
          </w:p>
        </w:tc>
      </w:tr>
      <w:tr w:rsidR="00ED2056" w:rsidRPr="00ED2056" w14:paraId="5FBD6C5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6096C82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38A039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30B7CBB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publicaties</w:t>
            </w:r>
          </w:p>
        </w:tc>
        <w:tc>
          <w:tcPr>
            <w:tcW w:w="2786" w:type="dxa"/>
            <w:gridSpan w:val="3"/>
            <w:tcBorders>
              <w:top w:val="nil"/>
              <w:left w:val="nil"/>
              <w:bottom w:val="single" w:sz="4" w:space="0" w:color="000000"/>
              <w:right w:val="single" w:sz="4" w:space="0" w:color="000000"/>
            </w:tcBorders>
            <w:shd w:val="clear" w:color="000000" w:fill="FFFFFF"/>
            <w:noWrap/>
          </w:tcPr>
          <w:p w14:paraId="160FC10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756C887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45B966C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0F3322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CD70FFB"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318CCA8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ontwerpbeschikking</w:t>
            </w:r>
          </w:p>
        </w:tc>
        <w:tc>
          <w:tcPr>
            <w:tcW w:w="2786" w:type="dxa"/>
            <w:gridSpan w:val="3"/>
            <w:tcBorders>
              <w:top w:val="nil"/>
              <w:left w:val="nil"/>
              <w:bottom w:val="single" w:sz="4" w:space="0" w:color="000000"/>
              <w:right w:val="single" w:sz="4" w:space="0" w:color="000000"/>
            </w:tcBorders>
            <w:shd w:val="clear" w:color="000000" w:fill="FFFFFF"/>
            <w:noWrap/>
          </w:tcPr>
          <w:p w14:paraId="01437BA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14EC3B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2AC782A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4A8933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2259F2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8571E6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ontwerpbesluit</w:t>
            </w:r>
          </w:p>
        </w:tc>
        <w:tc>
          <w:tcPr>
            <w:tcW w:w="2786" w:type="dxa"/>
            <w:gridSpan w:val="3"/>
            <w:tcBorders>
              <w:top w:val="nil"/>
              <w:left w:val="nil"/>
              <w:bottom w:val="single" w:sz="4" w:space="0" w:color="000000"/>
              <w:right w:val="single" w:sz="4" w:space="0" w:color="000000"/>
            </w:tcBorders>
            <w:shd w:val="clear" w:color="000000" w:fill="FFFFFF"/>
            <w:noWrap/>
          </w:tcPr>
          <w:p w14:paraId="4135B4E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4469D2C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6517112F"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2ECAF5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D0E7E10"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0006D1C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tekeningen</w:t>
            </w:r>
          </w:p>
        </w:tc>
        <w:tc>
          <w:tcPr>
            <w:tcW w:w="2786" w:type="dxa"/>
            <w:gridSpan w:val="3"/>
            <w:tcBorders>
              <w:top w:val="nil"/>
              <w:left w:val="nil"/>
              <w:bottom w:val="single" w:sz="4" w:space="0" w:color="000000"/>
              <w:right w:val="single" w:sz="4" w:space="0" w:color="000000"/>
            </w:tcBorders>
            <w:shd w:val="clear" w:color="000000" w:fill="FFFFFF"/>
            <w:noWrap/>
          </w:tcPr>
          <w:p w14:paraId="20AB82D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6EC70B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08368C3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0FB1A2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7C27417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0906DF9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leges</w:t>
            </w:r>
          </w:p>
        </w:tc>
        <w:tc>
          <w:tcPr>
            <w:tcW w:w="2786" w:type="dxa"/>
            <w:gridSpan w:val="3"/>
            <w:tcBorders>
              <w:top w:val="nil"/>
              <w:left w:val="nil"/>
              <w:bottom w:val="single" w:sz="4" w:space="0" w:color="000000"/>
              <w:right w:val="single" w:sz="4" w:space="0" w:color="000000"/>
            </w:tcBorders>
            <w:shd w:val="clear" w:color="000000" w:fill="FFFFFF"/>
            <w:noWrap/>
          </w:tcPr>
          <w:p w14:paraId="67BBDB8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2CE27F3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0AA688E2"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FAEC94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5F6D008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3B9794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Geluidsrapporten</w:t>
            </w:r>
          </w:p>
          <w:p w14:paraId="2D6DA06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Bodem</w:t>
            </w:r>
          </w:p>
          <w:p w14:paraId="61AEAD7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Externe veiligheid</w:t>
            </w:r>
          </w:p>
          <w:p w14:paraId="05425EB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Lucht/licht</w:t>
            </w:r>
          </w:p>
        </w:tc>
        <w:tc>
          <w:tcPr>
            <w:tcW w:w="2786" w:type="dxa"/>
            <w:gridSpan w:val="3"/>
            <w:tcBorders>
              <w:top w:val="nil"/>
              <w:left w:val="nil"/>
              <w:bottom w:val="single" w:sz="4" w:space="0" w:color="000000"/>
              <w:right w:val="single" w:sz="4" w:space="0" w:color="000000"/>
            </w:tcBorders>
            <w:shd w:val="clear" w:color="000000" w:fill="FFFFFF"/>
            <w:noWrap/>
          </w:tcPr>
          <w:p w14:paraId="5E3959B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5932BDC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5F09D384"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1DDEB91"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29A2ECA0"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6A5C6C85"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76BC2592"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AFA4A86" w14:textId="77777777" w:rsidR="00ED2056" w:rsidRPr="00ED2056" w:rsidRDefault="00ED2056" w:rsidP="00ED2056">
            <w:pPr>
              <w:rPr>
                <w:rFonts w:ascii="Calibri" w:eastAsia="Calibri" w:hAnsi="Calibri"/>
                <w:sz w:val="16"/>
                <w:szCs w:val="16"/>
                <w:lang w:eastAsia="en-US"/>
              </w:rPr>
            </w:pPr>
          </w:p>
        </w:tc>
      </w:tr>
      <w:tr w:rsidR="00ED2056" w:rsidRPr="00ED2056" w14:paraId="0474383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7044AD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6</w:t>
            </w:r>
          </w:p>
        </w:tc>
        <w:tc>
          <w:tcPr>
            <w:tcW w:w="2652" w:type="dxa"/>
            <w:gridSpan w:val="3"/>
            <w:tcBorders>
              <w:top w:val="nil"/>
              <w:left w:val="nil"/>
              <w:bottom w:val="single" w:sz="4" w:space="0" w:color="000000"/>
              <w:right w:val="single" w:sz="4" w:space="0" w:color="000000"/>
            </w:tcBorders>
            <w:shd w:val="clear" w:color="000000" w:fill="FFFFFF"/>
            <w:noWrap/>
          </w:tcPr>
          <w:p w14:paraId="1AB701E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Controles, klachten, handhaving</w:t>
            </w:r>
          </w:p>
        </w:tc>
        <w:tc>
          <w:tcPr>
            <w:tcW w:w="3188" w:type="dxa"/>
            <w:gridSpan w:val="3"/>
            <w:tcBorders>
              <w:top w:val="nil"/>
              <w:left w:val="nil"/>
              <w:bottom w:val="single" w:sz="4" w:space="0" w:color="000000"/>
              <w:right w:val="single" w:sz="4" w:space="0" w:color="000000"/>
            </w:tcBorders>
            <w:shd w:val="clear" w:color="000000" w:fill="FFFFFF"/>
            <w:noWrap/>
          </w:tcPr>
          <w:p w14:paraId="79D1BE4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Controles</w:t>
            </w:r>
          </w:p>
          <w:p w14:paraId="7E7EB50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Klachten </w:t>
            </w:r>
          </w:p>
          <w:p w14:paraId="5DF4207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Handhaving</w:t>
            </w:r>
          </w:p>
        </w:tc>
        <w:tc>
          <w:tcPr>
            <w:tcW w:w="2786" w:type="dxa"/>
            <w:gridSpan w:val="3"/>
            <w:tcBorders>
              <w:top w:val="nil"/>
              <w:left w:val="nil"/>
              <w:bottom w:val="single" w:sz="4" w:space="0" w:color="000000"/>
              <w:right w:val="single" w:sz="4" w:space="0" w:color="000000"/>
            </w:tcBorders>
            <w:shd w:val="clear" w:color="000000" w:fill="FFFFFF"/>
            <w:noWrap/>
          </w:tcPr>
          <w:p w14:paraId="798E5B5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553A200"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p w14:paraId="547AC213" w14:textId="77777777" w:rsidR="00ED2056" w:rsidRPr="00ED2056" w:rsidRDefault="00ED2056" w:rsidP="00ED2056">
            <w:pPr>
              <w:rPr>
                <w:rFonts w:ascii="Calibri" w:eastAsia="Calibri" w:hAnsi="Calibri"/>
                <w:sz w:val="16"/>
                <w:szCs w:val="16"/>
                <w:lang w:eastAsia="en-US"/>
              </w:rPr>
            </w:pPr>
          </w:p>
        </w:tc>
      </w:tr>
      <w:tr w:rsidR="00ED2056" w:rsidRPr="00ED2056" w14:paraId="35A29E6F"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99D12E8"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19EB3D54"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709C7A55"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3E0DFF46"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A06E597" w14:textId="77777777" w:rsidR="00ED2056" w:rsidRPr="00ED2056" w:rsidRDefault="00ED2056" w:rsidP="00ED2056">
            <w:pPr>
              <w:rPr>
                <w:rFonts w:ascii="Calibri" w:eastAsia="Calibri" w:hAnsi="Calibri"/>
                <w:sz w:val="16"/>
                <w:szCs w:val="16"/>
                <w:lang w:eastAsia="en-US"/>
              </w:rPr>
            </w:pPr>
          </w:p>
        </w:tc>
      </w:tr>
      <w:tr w:rsidR="00ED2056" w:rsidRPr="00ED2056" w14:paraId="686DA19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AA4D43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7</w:t>
            </w:r>
          </w:p>
        </w:tc>
        <w:tc>
          <w:tcPr>
            <w:tcW w:w="2652" w:type="dxa"/>
            <w:gridSpan w:val="3"/>
            <w:tcBorders>
              <w:top w:val="nil"/>
              <w:left w:val="nil"/>
              <w:bottom w:val="single" w:sz="4" w:space="0" w:color="000000"/>
              <w:right w:val="single" w:sz="4" w:space="0" w:color="000000"/>
            </w:tcBorders>
            <w:shd w:val="clear" w:color="000000" w:fill="FFFFFF"/>
            <w:noWrap/>
          </w:tcPr>
          <w:p w14:paraId="606E8EF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Gewaarmerkte</w:t>
            </w:r>
          </w:p>
          <w:p w14:paraId="0C70323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tekeningen</w:t>
            </w:r>
          </w:p>
        </w:tc>
        <w:tc>
          <w:tcPr>
            <w:tcW w:w="3188" w:type="dxa"/>
            <w:gridSpan w:val="3"/>
            <w:tcBorders>
              <w:top w:val="nil"/>
              <w:left w:val="nil"/>
              <w:bottom w:val="single" w:sz="4" w:space="0" w:color="000000"/>
              <w:right w:val="single" w:sz="4" w:space="0" w:color="000000"/>
            </w:tcBorders>
            <w:shd w:val="clear" w:color="000000" w:fill="FFFFFF"/>
            <w:noWrap/>
          </w:tcPr>
          <w:p w14:paraId="474230B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Tekeningen </w:t>
            </w:r>
            <w:r w:rsidRPr="00ED2056">
              <w:rPr>
                <w:rFonts w:ascii="Calibri" w:eastAsia="Calibri" w:hAnsi="Calibri"/>
                <w:color w:val="FF0000"/>
                <w:sz w:val="16"/>
                <w:szCs w:val="16"/>
                <w:lang w:eastAsia="en-US"/>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51535E5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tekeningen met stempel</w:t>
            </w:r>
          </w:p>
        </w:tc>
        <w:tc>
          <w:tcPr>
            <w:tcW w:w="1357" w:type="dxa"/>
            <w:gridSpan w:val="3"/>
            <w:tcBorders>
              <w:top w:val="nil"/>
              <w:left w:val="nil"/>
              <w:bottom w:val="single" w:sz="4" w:space="0" w:color="000000"/>
              <w:right w:val="single" w:sz="4" w:space="0" w:color="000000"/>
            </w:tcBorders>
            <w:shd w:val="clear" w:color="000000" w:fill="FFFFFF"/>
            <w:noWrap/>
          </w:tcPr>
          <w:p w14:paraId="0657914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4C01C758"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50DE0D27"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1AB7A71"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5A8522C2"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409340EC"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C2E6C68" w14:textId="77777777" w:rsidR="00ED2056" w:rsidRPr="00ED2056" w:rsidRDefault="00ED2056" w:rsidP="00ED2056">
            <w:pPr>
              <w:rPr>
                <w:rFonts w:ascii="Calibri" w:eastAsia="Calibri" w:hAnsi="Calibri"/>
                <w:sz w:val="16"/>
                <w:szCs w:val="16"/>
                <w:lang w:eastAsia="en-US"/>
              </w:rPr>
            </w:pPr>
          </w:p>
        </w:tc>
      </w:tr>
      <w:tr w:rsidR="00ED2056" w:rsidRPr="00ED2056" w14:paraId="7D6CF6D3"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B4954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 Categorie 8 </w:t>
            </w:r>
          </w:p>
        </w:tc>
        <w:tc>
          <w:tcPr>
            <w:tcW w:w="2652" w:type="dxa"/>
            <w:gridSpan w:val="3"/>
            <w:tcBorders>
              <w:top w:val="nil"/>
              <w:left w:val="nil"/>
              <w:bottom w:val="single" w:sz="4" w:space="0" w:color="000000"/>
              <w:right w:val="single" w:sz="4" w:space="0" w:color="000000"/>
            </w:tcBorders>
            <w:shd w:val="clear" w:color="000000" w:fill="FFFFFF"/>
            <w:noWrap/>
          </w:tcPr>
          <w:p w14:paraId="47419B2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Hinderwetvergunning</w:t>
            </w:r>
          </w:p>
        </w:tc>
        <w:tc>
          <w:tcPr>
            <w:tcW w:w="3188" w:type="dxa"/>
            <w:gridSpan w:val="3"/>
            <w:tcBorders>
              <w:top w:val="nil"/>
              <w:left w:val="nil"/>
              <w:bottom w:val="single" w:sz="4" w:space="0" w:color="000000"/>
              <w:right w:val="single" w:sz="4" w:space="0" w:color="000000"/>
            </w:tcBorders>
            <w:shd w:val="clear" w:color="000000" w:fill="FFFFFF"/>
            <w:noWrap/>
          </w:tcPr>
          <w:p w14:paraId="3AE9229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Hinderwetvergunning</w:t>
            </w:r>
          </w:p>
        </w:tc>
        <w:tc>
          <w:tcPr>
            <w:tcW w:w="2786" w:type="dxa"/>
            <w:gridSpan w:val="3"/>
            <w:tcBorders>
              <w:top w:val="nil"/>
              <w:left w:val="nil"/>
              <w:bottom w:val="single" w:sz="4" w:space="0" w:color="000000"/>
              <w:right w:val="single" w:sz="4" w:space="0" w:color="000000"/>
            </w:tcBorders>
            <w:shd w:val="clear" w:color="000000" w:fill="FFFFFF"/>
            <w:noWrap/>
          </w:tcPr>
          <w:p w14:paraId="1CE1FB3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247025F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1FC216B0"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0B24BDC"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5314D86A"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61BF3BC4"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0064AAA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0F41B25" w14:textId="77777777" w:rsidR="00ED2056" w:rsidRPr="00ED2056" w:rsidRDefault="00ED2056" w:rsidP="00ED2056">
            <w:pPr>
              <w:rPr>
                <w:rFonts w:ascii="Calibri" w:eastAsia="Calibri" w:hAnsi="Calibri"/>
                <w:sz w:val="16"/>
                <w:szCs w:val="16"/>
                <w:lang w:eastAsia="en-US"/>
              </w:rPr>
            </w:pPr>
          </w:p>
        </w:tc>
      </w:tr>
      <w:tr w:rsidR="00741D7A" w:rsidRPr="00ED2056" w14:paraId="66AB9295"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6E41E081" w14:textId="77777777" w:rsidR="00741D7A" w:rsidRPr="00ED2056" w:rsidRDefault="00741D7A"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04EA8B3" w14:textId="77777777" w:rsidR="00741D7A" w:rsidRPr="00ED2056" w:rsidRDefault="00741D7A"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14AAD430" w14:textId="77777777" w:rsidR="00741D7A" w:rsidRPr="00ED2056" w:rsidRDefault="00741D7A"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789B0455" w14:textId="77777777" w:rsidR="00741D7A" w:rsidRPr="00ED2056" w:rsidRDefault="00741D7A"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E023B58" w14:textId="77777777" w:rsidR="00741D7A" w:rsidRPr="00ED2056" w:rsidRDefault="00741D7A" w:rsidP="00ED2056">
            <w:pPr>
              <w:rPr>
                <w:rFonts w:ascii="Calibri" w:eastAsia="Calibri" w:hAnsi="Calibri"/>
                <w:sz w:val="16"/>
                <w:szCs w:val="16"/>
                <w:lang w:eastAsia="en-US"/>
              </w:rPr>
            </w:pPr>
          </w:p>
        </w:tc>
      </w:tr>
      <w:tr w:rsidR="00ED2056" w:rsidRPr="00E0530F" w14:paraId="2B1B6B4C" w14:textId="77777777" w:rsidTr="00ED2056">
        <w:tblPrEx>
          <w:jc w:val="center"/>
        </w:tblPrEx>
        <w:trPr>
          <w:gridBefore w:val="1"/>
          <w:gridAfter w:val="2"/>
          <w:wBefore w:w="35" w:type="dxa"/>
          <w:wAfter w:w="207" w:type="dxa"/>
          <w:trHeight w:val="255"/>
          <w:jc w:val="center"/>
        </w:trPr>
        <w:tc>
          <w:tcPr>
            <w:tcW w:w="6656" w:type="dxa"/>
            <w:gridSpan w:val="6"/>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40847566" w14:textId="77777777" w:rsidR="00ED2056" w:rsidRPr="00E92C1F" w:rsidRDefault="00ED2056" w:rsidP="00E968A1">
            <w:pPr>
              <w:pStyle w:val="Geenafstand"/>
              <w:rPr>
                <w:b/>
              </w:rPr>
            </w:pPr>
            <w:r w:rsidRPr="00E92C1F">
              <w:rPr>
                <w:b/>
              </w:rPr>
              <w:t xml:space="preserve">Categorie-indeling bodem dossiers </w:t>
            </w:r>
          </w:p>
          <w:p w14:paraId="349899A1" w14:textId="77777777" w:rsidR="00ED2056" w:rsidRPr="00E92C1F" w:rsidRDefault="00ED2056" w:rsidP="00E968A1">
            <w:pPr>
              <w:pStyle w:val="Geenafstand"/>
              <w:rPr>
                <w:b/>
                <w:sz w:val="16"/>
                <w:szCs w:val="16"/>
              </w:rPr>
            </w:pPr>
            <w:r w:rsidRPr="00E92C1F">
              <w:rPr>
                <w:b/>
                <w:sz w:val="16"/>
                <w:szCs w:val="16"/>
              </w:rPr>
              <w:t>D.d.: 07-01-2016def</w:t>
            </w:r>
          </w:p>
        </w:tc>
        <w:tc>
          <w:tcPr>
            <w:tcW w:w="2534" w:type="dxa"/>
            <w:gridSpan w:val="3"/>
            <w:tcBorders>
              <w:top w:val="single" w:sz="4" w:space="0" w:color="000000"/>
              <w:left w:val="nil"/>
              <w:bottom w:val="single" w:sz="4" w:space="0" w:color="000000"/>
              <w:right w:val="single" w:sz="4" w:space="0" w:color="000000"/>
            </w:tcBorders>
            <w:shd w:val="clear" w:color="000000" w:fill="FFFFFF"/>
            <w:noWrap/>
            <w:vAlign w:val="bottom"/>
          </w:tcPr>
          <w:p w14:paraId="5D4A8B94" w14:textId="77777777" w:rsidR="00ED2056" w:rsidRPr="00E92C1F" w:rsidRDefault="00ED2056" w:rsidP="00E968A1">
            <w:pPr>
              <w:pStyle w:val="Geenafstand"/>
              <w:rPr>
                <w:b/>
              </w:rPr>
            </w:pPr>
            <w:r w:rsidRPr="00E92C1F">
              <w:rPr>
                <w:b/>
              </w:rPr>
              <w:t> </w:t>
            </w:r>
          </w:p>
        </w:tc>
        <w:tc>
          <w:tcPr>
            <w:tcW w:w="1725" w:type="dxa"/>
            <w:gridSpan w:val="3"/>
            <w:tcBorders>
              <w:top w:val="single" w:sz="4" w:space="0" w:color="000000"/>
              <w:left w:val="nil"/>
              <w:bottom w:val="single" w:sz="4" w:space="0" w:color="000000"/>
              <w:right w:val="single" w:sz="4" w:space="0" w:color="000000"/>
            </w:tcBorders>
            <w:shd w:val="clear" w:color="000000" w:fill="FFFFFF"/>
            <w:noWrap/>
            <w:vAlign w:val="bottom"/>
          </w:tcPr>
          <w:p w14:paraId="0FD9A1A8" w14:textId="77777777" w:rsidR="00ED2056" w:rsidRPr="00E92C1F" w:rsidRDefault="00ED2056" w:rsidP="00E968A1">
            <w:pPr>
              <w:pStyle w:val="Geenafstand"/>
              <w:rPr>
                <w:b/>
              </w:rPr>
            </w:pPr>
            <w:r w:rsidRPr="00E92C1F">
              <w:rPr>
                <w:b/>
              </w:rPr>
              <w:t> </w:t>
            </w:r>
          </w:p>
        </w:tc>
      </w:tr>
      <w:tr w:rsidR="00ED2056" w:rsidRPr="006F5EB1" w14:paraId="40ECE65C"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55EFFE1A" w14:textId="77777777" w:rsidR="00ED2056" w:rsidRPr="00E92C1F" w:rsidRDefault="00ED2056" w:rsidP="00E968A1">
            <w:pPr>
              <w:pStyle w:val="Geenafstand"/>
              <w:rPr>
                <w:b/>
                <w:sz w:val="16"/>
                <w:szCs w:val="16"/>
              </w:rPr>
            </w:pPr>
            <w:r w:rsidRPr="00E92C1F">
              <w:rPr>
                <w:b/>
                <w:sz w:val="16"/>
                <w:szCs w:val="16"/>
              </w:rPr>
              <w:lastRenderedPageBreak/>
              <w:t>Categorie</w:t>
            </w:r>
          </w:p>
        </w:tc>
        <w:tc>
          <w:tcPr>
            <w:tcW w:w="1560" w:type="dxa"/>
            <w:tcBorders>
              <w:top w:val="nil"/>
              <w:left w:val="nil"/>
              <w:bottom w:val="single" w:sz="4" w:space="0" w:color="000000"/>
              <w:right w:val="single" w:sz="4" w:space="0" w:color="000000"/>
            </w:tcBorders>
            <w:shd w:val="clear" w:color="000000" w:fill="FFFFFF"/>
            <w:noWrap/>
            <w:vAlign w:val="bottom"/>
          </w:tcPr>
          <w:p w14:paraId="72F40DD3" w14:textId="77777777" w:rsidR="00ED2056" w:rsidRPr="00E92C1F" w:rsidRDefault="00ED2056" w:rsidP="00E968A1">
            <w:pPr>
              <w:pStyle w:val="Geenafstand"/>
              <w:rPr>
                <w:b/>
                <w:sz w:val="16"/>
                <w:szCs w:val="16"/>
              </w:rPr>
            </w:pPr>
            <w:r w:rsidRPr="00E92C1F">
              <w:rPr>
                <w:b/>
                <w:sz w:val="16"/>
                <w:szCs w:val="16"/>
              </w:rPr>
              <w:t>Categorie naam</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7C34473" w14:textId="77777777" w:rsidR="00ED2056" w:rsidRPr="00E92C1F" w:rsidRDefault="00ED2056" w:rsidP="00E968A1">
            <w:pPr>
              <w:pStyle w:val="Geenafstand"/>
              <w:rPr>
                <w:b/>
                <w:sz w:val="16"/>
                <w:szCs w:val="16"/>
              </w:rPr>
            </w:pPr>
            <w:r w:rsidRPr="00E92C1F">
              <w:rPr>
                <w:b/>
                <w:sz w:val="16"/>
                <w:szCs w:val="16"/>
              </w:rPr>
              <w:t>Documenten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925BFBA" w14:textId="77777777" w:rsidR="00ED2056" w:rsidRPr="00E92C1F" w:rsidRDefault="00ED2056" w:rsidP="00E968A1">
            <w:pPr>
              <w:pStyle w:val="Geenafstand"/>
              <w:rPr>
                <w:b/>
                <w:sz w:val="16"/>
                <w:szCs w:val="16"/>
              </w:rPr>
            </w:pPr>
            <w:r w:rsidRPr="00E92C1F">
              <w:rPr>
                <w:b/>
                <w:sz w:val="16"/>
                <w:szCs w:val="16"/>
              </w:rPr>
              <w:t>Welke documenten horen de categorie?</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8391523" w14:textId="77777777" w:rsidR="00ED2056" w:rsidRPr="00E92C1F" w:rsidRDefault="00ED2056" w:rsidP="00E968A1">
            <w:pPr>
              <w:pStyle w:val="Geenafstand"/>
              <w:rPr>
                <w:b/>
                <w:sz w:val="16"/>
                <w:szCs w:val="16"/>
              </w:rPr>
            </w:pPr>
            <w:r w:rsidRPr="00E92C1F">
              <w:rPr>
                <w:b/>
                <w:sz w:val="16"/>
                <w:szCs w:val="16"/>
              </w:rPr>
              <w:t>Bewaartermijn</w:t>
            </w:r>
          </w:p>
        </w:tc>
      </w:tr>
      <w:tr w:rsidR="00ED2056" w:rsidRPr="006F5EB1" w14:paraId="3359A663"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5B4E40FF"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64204DDA"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6578E85"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803547E"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22CD26E3" w14:textId="77777777" w:rsidR="00ED2056" w:rsidRPr="006F5EB1" w:rsidRDefault="00ED2056" w:rsidP="00E968A1">
            <w:pPr>
              <w:pStyle w:val="Geenafstand"/>
              <w:rPr>
                <w:sz w:val="16"/>
                <w:szCs w:val="16"/>
              </w:rPr>
            </w:pPr>
          </w:p>
        </w:tc>
      </w:tr>
      <w:tr w:rsidR="00ED2056" w:rsidRPr="006F5EB1" w14:paraId="3CB2EFA9"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1150E83A" w14:textId="77777777" w:rsidR="00ED2056" w:rsidRPr="00013664" w:rsidRDefault="00ED2056" w:rsidP="00E968A1">
            <w:pPr>
              <w:pStyle w:val="Geenafstand"/>
              <w:rPr>
                <w:sz w:val="16"/>
                <w:szCs w:val="16"/>
              </w:rPr>
            </w:pPr>
            <w:r w:rsidRPr="00013664">
              <w:rPr>
                <w:sz w:val="16"/>
                <w:szCs w:val="16"/>
              </w:rPr>
              <w:t>Categorie 1</w:t>
            </w:r>
          </w:p>
        </w:tc>
        <w:tc>
          <w:tcPr>
            <w:tcW w:w="1560" w:type="dxa"/>
            <w:tcBorders>
              <w:top w:val="nil"/>
              <w:left w:val="nil"/>
              <w:bottom w:val="single" w:sz="4" w:space="0" w:color="000000"/>
              <w:right w:val="single" w:sz="4" w:space="0" w:color="000000"/>
            </w:tcBorders>
            <w:shd w:val="clear" w:color="000000" w:fill="FFFFFF"/>
            <w:noWrap/>
          </w:tcPr>
          <w:p w14:paraId="67E9BEC0" w14:textId="77777777" w:rsidR="00ED2056" w:rsidRPr="005F18DA" w:rsidRDefault="00ED2056" w:rsidP="00E968A1">
            <w:pPr>
              <w:pStyle w:val="Geenafstand"/>
              <w:rPr>
                <w:sz w:val="16"/>
                <w:szCs w:val="16"/>
              </w:rPr>
            </w:pPr>
            <w:r w:rsidRPr="00013664">
              <w:rPr>
                <w:sz w:val="16"/>
                <w:szCs w:val="16"/>
              </w:rPr>
              <w:t> </w:t>
            </w:r>
            <w:r w:rsidRPr="000F2162">
              <w:rPr>
                <w:sz w:val="16"/>
                <w:szCs w:val="16"/>
              </w:rPr>
              <w:t>Beschikking</w:t>
            </w:r>
          </w:p>
        </w:tc>
        <w:tc>
          <w:tcPr>
            <w:tcW w:w="3962" w:type="dxa"/>
            <w:gridSpan w:val="3"/>
            <w:tcBorders>
              <w:top w:val="nil"/>
              <w:left w:val="nil"/>
              <w:bottom w:val="single" w:sz="4" w:space="0" w:color="000000"/>
              <w:right w:val="single" w:sz="4" w:space="0" w:color="000000"/>
            </w:tcBorders>
            <w:shd w:val="clear" w:color="000000" w:fill="FFFFFF"/>
            <w:noWrap/>
          </w:tcPr>
          <w:p w14:paraId="0D47C91C" w14:textId="77777777" w:rsidR="00ED2056" w:rsidRPr="005F18DA" w:rsidRDefault="00ED2056" w:rsidP="00E968A1">
            <w:pPr>
              <w:pStyle w:val="Geenafstand"/>
              <w:rPr>
                <w:i/>
                <w:sz w:val="16"/>
                <w:szCs w:val="16"/>
              </w:rPr>
            </w:pPr>
            <w:r w:rsidRPr="000F2162">
              <w:rPr>
                <w:sz w:val="16"/>
                <w:szCs w:val="16"/>
              </w:rPr>
              <w:t>De beschikking</w:t>
            </w:r>
            <w:r>
              <w:rPr>
                <w:sz w:val="16"/>
                <w:szCs w:val="16"/>
              </w:rPr>
              <w:t xml:space="preserve">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5FAE63B" w14:textId="77777777" w:rsidR="00ED2056" w:rsidRPr="006F5EB1" w:rsidRDefault="00ED2056" w:rsidP="00E968A1">
            <w:pPr>
              <w:pStyle w:val="Geenafstand"/>
              <w:rPr>
                <w:sz w:val="16"/>
                <w:szCs w:val="16"/>
              </w:rPr>
            </w:pPr>
            <w:r w:rsidRPr="006F5EB1">
              <w:rPr>
                <w:sz w:val="16"/>
                <w:szCs w:val="16"/>
              </w:rPr>
              <w:t>alle documenten die bij de beschikking horen, zonder de tekening</w:t>
            </w:r>
          </w:p>
        </w:tc>
        <w:tc>
          <w:tcPr>
            <w:tcW w:w="1725" w:type="dxa"/>
            <w:gridSpan w:val="3"/>
            <w:tcBorders>
              <w:top w:val="nil"/>
              <w:left w:val="nil"/>
              <w:bottom w:val="single" w:sz="4" w:space="0" w:color="000000"/>
              <w:right w:val="single" w:sz="4" w:space="0" w:color="000000"/>
            </w:tcBorders>
            <w:shd w:val="clear" w:color="000000" w:fill="FFFFFF"/>
            <w:noWrap/>
          </w:tcPr>
          <w:p w14:paraId="555F1B9B" w14:textId="77777777" w:rsidR="00ED2056" w:rsidRPr="006F5EB1" w:rsidRDefault="00ED2056" w:rsidP="00E968A1">
            <w:pPr>
              <w:pStyle w:val="Geenafstand"/>
              <w:rPr>
                <w:sz w:val="16"/>
                <w:szCs w:val="16"/>
              </w:rPr>
            </w:pPr>
            <w:r>
              <w:rPr>
                <w:sz w:val="16"/>
                <w:szCs w:val="16"/>
              </w:rPr>
              <w:t>bewaren</w:t>
            </w:r>
          </w:p>
        </w:tc>
      </w:tr>
      <w:tr w:rsidR="00ED2056" w:rsidRPr="006F5EB1" w14:paraId="072170C2"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37A104E1" w14:textId="77777777" w:rsidR="00ED2056" w:rsidRPr="00013664"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tcPr>
          <w:p w14:paraId="37450774" w14:textId="77777777" w:rsidR="00ED2056" w:rsidRPr="00013664"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tcPr>
          <w:p w14:paraId="6E3BAD34" w14:textId="77777777" w:rsidR="00ED2056" w:rsidRPr="000F2162"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0270895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3251CC90" w14:textId="77777777" w:rsidR="00ED2056" w:rsidRDefault="00ED2056" w:rsidP="00E968A1">
            <w:pPr>
              <w:pStyle w:val="Geenafstand"/>
              <w:rPr>
                <w:sz w:val="16"/>
                <w:szCs w:val="16"/>
              </w:rPr>
            </w:pPr>
          </w:p>
        </w:tc>
      </w:tr>
      <w:tr w:rsidR="00ED2056" w:rsidRPr="006F5EB1" w14:paraId="4EC3FDF8"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28EF6EB0" w14:textId="77777777" w:rsidR="00ED2056" w:rsidRPr="006F5EB1" w:rsidRDefault="00ED2056" w:rsidP="00E968A1">
            <w:pPr>
              <w:pStyle w:val="Geenafstand"/>
              <w:rPr>
                <w:sz w:val="16"/>
                <w:szCs w:val="16"/>
              </w:rPr>
            </w:pPr>
            <w:r>
              <w:rPr>
                <w:sz w:val="16"/>
                <w:szCs w:val="16"/>
              </w:rPr>
              <w:t>Categorie 2</w:t>
            </w:r>
          </w:p>
        </w:tc>
        <w:tc>
          <w:tcPr>
            <w:tcW w:w="1560" w:type="dxa"/>
            <w:tcBorders>
              <w:top w:val="nil"/>
              <w:left w:val="nil"/>
              <w:bottom w:val="single" w:sz="4" w:space="0" w:color="000000"/>
              <w:right w:val="single" w:sz="4" w:space="0" w:color="000000"/>
            </w:tcBorders>
            <w:shd w:val="clear" w:color="000000" w:fill="FFFFFF"/>
            <w:noWrap/>
          </w:tcPr>
          <w:p w14:paraId="04760FDC" w14:textId="77777777" w:rsidR="00ED2056" w:rsidRPr="006F5EB1" w:rsidRDefault="00ED2056" w:rsidP="00E968A1">
            <w:pPr>
              <w:pStyle w:val="Geenafstand"/>
              <w:rPr>
                <w:sz w:val="16"/>
                <w:szCs w:val="16"/>
              </w:rPr>
            </w:pPr>
            <w:r w:rsidRPr="006F5EB1">
              <w:rPr>
                <w:sz w:val="16"/>
                <w:szCs w:val="16"/>
              </w:rPr>
              <w:t> </w:t>
            </w:r>
            <w:r>
              <w:rPr>
                <w:sz w:val="16"/>
                <w:szCs w:val="16"/>
              </w:rPr>
              <w:t>Bodemonderzoek</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04B2E0F" w14:textId="77777777" w:rsidR="00ED2056" w:rsidRPr="006F5EB1" w:rsidRDefault="00ED2056" w:rsidP="00E968A1">
            <w:pPr>
              <w:pStyle w:val="Geenafstand"/>
              <w:rPr>
                <w:sz w:val="16"/>
                <w:szCs w:val="16"/>
              </w:rPr>
            </w:pPr>
            <w:r>
              <w:rPr>
                <w:sz w:val="16"/>
                <w:szCs w:val="16"/>
              </w:rPr>
              <w:t>Bodemonderzoek</w:t>
            </w:r>
            <w:r w:rsidRPr="006F5EB1">
              <w:rPr>
                <w:sz w:val="16"/>
                <w:szCs w:val="16"/>
              </w:rPr>
              <w:t>rapporten</w:t>
            </w:r>
            <w:r>
              <w:rPr>
                <w:sz w:val="16"/>
                <w:szCs w:val="16"/>
              </w:rPr>
              <w:t xml:space="preserve">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F32C5B3"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79D72C1B" w14:textId="77777777" w:rsidR="00ED2056" w:rsidRPr="006F5EB1" w:rsidRDefault="00ED2056" w:rsidP="00E968A1">
            <w:pPr>
              <w:pStyle w:val="Geenafstand"/>
              <w:rPr>
                <w:sz w:val="16"/>
                <w:szCs w:val="16"/>
              </w:rPr>
            </w:pPr>
            <w:r w:rsidRPr="006F5EB1">
              <w:rPr>
                <w:sz w:val="16"/>
                <w:szCs w:val="16"/>
              </w:rPr>
              <w:t>bewaren</w:t>
            </w:r>
          </w:p>
        </w:tc>
      </w:tr>
      <w:tr w:rsidR="00ED2056" w:rsidRPr="006F5EB1" w14:paraId="0C92EEC0"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FF2FE2A"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380D80C0"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79112A60" w14:textId="77777777" w:rsidR="00ED2056" w:rsidRPr="006F5EB1" w:rsidRDefault="00ED2056" w:rsidP="00E968A1">
            <w:pPr>
              <w:pStyle w:val="Geenafstand"/>
              <w:rPr>
                <w:sz w:val="16"/>
                <w:szCs w:val="16"/>
              </w:rPr>
            </w:pPr>
            <w:r>
              <w:rPr>
                <w:sz w:val="16"/>
                <w:szCs w:val="16"/>
              </w:rPr>
              <w:t>T</w:t>
            </w:r>
            <w:r w:rsidRPr="000F2162">
              <w:rPr>
                <w:sz w:val="16"/>
                <w:szCs w:val="16"/>
              </w:rPr>
              <w:t xml:space="preserve">ekeningen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293A2E8" w14:textId="77777777" w:rsidR="00ED2056" w:rsidRPr="006F5EB1" w:rsidRDefault="00ED2056" w:rsidP="00E968A1">
            <w:pPr>
              <w:pStyle w:val="Geenafstand"/>
              <w:rPr>
                <w:sz w:val="16"/>
                <w:szCs w:val="16"/>
              </w:rPr>
            </w:pPr>
            <w:r w:rsidRPr="006F5EB1">
              <w:rPr>
                <w:sz w:val="16"/>
                <w:szCs w:val="16"/>
              </w:rPr>
              <w:t>alle berekeningen en technische adviezen</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14DD65B1" w14:textId="77777777" w:rsidR="00ED2056" w:rsidRPr="006F5EB1" w:rsidRDefault="00ED2056" w:rsidP="00E968A1">
            <w:pPr>
              <w:pStyle w:val="Geenafstand"/>
              <w:rPr>
                <w:sz w:val="16"/>
                <w:szCs w:val="16"/>
              </w:rPr>
            </w:pPr>
          </w:p>
        </w:tc>
      </w:tr>
      <w:tr w:rsidR="00ED2056" w:rsidRPr="006F5EB1" w14:paraId="4D9C6DDD"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BDDFF1B"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0E90BA54"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6148E43B" w14:textId="77777777" w:rsidR="00ED2056" w:rsidRPr="006F5EB1" w:rsidRDefault="00ED2056" w:rsidP="00E968A1">
            <w:pPr>
              <w:pStyle w:val="Geenafstand"/>
              <w:rPr>
                <w:sz w:val="16"/>
                <w:szCs w:val="16"/>
              </w:rPr>
            </w:pPr>
            <w:r>
              <w:rPr>
                <w:sz w:val="16"/>
                <w:szCs w:val="16"/>
              </w:rPr>
              <w:t>Saneringsonderzoeken en saneringsplannen</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468A2B8"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D374D46" w14:textId="77777777" w:rsidR="00ED2056" w:rsidRPr="006F5EB1" w:rsidRDefault="00ED2056" w:rsidP="00E968A1">
            <w:pPr>
              <w:pStyle w:val="Geenafstand"/>
              <w:rPr>
                <w:sz w:val="16"/>
                <w:szCs w:val="16"/>
              </w:rPr>
            </w:pPr>
          </w:p>
        </w:tc>
      </w:tr>
      <w:tr w:rsidR="00ED2056" w:rsidRPr="006F5EB1" w14:paraId="5A2C6BFE"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52FA5A9"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0FF2E6DD"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748F750A" w14:textId="77777777" w:rsidR="00ED2056" w:rsidRPr="006F5EB1" w:rsidRDefault="00ED2056" w:rsidP="00E968A1">
            <w:pPr>
              <w:pStyle w:val="Geenafstand"/>
              <w:rPr>
                <w:sz w:val="16"/>
                <w:szCs w:val="16"/>
              </w:rPr>
            </w:pPr>
            <w:proofErr w:type="spellStart"/>
            <w:r>
              <w:rPr>
                <w:sz w:val="16"/>
                <w:szCs w:val="16"/>
              </w:rPr>
              <w:t>BUSmeldingen</w:t>
            </w:r>
            <w:proofErr w:type="spellEnd"/>
            <w:r>
              <w:rPr>
                <w:sz w:val="16"/>
                <w:szCs w:val="16"/>
              </w:rPr>
              <w:t xml:space="preserve">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E89E8C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BB42CED" w14:textId="77777777" w:rsidR="00ED2056" w:rsidRPr="006F5EB1" w:rsidRDefault="00ED2056" w:rsidP="00E968A1">
            <w:pPr>
              <w:pStyle w:val="Geenafstand"/>
              <w:rPr>
                <w:sz w:val="16"/>
                <w:szCs w:val="16"/>
              </w:rPr>
            </w:pPr>
          </w:p>
        </w:tc>
      </w:tr>
      <w:tr w:rsidR="00ED2056" w:rsidRPr="006F5EB1" w14:paraId="49BA1FCC"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537DEB0"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7B6709F5"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AF5FE28" w14:textId="77777777" w:rsidR="00ED2056" w:rsidRPr="006F5EB1" w:rsidRDefault="00ED2056" w:rsidP="00E968A1">
            <w:pPr>
              <w:pStyle w:val="Geenafstand"/>
              <w:rPr>
                <w:sz w:val="16"/>
                <w:szCs w:val="16"/>
              </w:rPr>
            </w:pPr>
            <w:r>
              <w:rPr>
                <w:sz w:val="16"/>
                <w:szCs w:val="16"/>
              </w:rPr>
              <w:t>Evaluatieverslagen sanering</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0A240BA4"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23DF5484" w14:textId="77777777" w:rsidR="00ED2056" w:rsidRPr="006F5EB1" w:rsidRDefault="00ED2056" w:rsidP="00E968A1">
            <w:pPr>
              <w:pStyle w:val="Geenafstand"/>
              <w:rPr>
                <w:sz w:val="16"/>
                <w:szCs w:val="16"/>
              </w:rPr>
            </w:pPr>
          </w:p>
        </w:tc>
      </w:tr>
      <w:tr w:rsidR="00ED2056" w:rsidRPr="006F5EB1" w14:paraId="0DB09CB7"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462B8C5"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A570102"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6CE8058" w14:textId="77777777" w:rsidR="00ED2056" w:rsidRPr="006F5EB1" w:rsidRDefault="00ED2056" w:rsidP="00E968A1">
            <w:pPr>
              <w:pStyle w:val="Geenafstand"/>
              <w:rPr>
                <w:sz w:val="16"/>
                <w:szCs w:val="16"/>
              </w:rPr>
            </w:pPr>
            <w:r>
              <w:rPr>
                <w:sz w:val="16"/>
                <w:szCs w:val="16"/>
              </w:rPr>
              <w:t>Nazorgplannen</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B1E88E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D771D6C" w14:textId="77777777" w:rsidR="00ED2056" w:rsidRPr="006F5EB1" w:rsidRDefault="00ED2056" w:rsidP="00E968A1">
            <w:pPr>
              <w:pStyle w:val="Geenafstand"/>
              <w:rPr>
                <w:sz w:val="16"/>
                <w:szCs w:val="16"/>
              </w:rPr>
            </w:pPr>
          </w:p>
        </w:tc>
      </w:tr>
      <w:tr w:rsidR="00ED2056" w:rsidRPr="006F5EB1" w14:paraId="7CCEFED4"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B78E249"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778DE122"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902D4A8" w14:textId="77777777" w:rsidR="00ED2056" w:rsidRPr="006F5EB1" w:rsidRDefault="00ED2056" w:rsidP="00E968A1">
            <w:pPr>
              <w:pStyle w:val="Geenafstand"/>
              <w:rPr>
                <w:sz w:val="16"/>
                <w:szCs w:val="16"/>
              </w:rPr>
            </w:pPr>
            <w:r>
              <w:rPr>
                <w:sz w:val="16"/>
                <w:szCs w:val="16"/>
              </w:rPr>
              <w:t>Monitoringsverslagen</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CA4FBE3"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005FF88E" w14:textId="77777777" w:rsidR="00ED2056" w:rsidRPr="006F5EB1" w:rsidRDefault="00ED2056" w:rsidP="00E968A1">
            <w:pPr>
              <w:pStyle w:val="Geenafstand"/>
              <w:rPr>
                <w:sz w:val="16"/>
                <w:szCs w:val="16"/>
              </w:rPr>
            </w:pPr>
          </w:p>
        </w:tc>
      </w:tr>
      <w:tr w:rsidR="00ED2056" w:rsidRPr="006F5EB1" w14:paraId="6B97C1F3"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C130168"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7029B457"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0AF86B57" w14:textId="77777777" w:rsidR="00ED2056" w:rsidRPr="006F5EB1" w:rsidRDefault="00ED2056" w:rsidP="00E968A1">
            <w:pPr>
              <w:pStyle w:val="Geenafstand"/>
              <w:rPr>
                <w:sz w:val="16"/>
                <w:szCs w:val="16"/>
              </w:rPr>
            </w:pPr>
            <w:r w:rsidRPr="006F5EB1">
              <w:rPr>
                <w:sz w:val="16"/>
                <w:szCs w:val="16"/>
              </w:rPr>
              <w:t>correspondentie rapporten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73A9423"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1D51F103" w14:textId="77777777" w:rsidR="00ED2056" w:rsidRPr="006F5EB1" w:rsidRDefault="00ED2056" w:rsidP="00E968A1">
            <w:pPr>
              <w:pStyle w:val="Geenafstand"/>
              <w:rPr>
                <w:sz w:val="16"/>
                <w:szCs w:val="16"/>
              </w:rPr>
            </w:pPr>
            <w:r w:rsidRPr="006F5EB1">
              <w:rPr>
                <w:sz w:val="16"/>
                <w:szCs w:val="16"/>
              </w:rPr>
              <w:t> </w:t>
            </w:r>
          </w:p>
        </w:tc>
      </w:tr>
      <w:tr w:rsidR="00ED2056" w:rsidRPr="006F5EB1" w14:paraId="156E7F10"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37F87A85"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28101BA"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A2C2C5D"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BAEC5EC"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0AEBDC48" w14:textId="77777777" w:rsidR="00ED2056" w:rsidRPr="006F5EB1" w:rsidRDefault="00ED2056" w:rsidP="00E968A1">
            <w:pPr>
              <w:pStyle w:val="Geenafstand"/>
              <w:rPr>
                <w:sz w:val="16"/>
                <w:szCs w:val="16"/>
              </w:rPr>
            </w:pPr>
          </w:p>
        </w:tc>
      </w:tr>
      <w:tr w:rsidR="00ED2056" w:rsidRPr="006F5EB1" w14:paraId="73C7A53D"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4B0D5889" w14:textId="77777777" w:rsidR="00ED2056" w:rsidRDefault="00ED2056" w:rsidP="00E968A1">
            <w:pPr>
              <w:pStyle w:val="Geenafstand"/>
              <w:rPr>
                <w:sz w:val="16"/>
                <w:szCs w:val="16"/>
              </w:rPr>
            </w:pPr>
            <w:r>
              <w:rPr>
                <w:sz w:val="16"/>
                <w:szCs w:val="16"/>
              </w:rPr>
              <w:t>Categorie 3</w:t>
            </w:r>
          </w:p>
        </w:tc>
        <w:tc>
          <w:tcPr>
            <w:tcW w:w="1560" w:type="dxa"/>
            <w:tcBorders>
              <w:top w:val="nil"/>
              <w:left w:val="nil"/>
              <w:bottom w:val="single" w:sz="4" w:space="0" w:color="000000"/>
              <w:right w:val="single" w:sz="4" w:space="0" w:color="000000"/>
            </w:tcBorders>
            <w:shd w:val="clear" w:color="000000" w:fill="FFFFFF"/>
            <w:noWrap/>
          </w:tcPr>
          <w:p w14:paraId="5A0A63CC" w14:textId="77777777" w:rsidR="00ED2056" w:rsidRPr="006F5EB1" w:rsidRDefault="00ED2056" w:rsidP="00E968A1">
            <w:pPr>
              <w:pStyle w:val="Geenafstand"/>
              <w:rPr>
                <w:sz w:val="16"/>
                <w:szCs w:val="16"/>
              </w:rPr>
            </w:pPr>
            <w:r w:rsidRPr="006F5EB1">
              <w:rPr>
                <w:sz w:val="16"/>
                <w:szCs w:val="16"/>
              </w:rPr>
              <w:t>Externe adviezen</w:t>
            </w:r>
          </w:p>
        </w:tc>
        <w:tc>
          <w:tcPr>
            <w:tcW w:w="3962" w:type="dxa"/>
            <w:gridSpan w:val="3"/>
            <w:tcBorders>
              <w:top w:val="nil"/>
              <w:left w:val="nil"/>
              <w:bottom w:val="single" w:sz="4" w:space="0" w:color="000000"/>
              <w:right w:val="single" w:sz="4" w:space="0" w:color="000000"/>
            </w:tcBorders>
            <w:shd w:val="clear" w:color="000000" w:fill="FFFFFF"/>
            <w:noWrap/>
          </w:tcPr>
          <w:p w14:paraId="5BA375C1" w14:textId="77777777" w:rsidR="00ED2056" w:rsidRPr="006F5EB1" w:rsidRDefault="00ED2056" w:rsidP="00E968A1">
            <w:pPr>
              <w:pStyle w:val="Geenafstand"/>
              <w:rPr>
                <w:sz w:val="16"/>
                <w:szCs w:val="16"/>
              </w:rPr>
            </w:pPr>
            <w:r w:rsidRPr="006F5EB1">
              <w:rPr>
                <w:sz w:val="16"/>
                <w:szCs w:val="16"/>
              </w:rPr>
              <w:t>alle geschreven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8E9557D" w14:textId="77777777" w:rsidR="00ED2056" w:rsidRPr="006F5EB1" w:rsidRDefault="00ED2056" w:rsidP="00E968A1">
            <w:pPr>
              <w:pStyle w:val="Geenafstand"/>
              <w:rPr>
                <w:sz w:val="16"/>
                <w:szCs w:val="16"/>
              </w:rPr>
            </w:pPr>
            <w:r w:rsidRPr="006F5EB1">
              <w:rPr>
                <w:sz w:val="16"/>
                <w:szCs w:val="16"/>
              </w:rPr>
              <w:t>alle externe adviezen</w:t>
            </w:r>
          </w:p>
        </w:tc>
        <w:tc>
          <w:tcPr>
            <w:tcW w:w="1725" w:type="dxa"/>
            <w:gridSpan w:val="3"/>
            <w:tcBorders>
              <w:top w:val="nil"/>
              <w:left w:val="nil"/>
              <w:bottom w:val="single" w:sz="4" w:space="0" w:color="000000"/>
              <w:right w:val="single" w:sz="4" w:space="0" w:color="000000"/>
            </w:tcBorders>
            <w:shd w:val="clear" w:color="000000" w:fill="FFFFFF"/>
            <w:noWrap/>
          </w:tcPr>
          <w:p w14:paraId="1A81773A" w14:textId="77777777" w:rsidR="00ED2056" w:rsidRPr="006F5EB1" w:rsidRDefault="00ED2056" w:rsidP="00E968A1">
            <w:pPr>
              <w:pStyle w:val="Geenafstand"/>
              <w:rPr>
                <w:sz w:val="16"/>
                <w:szCs w:val="16"/>
              </w:rPr>
            </w:pPr>
            <w:r>
              <w:rPr>
                <w:sz w:val="16"/>
                <w:szCs w:val="16"/>
              </w:rPr>
              <w:t> </w:t>
            </w:r>
            <w:r w:rsidRPr="006F5EB1">
              <w:rPr>
                <w:sz w:val="16"/>
                <w:szCs w:val="16"/>
              </w:rPr>
              <w:t>bewaren</w:t>
            </w:r>
          </w:p>
        </w:tc>
      </w:tr>
      <w:tr w:rsidR="00ED2056" w:rsidRPr="006F5EB1" w14:paraId="29D868A8"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D1B05B4" w14:textId="77777777" w:rsidR="00ED2056"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20B69D7D"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8C488BF" w14:textId="77777777" w:rsidR="00ED2056" w:rsidRPr="006F5EB1" w:rsidRDefault="00ED2056" w:rsidP="00E968A1">
            <w:pPr>
              <w:pStyle w:val="Geenafstand"/>
              <w:rPr>
                <w:sz w:val="16"/>
                <w:szCs w:val="16"/>
              </w:rPr>
            </w:pPr>
            <w:r w:rsidRPr="006F5EB1">
              <w:rPr>
                <w:sz w:val="16"/>
                <w:szCs w:val="16"/>
              </w:rPr>
              <w:t xml:space="preserve">integrale adviezen </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6BED40A"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21D95681" w14:textId="77777777" w:rsidR="00ED2056" w:rsidRPr="006F5EB1" w:rsidRDefault="00ED2056" w:rsidP="00E968A1">
            <w:pPr>
              <w:pStyle w:val="Geenafstand"/>
              <w:rPr>
                <w:sz w:val="16"/>
                <w:szCs w:val="16"/>
              </w:rPr>
            </w:pPr>
            <w:r w:rsidRPr="006F5EB1">
              <w:rPr>
                <w:sz w:val="16"/>
                <w:szCs w:val="16"/>
              </w:rPr>
              <w:t> </w:t>
            </w:r>
          </w:p>
        </w:tc>
      </w:tr>
      <w:tr w:rsidR="00ED2056" w:rsidRPr="006F5EB1" w14:paraId="10B7ADB0"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6E33CE0B"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5474741B"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297103F" w14:textId="77777777" w:rsidR="00ED2056" w:rsidRPr="006F5EB1" w:rsidRDefault="00ED2056" w:rsidP="00E968A1">
            <w:pPr>
              <w:pStyle w:val="Geenafstand"/>
              <w:rPr>
                <w:sz w:val="16"/>
                <w:szCs w:val="16"/>
              </w:rPr>
            </w:pPr>
            <w:r w:rsidRPr="006F5EB1">
              <w:rPr>
                <w:sz w:val="16"/>
                <w:szCs w:val="16"/>
              </w:rPr>
              <w:t>correspondentie externe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856EB98"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9991496" w14:textId="77777777" w:rsidR="00ED2056" w:rsidRDefault="00ED2056" w:rsidP="00E968A1">
            <w:pPr>
              <w:pStyle w:val="Geenafstand"/>
              <w:rPr>
                <w:sz w:val="16"/>
                <w:szCs w:val="16"/>
              </w:rPr>
            </w:pPr>
            <w:r w:rsidRPr="006F5EB1">
              <w:rPr>
                <w:sz w:val="16"/>
                <w:szCs w:val="16"/>
              </w:rPr>
              <w:t> </w:t>
            </w:r>
          </w:p>
        </w:tc>
      </w:tr>
      <w:tr w:rsidR="00ED2056" w:rsidRPr="006F5EB1" w14:paraId="5FC8E491"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18F01B1"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1640CB74"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EC9E70C"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2B1A342"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3D0E408" w14:textId="77777777" w:rsidR="00ED2056" w:rsidRPr="006F5EB1" w:rsidRDefault="00ED2056" w:rsidP="00E968A1">
            <w:pPr>
              <w:pStyle w:val="Geenafstand"/>
              <w:rPr>
                <w:sz w:val="16"/>
                <w:szCs w:val="16"/>
              </w:rPr>
            </w:pPr>
          </w:p>
        </w:tc>
      </w:tr>
      <w:tr w:rsidR="00ED2056" w:rsidRPr="006F5EB1" w14:paraId="396972C7"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38F56A77" w14:textId="77777777" w:rsidR="00ED2056" w:rsidRPr="006F5EB1" w:rsidRDefault="00ED2056" w:rsidP="00E968A1">
            <w:pPr>
              <w:pStyle w:val="Geenafstand"/>
              <w:rPr>
                <w:sz w:val="16"/>
                <w:szCs w:val="16"/>
              </w:rPr>
            </w:pPr>
            <w:r>
              <w:rPr>
                <w:sz w:val="16"/>
                <w:szCs w:val="16"/>
              </w:rPr>
              <w:t>Categorie 4</w:t>
            </w:r>
          </w:p>
        </w:tc>
        <w:tc>
          <w:tcPr>
            <w:tcW w:w="1560" w:type="dxa"/>
            <w:tcBorders>
              <w:top w:val="nil"/>
              <w:left w:val="nil"/>
              <w:bottom w:val="single" w:sz="4" w:space="0" w:color="000000"/>
              <w:right w:val="single" w:sz="4" w:space="0" w:color="000000"/>
            </w:tcBorders>
            <w:shd w:val="clear" w:color="000000" w:fill="FFFFFF"/>
            <w:noWrap/>
          </w:tcPr>
          <w:p w14:paraId="3A021E43" w14:textId="77777777" w:rsidR="00ED2056" w:rsidRPr="006F5EB1" w:rsidRDefault="00ED2056" w:rsidP="00E968A1">
            <w:pPr>
              <w:pStyle w:val="Geenafstand"/>
              <w:rPr>
                <w:sz w:val="16"/>
                <w:szCs w:val="16"/>
              </w:rPr>
            </w:pPr>
            <w:r w:rsidRPr="006F5EB1">
              <w:rPr>
                <w:sz w:val="16"/>
                <w:szCs w:val="16"/>
              </w:rPr>
              <w:t>Interne adviezen</w:t>
            </w:r>
          </w:p>
        </w:tc>
        <w:tc>
          <w:tcPr>
            <w:tcW w:w="3962" w:type="dxa"/>
            <w:gridSpan w:val="3"/>
            <w:tcBorders>
              <w:top w:val="nil"/>
              <w:left w:val="nil"/>
              <w:bottom w:val="single" w:sz="4" w:space="0" w:color="000000"/>
              <w:right w:val="single" w:sz="4" w:space="0" w:color="000000"/>
            </w:tcBorders>
            <w:shd w:val="clear" w:color="000000" w:fill="FFFFFF"/>
            <w:noWrap/>
          </w:tcPr>
          <w:p w14:paraId="7E4FD1AB" w14:textId="77777777" w:rsidR="00ED2056" w:rsidRPr="006F5EB1" w:rsidRDefault="00ED2056" w:rsidP="00E968A1">
            <w:pPr>
              <w:pStyle w:val="Geenafstand"/>
              <w:rPr>
                <w:sz w:val="16"/>
                <w:szCs w:val="16"/>
              </w:rPr>
            </w:pPr>
            <w:r w:rsidRPr="006F5EB1">
              <w:rPr>
                <w:sz w:val="16"/>
                <w:szCs w:val="16"/>
              </w:rPr>
              <w:t>interne coördinatie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572B8B73" w14:textId="77777777" w:rsidR="00ED2056" w:rsidRPr="006F5EB1" w:rsidRDefault="00ED2056" w:rsidP="00E968A1">
            <w:pPr>
              <w:pStyle w:val="Geenafstand"/>
              <w:rPr>
                <w:sz w:val="16"/>
                <w:szCs w:val="16"/>
              </w:rPr>
            </w:pPr>
            <w:r w:rsidRPr="006F5EB1">
              <w:rPr>
                <w:sz w:val="16"/>
                <w:szCs w:val="16"/>
              </w:rPr>
              <w:t>alle interne coördinatie adviezen</w:t>
            </w:r>
          </w:p>
        </w:tc>
        <w:tc>
          <w:tcPr>
            <w:tcW w:w="1725" w:type="dxa"/>
            <w:gridSpan w:val="3"/>
            <w:tcBorders>
              <w:top w:val="nil"/>
              <w:left w:val="nil"/>
              <w:bottom w:val="single" w:sz="4" w:space="0" w:color="000000"/>
              <w:right w:val="single" w:sz="4" w:space="0" w:color="000000"/>
            </w:tcBorders>
            <w:shd w:val="clear" w:color="000000" w:fill="FFFFFF"/>
            <w:noWrap/>
          </w:tcPr>
          <w:p w14:paraId="3C919E0F" w14:textId="77777777" w:rsidR="00ED2056" w:rsidRPr="006F5EB1" w:rsidRDefault="00ED2056" w:rsidP="00E968A1">
            <w:pPr>
              <w:pStyle w:val="Geenafstand"/>
              <w:rPr>
                <w:sz w:val="16"/>
                <w:szCs w:val="16"/>
              </w:rPr>
            </w:pPr>
            <w:r w:rsidRPr="006F5EB1">
              <w:rPr>
                <w:sz w:val="16"/>
                <w:szCs w:val="16"/>
              </w:rPr>
              <w:t>bewaren</w:t>
            </w:r>
          </w:p>
        </w:tc>
      </w:tr>
      <w:tr w:rsidR="00ED2056" w:rsidRPr="006F5EB1" w14:paraId="4D753CAD"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1D650128" w14:textId="77777777" w:rsidR="00ED2056"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tcPr>
          <w:p w14:paraId="46EA0C3C"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tcPr>
          <w:p w14:paraId="1BE43630"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CFF817E"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11177F24" w14:textId="77777777" w:rsidR="00ED2056" w:rsidRPr="006F5EB1" w:rsidRDefault="00ED2056" w:rsidP="00E968A1">
            <w:pPr>
              <w:pStyle w:val="Geenafstand"/>
              <w:rPr>
                <w:sz w:val="16"/>
                <w:szCs w:val="16"/>
              </w:rPr>
            </w:pPr>
          </w:p>
        </w:tc>
      </w:tr>
      <w:tr w:rsidR="00ED2056" w:rsidRPr="006F5EB1" w14:paraId="4BA67B81"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25A5A652" w14:textId="77777777" w:rsidR="00ED2056" w:rsidRPr="006F5EB1" w:rsidRDefault="00ED2056" w:rsidP="00E968A1">
            <w:pPr>
              <w:pStyle w:val="Geenafstand"/>
              <w:rPr>
                <w:sz w:val="16"/>
                <w:szCs w:val="16"/>
              </w:rPr>
            </w:pPr>
            <w:r>
              <w:rPr>
                <w:sz w:val="16"/>
                <w:szCs w:val="16"/>
              </w:rPr>
              <w:t>Categorie 5</w:t>
            </w:r>
          </w:p>
        </w:tc>
        <w:tc>
          <w:tcPr>
            <w:tcW w:w="1560" w:type="dxa"/>
            <w:tcBorders>
              <w:top w:val="nil"/>
              <w:left w:val="nil"/>
              <w:bottom w:val="single" w:sz="4" w:space="0" w:color="000000"/>
              <w:right w:val="single" w:sz="4" w:space="0" w:color="000000"/>
            </w:tcBorders>
            <w:shd w:val="clear" w:color="000000" w:fill="FFFFFF"/>
            <w:noWrap/>
          </w:tcPr>
          <w:p w14:paraId="5EEA59B9" w14:textId="77777777" w:rsidR="00ED2056" w:rsidRPr="006F5EB1" w:rsidRDefault="00ED2056" w:rsidP="00E968A1">
            <w:pPr>
              <w:pStyle w:val="Geenafstand"/>
              <w:rPr>
                <w:sz w:val="16"/>
                <w:szCs w:val="16"/>
              </w:rPr>
            </w:pPr>
            <w:r w:rsidRPr="006F5EB1">
              <w:rPr>
                <w:sz w:val="16"/>
                <w:szCs w:val="16"/>
              </w:rPr>
              <w:t>Procesverloop</w:t>
            </w:r>
          </w:p>
        </w:tc>
        <w:tc>
          <w:tcPr>
            <w:tcW w:w="3962" w:type="dxa"/>
            <w:gridSpan w:val="3"/>
            <w:tcBorders>
              <w:top w:val="nil"/>
              <w:left w:val="nil"/>
              <w:bottom w:val="single" w:sz="4" w:space="0" w:color="000000"/>
              <w:right w:val="single" w:sz="4" w:space="0" w:color="000000"/>
            </w:tcBorders>
            <w:shd w:val="clear" w:color="000000" w:fill="FFFFFF"/>
            <w:noWrap/>
          </w:tcPr>
          <w:p w14:paraId="5F81086A" w14:textId="77777777" w:rsidR="00ED2056" w:rsidRPr="006F5EB1" w:rsidRDefault="00ED2056" w:rsidP="00E968A1">
            <w:pPr>
              <w:pStyle w:val="Geenafstand"/>
              <w:rPr>
                <w:sz w:val="16"/>
                <w:szCs w:val="16"/>
              </w:rPr>
            </w:pPr>
            <w:r w:rsidRPr="006F5EB1">
              <w:rPr>
                <w:sz w:val="16"/>
                <w:szCs w:val="16"/>
              </w:rPr>
              <w:t>provincie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42CAE2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1224B0F" w14:textId="77777777" w:rsidR="00ED2056" w:rsidRPr="006F5EB1" w:rsidRDefault="00ED2056" w:rsidP="00E968A1">
            <w:pPr>
              <w:pStyle w:val="Geenafstand"/>
              <w:rPr>
                <w:sz w:val="16"/>
                <w:szCs w:val="16"/>
              </w:rPr>
            </w:pPr>
            <w:r w:rsidRPr="006F5EB1">
              <w:rPr>
                <w:sz w:val="16"/>
                <w:szCs w:val="16"/>
              </w:rPr>
              <w:t>bewaren</w:t>
            </w:r>
          </w:p>
        </w:tc>
      </w:tr>
      <w:tr w:rsidR="00ED2056" w:rsidRPr="006F5EB1" w14:paraId="4DBED2F9"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CDCE3D9"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511DC975"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7EC66E3C" w14:textId="77777777" w:rsidR="00ED2056" w:rsidRPr="006F5EB1" w:rsidRDefault="00ED2056" w:rsidP="00E968A1">
            <w:pPr>
              <w:pStyle w:val="Geenafstand"/>
              <w:rPr>
                <w:sz w:val="16"/>
                <w:szCs w:val="16"/>
              </w:rPr>
            </w:pPr>
            <w:r w:rsidRPr="006F5EB1">
              <w:rPr>
                <w:sz w:val="16"/>
                <w:szCs w:val="16"/>
              </w:rPr>
              <w:t>de gereed melding</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D7FE0BF"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DDDB6E8" w14:textId="77777777" w:rsidR="00ED2056" w:rsidRPr="006F5EB1" w:rsidRDefault="00ED2056" w:rsidP="00E968A1">
            <w:pPr>
              <w:pStyle w:val="Geenafstand"/>
              <w:rPr>
                <w:sz w:val="16"/>
                <w:szCs w:val="16"/>
              </w:rPr>
            </w:pPr>
            <w:r w:rsidRPr="006F5EB1">
              <w:rPr>
                <w:sz w:val="16"/>
                <w:szCs w:val="16"/>
              </w:rPr>
              <w:t> </w:t>
            </w:r>
          </w:p>
        </w:tc>
      </w:tr>
      <w:tr w:rsidR="00ED2056" w:rsidRPr="006F5EB1" w14:paraId="50208662"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CB07B7E"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097E4CDF"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D57AE0D" w14:textId="77777777" w:rsidR="00ED2056" w:rsidRPr="006F5EB1" w:rsidRDefault="00ED2056" w:rsidP="00E968A1">
            <w:pPr>
              <w:pStyle w:val="Geenafstand"/>
              <w:rPr>
                <w:sz w:val="16"/>
                <w:szCs w:val="16"/>
              </w:rPr>
            </w:pPr>
            <w:r w:rsidRPr="006F5EB1">
              <w:rPr>
                <w:sz w:val="16"/>
                <w:szCs w:val="16"/>
              </w:rPr>
              <w:t>college besluiten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7BCF48D"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6FE982B" w14:textId="77777777" w:rsidR="00ED2056" w:rsidRPr="006F5EB1" w:rsidRDefault="00ED2056" w:rsidP="00E968A1">
            <w:pPr>
              <w:pStyle w:val="Geenafstand"/>
              <w:rPr>
                <w:sz w:val="16"/>
                <w:szCs w:val="16"/>
              </w:rPr>
            </w:pPr>
            <w:r w:rsidRPr="006F5EB1">
              <w:rPr>
                <w:sz w:val="16"/>
                <w:szCs w:val="16"/>
              </w:rPr>
              <w:t> </w:t>
            </w:r>
          </w:p>
        </w:tc>
      </w:tr>
      <w:tr w:rsidR="00ED2056" w:rsidRPr="006F5EB1" w14:paraId="6C8D6EAE"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AD03280"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702E0441"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06634D0" w14:textId="77777777" w:rsidR="00ED2056" w:rsidRPr="006F5EB1" w:rsidRDefault="00ED2056" w:rsidP="00E968A1">
            <w:pPr>
              <w:pStyle w:val="Geenafstand"/>
              <w:rPr>
                <w:sz w:val="16"/>
                <w:szCs w:val="16"/>
              </w:rPr>
            </w:pPr>
            <w:r w:rsidRPr="006F5EB1">
              <w:rPr>
                <w:sz w:val="16"/>
                <w:szCs w:val="16"/>
              </w:rPr>
              <w:t>briefwisseling en communicatie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5C04EB80"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3CB6278" w14:textId="77777777" w:rsidR="00ED2056" w:rsidRPr="006F5EB1" w:rsidRDefault="00ED2056" w:rsidP="00E968A1">
            <w:pPr>
              <w:pStyle w:val="Geenafstand"/>
              <w:rPr>
                <w:sz w:val="16"/>
                <w:szCs w:val="16"/>
              </w:rPr>
            </w:pPr>
          </w:p>
        </w:tc>
      </w:tr>
      <w:tr w:rsidR="00ED2056" w:rsidRPr="006F5EB1" w14:paraId="3A08988B"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8DC084B"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7C36DB1E"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F80FEBD" w14:textId="77777777" w:rsidR="00ED2056" w:rsidRPr="006F5EB1" w:rsidRDefault="00ED2056" w:rsidP="00E968A1">
            <w:pPr>
              <w:pStyle w:val="Geenafstand"/>
              <w:rPr>
                <w:sz w:val="16"/>
                <w:szCs w:val="16"/>
              </w:rPr>
            </w:pPr>
            <w:r w:rsidRPr="006F5EB1">
              <w:rPr>
                <w:sz w:val="16"/>
                <w:szCs w:val="16"/>
              </w:rPr>
              <w:t>publicaties</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2B987A0"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529505B3" w14:textId="77777777" w:rsidR="00ED2056" w:rsidRPr="006F5EB1" w:rsidRDefault="00ED2056" w:rsidP="00E968A1">
            <w:pPr>
              <w:pStyle w:val="Geenafstand"/>
              <w:rPr>
                <w:sz w:val="16"/>
                <w:szCs w:val="16"/>
              </w:rPr>
            </w:pPr>
            <w:r w:rsidRPr="006F5EB1">
              <w:rPr>
                <w:sz w:val="16"/>
                <w:szCs w:val="16"/>
              </w:rPr>
              <w:t> </w:t>
            </w:r>
          </w:p>
        </w:tc>
      </w:tr>
      <w:tr w:rsidR="00ED2056" w:rsidRPr="006F5EB1" w14:paraId="35693A1E"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6D0D147"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43F98741"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6C6A932" w14:textId="77777777" w:rsidR="00ED2056" w:rsidRPr="006F5EB1" w:rsidRDefault="00ED2056" w:rsidP="00E968A1">
            <w:pPr>
              <w:pStyle w:val="Geenafstand"/>
              <w:rPr>
                <w:sz w:val="16"/>
                <w:szCs w:val="16"/>
              </w:rPr>
            </w:pPr>
            <w:r w:rsidRPr="006F5EB1">
              <w:rPr>
                <w:sz w:val="16"/>
                <w:szCs w:val="16"/>
              </w:rPr>
              <w:t>ontwerpbeschikking</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E55C22D"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5B06F81C" w14:textId="77777777" w:rsidR="00ED2056" w:rsidRPr="006F5EB1" w:rsidRDefault="00ED2056" w:rsidP="00E968A1">
            <w:pPr>
              <w:pStyle w:val="Geenafstand"/>
              <w:rPr>
                <w:sz w:val="16"/>
                <w:szCs w:val="16"/>
              </w:rPr>
            </w:pPr>
            <w:r w:rsidRPr="006F5EB1">
              <w:rPr>
                <w:sz w:val="16"/>
                <w:szCs w:val="16"/>
              </w:rPr>
              <w:t> </w:t>
            </w:r>
          </w:p>
        </w:tc>
      </w:tr>
      <w:tr w:rsidR="00ED2056" w:rsidRPr="006F5EB1" w14:paraId="3ED26A2E"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0E7529D"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65590FF9"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24C6B37A" w14:textId="77777777" w:rsidR="00ED2056" w:rsidRPr="006F5EB1" w:rsidRDefault="00ED2056" w:rsidP="00E968A1">
            <w:pPr>
              <w:pStyle w:val="Geenafstand"/>
              <w:rPr>
                <w:sz w:val="16"/>
                <w:szCs w:val="16"/>
              </w:rPr>
            </w:pPr>
            <w:r w:rsidRPr="006F5EB1">
              <w:rPr>
                <w:sz w:val="16"/>
                <w:szCs w:val="16"/>
              </w:rPr>
              <w:t>ontwerpbesluit</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5E017FF"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3105992F" w14:textId="77777777" w:rsidR="00ED2056" w:rsidRPr="006F5EB1" w:rsidRDefault="00ED2056" w:rsidP="00E968A1">
            <w:pPr>
              <w:pStyle w:val="Geenafstand"/>
              <w:rPr>
                <w:sz w:val="16"/>
                <w:szCs w:val="16"/>
              </w:rPr>
            </w:pPr>
            <w:r w:rsidRPr="006F5EB1">
              <w:rPr>
                <w:sz w:val="16"/>
                <w:szCs w:val="16"/>
              </w:rPr>
              <w:t> </w:t>
            </w:r>
          </w:p>
        </w:tc>
      </w:tr>
      <w:tr w:rsidR="00ED2056" w:rsidRPr="006F5EB1" w14:paraId="28FB6FAA"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94032D7"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1EEB2A90"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ECCA297" w14:textId="77777777" w:rsidR="00ED2056" w:rsidRPr="006F5EB1" w:rsidRDefault="00ED2056" w:rsidP="00E968A1">
            <w:pPr>
              <w:pStyle w:val="Geenafstand"/>
              <w:rPr>
                <w:sz w:val="16"/>
                <w:szCs w:val="16"/>
              </w:rPr>
            </w:pPr>
            <w:r w:rsidRPr="006F5EB1">
              <w:rPr>
                <w:sz w:val="16"/>
                <w:szCs w:val="16"/>
              </w:rPr>
              <w:t>correspondentie tekeningen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B86513F"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AE7C848" w14:textId="77777777" w:rsidR="00ED2056" w:rsidRPr="006F5EB1" w:rsidRDefault="00ED2056" w:rsidP="00E968A1">
            <w:pPr>
              <w:pStyle w:val="Geenafstand"/>
              <w:rPr>
                <w:sz w:val="16"/>
                <w:szCs w:val="16"/>
              </w:rPr>
            </w:pPr>
            <w:r w:rsidRPr="006F5EB1">
              <w:rPr>
                <w:sz w:val="16"/>
                <w:szCs w:val="16"/>
              </w:rPr>
              <w:t> </w:t>
            </w:r>
          </w:p>
        </w:tc>
      </w:tr>
      <w:tr w:rsidR="00ED2056" w:rsidRPr="006F5EB1" w14:paraId="2C9330A7"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50F789D3"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436F3EEA"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DCD79FE" w14:textId="77777777" w:rsidR="00ED2056" w:rsidRPr="006F5EB1" w:rsidRDefault="00ED2056" w:rsidP="00E968A1">
            <w:pPr>
              <w:pStyle w:val="Geenafstand"/>
              <w:rPr>
                <w:sz w:val="16"/>
                <w:szCs w:val="16"/>
              </w:rPr>
            </w:pPr>
            <w:r w:rsidRPr="006F5EB1">
              <w:rPr>
                <w:sz w:val="16"/>
                <w:szCs w:val="16"/>
              </w:rPr>
              <w:t>correspondentie legeskosten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6ECDB6B9"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4E7D2E9" w14:textId="77777777" w:rsidR="00ED2056" w:rsidRPr="006F5EB1" w:rsidRDefault="00ED2056" w:rsidP="00E968A1">
            <w:pPr>
              <w:pStyle w:val="Geenafstand"/>
              <w:rPr>
                <w:sz w:val="16"/>
                <w:szCs w:val="16"/>
              </w:rPr>
            </w:pPr>
            <w:r w:rsidRPr="006F5EB1">
              <w:rPr>
                <w:sz w:val="16"/>
                <w:szCs w:val="16"/>
              </w:rPr>
              <w:t> </w:t>
            </w:r>
          </w:p>
        </w:tc>
      </w:tr>
      <w:tr w:rsidR="00ED2056" w:rsidRPr="006F5EB1" w14:paraId="155678CA"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5BE41C0"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0EED1661"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880407C" w14:textId="77777777" w:rsidR="00ED2056" w:rsidRPr="006F5EB1" w:rsidRDefault="00ED2056" w:rsidP="00E968A1">
            <w:pPr>
              <w:pStyle w:val="Geenafstand"/>
              <w:rPr>
                <w:sz w:val="16"/>
                <w:szCs w:val="16"/>
              </w:rPr>
            </w:pPr>
            <w:r>
              <w:rPr>
                <w:sz w:val="16"/>
                <w:szCs w:val="16"/>
              </w:rPr>
              <w:t>zienswijze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B36A632"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A929B23" w14:textId="77777777" w:rsidR="00ED2056" w:rsidRPr="006F5EB1" w:rsidRDefault="00ED2056" w:rsidP="00E968A1">
            <w:pPr>
              <w:pStyle w:val="Geenafstand"/>
              <w:rPr>
                <w:sz w:val="16"/>
                <w:szCs w:val="16"/>
              </w:rPr>
            </w:pPr>
            <w:r w:rsidRPr="006F5EB1">
              <w:rPr>
                <w:sz w:val="16"/>
                <w:szCs w:val="16"/>
              </w:rPr>
              <w:t> </w:t>
            </w:r>
          </w:p>
        </w:tc>
      </w:tr>
      <w:tr w:rsidR="00ED2056" w:rsidRPr="006F5EB1" w14:paraId="7ED128A2"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3164A684"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7D54D437"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A5E4003" w14:textId="77777777" w:rsidR="00ED2056" w:rsidRPr="006F5EB1" w:rsidRDefault="00ED2056" w:rsidP="00E968A1">
            <w:pPr>
              <w:pStyle w:val="Geenafstand"/>
              <w:rPr>
                <w:sz w:val="16"/>
                <w:szCs w:val="16"/>
              </w:rPr>
            </w:pPr>
            <w:r>
              <w:rPr>
                <w:sz w:val="16"/>
                <w:szCs w:val="16"/>
              </w:rPr>
              <w:t>bezwaar</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CCA7A7F"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0ECA37F3" w14:textId="77777777" w:rsidR="00ED2056" w:rsidRPr="006F5EB1" w:rsidRDefault="00ED2056" w:rsidP="00E968A1">
            <w:pPr>
              <w:pStyle w:val="Geenafstand"/>
              <w:rPr>
                <w:sz w:val="16"/>
                <w:szCs w:val="16"/>
              </w:rPr>
            </w:pPr>
            <w:r w:rsidRPr="006F5EB1">
              <w:rPr>
                <w:sz w:val="16"/>
                <w:szCs w:val="16"/>
              </w:rPr>
              <w:t> </w:t>
            </w:r>
          </w:p>
        </w:tc>
      </w:tr>
      <w:tr w:rsidR="00ED2056" w:rsidRPr="006F5EB1" w14:paraId="07CF63D8"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3910DA5E"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6962A3B"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9DEEA5B" w14:textId="77777777" w:rsidR="00ED2056"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57D1857D"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1BFB03D9" w14:textId="77777777" w:rsidR="00ED2056" w:rsidRPr="006F5EB1" w:rsidRDefault="00ED2056" w:rsidP="00E968A1">
            <w:pPr>
              <w:pStyle w:val="Geenafstand"/>
              <w:rPr>
                <w:sz w:val="16"/>
                <w:szCs w:val="16"/>
              </w:rPr>
            </w:pPr>
          </w:p>
        </w:tc>
      </w:tr>
      <w:tr w:rsidR="00ED2056" w:rsidRPr="006F5EB1" w14:paraId="43C2A148"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3A35F7F0" w14:textId="77777777" w:rsidR="00ED2056" w:rsidRPr="006F5EB1" w:rsidRDefault="00ED2056" w:rsidP="00E968A1">
            <w:pPr>
              <w:pStyle w:val="Geenafstand"/>
              <w:rPr>
                <w:sz w:val="16"/>
                <w:szCs w:val="16"/>
              </w:rPr>
            </w:pPr>
            <w:r>
              <w:rPr>
                <w:sz w:val="16"/>
                <w:szCs w:val="16"/>
              </w:rPr>
              <w:t>Categorie 6</w:t>
            </w:r>
          </w:p>
        </w:tc>
        <w:tc>
          <w:tcPr>
            <w:tcW w:w="1560" w:type="dxa"/>
            <w:tcBorders>
              <w:top w:val="nil"/>
              <w:left w:val="nil"/>
              <w:bottom w:val="single" w:sz="4" w:space="0" w:color="000000"/>
              <w:right w:val="single" w:sz="4" w:space="0" w:color="000000"/>
            </w:tcBorders>
            <w:shd w:val="clear" w:color="000000" w:fill="FFFFFF"/>
            <w:noWrap/>
          </w:tcPr>
          <w:p w14:paraId="43757AF1" w14:textId="77777777" w:rsidR="00ED2056" w:rsidRPr="006F5EB1" w:rsidRDefault="00ED2056" w:rsidP="00E968A1">
            <w:pPr>
              <w:pStyle w:val="Geenafstand"/>
              <w:rPr>
                <w:sz w:val="16"/>
                <w:szCs w:val="16"/>
              </w:rPr>
            </w:pPr>
            <w:r w:rsidRPr="006F5EB1">
              <w:rPr>
                <w:sz w:val="16"/>
                <w:szCs w:val="16"/>
              </w:rPr>
              <w:t>Overige bescheiden</w:t>
            </w:r>
          </w:p>
        </w:tc>
        <w:tc>
          <w:tcPr>
            <w:tcW w:w="3962" w:type="dxa"/>
            <w:gridSpan w:val="3"/>
            <w:tcBorders>
              <w:top w:val="nil"/>
              <w:left w:val="nil"/>
              <w:bottom w:val="single" w:sz="4" w:space="0" w:color="000000"/>
              <w:right w:val="single" w:sz="4" w:space="0" w:color="000000"/>
            </w:tcBorders>
            <w:shd w:val="clear" w:color="000000" w:fill="FFFFFF"/>
            <w:noWrap/>
          </w:tcPr>
          <w:p w14:paraId="0CFA57B4"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tcPr>
          <w:p w14:paraId="7B035A4C"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4AAC0181" w14:textId="77777777" w:rsidR="00ED2056" w:rsidRPr="006F5EB1" w:rsidRDefault="00ED2056" w:rsidP="00E968A1">
            <w:pPr>
              <w:pStyle w:val="Geenafstand"/>
              <w:rPr>
                <w:sz w:val="16"/>
                <w:szCs w:val="16"/>
              </w:rPr>
            </w:pPr>
            <w:r>
              <w:rPr>
                <w:sz w:val="16"/>
                <w:szCs w:val="16"/>
              </w:rPr>
              <w:t>bewaren</w:t>
            </w:r>
          </w:p>
        </w:tc>
      </w:tr>
    </w:tbl>
    <w:p w14:paraId="4B687701" w14:textId="77777777" w:rsidR="00ED2056" w:rsidRDefault="00ED2056"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p>
    <w:p w14:paraId="793B3C3E" w14:textId="77777777" w:rsidR="00ED2056" w:rsidRDefault="00ED2056">
      <w:pPr>
        <w:rPr>
          <w:rFonts w:asciiTheme="minorHAnsi" w:eastAsiaTheme="majorEastAsia" w:hAnsiTheme="minorHAnsi" w:cstheme="majorBidi"/>
          <w:b/>
          <w:bCs/>
          <w:color w:val="365F91" w:themeColor="accent1" w:themeShade="BF"/>
          <w:sz w:val="28"/>
          <w:szCs w:val="28"/>
          <w:lang w:eastAsia="en-US"/>
        </w:rPr>
      </w:pPr>
      <w:r>
        <w:rPr>
          <w:rFonts w:asciiTheme="minorHAnsi" w:eastAsiaTheme="majorEastAsia" w:hAnsiTheme="minorHAnsi" w:cstheme="majorBidi"/>
          <w:bCs/>
          <w:color w:val="365F91" w:themeColor="accent1" w:themeShade="BF"/>
          <w:sz w:val="28"/>
          <w:szCs w:val="28"/>
          <w:lang w:eastAsia="en-US"/>
        </w:rPr>
        <w:br w:type="page"/>
      </w:r>
    </w:p>
    <w:p w14:paraId="04901CFF" w14:textId="01AA318A" w:rsidR="002844E0" w:rsidRPr="00023D4D" w:rsidRDefault="00C325C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2 </w:t>
      </w:r>
      <w:r w:rsidR="002844E0" w:rsidRPr="00023D4D">
        <w:rPr>
          <w:rFonts w:asciiTheme="minorHAnsi" w:eastAsiaTheme="majorEastAsia" w:hAnsiTheme="minorHAnsi" w:cstheme="majorBidi"/>
          <w:bCs/>
          <w:color w:val="365F91" w:themeColor="accent1" w:themeShade="BF"/>
          <w:kern w:val="0"/>
          <w:sz w:val="28"/>
          <w:szCs w:val="28"/>
          <w:lang w:eastAsia="en-US"/>
        </w:rPr>
        <w:t>Checklist</w:t>
      </w:r>
      <w:bookmarkEnd w:id="2"/>
      <w:bookmarkEnd w:id="3"/>
      <w:bookmarkEnd w:id="4"/>
    </w:p>
    <w:p w14:paraId="27B52001" w14:textId="77777777" w:rsidR="002844E0" w:rsidRPr="00023D4D" w:rsidRDefault="002844E0" w:rsidP="002844E0">
      <w:pPr>
        <w:pStyle w:val="Plattetekst"/>
        <w:rPr>
          <w:rFonts w:asciiTheme="minorHAnsi" w:hAnsiTheme="minorHAnsi"/>
          <w:sz w:val="22"/>
          <w:szCs w:val="22"/>
        </w:rPr>
      </w:pPr>
    </w:p>
    <w:p w14:paraId="6A999722" w14:textId="77777777" w:rsidR="005F4E3C" w:rsidRPr="00023D4D" w:rsidRDefault="002844E0" w:rsidP="005F4E3C">
      <w:pPr>
        <w:pStyle w:val="Geenafstand"/>
        <w:jc w:val="center"/>
        <w:rPr>
          <w:rFonts w:asciiTheme="minorHAnsi" w:hAnsiTheme="minorHAnsi"/>
          <w:sz w:val="22"/>
          <w:szCs w:val="22"/>
        </w:rPr>
      </w:pPr>
      <w:r w:rsidRPr="00023D4D">
        <w:rPr>
          <w:rFonts w:asciiTheme="minorHAnsi" w:hAnsiTheme="minorHAnsi" w:cs="Arial"/>
          <w:sz w:val="22"/>
          <w:szCs w:val="22"/>
        </w:rPr>
        <w:t>Betreft:</w:t>
      </w:r>
      <w:r w:rsidRPr="00023D4D">
        <w:rPr>
          <w:rFonts w:asciiTheme="minorHAnsi" w:hAnsiTheme="minorHAnsi" w:cs="Arial"/>
          <w:sz w:val="22"/>
          <w:szCs w:val="22"/>
        </w:rPr>
        <w:tab/>
      </w:r>
      <w:r w:rsidR="005F4E3C" w:rsidRPr="00023D4D">
        <w:rPr>
          <w:rFonts w:asciiTheme="minorHAnsi" w:hAnsiTheme="minorHAnsi"/>
          <w:sz w:val="22"/>
          <w:szCs w:val="22"/>
        </w:rPr>
        <w:t>Europese aanbesteding digitaliseren bouw-, milieu</w:t>
      </w:r>
      <w:r w:rsidR="0091316A">
        <w:rPr>
          <w:rFonts w:asciiTheme="minorHAnsi" w:hAnsiTheme="minorHAnsi"/>
          <w:sz w:val="22"/>
          <w:szCs w:val="22"/>
        </w:rPr>
        <w:t>-, bodem</w:t>
      </w:r>
      <w:r w:rsidR="005F4E3C" w:rsidRPr="00023D4D">
        <w:rPr>
          <w:rFonts w:asciiTheme="minorHAnsi" w:hAnsiTheme="minorHAnsi"/>
          <w:sz w:val="22"/>
          <w:szCs w:val="22"/>
        </w:rPr>
        <w:t xml:space="preserve">dossiers gemeente </w:t>
      </w:r>
      <w:r w:rsidR="0091316A">
        <w:rPr>
          <w:rFonts w:asciiTheme="minorHAnsi" w:hAnsiTheme="minorHAnsi"/>
          <w:sz w:val="22"/>
          <w:szCs w:val="22"/>
        </w:rPr>
        <w:t>Berg en Dal</w:t>
      </w:r>
    </w:p>
    <w:p w14:paraId="2147EC37" w14:textId="77777777" w:rsidR="002844E0" w:rsidRPr="00023D4D" w:rsidRDefault="002844E0" w:rsidP="002844E0">
      <w:pPr>
        <w:pStyle w:val="Plattetekst"/>
        <w:ind w:left="1410" w:hanging="1410"/>
        <w:rPr>
          <w:rFonts w:asciiTheme="minorHAnsi" w:hAnsiTheme="minorHAnsi" w:cs="Arial"/>
          <w:sz w:val="22"/>
          <w:szCs w:val="22"/>
        </w:rPr>
      </w:pPr>
    </w:p>
    <w:p w14:paraId="5F3DACEE" w14:textId="77777777" w:rsidR="002844E0" w:rsidRPr="00023D4D" w:rsidRDefault="002844E0" w:rsidP="002844E0">
      <w:pPr>
        <w:pStyle w:val="Plattetekst"/>
        <w:rPr>
          <w:rFonts w:asciiTheme="minorHAnsi" w:hAnsiTheme="minorHAnsi" w:cs="Arial"/>
          <w:sz w:val="22"/>
          <w:szCs w:val="22"/>
        </w:rPr>
      </w:pPr>
      <w:r w:rsidRPr="00023D4D">
        <w:rPr>
          <w:rFonts w:asciiTheme="minorHAnsi" w:hAnsiTheme="minorHAnsi" w:cs="Arial"/>
          <w:sz w:val="22"/>
          <w:szCs w:val="22"/>
        </w:rPr>
        <w:t xml:space="preserve">De Offerte dient te zijn ingericht conform onderstaande structuur. De ingevulde en door een rechtsgeldige vertegenwoordiger ondertekende checklist dient aan de Offerte te worden toegevoegd. </w:t>
      </w:r>
    </w:p>
    <w:p w14:paraId="5C201414" w14:textId="77777777" w:rsidR="002844E0" w:rsidRPr="00023D4D" w:rsidRDefault="002844E0" w:rsidP="002844E0">
      <w:pPr>
        <w:pStyle w:val="Plattetekst"/>
        <w:rPr>
          <w:rFonts w:asciiTheme="minorHAnsi" w:hAnsiTheme="minorHAnsi" w:cs="Arial"/>
          <w:sz w:val="22"/>
          <w:szCs w:val="22"/>
        </w:rPr>
      </w:pPr>
      <w:r w:rsidRPr="00023D4D">
        <w:rPr>
          <w:rFonts w:asciiTheme="minorHAnsi" w:hAnsiTheme="minorHAnsi" w:cs="Arial"/>
          <w:sz w:val="22"/>
          <w:szCs w:val="22"/>
        </w:rPr>
        <w:t>Door ondertekening verklaart de inschrijver dat hij haar/zijn inschrijving heeft geverifieerd op compleetheid</w:t>
      </w:r>
      <w:r w:rsidR="00796D62" w:rsidRPr="00023D4D">
        <w:rPr>
          <w:rFonts w:asciiTheme="minorHAnsi" w:hAnsiTheme="minorHAnsi" w:cs="Arial"/>
          <w:sz w:val="22"/>
          <w:szCs w:val="22"/>
        </w:rPr>
        <w:t xml:space="preserve"> en dat alle gegevens naar waarheid zijn ingevuld</w:t>
      </w:r>
      <w:r w:rsidRPr="00023D4D">
        <w:rPr>
          <w:rFonts w:asciiTheme="minorHAnsi" w:hAnsiTheme="minorHAnsi" w:cs="Arial"/>
          <w:sz w:val="22"/>
          <w:szCs w:val="22"/>
        </w:rPr>
        <w:t>.</w:t>
      </w:r>
    </w:p>
    <w:p w14:paraId="55AF3980" w14:textId="77777777" w:rsidR="00654D7E" w:rsidRPr="00023D4D" w:rsidRDefault="00654D7E" w:rsidP="002844E0">
      <w:pPr>
        <w:pStyle w:val="Plattetekst"/>
        <w:rPr>
          <w:rFonts w:asciiTheme="minorHAnsi" w:hAnsiTheme="minorHAnsi" w:cs="Arial"/>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5220"/>
        <w:gridCol w:w="1980"/>
      </w:tblGrid>
      <w:tr w:rsidR="00654D7E" w:rsidRPr="00023D4D" w14:paraId="11FFC798" w14:textId="77777777" w:rsidTr="007C04ED">
        <w:tc>
          <w:tcPr>
            <w:tcW w:w="1980" w:type="dxa"/>
            <w:shd w:val="clear" w:color="auto" w:fill="E0E0E0"/>
          </w:tcPr>
          <w:p w14:paraId="3E3DD577" w14:textId="77777777" w:rsidR="00654D7E" w:rsidRPr="00023D4D" w:rsidRDefault="00654D7E" w:rsidP="007C04ED">
            <w:pPr>
              <w:rPr>
                <w:rFonts w:asciiTheme="minorHAnsi" w:hAnsiTheme="minorHAnsi" w:cs="Arial"/>
                <w:sz w:val="22"/>
                <w:szCs w:val="22"/>
              </w:rPr>
            </w:pPr>
            <w:r w:rsidRPr="00023D4D">
              <w:rPr>
                <w:rFonts w:asciiTheme="minorHAnsi" w:hAnsiTheme="minorHAnsi" w:cs="Arial"/>
                <w:sz w:val="22"/>
                <w:szCs w:val="22"/>
              </w:rPr>
              <w:t>Offerte</w:t>
            </w:r>
          </w:p>
        </w:tc>
        <w:tc>
          <w:tcPr>
            <w:tcW w:w="5220" w:type="dxa"/>
            <w:shd w:val="clear" w:color="auto" w:fill="E0E0E0"/>
          </w:tcPr>
          <w:p w14:paraId="65331AA2" w14:textId="77777777" w:rsidR="00654D7E" w:rsidRPr="00023D4D" w:rsidRDefault="00654D7E" w:rsidP="007C04ED">
            <w:pPr>
              <w:rPr>
                <w:rFonts w:asciiTheme="minorHAnsi" w:hAnsiTheme="minorHAnsi" w:cs="Arial"/>
                <w:sz w:val="22"/>
                <w:szCs w:val="22"/>
              </w:rPr>
            </w:pPr>
            <w:r w:rsidRPr="00023D4D">
              <w:rPr>
                <w:rFonts w:asciiTheme="minorHAnsi" w:hAnsiTheme="minorHAnsi" w:cs="Arial"/>
                <w:sz w:val="22"/>
                <w:szCs w:val="22"/>
              </w:rPr>
              <w:t>Omschrijving vraag/gevraagde</w:t>
            </w:r>
          </w:p>
        </w:tc>
        <w:tc>
          <w:tcPr>
            <w:tcW w:w="1980" w:type="dxa"/>
            <w:shd w:val="clear" w:color="auto" w:fill="E0E0E0"/>
          </w:tcPr>
          <w:p w14:paraId="7491A1F9" w14:textId="77777777" w:rsidR="00654D7E" w:rsidRPr="00023D4D" w:rsidRDefault="00654D7E" w:rsidP="007C04ED">
            <w:pPr>
              <w:rPr>
                <w:rFonts w:asciiTheme="minorHAnsi" w:hAnsiTheme="minorHAnsi" w:cs="Arial"/>
                <w:sz w:val="22"/>
                <w:szCs w:val="22"/>
              </w:rPr>
            </w:pPr>
            <w:r w:rsidRPr="00023D4D">
              <w:rPr>
                <w:rFonts w:asciiTheme="minorHAnsi" w:hAnsiTheme="minorHAnsi" w:cs="Arial"/>
                <w:sz w:val="22"/>
                <w:szCs w:val="22"/>
              </w:rPr>
              <w:t>Bijlage in deze Offerteaanvraag</w:t>
            </w:r>
          </w:p>
        </w:tc>
      </w:tr>
      <w:tr w:rsidR="00654D7E" w:rsidRPr="00023D4D" w14:paraId="38F9F9C7" w14:textId="77777777" w:rsidTr="007C04ED">
        <w:tc>
          <w:tcPr>
            <w:tcW w:w="1980" w:type="dxa"/>
          </w:tcPr>
          <w:p w14:paraId="1C98C8B2" w14:textId="77777777" w:rsidR="00654D7E" w:rsidRPr="00023D4D" w:rsidRDefault="00654D7E" w:rsidP="007C04ED">
            <w:pPr>
              <w:pStyle w:val="ver8intabel"/>
              <w:rPr>
                <w:rFonts w:asciiTheme="minorHAnsi" w:hAnsiTheme="minorHAnsi" w:cs="Arial"/>
                <w:sz w:val="22"/>
                <w:szCs w:val="22"/>
              </w:rPr>
            </w:pPr>
          </w:p>
        </w:tc>
        <w:tc>
          <w:tcPr>
            <w:tcW w:w="5220" w:type="dxa"/>
          </w:tcPr>
          <w:p w14:paraId="2C580A2A" w14:textId="77777777" w:rsidR="00C315EC" w:rsidRPr="00023D4D" w:rsidRDefault="00C315EC" w:rsidP="00C315EC">
            <w:pPr>
              <w:pStyle w:val="ver8intabel"/>
              <w:numPr>
                <w:ilvl w:val="0"/>
                <w:numId w:val="38"/>
              </w:numPr>
              <w:rPr>
                <w:rFonts w:asciiTheme="minorHAnsi" w:hAnsiTheme="minorHAnsi" w:cs="Arial"/>
                <w:sz w:val="22"/>
                <w:szCs w:val="22"/>
              </w:rPr>
            </w:pPr>
            <w:r w:rsidRPr="00023D4D">
              <w:rPr>
                <w:rFonts w:asciiTheme="minorHAnsi" w:hAnsiTheme="minorHAnsi" w:cs="Arial"/>
                <w:sz w:val="22"/>
                <w:szCs w:val="22"/>
              </w:rPr>
              <w:t>Begeleidende aanbiedingsbrief, rechtsgeldig ondertekend</w:t>
            </w:r>
          </w:p>
          <w:p w14:paraId="488ABB42" w14:textId="77777777" w:rsidR="00654D7E" w:rsidRPr="00023D4D" w:rsidRDefault="00C315EC" w:rsidP="00C315EC">
            <w:pPr>
              <w:pStyle w:val="ver8intabel"/>
              <w:numPr>
                <w:ilvl w:val="0"/>
                <w:numId w:val="38"/>
              </w:numPr>
              <w:rPr>
                <w:rFonts w:asciiTheme="minorHAnsi" w:hAnsiTheme="minorHAnsi" w:cs="Arial"/>
                <w:sz w:val="22"/>
                <w:szCs w:val="22"/>
              </w:rPr>
            </w:pPr>
            <w:r w:rsidRPr="00023D4D">
              <w:rPr>
                <w:rFonts w:asciiTheme="minorHAnsi" w:hAnsiTheme="minorHAnsi" w:cs="Arial"/>
                <w:sz w:val="22"/>
                <w:szCs w:val="22"/>
              </w:rPr>
              <w:t>Inhoudsopgave</w:t>
            </w:r>
          </w:p>
        </w:tc>
        <w:tc>
          <w:tcPr>
            <w:tcW w:w="1980" w:type="dxa"/>
          </w:tcPr>
          <w:p w14:paraId="0D3EB031" w14:textId="77777777" w:rsidR="00654D7E" w:rsidRPr="00023D4D" w:rsidRDefault="00654D7E" w:rsidP="007C04ED">
            <w:pPr>
              <w:pStyle w:val="ver8intabel"/>
              <w:rPr>
                <w:rFonts w:asciiTheme="minorHAnsi" w:hAnsiTheme="minorHAnsi" w:cs="Arial"/>
                <w:sz w:val="22"/>
                <w:szCs w:val="22"/>
              </w:rPr>
            </w:pPr>
          </w:p>
        </w:tc>
      </w:tr>
      <w:tr w:rsidR="00654D7E" w:rsidRPr="00023D4D" w14:paraId="68533148" w14:textId="77777777" w:rsidTr="007C04ED">
        <w:tc>
          <w:tcPr>
            <w:tcW w:w="1980" w:type="dxa"/>
          </w:tcPr>
          <w:p w14:paraId="68F0270D"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1</w:t>
            </w:r>
          </w:p>
        </w:tc>
        <w:tc>
          <w:tcPr>
            <w:tcW w:w="5220" w:type="dxa"/>
          </w:tcPr>
          <w:p w14:paraId="6016FCC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Ingevulde checklist </w:t>
            </w:r>
          </w:p>
        </w:tc>
        <w:tc>
          <w:tcPr>
            <w:tcW w:w="1980" w:type="dxa"/>
          </w:tcPr>
          <w:p w14:paraId="6CED57EE"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2</w:t>
            </w:r>
          </w:p>
        </w:tc>
      </w:tr>
      <w:tr w:rsidR="00654D7E" w:rsidRPr="00023D4D" w14:paraId="3FFF1053" w14:textId="77777777" w:rsidTr="007C04ED">
        <w:tc>
          <w:tcPr>
            <w:tcW w:w="1980" w:type="dxa"/>
          </w:tcPr>
          <w:p w14:paraId="5A967FA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2</w:t>
            </w:r>
          </w:p>
        </w:tc>
        <w:tc>
          <w:tcPr>
            <w:tcW w:w="5220" w:type="dxa"/>
          </w:tcPr>
          <w:p w14:paraId="5AAD1EF6"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Inschrijving(en) in nationaal beroeps-/handelsregister </w:t>
            </w:r>
          </w:p>
        </w:tc>
        <w:tc>
          <w:tcPr>
            <w:tcW w:w="1980" w:type="dxa"/>
          </w:tcPr>
          <w:p w14:paraId="3E899AA9" w14:textId="77777777" w:rsidR="00654D7E" w:rsidRPr="00023D4D" w:rsidRDefault="00654D7E" w:rsidP="007C04ED">
            <w:pPr>
              <w:pStyle w:val="ver8intabel"/>
              <w:jc w:val="center"/>
              <w:rPr>
                <w:rFonts w:asciiTheme="minorHAnsi" w:hAnsiTheme="minorHAnsi" w:cs="Arial"/>
                <w:sz w:val="22"/>
                <w:szCs w:val="22"/>
              </w:rPr>
            </w:pPr>
          </w:p>
        </w:tc>
      </w:tr>
      <w:tr w:rsidR="00654D7E" w:rsidRPr="00023D4D" w14:paraId="03A68842" w14:textId="77777777" w:rsidTr="007C04ED">
        <w:tc>
          <w:tcPr>
            <w:tcW w:w="1980" w:type="dxa"/>
          </w:tcPr>
          <w:p w14:paraId="37220C35"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3</w:t>
            </w:r>
          </w:p>
        </w:tc>
        <w:tc>
          <w:tcPr>
            <w:tcW w:w="5220" w:type="dxa"/>
          </w:tcPr>
          <w:p w14:paraId="303B0EB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Geheimhoudingsverklaring</w:t>
            </w:r>
          </w:p>
        </w:tc>
        <w:tc>
          <w:tcPr>
            <w:tcW w:w="1980" w:type="dxa"/>
          </w:tcPr>
          <w:p w14:paraId="64B15F6B"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3</w:t>
            </w:r>
          </w:p>
        </w:tc>
      </w:tr>
      <w:tr w:rsidR="00654D7E" w:rsidRPr="00023D4D" w14:paraId="1F7D6765" w14:textId="77777777" w:rsidTr="007C04ED">
        <w:tc>
          <w:tcPr>
            <w:tcW w:w="1980" w:type="dxa"/>
          </w:tcPr>
          <w:p w14:paraId="26C5ED2C"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4</w:t>
            </w:r>
          </w:p>
        </w:tc>
        <w:tc>
          <w:tcPr>
            <w:tcW w:w="5220" w:type="dxa"/>
          </w:tcPr>
          <w:p w14:paraId="1228765F"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Standaardverklaring bedrijfsgegevens</w:t>
            </w:r>
          </w:p>
        </w:tc>
        <w:tc>
          <w:tcPr>
            <w:tcW w:w="1980" w:type="dxa"/>
          </w:tcPr>
          <w:p w14:paraId="3551D5A2"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4</w:t>
            </w:r>
          </w:p>
        </w:tc>
      </w:tr>
      <w:tr w:rsidR="00654D7E" w:rsidRPr="00023D4D" w14:paraId="65121CAF" w14:textId="77777777" w:rsidTr="007C04ED">
        <w:tc>
          <w:tcPr>
            <w:tcW w:w="1980" w:type="dxa"/>
          </w:tcPr>
          <w:p w14:paraId="28F4425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5</w:t>
            </w:r>
          </w:p>
        </w:tc>
        <w:tc>
          <w:tcPr>
            <w:tcW w:w="5220" w:type="dxa"/>
          </w:tcPr>
          <w:p w14:paraId="3DA2DE39"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Standaardformulier bedrijfsprofiel / (kern)activiteiten </w:t>
            </w:r>
          </w:p>
        </w:tc>
        <w:tc>
          <w:tcPr>
            <w:tcW w:w="1980" w:type="dxa"/>
          </w:tcPr>
          <w:p w14:paraId="2C3414E3"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5</w:t>
            </w:r>
          </w:p>
        </w:tc>
      </w:tr>
      <w:tr w:rsidR="00654D7E" w:rsidRPr="00023D4D" w14:paraId="3F90B0B5" w14:textId="77777777" w:rsidTr="007C04ED">
        <w:tc>
          <w:tcPr>
            <w:tcW w:w="1980" w:type="dxa"/>
          </w:tcPr>
          <w:p w14:paraId="02E345B6" w14:textId="77777777" w:rsidR="00654D7E" w:rsidRPr="00023D4D" w:rsidRDefault="00654D7E" w:rsidP="00AC6F86">
            <w:pPr>
              <w:pStyle w:val="ver8intabel"/>
              <w:rPr>
                <w:rFonts w:asciiTheme="minorHAnsi" w:hAnsiTheme="minorHAnsi" w:cs="Arial"/>
                <w:sz w:val="22"/>
                <w:szCs w:val="22"/>
              </w:rPr>
            </w:pPr>
            <w:r w:rsidRPr="00023D4D">
              <w:rPr>
                <w:rFonts w:asciiTheme="minorHAnsi" w:hAnsiTheme="minorHAnsi" w:cs="Arial"/>
                <w:sz w:val="22"/>
                <w:szCs w:val="22"/>
              </w:rPr>
              <w:t xml:space="preserve">Tabblad </w:t>
            </w:r>
            <w:r w:rsidR="00AC6F86" w:rsidRPr="00023D4D">
              <w:rPr>
                <w:rFonts w:asciiTheme="minorHAnsi" w:hAnsiTheme="minorHAnsi" w:cs="Arial"/>
                <w:sz w:val="22"/>
                <w:szCs w:val="22"/>
              </w:rPr>
              <w:t>6</w:t>
            </w:r>
          </w:p>
        </w:tc>
        <w:tc>
          <w:tcPr>
            <w:tcW w:w="5220" w:type="dxa"/>
          </w:tcPr>
          <w:p w14:paraId="63F60C50" w14:textId="77777777" w:rsidR="00654D7E" w:rsidRPr="00023D4D" w:rsidRDefault="00AC6F86" w:rsidP="007C04ED">
            <w:pPr>
              <w:pStyle w:val="ver8intabel"/>
              <w:rPr>
                <w:rFonts w:asciiTheme="minorHAnsi" w:hAnsiTheme="minorHAnsi" w:cs="Arial"/>
                <w:sz w:val="22"/>
                <w:szCs w:val="22"/>
              </w:rPr>
            </w:pPr>
            <w:r w:rsidRPr="00023D4D">
              <w:rPr>
                <w:rFonts w:asciiTheme="minorHAnsi" w:hAnsiTheme="minorHAnsi" w:cs="Arial"/>
                <w:sz w:val="22"/>
                <w:szCs w:val="22"/>
              </w:rPr>
              <w:t xml:space="preserve">Invullijst eisen en wensen </w:t>
            </w:r>
          </w:p>
        </w:tc>
        <w:tc>
          <w:tcPr>
            <w:tcW w:w="1980" w:type="dxa"/>
          </w:tcPr>
          <w:p w14:paraId="714357EA" w14:textId="77777777" w:rsidR="00654D7E" w:rsidRPr="00023D4D" w:rsidRDefault="00AC6F86" w:rsidP="007C04ED">
            <w:pPr>
              <w:pStyle w:val="ver8intabel"/>
              <w:jc w:val="center"/>
              <w:rPr>
                <w:rFonts w:asciiTheme="minorHAnsi" w:hAnsiTheme="minorHAnsi" w:cs="Arial"/>
                <w:sz w:val="22"/>
                <w:szCs w:val="22"/>
              </w:rPr>
            </w:pPr>
            <w:r w:rsidRPr="00023D4D">
              <w:rPr>
                <w:rFonts w:asciiTheme="minorHAnsi" w:hAnsiTheme="minorHAnsi" w:cs="Arial"/>
                <w:sz w:val="22"/>
                <w:szCs w:val="22"/>
              </w:rPr>
              <w:t>6</w:t>
            </w:r>
          </w:p>
        </w:tc>
      </w:tr>
      <w:tr w:rsidR="00AC6F86" w:rsidRPr="00023D4D" w14:paraId="7D796B33" w14:textId="77777777" w:rsidTr="007C04ED">
        <w:tc>
          <w:tcPr>
            <w:tcW w:w="1980" w:type="dxa"/>
          </w:tcPr>
          <w:p w14:paraId="2CD7DD9B" w14:textId="77777777" w:rsidR="00AC6F86" w:rsidRPr="00023D4D" w:rsidRDefault="00AC6F86" w:rsidP="007C04ED">
            <w:pPr>
              <w:pStyle w:val="ver8intabel"/>
              <w:rPr>
                <w:rFonts w:asciiTheme="minorHAnsi" w:hAnsiTheme="minorHAnsi" w:cs="Arial"/>
                <w:sz w:val="22"/>
                <w:szCs w:val="22"/>
              </w:rPr>
            </w:pPr>
            <w:r w:rsidRPr="00023D4D">
              <w:rPr>
                <w:rFonts w:asciiTheme="minorHAnsi" w:hAnsiTheme="minorHAnsi" w:cs="Arial"/>
                <w:sz w:val="22"/>
                <w:szCs w:val="22"/>
              </w:rPr>
              <w:t>Tabblad 7</w:t>
            </w:r>
          </w:p>
        </w:tc>
        <w:tc>
          <w:tcPr>
            <w:tcW w:w="5220" w:type="dxa"/>
          </w:tcPr>
          <w:p w14:paraId="705D5295" w14:textId="77777777" w:rsidR="00AC6F86" w:rsidRPr="00023D4D" w:rsidRDefault="00AC6F86" w:rsidP="007C04ED">
            <w:pPr>
              <w:pStyle w:val="ver8intabel"/>
              <w:rPr>
                <w:rFonts w:asciiTheme="minorHAnsi" w:hAnsiTheme="minorHAnsi" w:cs="Arial"/>
                <w:sz w:val="22"/>
                <w:szCs w:val="22"/>
              </w:rPr>
            </w:pPr>
            <w:r w:rsidRPr="00023D4D">
              <w:rPr>
                <w:rFonts w:asciiTheme="minorHAnsi" w:hAnsiTheme="minorHAnsi" w:cs="Arial"/>
                <w:sz w:val="22"/>
                <w:szCs w:val="22"/>
              </w:rPr>
              <w:t>Werkplan / plan van aanpak</w:t>
            </w:r>
          </w:p>
        </w:tc>
        <w:tc>
          <w:tcPr>
            <w:tcW w:w="1980" w:type="dxa"/>
          </w:tcPr>
          <w:p w14:paraId="4735FEB6" w14:textId="77777777" w:rsidR="00AC6F86" w:rsidRPr="00023D4D" w:rsidRDefault="00AC6F86" w:rsidP="007C04ED">
            <w:pPr>
              <w:pStyle w:val="ver8intabel"/>
              <w:jc w:val="center"/>
              <w:rPr>
                <w:rFonts w:asciiTheme="minorHAnsi" w:hAnsiTheme="minorHAnsi" w:cs="Arial"/>
                <w:sz w:val="22"/>
                <w:szCs w:val="22"/>
              </w:rPr>
            </w:pPr>
          </w:p>
        </w:tc>
      </w:tr>
      <w:tr w:rsidR="00654D7E" w:rsidRPr="00023D4D" w14:paraId="699102B2" w14:textId="77777777" w:rsidTr="007C04ED">
        <w:tc>
          <w:tcPr>
            <w:tcW w:w="1980" w:type="dxa"/>
          </w:tcPr>
          <w:p w14:paraId="361270A0" w14:textId="77777777" w:rsidR="00654D7E" w:rsidRPr="00023D4D" w:rsidRDefault="00AC6F86" w:rsidP="007C04ED">
            <w:pPr>
              <w:pStyle w:val="ver8intabel"/>
              <w:rPr>
                <w:rFonts w:asciiTheme="minorHAnsi" w:hAnsiTheme="minorHAnsi" w:cs="Arial"/>
                <w:sz w:val="22"/>
                <w:szCs w:val="22"/>
              </w:rPr>
            </w:pPr>
            <w:r w:rsidRPr="00023D4D">
              <w:rPr>
                <w:rFonts w:asciiTheme="minorHAnsi" w:hAnsiTheme="minorHAnsi" w:cs="Arial"/>
                <w:sz w:val="22"/>
                <w:szCs w:val="22"/>
              </w:rPr>
              <w:t>Tabblad 8</w:t>
            </w:r>
          </w:p>
        </w:tc>
        <w:tc>
          <w:tcPr>
            <w:tcW w:w="5220" w:type="dxa"/>
          </w:tcPr>
          <w:p w14:paraId="7C776F95"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Verklaring bekwaamheid</w:t>
            </w:r>
          </w:p>
        </w:tc>
        <w:tc>
          <w:tcPr>
            <w:tcW w:w="1980" w:type="dxa"/>
          </w:tcPr>
          <w:p w14:paraId="0D008F95" w14:textId="77777777" w:rsidR="00654D7E" w:rsidRPr="00023D4D" w:rsidRDefault="00AC6F86" w:rsidP="007C04ED">
            <w:pPr>
              <w:pStyle w:val="ver8intabel"/>
              <w:jc w:val="center"/>
              <w:rPr>
                <w:rFonts w:asciiTheme="minorHAnsi" w:hAnsiTheme="minorHAnsi" w:cs="Arial"/>
                <w:sz w:val="22"/>
                <w:szCs w:val="22"/>
              </w:rPr>
            </w:pPr>
            <w:r w:rsidRPr="00023D4D">
              <w:rPr>
                <w:rFonts w:asciiTheme="minorHAnsi" w:hAnsiTheme="minorHAnsi" w:cs="Arial"/>
                <w:sz w:val="22"/>
                <w:szCs w:val="22"/>
              </w:rPr>
              <w:t>7</w:t>
            </w:r>
          </w:p>
        </w:tc>
      </w:tr>
      <w:tr w:rsidR="00654D7E" w:rsidRPr="00023D4D" w14:paraId="1942FFF7" w14:textId="77777777" w:rsidTr="007C04ED">
        <w:tc>
          <w:tcPr>
            <w:tcW w:w="1980" w:type="dxa"/>
          </w:tcPr>
          <w:p w14:paraId="7B215003"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Tabblad </w:t>
            </w:r>
            <w:r w:rsidR="00AC6F86" w:rsidRPr="00023D4D">
              <w:rPr>
                <w:rFonts w:asciiTheme="minorHAnsi" w:hAnsiTheme="minorHAnsi" w:cs="Arial"/>
                <w:sz w:val="22"/>
                <w:szCs w:val="22"/>
              </w:rPr>
              <w:t>9</w:t>
            </w:r>
          </w:p>
        </w:tc>
        <w:tc>
          <w:tcPr>
            <w:tcW w:w="5220" w:type="dxa"/>
          </w:tcPr>
          <w:p w14:paraId="48076BC4"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Borging risico’s</w:t>
            </w:r>
          </w:p>
        </w:tc>
        <w:tc>
          <w:tcPr>
            <w:tcW w:w="1980" w:type="dxa"/>
          </w:tcPr>
          <w:p w14:paraId="5FBE0E99" w14:textId="77777777" w:rsidR="00654D7E" w:rsidRPr="00023D4D" w:rsidRDefault="00654D7E" w:rsidP="007C04ED">
            <w:pPr>
              <w:pStyle w:val="ver8intabel"/>
              <w:jc w:val="center"/>
              <w:rPr>
                <w:rFonts w:asciiTheme="minorHAnsi" w:hAnsiTheme="minorHAnsi" w:cs="Arial"/>
                <w:sz w:val="22"/>
                <w:szCs w:val="22"/>
              </w:rPr>
            </w:pPr>
          </w:p>
        </w:tc>
      </w:tr>
      <w:tr w:rsidR="00654D7E" w:rsidRPr="00023D4D" w14:paraId="1A255D0E" w14:textId="77777777" w:rsidTr="007C04ED">
        <w:tc>
          <w:tcPr>
            <w:tcW w:w="1980" w:type="dxa"/>
          </w:tcPr>
          <w:p w14:paraId="3A626E4A"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Tabblad </w:t>
            </w:r>
            <w:r w:rsidR="00AC6F86" w:rsidRPr="00023D4D">
              <w:rPr>
                <w:rFonts w:asciiTheme="minorHAnsi" w:hAnsiTheme="minorHAnsi" w:cs="Arial"/>
                <w:sz w:val="22"/>
                <w:szCs w:val="22"/>
              </w:rPr>
              <w:t>10</w:t>
            </w:r>
          </w:p>
        </w:tc>
        <w:tc>
          <w:tcPr>
            <w:tcW w:w="5220" w:type="dxa"/>
          </w:tcPr>
          <w:p w14:paraId="6D2DD244"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Verklaring locatie</w:t>
            </w:r>
          </w:p>
        </w:tc>
        <w:tc>
          <w:tcPr>
            <w:tcW w:w="1980" w:type="dxa"/>
          </w:tcPr>
          <w:p w14:paraId="11E85C30" w14:textId="77777777" w:rsidR="00654D7E" w:rsidRPr="00023D4D" w:rsidRDefault="00AC6F86" w:rsidP="007C04ED">
            <w:pPr>
              <w:pStyle w:val="ver8intabel"/>
              <w:jc w:val="center"/>
              <w:rPr>
                <w:rFonts w:asciiTheme="minorHAnsi" w:hAnsiTheme="minorHAnsi" w:cs="Arial"/>
                <w:sz w:val="22"/>
                <w:szCs w:val="22"/>
              </w:rPr>
            </w:pPr>
            <w:r w:rsidRPr="00023D4D">
              <w:rPr>
                <w:rFonts w:asciiTheme="minorHAnsi" w:hAnsiTheme="minorHAnsi" w:cs="Arial"/>
                <w:sz w:val="22"/>
                <w:szCs w:val="22"/>
              </w:rPr>
              <w:t>8</w:t>
            </w:r>
          </w:p>
        </w:tc>
      </w:tr>
      <w:tr w:rsidR="00654D7E" w:rsidRPr="00023D4D" w14:paraId="3061CD84" w14:textId="77777777" w:rsidTr="007C04ED">
        <w:tc>
          <w:tcPr>
            <w:tcW w:w="1980" w:type="dxa"/>
          </w:tcPr>
          <w:p w14:paraId="266F9DBB"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1</w:t>
            </w:r>
            <w:r w:rsidR="00AC6F86" w:rsidRPr="00023D4D">
              <w:rPr>
                <w:rFonts w:asciiTheme="minorHAnsi" w:hAnsiTheme="minorHAnsi" w:cs="Arial"/>
                <w:sz w:val="22"/>
                <w:szCs w:val="22"/>
              </w:rPr>
              <w:t>1</w:t>
            </w:r>
          </w:p>
        </w:tc>
        <w:tc>
          <w:tcPr>
            <w:tcW w:w="5220" w:type="dxa"/>
          </w:tcPr>
          <w:p w14:paraId="2302D8E4"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Ontvangst-/ afgiftebewijs</w:t>
            </w:r>
          </w:p>
        </w:tc>
        <w:tc>
          <w:tcPr>
            <w:tcW w:w="1980" w:type="dxa"/>
          </w:tcPr>
          <w:p w14:paraId="3F476105" w14:textId="77777777" w:rsidR="00654D7E" w:rsidRPr="00023D4D" w:rsidRDefault="00AC6F86" w:rsidP="007C04ED">
            <w:pPr>
              <w:pStyle w:val="ver8intabel"/>
              <w:jc w:val="center"/>
              <w:rPr>
                <w:rFonts w:asciiTheme="minorHAnsi" w:hAnsiTheme="minorHAnsi" w:cs="Arial"/>
                <w:sz w:val="22"/>
                <w:szCs w:val="22"/>
              </w:rPr>
            </w:pPr>
            <w:r w:rsidRPr="00023D4D">
              <w:rPr>
                <w:rFonts w:asciiTheme="minorHAnsi" w:hAnsiTheme="minorHAnsi" w:cs="Arial"/>
                <w:sz w:val="22"/>
                <w:szCs w:val="22"/>
              </w:rPr>
              <w:t>9</w:t>
            </w:r>
          </w:p>
        </w:tc>
      </w:tr>
      <w:tr w:rsidR="00654D7E" w:rsidRPr="00023D4D" w14:paraId="3DEB82FD" w14:textId="77777777" w:rsidTr="007C04ED">
        <w:tc>
          <w:tcPr>
            <w:tcW w:w="1980" w:type="dxa"/>
          </w:tcPr>
          <w:p w14:paraId="33160C7B"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1</w:t>
            </w:r>
            <w:r w:rsidR="00AC6F86" w:rsidRPr="00023D4D">
              <w:rPr>
                <w:rFonts w:asciiTheme="minorHAnsi" w:hAnsiTheme="minorHAnsi" w:cs="Arial"/>
                <w:sz w:val="22"/>
                <w:szCs w:val="22"/>
              </w:rPr>
              <w:t>2</w:t>
            </w:r>
          </w:p>
        </w:tc>
        <w:tc>
          <w:tcPr>
            <w:tcW w:w="5220" w:type="dxa"/>
          </w:tcPr>
          <w:p w14:paraId="6FE9A81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Prijsopgaaf</w:t>
            </w:r>
          </w:p>
        </w:tc>
        <w:tc>
          <w:tcPr>
            <w:tcW w:w="1980" w:type="dxa"/>
          </w:tcPr>
          <w:p w14:paraId="71E37424" w14:textId="77777777" w:rsidR="00654D7E" w:rsidRPr="00023D4D" w:rsidRDefault="00AC6F86" w:rsidP="007C04ED">
            <w:pPr>
              <w:pStyle w:val="ver8intabel"/>
              <w:jc w:val="center"/>
              <w:rPr>
                <w:rFonts w:asciiTheme="minorHAnsi" w:hAnsiTheme="minorHAnsi" w:cs="Arial"/>
                <w:sz w:val="22"/>
                <w:szCs w:val="22"/>
              </w:rPr>
            </w:pPr>
            <w:r w:rsidRPr="00023D4D">
              <w:rPr>
                <w:rFonts w:asciiTheme="minorHAnsi" w:hAnsiTheme="minorHAnsi" w:cs="Arial"/>
                <w:sz w:val="22"/>
                <w:szCs w:val="22"/>
              </w:rPr>
              <w:t>10</w:t>
            </w:r>
          </w:p>
        </w:tc>
      </w:tr>
      <w:tr w:rsidR="00654D7E" w:rsidRPr="00023D4D" w14:paraId="5560FFC3" w14:textId="77777777" w:rsidTr="007C04ED">
        <w:tc>
          <w:tcPr>
            <w:tcW w:w="1980" w:type="dxa"/>
          </w:tcPr>
          <w:p w14:paraId="0F0CEBC5"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1</w:t>
            </w:r>
            <w:r w:rsidR="00AC6F86" w:rsidRPr="00023D4D">
              <w:rPr>
                <w:rFonts w:asciiTheme="minorHAnsi" w:hAnsiTheme="minorHAnsi" w:cs="Arial"/>
                <w:sz w:val="22"/>
                <w:szCs w:val="22"/>
              </w:rPr>
              <w:t>3</w:t>
            </w:r>
          </w:p>
        </w:tc>
        <w:tc>
          <w:tcPr>
            <w:tcW w:w="5220" w:type="dxa"/>
          </w:tcPr>
          <w:p w14:paraId="7DBD9F75"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Akkoordverklaring inkoopvoorwaarden</w:t>
            </w:r>
          </w:p>
        </w:tc>
        <w:tc>
          <w:tcPr>
            <w:tcW w:w="1980" w:type="dxa"/>
          </w:tcPr>
          <w:p w14:paraId="6E9B42DD"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1</w:t>
            </w:r>
            <w:r w:rsidR="00AC6F86" w:rsidRPr="00023D4D">
              <w:rPr>
                <w:rFonts w:asciiTheme="minorHAnsi" w:hAnsiTheme="minorHAnsi" w:cs="Arial"/>
                <w:sz w:val="22"/>
                <w:szCs w:val="22"/>
              </w:rPr>
              <w:t>1</w:t>
            </w:r>
          </w:p>
        </w:tc>
      </w:tr>
      <w:tr w:rsidR="00654D7E" w:rsidRPr="00023D4D" w14:paraId="638A482E" w14:textId="77777777" w:rsidTr="007C04ED">
        <w:tc>
          <w:tcPr>
            <w:tcW w:w="1980" w:type="dxa"/>
          </w:tcPr>
          <w:p w14:paraId="0540AFD7"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1</w:t>
            </w:r>
            <w:r w:rsidR="00AC6F86" w:rsidRPr="00023D4D">
              <w:rPr>
                <w:rFonts w:asciiTheme="minorHAnsi" w:hAnsiTheme="minorHAnsi" w:cs="Arial"/>
                <w:sz w:val="22"/>
                <w:szCs w:val="22"/>
              </w:rPr>
              <w:t>4</w:t>
            </w:r>
          </w:p>
        </w:tc>
        <w:tc>
          <w:tcPr>
            <w:tcW w:w="5220" w:type="dxa"/>
          </w:tcPr>
          <w:p w14:paraId="1DA66FF9" w14:textId="25E1436C" w:rsidR="00654D7E" w:rsidRPr="00023D4D" w:rsidRDefault="00F561A9" w:rsidP="007C04ED">
            <w:pPr>
              <w:pStyle w:val="ver8intabel"/>
              <w:rPr>
                <w:rFonts w:asciiTheme="minorHAnsi" w:hAnsiTheme="minorHAnsi" w:cs="Arial"/>
                <w:sz w:val="22"/>
                <w:szCs w:val="22"/>
              </w:rPr>
            </w:pPr>
            <w:r w:rsidRPr="00F561A9">
              <w:rPr>
                <w:rFonts w:asciiTheme="minorHAnsi" w:hAnsiTheme="minorHAnsi" w:cs="Arial"/>
                <w:sz w:val="22"/>
                <w:szCs w:val="22"/>
              </w:rPr>
              <w:t>Eigen Verklaring SROI</w:t>
            </w:r>
          </w:p>
        </w:tc>
        <w:tc>
          <w:tcPr>
            <w:tcW w:w="1980" w:type="dxa"/>
          </w:tcPr>
          <w:p w14:paraId="15226506" w14:textId="49ABD416"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1</w:t>
            </w:r>
            <w:r w:rsidR="00F561A9">
              <w:rPr>
                <w:rFonts w:asciiTheme="minorHAnsi" w:hAnsiTheme="minorHAnsi" w:cs="Arial"/>
                <w:sz w:val="22"/>
                <w:szCs w:val="22"/>
              </w:rPr>
              <w:t>4</w:t>
            </w:r>
          </w:p>
        </w:tc>
      </w:tr>
    </w:tbl>
    <w:p w14:paraId="4B0004F8" w14:textId="77777777" w:rsidR="002844E0" w:rsidRPr="00023D4D" w:rsidRDefault="002844E0" w:rsidP="002844E0">
      <w:pPr>
        <w:pStyle w:val="Plattetekst"/>
        <w:rPr>
          <w:rFonts w:asciiTheme="minorHAnsi" w:hAnsiTheme="minorHAnsi" w:cs="Arial"/>
          <w:sz w:val="22"/>
          <w:szCs w:val="22"/>
        </w:rPr>
      </w:pPr>
    </w:p>
    <w:p w14:paraId="5ACB8C63"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168916AE" w14:textId="77777777" w:rsidTr="002844E0">
        <w:tc>
          <w:tcPr>
            <w:tcW w:w="9180" w:type="dxa"/>
            <w:gridSpan w:val="2"/>
            <w:shd w:val="clear" w:color="auto" w:fill="E0E0E0"/>
          </w:tcPr>
          <w:p w14:paraId="4DD59A31"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404CDABA" w14:textId="77777777" w:rsidTr="002844E0">
        <w:tc>
          <w:tcPr>
            <w:tcW w:w="3156" w:type="dxa"/>
            <w:shd w:val="clear" w:color="auto" w:fill="E0E0E0"/>
          </w:tcPr>
          <w:p w14:paraId="2437D2A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0C980D8F" w14:textId="77777777" w:rsidR="002844E0" w:rsidRPr="00023D4D" w:rsidRDefault="002844E0" w:rsidP="002844E0">
            <w:pPr>
              <w:rPr>
                <w:rFonts w:asciiTheme="minorHAnsi" w:hAnsiTheme="minorHAnsi" w:cs="Arial"/>
                <w:sz w:val="22"/>
                <w:szCs w:val="22"/>
              </w:rPr>
            </w:pPr>
          </w:p>
        </w:tc>
      </w:tr>
      <w:tr w:rsidR="002844E0" w:rsidRPr="00023D4D" w14:paraId="535AE88A" w14:textId="77777777" w:rsidTr="002844E0">
        <w:tc>
          <w:tcPr>
            <w:tcW w:w="3156" w:type="dxa"/>
            <w:shd w:val="clear" w:color="auto" w:fill="E0E0E0"/>
          </w:tcPr>
          <w:p w14:paraId="5F6FD8C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60DB2D04" w14:textId="77777777" w:rsidR="002844E0" w:rsidRPr="00023D4D" w:rsidRDefault="002844E0" w:rsidP="002844E0">
            <w:pPr>
              <w:rPr>
                <w:rFonts w:asciiTheme="minorHAnsi" w:hAnsiTheme="minorHAnsi" w:cs="Arial"/>
                <w:sz w:val="22"/>
                <w:szCs w:val="22"/>
              </w:rPr>
            </w:pPr>
          </w:p>
        </w:tc>
      </w:tr>
      <w:tr w:rsidR="002844E0" w:rsidRPr="00023D4D" w14:paraId="27C0ED82" w14:textId="77777777" w:rsidTr="002844E0">
        <w:tc>
          <w:tcPr>
            <w:tcW w:w="3156" w:type="dxa"/>
            <w:shd w:val="clear" w:color="auto" w:fill="E0E0E0"/>
          </w:tcPr>
          <w:p w14:paraId="6197DA2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1999438B" w14:textId="77777777" w:rsidR="002844E0" w:rsidRPr="00023D4D" w:rsidRDefault="002844E0" w:rsidP="002844E0">
            <w:pPr>
              <w:rPr>
                <w:rFonts w:asciiTheme="minorHAnsi" w:hAnsiTheme="minorHAnsi" w:cs="Arial"/>
                <w:sz w:val="22"/>
                <w:szCs w:val="22"/>
              </w:rPr>
            </w:pPr>
          </w:p>
        </w:tc>
      </w:tr>
    </w:tbl>
    <w:p w14:paraId="2F646F0A" w14:textId="77777777" w:rsidR="002844E0" w:rsidRPr="00023D4D" w:rsidRDefault="002844E0" w:rsidP="002844E0">
      <w:pPr>
        <w:rPr>
          <w:rFonts w:asciiTheme="minorHAnsi" w:hAnsiTheme="minorHAnsi" w:cs="Arial"/>
          <w:sz w:val="22"/>
          <w:szCs w:val="22"/>
        </w:rPr>
      </w:pPr>
    </w:p>
    <w:p w14:paraId="3B04B22B" w14:textId="77777777" w:rsidR="002844E0" w:rsidRPr="00023D4D" w:rsidRDefault="002844E0" w:rsidP="002844E0">
      <w:pPr>
        <w:rPr>
          <w:rFonts w:asciiTheme="minorHAnsi" w:hAnsiTheme="minorHAnsi" w:cs="Arial"/>
          <w:sz w:val="22"/>
          <w:szCs w:val="22"/>
        </w:rPr>
      </w:pPr>
    </w:p>
    <w:p w14:paraId="3E33E5CD" w14:textId="77777777" w:rsidR="002844E0" w:rsidRPr="00023D4D" w:rsidRDefault="002844E0" w:rsidP="002844E0">
      <w:pPr>
        <w:rPr>
          <w:rFonts w:asciiTheme="minorHAnsi" w:hAnsiTheme="minorHAnsi" w:cs="Arial"/>
          <w:sz w:val="22"/>
          <w:szCs w:val="22"/>
        </w:rPr>
      </w:pPr>
    </w:p>
    <w:p w14:paraId="6803BC9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4BE9BC87" w14:textId="77777777" w:rsidR="002844E0" w:rsidRPr="00023D4D" w:rsidRDefault="00C325C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5" w:name="_Toc272850570"/>
      <w:bookmarkStart w:id="6" w:name="_Toc334776156"/>
      <w:bookmarkStart w:id="7" w:name="_Toc440722047"/>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3 </w:t>
      </w:r>
      <w:r w:rsidR="002844E0" w:rsidRPr="00023D4D">
        <w:rPr>
          <w:rFonts w:asciiTheme="minorHAnsi" w:eastAsiaTheme="majorEastAsia" w:hAnsiTheme="minorHAnsi" w:cstheme="majorBidi"/>
          <w:bCs/>
          <w:color w:val="365F91" w:themeColor="accent1" w:themeShade="BF"/>
          <w:kern w:val="0"/>
          <w:sz w:val="28"/>
          <w:szCs w:val="28"/>
          <w:lang w:eastAsia="en-US"/>
        </w:rPr>
        <w:t>Geheimhoudingsverklaring</w:t>
      </w:r>
      <w:bookmarkEnd w:id="5"/>
      <w:bookmarkEnd w:id="6"/>
      <w:bookmarkEnd w:id="7"/>
    </w:p>
    <w:p w14:paraId="60F259FD" w14:textId="77777777" w:rsidR="002844E0" w:rsidRPr="00023D4D" w:rsidRDefault="002844E0" w:rsidP="002844E0">
      <w:pPr>
        <w:rPr>
          <w:rFonts w:asciiTheme="minorHAnsi" w:hAnsiTheme="minorHAnsi" w:cs="Arial"/>
        </w:rPr>
      </w:pPr>
    </w:p>
    <w:p w14:paraId="4C731BA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De inschrijver verklaart en garandeert door het indienen van diens aanmelding en diens aanmeldingsdocumenten in de onderhavige aanbestedingsprocedure dat hij alle informatie met betrekking tot de aanbestedingsprocedure, het onderwerp van de aanbesteding en de aanbestedende dienst (inclusief informatie over toepassing en (mogelijk) gebruik van bij de aanbestedende dienst in gebruik of in ontwikkeling zijnde systemen en (de werking van) apparatuur en bestanden) (hierna te noemen:</w:t>
      </w:r>
      <w:r w:rsidR="000961B2" w:rsidRPr="00023D4D">
        <w:rPr>
          <w:rFonts w:asciiTheme="minorHAnsi" w:hAnsiTheme="minorHAnsi" w:cs="Arial"/>
          <w:sz w:val="22"/>
          <w:szCs w:val="22"/>
        </w:rPr>
        <w:t xml:space="preserve"> </w:t>
      </w:r>
      <w:r w:rsidRPr="00023D4D">
        <w:rPr>
          <w:rFonts w:asciiTheme="minorHAnsi" w:hAnsiTheme="minorHAnsi" w:cs="Arial"/>
          <w:sz w:val="22"/>
          <w:szCs w:val="22"/>
        </w:rPr>
        <w:t>‘de Projectinformatie’) strikt vertrouwelijk zal behandelen en deze informatie niet aan derden zal/zullen openbaren.</w:t>
      </w:r>
    </w:p>
    <w:p w14:paraId="76F96A60" w14:textId="77777777" w:rsidR="002844E0" w:rsidRPr="00023D4D" w:rsidRDefault="002844E0" w:rsidP="002844E0">
      <w:pPr>
        <w:rPr>
          <w:rFonts w:asciiTheme="minorHAnsi" w:hAnsiTheme="minorHAnsi" w:cs="Arial"/>
          <w:sz w:val="22"/>
          <w:szCs w:val="22"/>
        </w:rPr>
      </w:pPr>
    </w:p>
    <w:p w14:paraId="5972DD5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Hij staat er voorts jegens de aanbestedende dienst voor in dat zijn werknemers het vertrouwelijke karakter van de Projectinformatie zullen respecteren en deze informatie niet aan derden zal/zullen openbaren. </w:t>
      </w:r>
    </w:p>
    <w:p w14:paraId="26A2EF43" w14:textId="77777777" w:rsidR="002844E0" w:rsidRPr="00023D4D" w:rsidRDefault="002844E0" w:rsidP="002844E0">
      <w:pPr>
        <w:rPr>
          <w:rFonts w:asciiTheme="minorHAnsi" w:hAnsiTheme="minorHAnsi" w:cs="Arial"/>
          <w:sz w:val="22"/>
          <w:szCs w:val="22"/>
        </w:rPr>
      </w:pPr>
    </w:p>
    <w:p w14:paraId="53C192D6"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Hij verklaart en garandeert voorts dat hij de </w:t>
      </w:r>
      <w:r w:rsidR="00FB37EB" w:rsidRPr="00023D4D">
        <w:rPr>
          <w:rFonts w:asciiTheme="minorHAnsi" w:hAnsiTheme="minorHAnsi" w:cs="Arial"/>
          <w:sz w:val="22"/>
          <w:szCs w:val="22"/>
        </w:rPr>
        <w:t xml:space="preserve">Projectinformatie </w:t>
      </w:r>
      <w:r w:rsidRPr="00023D4D">
        <w:rPr>
          <w:rFonts w:asciiTheme="minorHAnsi" w:hAnsiTheme="minorHAnsi" w:cs="Arial"/>
          <w:sz w:val="22"/>
          <w:szCs w:val="22"/>
        </w:rPr>
        <w:t>niet zal bekendmaken of verstrekken aan anderen dan deze werknemers, ook niet na afloop van deze aanbestedingsprocedure. Indien naar zijn oordeel verstrekking van de Projectinformatie aan anderen dan de werknemers, bijvoorbeeld adviseurs, noodzakelijk is (voor het doen van een deugdelijke aanbieding), dan dient hij daartoe vooraf de schriftelijke toestemming van de aanbestedende dienst te verkrijgen. De aanbestedende dienst zal zijn toestemming niet onthouden op onredelijke gronden. Toestemming zal in ieder geval geweigerd kunnen worden indien naar het oordeel van de aanbestedende dienst een goede voortgang van de aanbestedingsprocedure in gevaar komt dan wel indien de belangen van de aanbestedende dienst of derden door openbaarmaking geschaad worden. De inschrijver verplicht zich voorts deze derden overeenkomstig deze verklaring geheimhouding op te leggen.</w:t>
      </w:r>
    </w:p>
    <w:p w14:paraId="442B101B" w14:textId="77777777" w:rsidR="002844E0" w:rsidRPr="00023D4D" w:rsidRDefault="002844E0" w:rsidP="002844E0">
      <w:pPr>
        <w:rPr>
          <w:rFonts w:asciiTheme="minorHAnsi" w:hAnsiTheme="minorHAnsi" w:cs="Arial"/>
          <w:sz w:val="22"/>
          <w:szCs w:val="22"/>
        </w:rPr>
      </w:pPr>
    </w:p>
    <w:p w14:paraId="4315B90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Het oordeel of bepaalde Projectinformatie wel of niet een vertrouwelijk karakter heeft, is aan de aanbestedende dienst voorbehouden.</w:t>
      </w:r>
    </w:p>
    <w:p w14:paraId="3367CD28" w14:textId="77777777" w:rsidR="002844E0" w:rsidRPr="00023D4D" w:rsidRDefault="002844E0" w:rsidP="002844E0">
      <w:pPr>
        <w:rPr>
          <w:rFonts w:asciiTheme="minorHAnsi" w:hAnsiTheme="minorHAnsi" w:cs="Arial"/>
          <w:sz w:val="22"/>
          <w:szCs w:val="22"/>
        </w:rPr>
      </w:pPr>
    </w:p>
    <w:p w14:paraId="3036574A" w14:textId="77777777" w:rsidR="002844E0" w:rsidRPr="00023D4D" w:rsidRDefault="002844E0" w:rsidP="002844E0">
      <w:pPr>
        <w:rPr>
          <w:rFonts w:asciiTheme="minorHAnsi" w:hAnsiTheme="minorHAnsi" w:cs="Arial"/>
          <w:sz w:val="22"/>
          <w:szCs w:val="22"/>
        </w:rPr>
      </w:pPr>
    </w:p>
    <w:p w14:paraId="2FBF90F8"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40A8CA79" w14:textId="77777777" w:rsidTr="002844E0">
        <w:tc>
          <w:tcPr>
            <w:tcW w:w="9180" w:type="dxa"/>
            <w:gridSpan w:val="2"/>
            <w:shd w:val="clear" w:color="auto" w:fill="E0E0E0"/>
          </w:tcPr>
          <w:p w14:paraId="632940D3"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790076B9" w14:textId="77777777" w:rsidTr="002844E0">
        <w:tc>
          <w:tcPr>
            <w:tcW w:w="3156" w:type="dxa"/>
            <w:shd w:val="clear" w:color="auto" w:fill="E0E0E0"/>
          </w:tcPr>
          <w:p w14:paraId="266C6C6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25D06D7A" w14:textId="77777777" w:rsidR="002844E0" w:rsidRDefault="002844E0" w:rsidP="002844E0">
            <w:pPr>
              <w:rPr>
                <w:rFonts w:asciiTheme="minorHAnsi" w:hAnsiTheme="minorHAnsi" w:cs="Arial"/>
                <w:sz w:val="22"/>
                <w:szCs w:val="22"/>
              </w:rPr>
            </w:pPr>
          </w:p>
          <w:p w14:paraId="2887B390" w14:textId="77777777" w:rsidR="004750E9" w:rsidRPr="00023D4D" w:rsidRDefault="004750E9" w:rsidP="002844E0">
            <w:pPr>
              <w:rPr>
                <w:rFonts w:asciiTheme="minorHAnsi" w:hAnsiTheme="minorHAnsi" w:cs="Arial"/>
                <w:sz w:val="22"/>
                <w:szCs w:val="22"/>
              </w:rPr>
            </w:pPr>
          </w:p>
        </w:tc>
      </w:tr>
      <w:tr w:rsidR="002844E0" w:rsidRPr="00023D4D" w14:paraId="3720717E" w14:textId="77777777" w:rsidTr="002844E0">
        <w:tc>
          <w:tcPr>
            <w:tcW w:w="3156" w:type="dxa"/>
            <w:shd w:val="clear" w:color="auto" w:fill="E0E0E0"/>
          </w:tcPr>
          <w:p w14:paraId="21D7882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4804A25C" w14:textId="77777777" w:rsidR="002844E0" w:rsidRDefault="002844E0" w:rsidP="002844E0">
            <w:pPr>
              <w:rPr>
                <w:rFonts w:asciiTheme="minorHAnsi" w:hAnsiTheme="minorHAnsi" w:cs="Arial"/>
                <w:sz w:val="22"/>
                <w:szCs w:val="22"/>
              </w:rPr>
            </w:pPr>
          </w:p>
          <w:p w14:paraId="648E0346" w14:textId="77777777" w:rsidR="004750E9" w:rsidRPr="00023D4D" w:rsidRDefault="004750E9" w:rsidP="002844E0">
            <w:pPr>
              <w:rPr>
                <w:rFonts w:asciiTheme="minorHAnsi" w:hAnsiTheme="minorHAnsi" w:cs="Arial"/>
                <w:sz w:val="22"/>
                <w:szCs w:val="22"/>
              </w:rPr>
            </w:pPr>
          </w:p>
        </w:tc>
      </w:tr>
      <w:tr w:rsidR="002844E0" w:rsidRPr="00023D4D" w14:paraId="6CA5C3AA" w14:textId="77777777" w:rsidTr="002844E0">
        <w:tc>
          <w:tcPr>
            <w:tcW w:w="3156" w:type="dxa"/>
            <w:shd w:val="clear" w:color="auto" w:fill="E0E0E0"/>
          </w:tcPr>
          <w:p w14:paraId="72AEB92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74D5705F" w14:textId="77777777" w:rsidR="002844E0" w:rsidRDefault="002844E0" w:rsidP="002844E0">
            <w:pPr>
              <w:rPr>
                <w:rFonts w:asciiTheme="minorHAnsi" w:hAnsiTheme="minorHAnsi" w:cs="Arial"/>
                <w:sz w:val="22"/>
                <w:szCs w:val="22"/>
              </w:rPr>
            </w:pPr>
          </w:p>
          <w:p w14:paraId="3402DB59" w14:textId="77777777" w:rsidR="004750E9" w:rsidRPr="00023D4D" w:rsidRDefault="004750E9" w:rsidP="002844E0">
            <w:pPr>
              <w:rPr>
                <w:rFonts w:asciiTheme="minorHAnsi" w:hAnsiTheme="minorHAnsi" w:cs="Arial"/>
                <w:sz w:val="22"/>
                <w:szCs w:val="22"/>
              </w:rPr>
            </w:pPr>
          </w:p>
        </w:tc>
      </w:tr>
    </w:tbl>
    <w:p w14:paraId="2E5044E6" w14:textId="77777777" w:rsidR="002844E0" w:rsidRPr="00023D4D" w:rsidRDefault="002844E0" w:rsidP="002844E0">
      <w:pPr>
        <w:rPr>
          <w:rFonts w:asciiTheme="minorHAnsi" w:hAnsiTheme="minorHAnsi" w:cs="Arial"/>
          <w:sz w:val="22"/>
          <w:szCs w:val="22"/>
        </w:rPr>
      </w:pPr>
    </w:p>
    <w:p w14:paraId="586FF402" w14:textId="77777777" w:rsidR="002844E0" w:rsidRPr="00023D4D" w:rsidRDefault="002844E0" w:rsidP="002844E0">
      <w:pPr>
        <w:rPr>
          <w:rFonts w:asciiTheme="minorHAnsi" w:hAnsiTheme="minorHAnsi" w:cs="Arial"/>
          <w:sz w:val="22"/>
          <w:szCs w:val="22"/>
        </w:rPr>
      </w:pPr>
    </w:p>
    <w:p w14:paraId="59F0E35E" w14:textId="77777777" w:rsidR="002844E0" w:rsidRPr="00023D4D" w:rsidRDefault="002844E0" w:rsidP="002844E0">
      <w:pPr>
        <w:rPr>
          <w:rFonts w:asciiTheme="minorHAnsi" w:hAnsiTheme="minorHAnsi" w:cs="Arial"/>
          <w:sz w:val="22"/>
          <w:szCs w:val="22"/>
        </w:rPr>
      </w:pPr>
    </w:p>
    <w:p w14:paraId="094F638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45AA8F88" w14:textId="77777777" w:rsidR="002844E0" w:rsidRPr="00023D4D" w:rsidRDefault="002844E0" w:rsidP="002844E0">
      <w:pPr>
        <w:rPr>
          <w:rFonts w:asciiTheme="minorHAnsi" w:hAnsiTheme="minorHAnsi" w:cs="Arial"/>
          <w:sz w:val="22"/>
          <w:szCs w:val="22"/>
        </w:rPr>
      </w:pPr>
    </w:p>
    <w:p w14:paraId="3B512B8C" w14:textId="77777777" w:rsidR="002844E0" w:rsidRPr="00023D4D" w:rsidRDefault="002844E0" w:rsidP="002844E0">
      <w:pPr>
        <w:rPr>
          <w:rFonts w:asciiTheme="minorHAnsi" w:hAnsiTheme="minorHAnsi" w:cs="Arial"/>
          <w:sz w:val="22"/>
          <w:szCs w:val="22"/>
        </w:rPr>
      </w:pPr>
    </w:p>
    <w:p w14:paraId="34007D37" w14:textId="77777777" w:rsidR="002844E0" w:rsidRPr="00023D4D" w:rsidRDefault="002844E0" w:rsidP="002844E0">
      <w:pPr>
        <w:rPr>
          <w:rFonts w:asciiTheme="minorHAnsi" w:hAnsiTheme="minorHAnsi" w:cs="Arial"/>
          <w:sz w:val="22"/>
          <w:szCs w:val="22"/>
        </w:rPr>
      </w:pPr>
    </w:p>
    <w:p w14:paraId="11D07B47"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r w:rsidRPr="00023D4D">
        <w:rPr>
          <w:rFonts w:asciiTheme="minorHAnsi" w:hAnsiTheme="minorHAnsi"/>
          <w:sz w:val="22"/>
          <w:szCs w:val="22"/>
        </w:rPr>
        <w:br w:type="page"/>
      </w:r>
      <w:bookmarkStart w:id="8" w:name="_Toc272850571"/>
      <w:bookmarkStart w:id="9" w:name="_Toc334776157"/>
      <w:bookmarkStart w:id="10" w:name="_Toc440722048"/>
      <w:r w:rsidR="00C325C0"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4 </w:t>
      </w:r>
      <w:r w:rsidRPr="00023D4D">
        <w:rPr>
          <w:rFonts w:asciiTheme="minorHAnsi" w:eastAsiaTheme="majorEastAsia" w:hAnsiTheme="minorHAnsi" w:cstheme="majorBidi"/>
          <w:bCs/>
          <w:color w:val="365F91" w:themeColor="accent1" w:themeShade="BF"/>
          <w:kern w:val="0"/>
          <w:sz w:val="28"/>
          <w:szCs w:val="28"/>
          <w:lang w:eastAsia="en-US"/>
        </w:rPr>
        <w:t>Standaardverklaring bedrijfsgegevens</w:t>
      </w:r>
      <w:bookmarkEnd w:id="8"/>
      <w:bookmarkEnd w:id="9"/>
      <w:bookmarkEnd w:id="10"/>
    </w:p>
    <w:p w14:paraId="06161389" w14:textId="77777777" w:rsidR="00421E49" w:rsidRPr="00023D4D" w:rsidRDefault="00421E49" w:rsidP="00421E49">
      <w:pPr>
        <w:rPr>
          <w:rFonts w:asciiTheme="minorHAnsi" w:hAnsiTheme="minorHAnsi"/>
          <w:sz w:val="22"/>
          <w:szCs w:val="22"/>
          <w:lang w:eastAsia="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2160"/>
        <w:gridCol w:w="2880"/>
        <w:gridCol w:w="2160"/>
      </w:tblGrid>
      <w:tr w:rsidR="002844E0" w:rsidRPr="00023D4D" w14:paraId="24EAA0B3" w14:textId="77777777" w:rsidTr="002844E0">
        <w:tc>
          <w:tcPr>
            <w:tcW w:w="10008" w:type="dxa"/>
            <w:gridSpan w:val="4"/>
          </w:tcPr>
          <w:p w14:paraId="17F81FDA"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Bedrijfsgegevens</w:t>
            </w:r>
          </w:p>
        </w:tc>
      </w:tr>
      <w:tr w:rsidR="002844E0" w:rsidRPr="00023D4D" w14:paraId="26AD50ED" w14:textId="77777777" w:rsidTr="002844E0">
        <w:tc>
          <w:tcPr>
            <w:tcW w:w="2808" w:type="dxa"/>
            <w:shd w:val="clear" w:color="auto" w:fill="E0E0E0"/>
          </w:tcPr>
          <w:p w14:paraId="5823B6D6"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Officiële naam en </w:t>
            </w:r>
          </w:p>
          <w:p w14:paraId="6D2A185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rechtsvorm inschrijver:</w:t>
            </w:r>
          </w:p>
        </w:tc>
        <w:tc>
          <w:tcPr>
            <w:tcW w:w="2160" w:type="dxa"/>
          </w:tcPr>
          <w:p w14:paraId="02F4B154"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00439067" w14:textId="77777777" w:rsidR="002844E0" w:rsidRPr="00023D4D" w:rsidRDefault="002844E0" w:rsidP="002844E0">
            <w:pPr>
              <w:rPr>
                <w:rFonts w:asciiTheme="minorHAnsi" w:hAnsiTheme="minorHAnsi" w:cs="Arial"/>
                <w:sz w:val="22"/>
                <w:szCs w:val="22"/>
              </w:rPr>
            </w:pPr>
          </w:p>
        </w:tc>
        <w:tc>
          <w:tcPr>
            <w:tcW w:w="2160" w:type="dxa"/>
          </w:tcPr>
          <w:p w14:paraId="3B076B54" w14:textId="77777777" w:rsidR="002844E0" w:rsidRPr="00023D4D" w:rsidRDefault="002844E0" w:rsidP="002844E0">
            <w:pPr>
              <w:rPr>
                <w:rFonts w:asciiTheme="minorHAnsi" w:hAnsiTheme="minorHAnsi" w:cs="Arial"/>
                <w:sz w:val="22"/>
                <w:szCs w:val="22"/>
              </w:rPr>
            </w:pPr>
          </w:p>
        </w:tc>
      </w:tr>
      <w:tr w:rsidR="002844E0" w:rsidRPr="00023D4D" w14:paraId="0D4D714B" w14:textId="77777777" w:rsidTr="002844E0">
        <w:tc>
          <w:tcPr>
            <w:tcW w:w="2808" w:type="dxa"/>
            <w:shd w:val="clear" w:color="auto" w:fill="E0E0E0"/>
          </w:tcPr>
          <w:p w14:paraId="62064E6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contactpersoon:</w:t>
            </w:r>
          </w:p>
        </w:tc>
        <w:tc>
          <w:tcPr>
            <w:tcW w:w="2160" w:type="dxa"/>
          </w:tcPr>
          <w:p w14:paraId="26FA384F"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684EEA5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Functie:</w:t>
            </w:r>
          </w:p>
        </w:tc>
        <w:tc>
          <w:tcPr>
            <w:tcW w:w="2160" w:type="dxa"/>
          </w:tcPr>
          <w:p w14:paraId="3680FBED" w14:textId="77777777" w:rsidR="002844E0" w:rsidRPr="00023D4D" w:rsidRDefault="002844E0" w:rsidP="002844E0">
            <w:pPr>
              <w:rPr>
                <w:rFonts w:asciiTheme="minorHAnsi" w:hAnsiTheme="minorHAnsi" w:cs="Arial"/>
                <w:sz w:val="22"/>
                <w:szCs w:val="22"/>
              </w:rPr>
            </w:pPr>
          </w:p>
        </w:tc>
      </w:tr>
      <w:tr w:rsidR="002844E0" w:rsidRPr="00023D4D" w14:paraId="01641E97" w14:textId="77777777" w:rsidTr="002844E0">
        <w:tc>
          <w:tcPr>
            <w:tcW w:w="2808" w:type="dxa"/>
            <w:shd w:val="clear" w:color="auto" w:fill="E0E0E0"/>
          </w:tcPr>
          <w:p w14:paraId="6EFFF49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vervangend contactpersoon:</w:t>
            </w:r>
          </w:p>
        </w:tc>
        <w:tc>
          <w:tcPr>
            <w:tcW w:w="2160" w:type="dxa"/>
          </w:tcPr>
          <w:p w14:paraId="6C56C3A7"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579CE17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Functie:</w:t>
            </w:r>
          </w:p>
        </w:tc>
        <w:tc>
          <w:tcPr>
            <w:tcW w:w="2160" w:type="dxa"/>
          </w:tcPr>
          <w:p w14:paraId="38827F8D" w14:textId="77777777" w:rsidR="002844E0" w:rsidRPr="00023D4D" w:rsidRDefault="002844E0" w:rsidP="002844E0">
            <w:pPr>
              <w:rPr>
                <w:rFonts w:asciiTheme="minorHAnsi" w:hAnsiTheme="minorHAnsi" w:cs="Arial"/>
                <w:sz w:val="22"/>
                <w:szCs w:val="22"/>
              </w:rPr>
            </w:pPr>
          </w:p>
        </w:tc>
      </w:tr>
      <w:tr w:rsidR="002844E0" w:rsidRPr="00023D4D" w14:paraId="7D271152" w14:textId="77777777" w:rsidTr="002844E0">
        <w:tc>
          <w:tcPr>
            <w:tcW w:w="2808" w:type="dxa"/>
            <w:shd w:val="clear" w:color="auto" w:fill="E0E0E0"/>
          </w:tcPr>
          <w:p w14:paraId="78F63C93"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Bezoekadres:</w:t>
            </w:r>
          </w:p>
        </w:tc>
        <w:tc>
          <w:tcPr>
            <w:tcW w:w="2160" w:type="dxa"/>
          </w:tcPr>
          <w:p w14:paraId="197EDCAD"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32E48ED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Postcode / plaats:</w:t>
            </w:r>
          </w:p>
        </w:tc>
        <w:tc>
          <w:tcPr>
            <w:tcW w:w="2160" w:type="dxa"/>
          </w:tcPr>
          <w:p w14:paraId="0549D96E" w14:textId="77777777" w:rsidR="002844E0" w:rsidRPr="00023D4D" w:rsidRDefault="002844E0" w:rsidP="002844E0">
            <w:pPr>
              <w:rPr>
                <w:rFonts w:asciiTheme="minorHAnsi" w:hAnsiTheme="minorHAnsi" w:cs="Arial"/>
                <w:sz w:val="22"/>
                <w:szCs w:val="22"/>
              </w:rPr>
            </w:pPr>
          </w:p>
        </w:tc>
      </w:tr>
      <w:tr w:rsidR="002844E0" w:rsidRPr="00023D4D" w14:paraId="0130A4C0" w14:textId="77777777" w:rsidTr="002844E0">
        <w:tc>
          <w:tcPr>
            <w:tcW w:w="2808" w:type="dxa"/>
            <w:shd w:val="clear" w:color="auto" w:fill="E0E0E0"/>
          </w:tcPr>
          <w:p w14:paraId="5ED0781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Postadres:</w:t>
            </w:r>
          </w:p>
        </w:tc>
        <w:tc>
          <w:tcPr>
            <w:tcW w:w="2160" w:type="dxa"/>
          </w:tcPr>
          <w:p w14:paraId="7E9CDE27"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6303746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Postcode / plaats:</w:t>
            </w:r>
          </w:p>
        </w:tc>
        <w:tc>
          <w:tcPr>
            <w:tcW w:w="2160" w:type="dxa"/>
          </w:tcPr>
          <w:p w14:paraId="16958589" w14:textId="77777777" w:rsidR="002844E0" w:rsidRPr="00023D4D" w:rsidRDefault="002844E0" w:rsidP="002844E0">
            <w:pPr>
              <w:rPr>
                <w:rFonts w:asciiTheme="minorHAnsi" w:hAnsiTheme="minorHAnsi" w:cs="Arial"/>
                <w:sz w:val="22"/>
                <w:szCs w:val="22"/>
              </w:rPr>
            </w:pPr>
          </w:p>
        </w:tc>
      </w:tr>
      <w:tr w:rsidR="002844E0" w:rsidRPr="00023D4D" w14:paraId="52D2CF01" w14:textId="77777777" w:rsidTr="002844E0">
        <w:tc>
          <w:tcPr>
            <w:tcW w:w="2808" w:type="dxa"/>
            <w:shd w:val="clear" w:color="auto" w:fill="E0E0E0"/>
          </w:tcPr>
          <w:p w14:paraId="422D144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Telefoonnummer contactpersoon:</w:t>
            </w:r>
          </w:p>
        </w:tc>
        <w:tc>
          <w:tcPr>
            <w:tcW w:w="2160" w:type="dxa"/>
          </w:tcPr>
          <w:p w14:paraId="566F6F96"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0C18AE9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Faxnummer contactpersoon:</w:t>
            </w:r>
          </w:p>
        </w:tc>
        <w:tc>
          <w:tcPr>
            <w:tcW w:w="2160" w:type="dxa"/>
          </w:tcPr>
          <w:p w14:paraId="29EF0D02" w14:textId="77777777" w:rsidR="002844E0" w:rsidRPr="00023D4D" w:rsidRDefault="002844E0" w:rsidP="002844E0">
            <w:pPr>
              <w:rPr>
                <w:rFonts w:asciiTheme="minorHAnsi" w:hAnsiTheme="minorHAnsi" w:cs="Arial"/>
                <w:sz w:val="22"/>
                <w:szCs w:val="22"/>
              </w:rPr>
            </w:pPr>
          </w:p>
        </w:tc>
      </w:tr>
      <w:tr w:rsidR="002844E0" w:rsidRPr="00023D4D" w14:paraId="77C23529" w14:textId="77777777" w:rsidTr="002844E0">
        <w:tc>
          <w:tcPr>
            <w:tcW w:w="2808" w:type="dxa"/>
            <w:shd w:val="clear" w:color="auto" w:fill="E0E0E0"/>
          </w:tcPr>
          <w:p w14:paraId="7C5C4BE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Telefoonnummer vervangend contactpersoon:</w:t>
            </w:r>
          </w:p>
        </w:tc>
        <w:tc>
          <w:tcPr>
            <w:tcW w:w="2160" w:type="dxa"/>
          </w:tcPr>
          <w:p w14:paraId="7BD9B8E2"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6A96A49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Faxnummer vervangend </w:t>
            </w:r>
          </w:p>
          <w:p w14:paraId="30363E9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contactpersoon:</w:t>
            </w:r>
          </w:p>
        </w:tc>
        <w:tc>
          <w:tcPr>
            <w:tcW w:w="2160" w:type="dxa"/>
          </w:tcPr>
          <w:p w14:paraId="2C0C87CB" w14:textId="77777777" w:rsidR="002844E0" w:rsidRPr="00023D4D" w:rsidRDefault="002844E0" w:rsidP="002844E0">
            <w:pPr>
              <w:rPr>
                <w:rFonts w:asciiTheme="minorHAnsi" w:hAnsiTheme="minorHAnsi" w:cs="Arial"/>
                <w:sz w:val="22"/>
                <w:szCs w:val="22"/>
              </w:rPr>
            </w:pPr>
          </w:p>
        </w:tc>
      </w:tr>
      <w:tr w:rsidR="002844E0" w:rsidRPr="00023D4D" w14:paraId="30D65E91" w14:textId="77777777" w:rsidTr="002844E0">
        <w:tc>
          <w:tcPr>
            <w:tcW w:w="2808" w:type="dxa"/>
            <w:shd w:val="clear" w:color="auto" w:fill="E0E0E0"/>
          </w:tcPr>
          <w:p w14:paraId="707E4B7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E-mailadres contactpersoon:</w:t>
            </w:r>
          </w:p>
        </w:tc>
        <w:tc>
          <w:tcPr>
            <w:tcW w:w="2160" w:type="dxa"/>
          </w:tcPr>
          <w:p w14:paraId="38232CAA"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3875546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E-mailadres vervangend </w:t>
            </w:r>
          </w:p>
          <w:p w14:paraId="083369F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contactpersoon:</w:t>
            </w:r>
          </w:p>
        </w:tc>
        <w:tc>
          <w:tcPr>
            <w:tcW w:w="2160" w:type="dxa"/>
          </w:tcPr>
          <w:p w14:paraId="37757A02" w14:textId="77777777" w:rsidR="002844E0" w:rsidRPr="00023D4D" w:rsidRDefault="002844E0" w:rsidP="002844E0">
            <w:pPr>
              <w:rPr>
                <w:rFonts w:asciiTheme="minorHAnsi" w:hAnsiTheme="minorHAnsi" w:cs="Arial"/>
                <w:sz w:val="22"/>
                <w:szCs w:val="22"/>
              </w:rPr>
            </w:pPr>
          </w:p>
        </w:tc>
      </w:tr>
      <w:tr w:rsidR="002844E0" w:rsidRPr="00023D4D" w14:paraId="35655EB5" w14:textId="77777777" w:rsidTr="002844E0">
        <w:tc>
          <w:tcPr>
            <w:tcW w:w="2808" w:type="dxa"/>
            <w:shd w:val="clear" w:color="auto" w:fill="E0E0E0"/>
          </w:tcPr>
          <w:p w14:paraId="2AF6B13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Internetadres:</w:t>
            </w:r>
          </w:p>
        </w:tc>
        <w:tc>
          <w:tcPr>
            <w:tcW w:w="2160" w:type="dxa"/>
          </w:tcPr>
          <w:p w14:paraId="54F9BBA9"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0BA12813" w14:textId="77777777" w:rsidR="002844E0" w:rsidRPr="00023D4D" w:rsidRDefault="002844E0" w:rsidP="002844E0">
            <w:pPr>
              <w:rPr>
                <w:rFonts w:asciiTheme="minorHAnsi" w:hAnsiTheme="minorHAnsi" w:cs="Arial"/>
                <w:sz w:val="22"/>
                <w:szCs w:val="22"/>
              </w:rPr>
            </w:pPr>
          </w:p>
        </w:tc>
        <w:tc>
          <w:tcPr>
            <w:tcW w:w="2160" w:type="dxa"/>
          </w:tcPr>
          <w:p w14:paraId="408B2709" w14:textId="77777777" w:rsidR="002844E0" w:rsidRPr="00023D4D" w:rsidRDefault="002844E0" w:rsidP="002844E0">
            <w:pPr>
              <w:rPr>
                <w:rFonts w:asciiTheme="minorHAnsi" w:hAnsiTheme="minorHAnsi" w:cs="Arial"/>
                <w:sz w:val="22"/>
                <w:szCs w:val="22"/>
              </w:rPr>
            </w:pPr>
          </w:p>
        </w:tc>
      </w:tr>
      <w:tr w:rsidR="002844E0" w:rsidRPr="00023D4D" w14:paraId="138ABC2E" w14:textId="77777777" w:rsidTr="002844E0">
        <w:tc>
          <w:tcPr>
            <w:tcW w:w="2808" w:type="dxa"/>
            <w:shd w:val="clear" w:color="auto" w:fill="E0E0E0"/>
          </w:tcPr>
          <w:p w14:paraId="0CEF28D0" w14:textId="77777777" w:rsidR="002844E0" w:rsidRPr="00023D4D" w:rsidRDefault="002844E0" w:rsidP="002844E0">
            <w:pPr>
              <w:rPr>
                <w:rFonts w:asciiTheme="minorHAnsi" w:hAnsiTheme="minorHAnsi" w:cs="Arial"/>
                <w:sz w:val="22"/>
                <w:szCs w:val="22"/>
              </w:rPr>
            </w:pPr>
          </w:p>
        </w:tc>
        <w:tc>
          <w:tcPr>
            <w:tcW w:w="2160" w:type="dxa"/>
          </w:tcPr>
          <w:p w14:paraId="4DFD6BFC" w14:textId="77777777" w:rsidR="002844E0" w:rsidRPr="00023D4D" w:rsidRDefault="002844E0" w:rsidP="002844E0">
            <w:pPr>
              <w:rPr>
                <w:rFonts w:asciiTheme="minorHAnsi" w:hAnsiTheme="minorHAnsi" w:cs="Arial"/>
                <w:sz w:val="22"/>
                <w:szCs w:val="22"/>
              </w:rPr>
            </w:pPr>
          </w:p>
        </w:tc>
        <w:tc>
          <w:tcPr>
            <w:tcW w:w="2880" w:type="dxa"/>
            <w:shd w:val="clear" w:color="auto" w:fill="E0E0E0"/>
          </w:tcPr>
          <w:p w14:paraId="0E2473C6" w14:textId="77777777" w:rsidR="002844E0" w:rsidRPr="00023D4D" w:rsidRDefault="002844E0" w:rsidP="002844E0">
            <w:pPr>
              <w:rPr>
                <w:rFonts w:asciiTheme="minorHAnsi" w:hAnsiTheme="minorHAnsi" w:cs="Arial"/>
                <w:sz w:val="22"/>
                <w:szCs w:val="22"/>
              </w:rPr>
            </w:pPr>
          </w:p>
        </w:tc>
        <w:tc>
          <w:tcPr>
            <w:tcW w:w="2160" w:type="dxa"/>
          </w:tcPr>
          <w:p w14:paraId="277A2283" w14:textId="77777777" w:rsidR="002844E0" w:rsidRPr="00023D4D" w:rsidRDefault="002844E0" w:rsidP="002844E0">
            <w:pPr>
              <w:rPr>
                <w:rFonts w:asciiTheme="minorHAnsi" w:hAnsiTheme="minorHAnsi" w:cs="Arial"/>
                <w:sz w:val="22"/>
                <w:szCs w:val="22"/>
              </w:rPr>
            </w:pPr>
          </w:p>
        </w:tc>
      </w:tr>
    </w:tbl>
    <w:p w14:paraId="4C61FA37" w14:textId="77777777" w:rsidR="002844E0" w:rsidRPr="00023D4D" w:rsidRDefault="002844E0" w:rsidP="002844E0">
      <w:pPr>
        <w:rPr>
          <w:rFonts w:asciiTheme="minorHAnsi" w:hAnsiTheme="minorHAnsi" w:cs="Arial"/>
          <w:sz w:val="22"/>
          <w:szCs w:val="22"/>
        </w:rPr>
      </w:pPr>
    </w:p>
    <w:p w14:paraId="65C8F116"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Bovengenoemde bevoegde functionaris verklaart dat:</w:t>
      </w:r>
    </w:p>
    <w:p w14:paraId="68D5C26A" w14:textId="77777777" w:rsidR="002844E0" w:rsidRPr="00023D4D" w:rsidRDefault="002844E0" w:rsidP="002844E0">
      <w:pPr>
        <w:pStyle w:val="Kop4"/>
        <w:numPr>
          <w:ilvl w:val="0"/>
          <w:numId w:val="0"/>
        </w:numPr>
        <w:rPr>
          <w:rFonts w:asciiTheme="minorHAnsi" w:hAnsiTheme="minorHAnsi" w:cs="Arial"/>
          <w:b/>
          <w:sz w:val="22"/>
          <w:szCs w:val="22"/>
        </w:rPr>
      </w:pPr>
      <w:r w:rsidRPr="00023D4D">
        <w:rPr>
          <w:rFonts w:asciiTheme="minorHAnsi" w:hAnsiTheme="minorHAnsi" w:cs="Arial"/>
          <w:b/>
          <w:sz w:val="22"/>
          <w:szCs w:val="22"/>
        </w:rPr>
        <w:t>Over geheimhouding / publiciteit en taal</w:t>
      </w:r>
    </w:p>
    <w:p w14:paraId="6B904C26" w14:textId="77777777" w:rsidR="002844E0" w:rsidRPr="00023D4D" w:rsidRDefault="002844E0" w:rsidP="00C315EC">
      <w:pPr>
        <w:numPr>
          <w:ilvl w:val="0"/>
          <w:numId w:val="21"/>
        </w:numPr>
        <w:rPr>
          <w:rFonts w:asciiTheme="minorHAnsi" w:hAnsiTheme="minorHAnsi" w:cs="Arial"/>
          <w:sz w:val="22"/>
          <w:szCs w:val="22"/>
        </w:rPr>
      </w:pPr>
      <w:r w:rsidRPr="00023D4D">
        <w:rPr>
          <w:rFonts w:asciiTheme="minorHAnsi" w:hAnsiTheme="minorHAnsi" w:cs="Arial"/>
          <w:sz w:val="22"/>
          <w:szCs w:val="22"/>
        </w:rPr>
        <w:t xml:space="preserve">vanuit zijn onderneming geen enkele informatie die bij dit project beschikbaar komt, aan derden ter beschikking wordt gesteld, met uitzondering van voor dit project door de onderneming in te schakelen partners, onderaannemers of hulppersonen; in een dergelijk geval blijft de ondergetekende verantwoordelijk voor de geheimhouding door die in te schakelen partners, onderaannemers of hulppersonen; </w:t>
      </w:r>
    </w:p>
    <w:p w14:paraId="19C6405F" w14:textId="77777777" w:rsidR="002844E0" w:rsidRPr="00023D4D" w:rsidRDefault="002844E0" w:rsidP="00C315EC">
      <w:pPr>
        <w:numPr>
          <w:ilvl w:val="0"/>
          <w:numId w:val="21"/>
        </w:numPr>
        <w:rPr>
          <w:rFonts w:asciiTheme="minorHAnsi" w:hAnsiTheme="minorHAnsi" w:cs="Arial"/>
          <w:sz w:val="22"/>
          <w:szCs w:val="22"/>
        </w:rPr>
      </w:pPr>
      <w:r w:rsidRPr="00023D4D">
        <w:rPr>
          <w:rFonts w:asciiTheme="minorHAnsi" w:hAnsiTheme="minorHAnsi" w:cs="Arial"/>
          <w:sz w:val="22"/>
          <w:szCs w:val="22"/>
        </w:rPr>
        <w:t>functionarissen van zijn onderneming zich onthouden van verklaringen van welke aard dan ook, die andere betrokkenen kunnen schaden;</w:t>
      </w:r>
    </w:p>
    <w:p w14:paraId="65A04C02" w14:textId="77777777" w:rsidR="002844E0" w:rsidRPr="00023D4D" w:rsidRDefault="002844E0" w:rsidP="00C315EC">
      <w:pPr>
        <w:numPr>
          <w:ilvl w:val="0"/>
          <w:numId w:val="21"/>
        </w:numPr>
        <w:rPr>
          <w:rFonts w:asciiTheme="minorHAnsi" w:hAnsiTheme="minorHAnsi" w:cs="Arial"/>
          <w:sz w:val="22"/>
          <w:szCs w:val="22"/>
        </w:rPr>
      </w:pPr>
      <w:r w:rsidRPr="00023D4D">
        <w:rPr>
          <w:rFonts w:asciiTheme="minorHAnsi" w:hAnsiTheme="minorHAnsi" w:cs="Arial"/>
          <w:sz w:val="22"/>
          <w:szCs w:val="22"/>
        </w:rPr>
        <w:t xml:space="preserve">vanuit zijn onderneming, of door zijn onderneming voor dit project eventueel in te schakelen partners, onderaannemers of hulppersonen geen publiciteit aan dit project wordt gegeven, anders dan na schriftelijke toestemming van de gemeente </w:t>
      </w:r>
      <w:r w:rsidR="0091316A">
        <w:rPr>
          <w:rFonts w:asciiTheme="minorHAnsi" w:hAnsiTheme="minorHAnsi" w:cs="Arial"/>
          <w:sz w:val="22"/>
          <w:szCs w:val="22"/>
        </w:rPr>
        <w:t>Berg en Dal</w:t>
      </w:r>
      <w:r w:rsidRPr="00023D4D">
        <w:rPr>
          <w:rFonts w:asciiTheme="minorHAnsi" w:hAnsiTheme="minorHAnsi" w:cs="Arial"/>
          <w:sz w:val="22"/>
          <w:szCs w:val="22"/>
        </w:rPr>
        <w:t>;</w:t>
      </w:r>
    </w:p>
    <w:p w14:paraId="5190DE37" w14:textId="77777777" w:rsidR="002844E0" w:rsidRPr="00023D4D" w:rsidRDefault="002844E0" w:rsidP="00C315EC">
      <w:pPr>
        <w:numPr>
          <w:ilvl w:val="0"/>
          <w:numId w:val="21"/>
        </w:numPr>
        <w:rPr>
          <w:rFonts w:asciiTheme="minorHAnsi" w:hAnsiTheme="minorHAnsi" w:cs="Arial"/>
          <w:sz w:val="22"/>
          <w:szCs w:val="22"/>
        </w:rPr>
      </w:pPr>
      <w:r w:rsidRPr="00023D4D">
        <w:rPr>
          <w:rFonts w:asciiTheme="minorHAnsi" w:hAnsiTheme="minorHAnsi" w:cs="Arial"/>
          <w:sz w:val="22"/>
          <w:szCs w:val="22"/>
        </w:rPr>
        <w:t>hij of zij er mee akkoord gaat dat tijdens het aanbestedingstraject en in een eventuele latere fase bij de contractuitvoering, de Nederlandse taal als voertaal wordt gebruikt.</w:t>
      </w:r>
    </w:p>
    <w:p w14:paraId="3DA9B6A0" w14:textId="77777777" w:rsidR="002844E0" w:rsidRPr="00023D4D" w:rsidRDefault="002844E0" w:rsidP="002844E0">
      <w:pPr>
        <w:rPr>
          <w:rFonts w:asciiTheme="minorHAnsi" w:hAnsiTheme="minorHAnsi" w:cs="Arial"/>
          <w:sz w:val="22"/>
          <w:szCs w:val="22"/>
        </w:rPr>
      </w:pPr>
    </w:p>
    <w:p w14:paraId="32CFFF61"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 xml:space="preserve">Over faillissement / surseance van betaling, voldoen aan de wettelijke verplichtingen e.d. volgens artikel 45 van de Richtlijn 2004/18/EG </w:t>
      </w:r>
    </w:p>
    <w:p w14:paraId="7084EB40" w14:textId="77777777" w:rsidR="002844E0" w:rsidRPr="00023D4D" w:rsidRDefault="002844E0" w:rsidP="00C315EC">
      <w:pPr>
        <w:numPr>
          <w:ilvl w:val="0"/>
          <w:numId w:val="22"/>
        </w:numPr>
        <w:rPr>
          <w:rFonts w:asciiTheme="minorHAnsi" w:hAnsiTheme="minorHAnsi" w:cs="Arial"/>
          <w:sz w:val="22"/>
          <w:szCs w:val="22"/>
        </w:rPr>
      </w:pPr>
      <w:r w:rsidRPr="00023D4D">
        <w:rPr>
          <w:rFonts w:asciiTheme="minorHAnsi" w:hAnsiTheme="minorHAnsi" w:cs="Arial"/>
          <w:sz w:val="22"/>
          <w:szCs w:val="22"/>
        </w:rPr>
        <w:t xml:space="preserve">zijn onderneming </w:t>
      </w:r>
      <w:r w:rsidRPr="00023D4D">
        <w:rPr>
          <w:rFonts w:asciiTheme="minorHAnsi" w:hAnsiTheme="minorHAnsi" w:cs="Arial"/>
          <w:b/>
          <w:sz w:val="22"/>
          <w:szCs w:val="22"/>
        </w:rPr>
        <w:t>niet</w:t>
      </w:r>
      <w:r w:rsidRPr="00023D4D">
        <w:rPr>
          <w:rFonts w:asciiTheme="minorHAnsi" w:hAnsiTheme="minorHAnsi" w:cs="Arial"/>
          <w:sz w:val="22"/>
          <w:szCs w:val="22"/>
        </w:rPr>
        <w:t xml:space="preserve"> is een onderneming die in staat van faillissement of van liquidatie verkeert, die zijn werkzaamheden heeft gestaakt, tegen wie een surseance van betaling of een akkoord geldt of die in een andere vergelijkbare toestand verkeert door een gelijkwaardige procedure van de nationale wettelijke regeling;</w:t>
      </w:r>
    </w:p>
    <w:p w14:paraId="3641ED3D" w14:textId="77777777" w:rsidR="002844E0" w:rsidRPr="00023D4D" w:rsidRDefault="002844E0" w:rsidP="00C315EC">
      <w:pPr>
        <w:numPr>
          <w:ilvl w:val="0"/>
          <w:numId w:val="22"/>
        </w:numPr>
        <w:rPr>
          <w:rFonts w:asciiTheme="minorHAnsi" w:hAnsiTheme="minorHAnsi" w:cs="Arial"/>
          <w:sz w:val="22"/>
          <w:szCs w:val="22"/>
        </w:rPr>
      </w:pPr>
      <w:r w:rsidRPr="00023D4D">
        <w:rPr>
          <w:rFonts w:asciiTheme="minorHAnsi" w:hAnsiTheme="minorHAnsi" w:cs="Arial"/>
          <w:sz w:val="22"/>
          <w:szCs w:val="22"/>
        </w:rPr>
        <w:t xml:space="preserve">zijn onderneming </w:t>
      </w:r>
      <w:r w:rsidRPr="00023D4D">
        <w:rPr>
          <w:rFonts w:asciiTheme="minorHAnsi" w:hAnsiTheme="minorHAnsi" w:cs="Arial"/>
          <w:b/>
          <w:sz w:val="22"/>
          <w:szCs w:val="22"/>
        </w:rPr>
        <w:t>niet</w:t>
      </w:r>
      <w:r w:rsidRPr="00023D4D">
        <w:rPr>
          <w:rFonts w:asciiTheme="minorHAnsi" w:hAnsiTheme="minorHAnsi" w:cs="Arial"/>
          <w:sz w:val="22"/>
          <w:szCs w:val="22"/>
        </w:rPr>
        <w:t xml:space="preserve"> is een onderneming wiens faillissement of liquidatie is aangevraagd of tegen wie een procedure van surseance van betaling of akkoord of een andere soortgelijke procedure die in de nationale wettelijke regeling is voorzien, aanhangig is gemaakt;</w:t>
      </w:r>
    </w:p>
    <w:p w14:paraId="1A3701B9" w14:textId="77777777" w:rsidR="002844E0" w:rsidRPr="00023D4D" w:rsidRDefault="002844E0" w:rsidP="00C315EC">
      <w:pPr>
        <w:numPr>
          <w:ilvl w:val="0"/>
          <w:numId w:val="22"/>
        </w:numPr>
        <w:rPr>
          <w:rFonts w:asciiTheme="minorHAnsi" w:hAnsiTheme="minorHAnsi" w:cs="Arial"/>
          <w:sz w:val="22"/>
          <w:szCs w:val="22"/>
        </w:rPr>
      </w:pPr>
      <w:r w:rsidRPr="00023D4D">
        <w:rPr>
          <w:rFonts w:asciiTheme="minorHAnsi" w:hAnsiTheme="minorHAnsi" w:cs="Arial"/>
          <w:sz w:val="22"/>
          <w:szCs w:val="22"/>
        </w:rPr>
        <w:lastRenderedPageBreak/>
        <w:t xml:space="preserve">zijn onderneming </w:t>
      </w:r>
      <w:r w:rsidRPr="00023D4D">
        <w:rPr>
          <w:rFonts w:asciiTheme="minorHAnsi" w:hAnsiTheme="minorHAnsi" w:cs="Arial"/>
          <w:b/>
          <w:sz w:val="22"/>
          <w:szCs w:val="22"/>
        </w:rPr>
        <w:t>niet</w:t>
      </w:r>
      <w:r w:rsidRPr="00023D4D">
        <w:rPr>
          <w:rFonts w:asciiTheme="minorHAnsi" w:hAnsiTheme="minorHAnsi" w:cs="Arial"/>
          <w:sz w:val="22"/>
          <w:szCs w:val="22"/>
        </w:rPr>
        <w:t xml:space="preserve"> is een onderneming die bij een rechterlijke uitspraak die kracht van gewijsde heeft, veroordeeld is geweest voor een delict dat de beroepsmoraliteit van de onderneming in het geding brengt;</w:t>
      </w:r>
    </w:p>
    <w:p w14:paraId="4B49D166" w14:textId="77777777" w:rsidR="002844E0" w:rsidRPr="00023D4D" w:rsidRDefault="002844E0" w:rsidP="00C315EC">
      <w:pPr>
        <w:numPr>
          <w:ilvl w:val="0"/>
          <w:numId w:val="22"/>
        </w:numPr>
        <w:rPr>
          <w:rFonts w:asciiTheme="minorHAnsi" w:hAnsiTheme="minorHAnsi" w:cs="Arial"/>
          <w:sz w:val="22"/>
          <w:szCs w:val="22"/>
        </w:rPr>
      </w:pPr>
      <w:r w:rsidRPr="00023D4D">
        <w:rPr>
          <w:rFonts w:asciiTheme="minorHAnsi" w:hAnsiTheme="minorHAnsi" w:cs="Arial"/>
          <w:sz w:val="22"/>
          <w:szCs w:val="22"/>
        </w:rPr>
        <w:t xml:space="preserve">zijn onderneming </w:t>
      </w:r>
      <w:r w:rsidRPr="00023D4D">
        <w:rPr>
          <w:rFonts w:asciiTheme="minorHAnsi" w:hAnsiTheme="minorHAnsi" w:cs="Arial"/>
          <w:b/>
          <w:sz w:val="22"/>
          <w:szCs w:val="22"/>
        </w:rPr>
        <w:t>niet</w:t>
      </w:r>
      <w:r w:rsidRPr="00023D4D">
        <w:rPr>
          <w:rFonts w:asciiTheme="minorHAnsi" w:hAnsiTheme="minorHAnsi" w:cs="Arial"/>
          <w:sz w:val="22"/>
          <w:szCs w:val="22"/>
        </w:rPr>
        <w:t xml:space="preserve"> is een onderneming die in de uitoefening van zijn beroep een ernstige fout heeft begaan, vastgesteld op elke grond die de aanbestedende dienst aannemelijk kan maken;</w:t>
      </w:r>
    </w:p>
    <w:p w14:paraId="69F322EC" w14:textId="77777777" w:rsidR="002844E0" w:rsidRPr="00023D4D" w:rsidRDefault="002844E0" w:rsidP="00C315EC">
      <w:pPr>
        <w:numPr>
          <w:ilvl w:val="0"/>
          <w:numId w:val="22"/>
        </w:numPr>
        <w:rPr>
          <w:rFonts w:asciiTheme="minorHAnsi" w:hAnsiTheme="minorHAnsi" w:cs="Arial"/>
          <w:sz w:val="22"/>
          <w:szCs w:val="22"/>
        </w:rPr>
      </w:pPr>
      <w:r w:rsidRPr="00023D4D">
        <w:rPr>
          <w:rFonts w:asciiTheme="minorHAnsi" w:hAnsiTheme="minorHAnsi" w:cs="Arial"/>
          <w:sz w:val="22"/>
          <w:szCs w:val="22"/>
        </w:rPr>
        <w:t xml:space="preserve">zijn onderneming </w:t>
      </w:r>
      <w:r w:rsidRPr="00023D4D">
        <w:rPr>
          <w:rFonts w:asciiTheme="minorHAnsi" w:hAnsiTheme="minorHAnsi" w:cs="Arial"/>
          <w:b/>
          <w:sz w:val="22"/>
          <w:szCs w:val="22"/>
        </w:rPr>
        <w:t>niet</w:t>
      </w:r>
      <w:r w:rsidRPr="00023D4D">
        <w:rPr>
          <w:rFonts w:asciiTheme="minorHAnsi" w:hAnsiTheme="minorHAnsi" w:cs="Arial"/>
          <w:sz w:val="22"/>
          <w:szCs w:val="22"/>
        </w:rPr>
        <w:t xml:space="preserve"> is een onderneming die niet aan zijn verplichtingen heeft voldaan voor de betaling van de sociale zekerheidsbedragen overeenkomstig de wettelijke bepalingen van het land waar hij is gevestigd of van Nederland;</w:t>
      </w:r>
    </w:p>
    <w:p w14:paraId="2F8FB504" w14:textId="77777777" w:rsidR="002844E0" w:rsidRPr="00023D4D" w:rsidRDefault="002844E0" w:rsidP="00C315EC">
      <w:pPr>
        <w:numPr>
          <w:ilvl w:val="0"/>
          <w:numId w:val="22"/>
        </w:numPr>
        <w:rPr>
          <w:rFonts w:asciiTheme="minorHAnsi" w:hAnsiTheme="minorHAnsi" w:cs="Arial"/>
          <w:sz w:val="22"/>
          <w:szCs w:val="22"/>
        </w:rPr>
      </w:pPr>
      <w:r w:rsidRPr="00023D4D">
        <w:rPr>
          <w:rFonts w:asciiTheme="minorHAnsi" w:hAnsiTheme="minorHAnsi" w:cs="Arial"/>
          <w:sz w:val="22"/>
          <w:szCs w:val="22"/>
        </w:rPr>
        <w:t xml:space="preserve">zijn onderneming </w:t>
      </w:r>
      <w:r w:rsidRPr="00023D4D">
        <w:rPr>
          <w:rFonts w:asciiTheme="minorHAnsi" w:hAnsiTheme="minorHAnsi" w:cs="Arial"/>
          <w:b/>
          <w:sz w:val="22"/>
          <w:szCs w:val="22"/>
        </w:rPr>
        <w:t>niet</w:t>
      </w:r>
      <w:r w:rsidRPr="00023D4D">
        <w:rPr>
          <w:rFonts w:asciiTheme="minorHAnsi" w:hAnsiTheme="minorHAnsi" w:cs="Arial"/>
          <w:sz w:val="22"/>
          <w:szCs w:val="22"/>
        </w:rPr>
        <w:t xml:space="preserve"> is een onderneming die niet aan zijn verplichtingen heeft voldaan voor de betaling van zijn belastingen overeenkomstig de wettelijke bepalingen van het land waar hij is gevestigd of van Nederland;</w:t>
      </w:r>
    </w:p>
    <w:p w14:paraId="372028E7" w14:textId="77777777" w:rsidR="002844E0" w:rsidRPr="00023D4D" w:rsidRDefault="002844E0" w:rsidP="002844E0">
      <w:pPr>
        <w:pStyle w:val="Kop4"/>
        <w:numPr>
          <w:ilvl w:val="0"/>
          <w:numId w:val="0"/>
        </w:numPr>
        <w:rPr>
          <w:rFonts w:asciiTheme="minorHAnsi" w:hAnsiTheme="minorHAnsi" w:cs="Arial"/>
          <w:b/>
          <w:bCs w:val="0"/>
          <w:sz w:val="22"/>
          <w:szCs w:val="22"/>
        </w:rPr>
      </w:pPr>
      <w:r w:rsidRPr="00023D4D">
        <w:rPr>
          <w:rFonts w:asciiTheme="minorHAnsi" w:hAnsiTheme="minorHAnsi" w:cs="Arial"/>
          <w:b/>
          <w:bCs w:val="0"/>
          <w:sz w:val="22"/>
          <w:szCs w:val="22"/>
        </w:rPr>
        <w:t>Over (het vormen van) een combinatie</w:t>
      </w:r>
    </w:p>
    <w:p w14:paraId="67CE0693" w14:textId="77777777" w:rsidR="002844E0" w:rsidRPr="00023D4D" w:rsidRDefault="002844E0" w:rsidP="00C315EC">
      <w:pPr>
        <w:numPr>
          <w:ilvl w:val="0"/>
          <w:numId w:val="24"/>
        </w:numPr>
        <w:rPr>
          <w:rFonts w:asciiTheme="minorHAnsi" w:hAnsiTheme="minorHAnsi" w:cs="Arial"/>
          <w:bCs/>
          <w:sz w:val="22"/>
          <w:szCs w:val="22"/>
        </w:rPr>
      </w:pPr>
      <w:r w:rsidRPr="00023D4D">
        <w:rPr>
          <w:rFonts w:asciiTheme="minorHAnsi" w:hAnsiTheme="minorHAnsi" w:cs="Arial"/>
          <w:sz w:val="22"/>
          <w:szCs w:val="22"/>
        </w:rPr>
        <w:t xml:space="preserve">zijn onderneming voor deze opdracht </w:t>
      </w:r>
      <w:r w:rsidRPr="00023D4D">
        <w:rPr>
          <w:rFonts w:asciiTheme="minorHAnsi" w:hAnsiTheme="minorHAnsi" w:cs="Arial"/>
          <w:b/>
          <w:sz w:val="22"/>
          <w:szCs w:val="22"/>
        </w:rPr>
        <w:t>geen</w:t>
      </w:r>
      <w:r w:rsidRPr="00023D4D">
        <w:rPr>
          <w:rFonts w:asciiTheme="minorHAnsi" w:hAnsiTheme="minorHAnsi" w:cs="Arial"/>
          <w:bCs/>
          <w:sz w:val="22"/>
          <w:szCs w:val="22"/>
        </w:rPr>
        <w:t xml:space="preserve"> </w:t>
      </w:r>
      <w:r w:rsidRPr="00023D4D">
        <w:rPr>
          <w:rFonts w:asciiTheme="minorHAnsi" w:hAnsiTheme="minorHAnsi" w:cs="Arial"/>
          <w:b/>
          <w:bCs/>
          <w:sz w:val="22"/>
          <w:szCs w:val="22"/>
        </w:rPr>
        <w:t>combinatie aangaat</w:t>
      </w:r>
      <w:r w:rsidRPr="00023D4D">
        <w:rPr>
          <w:rFonts w:asciiTheme="minorHAnsi" w:hAnsiTheme="minorHAnsi" w:cs="Arial"/>
          <w:bCs/>
          <w:sz w:val="22"/>
          <w:szCs w:val="22"/>
        </w:rPr>
        <w:t xml:space="preserve"> met andere ondernemingen.</w:t>
      </w:r>
    </w:p>
    <w:p w14:paraId="65DF1B61" w14:textId="77777777" w:rsidR="002844E0" w:rsidRPr="00023D4D" w:rsidRDefault="002844E0" w:rsidP="00C315EC">
      <w:pPr>
        <w:numPr>
          <w:ilvl w:val="0"/>
          <w:numId w:val="25"/>
        </w:numPr>
        <w:rPr>
          <w:rFonts w:asciiTheme="minorHAnsi" w:hAnsiTheme="minorHAnsi" w:cs="Arial"/>
          <w:bCs/>
          <w:sz w:val="22"/>
          <w:szCs w:val="22"/>
        </w:rPr>
      </w:pPr>
      <w:r w:rsidRPr="00023D4D">
        <w:rPr>
          <w:rFonts w:asciiTheme="minorHAnsi" w:hAnsiTheme="minorHAnsi" w:cs="Arial"/>
          <w:sz w:val="22"/>
          <w:szCs w:val="22"/>
        </w:rPr>
        <w:t xml:space="preserve">zijn onderneming voor deze opdracht het voornemen heeft </w:t>
      </w:r>
      <w:r w:rsidRPr="00023D4D">
        <w:rPr>
          <w:rFonts w:asciiTheme="minorHAnsi" w:hAnsiTheme="minorHAnsi" w:cs="Arial"/>
          <w:b/>
          <w:bCs/>
          <w:sz w:val="22"/>
          <w:szCs w:val="22"/>
        </w:rPr>
        <w:t>een combinatie aan te gaan</w:t>
      </w:r>
      <w:r w:rsidRPr="00023D4D">
        <w:rPr>
          <w:rFonts w:asciiTheme="minorHAnsi" w:hAnsiTheme="minorHAnsi" w:cs="Arial"/>
          <w:bCs/>
          <w:sz w:val="22"/>
          <w:szCs w:val="22"/>
        </w:rPr>
        <w:t xml:space="preserve"> en </w:t>
      </w:r>
    </w:p>
    <w:p w14:paraId="3B2A3A3F" w14:textId="77777777" w:rsidR="002844E0" w:rsidRPr="00023D4D" w:rsidRDefault="002844E0" w:rsidP="002844E0">
      <w:pPr>
        <w:ind w:left="360" w:firstLine="348"/>
        <w:rPr>
          <w:rFonts w:asciiTheme="minorHAnsi" w:hAnsiTheme="minorHAnsi" w:cs="Arial"/>
          <w:bCs/>
          <w:sz w:val="22"/>
          <w:szCs w:val="22"/>
        </w:rPr>
      </w:pPr>
      <w:r w:rsidRPr="00023D4D">
        <w:rPr>
          <w:rFonts w:asciiTheme="minorHAnsi" w:hAnsiTheme="minorHAnsi" w:cs="Arial"/>
          <w:sz w:val="22"/>
          <w:szCs w:val="22"/>
        </w:rPr>
        <w:t>dat de naam van de voorgenomen combinatie is: ……………………………………;</w:t>
      </w:r>
    </w:p>
    <w:p w14:paraId="5E094CD7" w14:textId="77777777" w:rsidR="002844E0" w:rsidRPr="00023D4D" w:rsidRDefault="002844E0" w:rsidP="002844E0">
      <w:pPr>
        <w:ind w:left="708"/>
        <w:rPr>
          <w:rFonts w:asciiTheme="minorHAnsi" w:hAnsiTheme="minorHAnsi" w:cs="Arial"/>
          <w:sz w:val="22"/>
          <w:szCs w:val="22"/>
        </w:rPr>
      </w:pPr>
      <w:r w:rsidRPr="00023D4D">
        <w:rPr>
          <w:rFonts w:asciiTheme="minorHAnsi" w:hAnsiTheme="minorHAnsi" w:cs="Arial"/>
          <w:sz w:val="22"/>
          <w:szCs w:val="22"/>
        </w:rPr>
        <w:t>dat de voorgenomen rechtsvorm van de combinatie is:         …………………………………;</w:t>
      </w:r>
    </w:p>
    <w:p w14:paraId="25D5B8A9" w14:textId="77777777" w:rsidR="002844E0" w:rsidRPr="00023D4D" w:rsidRDefault="002844E0" w:rsidP="002844E0">
      <w:pPr>
        <w:ind w:left="708"/>
        <w:rPr>
          <w:rFonts w:asciiTheme="minorHAnsi" w:hAnsiTheme="minorHAnsi" w:cs="Arial"/>
          <w:sz w:val="22"/>
          <w:szCs w:val="22"/>
        </w:rPr>
      </w:pPr>
      <w:r w:rsidRPr="00023D4D">
        <w:rPr>
          <w:rFonts w:asciiTheme="minorHAnsi" w:hAnsiTheme="minorHAnsi" w:cs="Arial"/>
          <w:sz w:val="22"/>
          <w:szCs w:val="22"/>
        </w:rPr>
        <w:t>dat de naam en vestigingsplaats van de participanten is: ………………………………..;</w:t>
      </w:r>
    </w:p>
    <w:p w14:paraId="1319FC18" w14:textId="77777777" w:rsidR="002844E0" w:rsidRPr="00023D4D" w:rsidRDefault="002844E0" w:rsidP="002844E0">
      <w:pPr>
        <w:ind w:left="705"/>
        <w:rPr>
          <w:rFonts w:asciiTheme="minorHAnsi" w:hAnsiTheme="minorHAnsi" w:cs="Arial"/>
          <w:sz w:val="22"/>
          <w:szCs w:val="22"/>
        </w:rPr>
      </w:pPr>
      <w:r w:rsidRPr="00023D4D">
        <w:rPr>
          <w:rFonts w:asciiTheme="minorHAnsi" w:hAnsiTheme="minorHAnsi" w:cs="Arial"/>
          <w:sz w:val="22"/>
          <w:szCs w:val="22"/>
        </w:rPr>
        <w:t>dat de functionaris: ………………………van het bedrijf: ………………………als enig aanspreekpunt (penvoerder) zal optreden;</w:t>
      </w:r>
    </w:p>
    <w:p w14:paraId="66E8F03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           </w:t>
      </w:r>
      <w:r w:rsidRPr="00023D4D">
        <w:rPr>
          <w:rFonts w:asciiTheme="minorHAnsi" w:hAnsiTheme="minorHAnsi" w:cs="Arial"/>
          <w:sz w:val="22"/>
          <w:szCs w:val="22"/>
        </w:rPr>
        <w:tab/>
        <w:t>dat de verdeling van werkzaamheden bij eventuele gunning de volgende is: …………;</w:t>
      </w:r>
    </w:p>
    <w:p w14:paraId="11557E53" w14:textId="77777777" w:rsidR="002844E0" w:rsidRPr="00023D4D" w:rsidRDefault="002844E0" w:rsidP="002844E0">
      <w:pPr>
        <w:rPr>
          <w:rFonts w:asciiTheme="minorHAnsi" w:hAnsiTheme="minorHAnsi" w:cs="Arial"/>
          <w:sz w:val="22"/>
          <w:szCs w:val="22"/>
        </w:rPr>
      </w:pPr>
    </w:p>
    <w:p w14:paraId="17DBFD0A"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 xml:space="preserve">Over </w:t>
      </w:r>
      <w:proofErr w:type="spellStart"/>
      <w:r w:rsidRPr="00023D4D">
        <w:rPr>
          <w:rFonts w:asciiTheme="minorHAnsi" w:hAnsiTheme="minorHAnsi" w:cs="Arial"/>
          <w:b/>
          <w:sz w:val="22"/>
          <w:szCs w:val="22"/>
        </w:rPr>
        <w:t>onderaanneming</w:t>
      </w:r>
      <w:proofErr w:type="spellEnd"/>
    </w:p>
    <w:p w14:paraId="6D8715AA" w14:textId="77777777" w:rsidR="002844E0" w:rsidRPr="00023D4D" w:rsidRDefault="002844E0" w:rsidP="00C315EC">
      <w:pPr>
        <w:numPr>
          <w:ilvl w:val="0"/>
          <w:numId w:val="26"/>
        </w:numPr>
        <w:rPr>
          <w:rFonts w:asciiTheme="minorHAnsi" w:hAnsiTheme="minorHAnsi" w:cs="Arial"/>
          <w:sz w:val="22"/>
          <w:szCs w:val="22"/>
        </w:rPr>
      </w:pPr>
      <w:r w:rsidRPr="00023D4D">
        <w:rPr>
          <w:rFonts w:asciiTheme="minorHAnsi" w:hAnsiTheme="minorHAnsi" w:cs="Arial"/>
          <w:sz w:val="22"/>
          <w:szCs w:val="22"/>
        </w:rPr>
        <w:t xml:space="preserve">zijn onderneming voor deze opdracht geen werkzaamheden of activiteiten in </w:t>
      </w:r>
      <w:proofErr w:type="spellStart"/>
      <w:r w:rsidRPr="00023D4D">
        <w:rPr>
          <w:rFonts w:asciiTheme="minorHAnsi" w:hAnsiTheme="minorHAnsi" w:cs="Arial"/>
          <w:b/>
          <w:sz w:val="22"/>
          <w:szCs w:val="22"/>
        </w:rPr>
        <w:t>onderaanneming</w:t>
      </w:r>
      <w:proofErr w:type="spellEnd"/>
      <w:r w:rsidRPr="00023D4D">
        <w:rPr>
          <w:rFonts w:asciiTheme="minorHAnsi" w:hAnsiTheme="minorHAnsi" w:cs="Arial"/>
          <w:sz w:val="22"/>
          <w:szCs w:val="22"/>
        </w:rPr>
        <w:t xml:space="preserve"> geeft.</w:t>
      </w:r>
    </w:p>
    <w:p w14:paraId="7256FAF7" w14:textId="77777777" w:rsidR="002844E0" w:rsidRPr="00023D4D" w:rsidRDefault="002844E0" w:rsidP="00C315EC">
      <w:pPr>
        <w:numPr>
          <w:ilvl w:val="0"/>
          <w:numId w:val="27"/>
        </w:numPr>
        <w:rPr>
          <w:rFonts w:asciiTheme="minorHAnsi" w:hAnsiTheme="minorHAnsi" w:cs="Arial"/>
          <w:sz w:val="22"/>
          <w:szCs w:val="22"/>
        </w:rPr>
      </w:pPr>
      <w:r w:rsidRPr="00023D4D">
        <w:rPr>
          <w:rFonts w:asciiTheme="minorHAnsi" w:hAnsiTheme="minorHAnsi" w:cs="Arial"/>
          <w:sz w:val="22"/>
          <w:szCs w:val="22"/>
        </w:rPr>
        <w:t xml:space="preserve">zijn onderneming voor deze opdracht </w:t>
      </w:r>
      <w:r w:rsidRPr="00023D4D">
        <w:rPr>
          <w:rFonts w:asciiTheme="minorHAnsi" w:hAnsiTheme="minorHAnsi" w:cs="Arial"/>
          <w:b/>
          <w:sz w:val="22"/>
          <w:szCs w:val="22"/>
        </w:rPr>
        <w:t xml:space="preserve">werkzaamheden of activiteiten in </w:t>
      </w:r>
      <w:proofErr w:type="spellStart"/>
      <w:r w:rsidRPr="00023D4D">
        <w:rPr>
          <w:rFonts w:asciiTheme="minorHAnsi" w:hAnsiTheme="minorHAnsi" w:cs="Arial"/>
          <w:b/>
          <w:sz w:val="22"/>
          <w:szCs w:val="22"/>
        </w:rPr>
        <w:t>onderaanneming</w:t>
      </w:r>
      <w:proofErr w:type="spellEnd"/>
      <w:r w:rsidRPr="00023D4D">
        <w:rPr>
          <w:rFonts w:asciiTheme="minorHAnsi" w:hAnsiTheme="minorHAnsi" w:cs="Arial"/>
          <w:sz w:val="22"/>
          <w:szCs w:val="22"/>
        </w:rPr>
        <w:t xml:space="preserve"> geeft of het voornemen heeft te geven en:</w:t>
      </w:r>
    </w:p>
    <w:p w14:paraId="0DE6B844" w14:textId="77777777" w:rsidR="002844E0" w:rsidRPr="00023D4D" w:rsidRDefault="002844E0" w:rsidP="00C315EC">
      <w:pPr>
        <w:numPr>
          <w:ilvl w:val="0"/>
          <w:numId w:val="23"/>
        </w:numPr>
        <w:rPr>
          <w:rFonts w:asciiTheme="minorHAnsi" w:hAnsiTheme="minorHAnsi" w:cs="Arial"/>
          <w:sz w:val="22"/>
          <w:szCs w:val="22"/>
        </w:rPr>
      </w:pPr>
      <w:r w:rsidRPr="00023D4D">
        <w:rPr>
          <w:rFonts w:asciiTheme="minorHAnsi" w:hAnsiTheme="minorHAnsi" w:cs="Arial"/>
          <w:sz w:val="22"/>
          <w:szCs w:val="22"/>
        </w:rPr>
        <w:t>dat de naam en vestigingsplaats van de onderaannemer(s) is: ………………..;</w:t>
      </w:r>
    </w:p>
    <w:p w14:paraId="6737B6C8" w14:textId="77777777" w:rsidR="002844E0" w:rsidRPr="00023D4D" w:rsidRDefault="002844E0" w:rsidP="00C315EC">
      <w:pPr>
        <w:numPr>
          <w:ilvl w:val="0"/>
          <w:numId w:val="23"/>
        </w:numPr>
        <w:rPr>
          <w:rFonts w:asciiTheme="minorHAnsi" w:hAnsiTheme="minorHAnsi" w:cs="Arial"/>
          <w:sz w:val="22"/>
          <w:szCs w:val="22"/>
        </w:rPr>
      </w:pPr>
      <w:r w:rsidRPr="00023D4D">
        <w:rPr>
          <w:rFonts w:asciiTheme="minorHAnsi" w:hAnsiTheme="minorHAnsi" w:cs="Arial"/>
          <w:sz w:val="22"/>
          <w:szCs w:val="22"/>
        </w:rPr>
        <w:t xml:space="preserve">dat de onderneming het voornemen heeft – bij eventuele gunning – de volgende onderdelen van de opdracht in </w:t>
      </w:r>
      <w:proofErr w:type="spellStart"/>
      <w:r w:rsidRPr="00023D4D">
        <w:rPr>
          <w:rFonts w:asciiTheme="minorHAnsi" w:hAnsiTheme="minorHAnsi" w:cs="Arial"/>
          <w:sz w:val="22"/>
          <w:szCs w:val="22"/>
        </w:rPr>
        <w:t>onderaanneming</w:t>
      </w:r>
      <w:proofErr w:type="spellEnd"/>
      <w:r w:rsidRPr="00023D4D">
        <w:rPr>
          <w:rFonts w:asciiTheme="minorHAnsi" w:hAnsiTheme="minorHAnsi" w:cs="Arial"/>
          <w:sz w:val="22"/>
          <w:szCs w:val="22"/>
        </w:rPr>
        <w:t xml:space="preserve"> te geven: …………;</w:t>
      </w:r>
    </w:p>
    <w:p w14:paraId="5F6C0BB1" w14:textId="77777777" w:rsidR="002844E0" w:rsidRPr="00023D4D" w:rsidRDefault="002844E0" w:rsidP="002844E0">
      <w:pPr>
        <w:pStyle w:val="Kop4"/>
        <w:numPr>
          <w:ilvl w:val="0"/>
          <w:numId w:val="0"/>
        </w:numPr>
        <w:rPr>
          <w:rFonts w:asciiTheme="minorHAnsi" w:hAnsiTheme="minorHAnsi" w:cs="Arial"/>
          <w:b/>
          <w:bCs w:val="0"/>
          <w:sz w:val="22"/>
          <w:szCs w:val="22"/>
        </w:rPr>
      </w:pPr>
      <w:r w:rsidRPr="00023D4D">
        <w:rPr>
          <w:rFonts w:asciiTheme="minorHAnsi" w:hAnsiTheme="minorHAnsi" w:cs="Arial"/>
          <w:b/>
          <w:bCs w:val="0"/>
          <w:sz w:val="22"/>
          <w:szCs w:val="22"/>
        </w:rPr>
        <w:t>Over aansprakelijkheidsverzekeringen</w:t>
      </w:r>
    </w:p>
    <w:p w14:paraId="4F097ADD" w14:textId="77777777" w:rsidR="002844E0" w:rsidRPr="00023D4D" w:rsidRDefault="002844E0" w:rsidP="00C315EC">
      <w:pPr>
        <w:numPr>
          <w:ilvl w:val="0"/>
          <w:numId w:val="19"/>
        </w:numPr>
        <w:rPr>
          <w:rFonts w:asciiTheme="minorHAnsi" w:hAnsiTheme="minorHAnsi" w:cs="Arial"/>
          <w:b/>
          <w:sz w:val="22"/>
          <w:szCs w:val="22"/>
          <w:u w:val="single"/>
        </w:rPr>
      </w:pPr>
      <w:r w:rsidRPr="00023D4D">
        <w:rPr>
          <w:rFonts w:asciiTheme="minorHAnsi" w:hAnsiTheme="minorHAnsi" w:cs="Arial"/>
          <w:sz w:val="22"/>
          <w:szCs w:val="22"/>
        </w:rPr>
        <w:t xml:space="preserve">zijn onderneming adequaat is verzekerd tegen </w:t>
      </w:r>
      <w:r w:rsidRPr="00023D4D">
        <w:rPr>
          <w:rFonts w:asciiTheme="minorHAnsi" w:hAnsiTheme="minorHAnsi" w:cs="Arial"/>
          <w:b/>
          <w:sz w:val="22"/>
          <w:szCs w:val="22"/>
        </w:rPr>
        <w:t>wettelijke aansprakelijkheid;</w:t>
      </w:r>
    </w:p>
    <w:p w14:paraId="39BB49E6" w14:textId="77777777" w:rsidR="002844E0" w:rsidRPr="00023D4D" w:rsidRDefault="002844E0" w:rsidP="00C315EC">
      <w:pPr>
        <w:numPr>
          <w:ilvl w:val="0"/>
          <w:numId w:val="19"/>
        </w:numPr>
        <w:rPr>
          <w:rFonts w:asciiTheme="minorHAnsi" w:hAnsiTheme="minorHAnsi" w:cs="Arial"/>
          <w:sz w:val="22"/>
          <w:szCs w:val="22"/>
        </w:rPr>
      </w:pPr>
      <w:r w:rsidRPr="00023D4D">
        <w:rPr>
          <w:rFonts w:asciiTheme="minorHAnsi" w:hAnsiTheme="minorHAnsi" w:cs="Arial"/>
          <w:sz w:val="22"/>
          <w:szCs w:val="22"/>
        </w:rPr>
        <w:t xml:space="preserve">zijn onderneming adequaat is verzekerd tegen </w:t>
      </w:r>
      <w:r w:rsidRPr="00023D4D">
        <w:rPr>
          <w:rFonts w:asciiTheme="minorHAnsi" w:hAnsiTheme="minorHAnsi" w:cs="Arial"/>
          <w:b/>
          <w:sz w:val="22"/>
          <w:szCs w:val="22"/>
        </w:rPr>
        <w:t>beroepsaansprakelijkheid</w:t>
      </w:r>
      <w:r w:rsidRPr="00023D4D">
        <w:rPr>
          <w:rFonts w:asciiTheme="minorHAnsi" w:hAnsiTheme="minorHAnsi" w:cs="Arial"/>
          <w:sz w:val="22"/>
          <w:szCs w:val="22"/>
        </w:rPr>
        <w:t xml:space="preserve">, of bij een eventuele gunning van de opdracht zijn onderneming op eerste verzoek van de gemeente </w:t>
      </w:r>
      <w:r w:rsidR="0091316A">
        <w:rPr>
          <w:rFonts w:asciiTheme="minorHAnsi" w:hAnsiTheme="minorHAnsi" w:cs="Arial"/>
          <w:sz w:val="22"/>
          <w:szCs w:val="22"/>
        </w:rPr>
        <w:t>Berg en Dal</w:t>
      </w:r>
      <w:r w:rsidRPr="00023D4D">
        <w:rPr>
          <w:rFonts w:asciiTheme="minorHAnsi" w:hAnsiTheme="minorHAnsi" w:cs="Arial"/>
          <w:sz w:val="22"/>
          <w:szCs w:val="22"/>
        </w:rPr>
        <w:t xml:space="preserve"> een dergelijke verzekering tijdig zal afsluiten</w:t>
      </w:r>
      <w:r w:rsidR="00445952" w:rsidRPr="00023D4D">
        <w:rPr>
          <w:rFonts w:asciiTheme="minorHAnsi" w:hAnsiTheme="minorHAnsi" w:cs="Arial"/>
          <w:sz w:val="22"/>
          <w:szCs w:val="22"/>
        </w:rPr>
        <w:t xml:space="preserve">. Een afschrift van de verzekeringspolis wordt verstrekt aan de gemeente </w:t>
      </w:r>
      <w:r w:rsidR="0091316A">
        <w:rPr>
          <w:rFonts w:asciiTheme="minorHAnsi" w:hAnsiTheme="minorHAnsi" w:cs="Arial"/>
          <w:sz w:val="22"/>
          <w:szCs w:val="22"/>
        </w:rPr>
        <w:t>Berg en Dal</w:t>
      </w:r>
      <w:r w:rsidR="00445952" w:rsidRPr="00023D4D">
        <w:rPr>
          <w:rFonts w:asciiTheme="minorHAnsi" w:hAnsiTheme="minorHAnsi" w:cs="Arial"/>
          <w:sz w:val="22"/>
          <w:szCs w:val="22"/>
        </w:rPr>
        <w:t>, waarin is aangegeven dat de leverancier is verzekerd voor een bedrag van tenminste € 2.000.000 (twee miljoen).</w:t>
      </w:r>
    </w:p>
    <w:p w14:paraId="610EDFAF" w14:textId="77777777" w:rsidR="002844E0" w:rsidRPr="00023D4D" w:rsidRDefault="002844E0" w:rsidP="002844E0">
      <w:pPr>
        <w:rPr>
          <w:rFonts w:asciiTheme="minorHAnsi" w:hAnsiTheme="minorHAnsi" w:cs="Arial"/>
          <w:sz w:val="22"/>
          <w:szCs w:val="22"/>
        </w:rPr>
      </w:pPr>
    </w:p>
    <w:p w14:paraId="12A82254" w14:textId="77777777" w:rsidR="002844E0" w:rsidRPr="00023D4D" w:rsidRDefault="002844E0" w:rsidP="002844E0">
      <w:pPr>
        <w:rPr>
          <w:rFonts w:asciiTheme="minorHAnsi" w:hAnsiTheme="minorHAnsi" w:cs="Arial"/>
          <w:b/>
          <w:sz w:val="22"/>
          <w:szCs w:val="22"/>
          <w:u w:val="single"/>
        </w:rPr>
      </w:pPr>
      <w:r w:rsidRPr="00023D4D">
        <w:rPr>
          <w:rFonts w:asciiTheme="minorHAnsi" w:hAnsiTheme="minorHAnsi" w:cs="Arial"/>
          <w:b/>
          <w:sz w:val="22"/>
          <w:szCs w:val="22"/>
        </w:rPr>
        <w:t>Over de financieel economische draagkracht</w:t>
      </w:r>
    </w:p>
    <w:p w14:paraId="5739BD9E" w14:textId="77777777" w:rsidR="002844E0" w:rsidRPr="00023D4D" w:rsidRDefault="002844E0" w:rsidP="00C315EC">
      <w:pPr>
        <w:pStyle w:val="Plattetekst"/>
        <w:numPr>
          <w:ilvl w:val="0"/>
          <w:numId w:val="28"/>
        </w:numPr>
        <w:spacing w:after="0"/>
        <w:rPr>
          <w:rFonts w:asciiTheme="minorHAnsi" w:hAnsiTheme="minorHAnsi" w:cs="Arial"/>
          <w:sz w:val="22"/>
          <w:szCs w:val="22"/>
        </w:rPr>
      </w:pPr>
      <w:r w:rsidRPr="00023D4D">
        <w:rPr>
          <w:rFonts w:asciiTheme="minorHAnsi" w:hAnsiTheme="minorHAnsi" w:cs="Arial"/>
          <w:sz w:val="22"/>
          <w:szCs w:val="22"/>
        </w:rPr>
        <w:t>de financiële en economische draagkracht van zijn onderneming zo is dat de continuïteit van de levering gedurende de looptijd van de overeenkomst, inclusief een eventuele verlenging, niet in gevaar komt;</w:t>
      </w:r>
    </w:p>
    <w:p w14:paraId="5D2C2CB7" w14:textId="77777777" w:rsidR="002844E0" w:rsidRPr="00023D4D" w:rsidRDefault="002844E0" w:rsidP="00C315EC">
      <w:pPr>
        <w:numPr>
          <w:ilvl w:val="0"/>
          <w:numId w:val="28"/>
        </w:numPr>
        <w:rPr>
          <w:rFonts w:asciiTheme="minorHAnsi" w:hAnsiTheme="minorHAnsi" w:cs="Arial"/>
          <w:sz w:val="22"/>
          <w:szCs w:val="22"/>
        </w:rPr>
      </w:pPr>
      <w:r w:rsidRPr="00023D4D">
        <w:rPr>
          <w:rFonts w:asciiTheme="minorHAnsi" w:hAnsiTheme="minorHAnsi" w:cs="Arial"/>
          <w:sz w:val="22"/>
          <w:szCs w:val="22"/>
        </w:rPr>
        <w:t xml:space="preserve">dat hij er mee akkoord gaat dat hij op het eerste verzoek daartoe van de gemeente </w:t>
      </w:r>
      <w:r w:rsidR="0091316A">
        <w:rPr>
          <w:rFonts w:asciiTheme="minorHAnsi" w:hAnsiTheme="minorHAnsi" w:cs="Arial"/>
          <w:sz w:val="22"/>
          <w:szCs w:val="22"/>
        </w:rPr>
        <w:t>Berg en Dal</w:t>
      </w:r>
      <w:r w:rsidRPr="00023D4D">
        <w:rPr>
          <w:rFonts w:asciiTheme="minorHAnsi" w:hAnsiTheme="minorHAnsi" w:cs="Arial"/>
          <w:sz w:val="22"/>
          <w:szCs w:val="22"/>
        </w:rPr>
        <w:t xml:space="preserve">, voordat de opdracht eventueel wordt verleend, alsnog zijn financieel economische draagkracht aan zal tonen door middel van toezending van de door de gemeente </w:t>
      </w:r>
      <w:r w:rsidR="0091316A">
        <w:rPr>
          <w:rFonts w:asciiTheme="minorHAnsi" w:hAnsiTheme="minorHAnsi" w:cs="Arial"/>
          <w:sz w:val="22"/>
          <w:szCs w:val="22"/>
        </w:rPr>
        <w:t>Berg en Dal</w:t>
      </w:r>
      <w:r w:rsidRPr="00023D4D">
        <w:rPr>
          <w:rFonts w:asciiTheme="minorHAnsi" w:hAnsiTheme="minorHAnsi" w:cs="Arial"/>
          <w:sz w:val="22"/>
          <w:szCs w:val="22"/>
        </w:rPr>
        <w:t xml:space="preserve"> gevraagde officiële stukken, zoals jaarverslagen/-rapporten en/of een bankverklaring;</w:t>
      </w:r>
    </w:p>
    <w:p w14:paraId="02BC4BEA" w14:textId="77777777" w:rsidR="002844E0" w:rsidRPr="00023D4D" w:rsidRDefault="002844E0" w:rsidP="00C315EC">
      <w:pPr>
        <w:numPr>
          <w:ilvl w:val="0"/>
          <w:numId w:val="28"/>
        </w:numPr>
        <w:rPr>
          <w:rFonts w:asciiTheme="minorHAnsi" w:hAnsiTheme="minorHAnsi" w:cs="Arial"/>
          <w:sz w:val="22"/>
          <w:szCs w:val="22"/>
        </w:rPr>
      </w:pPr>
      <w:r w:rsidRPr="00023D4D">
        <w:rPr>
          <w:rFonts w:asciiTheme="minorHAnsi" w:hAnsiTheme="minorHAnsi" w:cs="Arial"/>
          <w:sz w:val="22"/>
          <w:szCs w:val="22"/>
        </w:rPr>
        <w:lastRenderedPageBreak/>
        <w:t xml:space="preserve">dat hij er mee akkoord gaat dat de gemeente </w:t>
      </w:r>
      <w:r w:rsidR="0091316A">
        <w:rPr>
          <w:rFonts w:asciiTheme="minorHAnsi" w:hAnsiTheme="minorHAnsi" w:cs="Arial"/>
          <w:sz w:val="22"/>
          <w:szCs w:val="22"/>
        </w:rPr>
        <w:t>Berg en Dal</w:t>
      </w:r>
      <w:r w:rsidRPr="00023D4D">
        <w:rPr>
          <w:rFonts w:asciiTheme="minorHAnsi" w:hAnsiTheme="minorHAnsi" w:cs="Arial"/>
          <w:sz w:val="22"/>
          <w:szCs w:val="22"/>
        </w:rPr>
        <w:t>, in voorkomende gevallen, de financiële situatie van de inschrijver toetst bij een marktanalysebureau en dat de door dat bureau verstrekte informatie bepalend is voor de bepaling van de financieel economische draagkracht.</w:t>
      </w:r>
    </w:p>
    <w:p w14:paraId="0CB904E9" w14:textId="77777777" w:rsidR="002844E0" w:rsidRPr="00023D4D" w:rsidRDefault="002844E0" w:rsidP="002844E0">
      <w:pPr>
        <w:pStyle w:val="Kop4"/>
        <w:numPr>
          <w:ilvl w:val="0"/>
          <w:numId w:val="0"/>
        </w:numPr>
        <w:rPr>
          <w:rFonts w:asciiTheme="minorHAnsi" w:hAnsiTheme="minorHAnsi" w:cs="Arial"/>
          <w:b/>
          <w:bCs w:val="0"/>
          <w:sz w:val="22"/>
          <w:szCs w:val="22"/>
        </w:rPr>
      </w:pPr>
      <w:r w:rsidRPr="00023D4D">
        <w:rPr>
          <w:rFonts w:asciiTheme="minorHAnsi" w:hAnsiTheme="minorHAnsi" w:cs="Arial"/>
          <w:b/>
          <w:bCs w:val="0"/>
          <w:sz w:val="22"/>
          <w:szCs w:val="22"/>
        </w:rPr>
        <w:t>Over de referentiegegevens</w:t>
      </w:r>
    </w:p>
    <w:p w14:paraId="30FE1B44" w14:textId="77777777" w:rsidR="002844E0" w:rsidRPr="00023D4D" w:rsidRDefault="002844E0" w:rsidP="00C315EC">
      <w:pPr>
        <w:numPr>
          <w:ilvl w:val="0"/>
          <w:numId w:val="29"/>
        </w:numPr>
        <w:rPr>
          <w:rFonts w:asciiTheme="minorHAnsi" w:hAnsiTheme="minorHAnsi" w:cs="Arial"/>
          <w:sz w:val="22"/>
          <w:szCs w:val="22"/>
        </w:rPr>
      </w:pPr>
      <w:r w:rsidRPr="00023D4D">
        <w:rPr>
          <w:rFonts w:asciiTheme="minorHAnsi" w:hAnsiTheme="minorHAnsi" w:cs="Arial"/>
          <w:sz w:val="22"/>
          <w:szCs w:val="22"/>
        </w:rPr>
        <w:t>hij aan de op de “Standaardformulier referenties” vermelde referenties in de afgelopen drie jaar gelijkwaardige diensten heeft geleverd als die waarvoor de onderneming zich nu inschrijft;</w:t>
      </w:r>
    </w:p>
    <w:p w14:paraId="1F68C827" w14:textId="77777777" w:rsidR="002844E0" w:rsidRPr="00023D4D" w:rsidRDefault="002844E0" w:rsidP="00C315EC">
      <w:pPr>
        <w:numPr>
          <w:ilvl w:val="0"/>
          <w:numId w:val="29"/>
        </w:numPr>
        <w:rPr>
          <w:rFonts w:asciiTheme="minorHAnsi" w:hAnsiTheme="minorHAnsi" w:cs="Arial"/>
          <w:sz w:val="22"/>
          <w:szCs w:val="22"/>
        </w:rPr>
      </w:pPr>
      <w:r w:rsidRPr="00023D4D">
        <w:rPr>
          <w:rFonts w:asciiTheme="minorHAnsi" w:hAnsiTheme="minorHAnsi" w:cs="Arial"/>
          <w:sz w:val="22"/>
          <w:szCs w:val="22"/>
        </w:rPr>
        <w:t xml:space="preserve">hij akkoord gaat dat de gemeente </w:t>
      </w:r>
      <w:r w:rsidR="0091316A">
        <w:rPr>
          <w:rFonts w:asciiTheme="minorHAnsi" w:hAnsiTheme="minorHAnsi" w:cs="Arial"/>
          <w:sz w:val="22"/>
          <w:szCs w:val="22"/>
        </w:rPr>
        <w:t>Berg en Dal</w:t>
      </w:r>
      <w:r w:rsidRPr="00023D4D">
        <w:rPr>
          <w:rFonts w:asciiTheme="minorHAnsi" w:hAnsiTheme="minorHAnsi" w:cs="Arial"/>
          <w:sz w:val="22"/>
          <w:szCs w:val="22"/>
        </w:rPr>
        <w:t xml:space="preserve"> direct – zonder tussenkomst van de inschrijver – bij de aangegeven referenten informatie inwint;</w:t>
      </w:r>
    </w:p>
    <w:p w14:paraId="11D33D33" w14:textId="77777777" w:rsidR="002844E0" w:rsidRPr="00023D4D" w:rsidRDefault="002844E0" w:rsidP="002844E0">
      <w:pPr>
        <w:rPr>
          <w:rFonts w:asciiTheme="minorHAnsi" w:hAnsiTheme="minorHAnsi" w:cs="Arial"/>
          <w:sz w:val="22"/>
          <w:szCs w:val="22"/>
        </w:rPr>
      </w:pPr>
    </w:p>
    <w:p w14:paraId="6FDF921F" w14:textId="77777777" w:rsidR="002844E0" w:rsidRPr="00023D4D" w:rsidRDefault="002844E0" w:rsidP="002844E0">
      <w:pPr>
        <w:rPr>
          <w:rFonts w:asciiTheme="minorHAnsi" w:hAnsiTheme="minorHAnsi" w:cs="Arial"/>
          <w:b/>
          <w:bCs/>
          <w:sz w:val="22"/>
          <w:szCs w:val="22"/>
        </w:rPr>
      </w:pPr>
      <w:r w:rsidRPr="00023D4D">
        <w:rPr>
          <w:rFonts w:asciiTheme="minorHAnsi" w:hAnsiTheme="minorHAnsi" w:cs="Arial"/>
          <w:b/>
          <w:bCs/>
          <w:sz w:val="22"/>
          <w:szCs w:val="22"/>
        </w:rPr>
        <w:t xml:space="preserve">Over het door de gemeente </w:t>
      </w:r>
      <w:r w:rsidR="0091316A">
        <w:rPr>
          <w:rFonts w:asciiTheme="minorHAnsi" w:hAnsiTheme="minorHAnsi" w:cs="Arial"/>
          <w:b/>
          <w:bCs/>
          <w:sz w:val="22"/>
          <w:szCs w:val="22"/>
        </w:rPr>
        <w:t>Berg en Dal</w:t>
      </w:r>
      <w:r w:rsidRPr="00023D4D">
        <w:rPr>
          <w:rFonts w:asciiTheme="minorHAnsi" w:hAnsiTheme="minorHAnsi" w:cs="Arial"/>
          <w:b/>
          <w:bCs/>
          <w:sz w:val="22"/>
          <w:szCs w:val="22"/>
        </w:rPr>
        <w:t xml:space="preserve"> gestelde voorbehoud en de juistheid van geleverde informatie</w:t>
      </w:r>
    </w:p>
    <w:p w14:paraId="6EF5A77B" w14:textId="77777777" w:rsidR="002844E0" w:rsidRPr="00023D4D" w:rsidRDefault="002844E0" w:rsidP="00C315EC">
      <w:pPr>
        <w:numPr>
          <w:ilvl w:val="0"/>
          <w:numId w:val="20"/>
        </w:numPr>
        <w:rPr>
          <w:rFonts w:asciiTheme="minorHAnsi" w:hAnsiTheme="minorHAnsi" w:cs="Arial"/>
          <w:sz w:val="22"/>
          <w:szCs w:val="22"/>
        </w:rPr>
      </w:pPr>
      <w:r w:rsidRPr="00023D4D">
        <w:rPr>
          <w:rFonts w:asciiTheme="minorHAnsi" w:hAnsiTheme="minorHAnsi" w:cs="Arial"/>
          <w:sz w:val="22"/>
          <w:szCs w:val="22"/>
        </w:rPr>
        <w:t xml:space="preserve">hij er mee akkoord gaat dat de gemeente </w:t>
      </w:r>
      <w:r w:rsidR="0091316A">
        <w:rPr>
          <w:rFonts w:asciiTheme="minorHAnsi" w:hAnsiTheme="minorHAnsi" w:cs="Arial"/>
          <w:sz w:val="22"/>
          <w:szCs w:val="22"/>
        </w:rPr>
        <w:t>Berg en Dal</w:t>
      </w:r>
      <w:r w:rsidRPr="00023D4D">
        <w:rPr>
          <w:rFonts w:asciiTheme="minorHAnsi" w:hAnsiTheme="minorHAnsi" w:cs="Arial"/>
          <w:sz w:val="22"/>
          <w:szCs w:val="22"/>
        </w:rPr>
        <w:t xml:space="preserve"> zich het recht voorbehoudt om in een latere fase alsnog te verzoeken officiële bewijsstukken te overleggen. Als deze bewijsstukken niet overeenkomen met wat in deze verklaring wordt verklaard, dan wordt de inschrijver uitgesloten voor gunning zonder enig recht op vergoeding van welke kosten dan ook;</w:t>
      </w:r>
    </w:p>
    <w:p w14:paraId="612717C9" w14:textId="77777777" w:rsidR="002844E0" w:rsidRPr="00023D4D" w:rsidRDefault="002844E0" w:rsidP="00C315EC">
      <w:pPr>
        <w:numPr>
          <w:ilvl w:val="0"/>
          <w:numId w:val="20"/>
        </w:numPr>
        <w:rPr>
          <w:rFonts w:asciiTheme="minorHAnsi" w:hAnsiTheme="minorHAnsi" w:cs="Arial"/>
          <w:sz w:val="22"/>
          <w:szCs w:val="22"/>
        </w:rPr>
      </w:pPr>
      <w:r w:rsidRPr="00023D4D">
        <w:rPr>
          <w:rFonts w:asciiTheme="minorHAnsi" w:hAnsiTheme="minorHAnsi" w:cs="Arial"/>
          <w:sz w:val="22"/>
          <w:szCs w:val="22"/>
        </w:rPr>
        <w:t>hij geen bezwaar maakt tegen een antecedentenonderzoek naar de betrouwbaarheid van zijn onderneming en door zijn onderneming in te schakelen onderaannemers;</w:t>
      </w:r>
    </w:p>
    <w:p w14:paraId="33C86ED5" w14:textId="77777777" w:rsidR="002844E0" w:rsidRPr="00023D4D" w:rsidRDefault="002844E0" w:rsidP="00C315EC">
      <w:pPr>
        <w:numPr>
          <w:ilvl w:val="0"/>
          <w:numId w:val="20"/>
        </w:numPr>
        <w:rPr>
          <w:rFonts w:asciiTheme="minorHAnsi" w:hAnsiTheme="minorHAnsi" w:cs="Arial"/>
          <w:sz w:val="22"/>
          <w:szCs w:val="22"/>
        </w:rPr>
      </w:pPr>
      <w:r w:rsidRPr="00023D4D">
        <w:rPr>
          <w:rFonts w:asciiTheme="minorHAnsi" w:hAnsiTheme="minorHAnsi" w:cs="Arial"/>
          <w:sz w:val="22"/>
          <w:szCs w:val="22"/>
        </w:rPr>
        <w:t>hij akkoord gaat met alle</w:t>
      </w:r>
      <w:r w:rsidRPr="00023D4D">
        <w:rPr>
          <w:rFonts w:asciiTheme="minorHAnsi" w:hAnsiTheme="minorHAnsi" w:cs="Arial"/>
          <w:b/>
          <w:sz w:val="22"/>
          <w:szCs w:val="22"/>
        </w:rPr>
        <w:t xml:space="preserve"> </w:t>
      </w:r>
      <w:r w:rsidRPr="00023D4D">
        <w:rPr>
          <w:rFonts w:asciiTheme="minorHAnsi" w:hAnsiTheme="minorHAnsi" w:cs="Arial"/>
          <w:sz w:val="22"/>
          <w:szCs w:val="22"/>
        </w:rPr>
        <w:t>in het document aangegeven condities en voorbehouden;</w:t>
      </w:r>
    </w:p>
    <w:p w14:paraId="2B50C20A" w14:textId="77777777" w:rsidR="002844E0" w:rsidRPr="00023D4D" w:rsidRDefault="002844E0" w:rsidP="00C315EC">
      <w:pPr>
        <w:numPr>
          <w:ilvl w:val="0"/>
          <w:numId w:val="20"/>
        </w:numPr>
        <w:rPr>
          <w:rFonts w:asciiTheme="minorHAnsi" w:hAnsiTheme="minorHAnsi" w:cs="Arial"/>
          <w:sz w:val="22"/>
          <w:szCs w:val="22"/>
        </w:rPr>
      </w:pPr>
      <w:r w:rsidRPr="00023D4D">
        <w:rPr>
          <w:rFonts w:asciiTheme="minorHAnsi" w:hAnsiTheme="minorHAnsi" w:cs="Arial"/>
          <w:sz w:val="22"/>
          <w:szCs w:val="22"/>
        </w:rPr>
        <w:t>hij borg staat voor de juistheid en volledigheid van alle gevraagde en geleverde informatie;</w:t>
      </w:r>
    </w:p>
    <w:p w14:paraId="5430B93F" w14:textId="77777777" w:rsidR="002844E0" w:rsidRPr="00023D4D" w:rsidRDefault="002844E0" w:rsidP="00C315EC">
      <w:pPr>
        <w:numPr>
          <w:ilvl w:val="0"/>
          <w:numId w:val="20"/>
        </w:numPr>
        <w:rPr>
          <w:rFonts w:asciiTheme="minorHAnsi" w:hAnsiTheme="minorHAnsi" w:cs="Arial"/>
          <w:sz w:val="22"/>
          <w:szCs w:val="22"/>
        </w:rPr>
      </w:pPr>
      <w:r w:rsidRPr="00023D4D">
        <w:rPr>
          <w:rFonts w:asciiTheme="minorHAnsi" w:hAnsiTheme="minorHAnsi" w:cs="Arial"/>
          <w:sz w:val="22"/>
          <w:szCs w:val="22"/>
        </w:rPr>
        <w:t>er in de aangeleverde tekst van deze verklaring geen wijzigingen zijn aangebracht.</w:t>
      </w:r>
    </w:p>
    <w:p w14:paraId="6C3F87E4"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16BD3E13" w14:textId="77777777" w:rsidTr="002844E0">
        <w:tc>
          <w:tcPr>
            <w:tcW w:w="9180" w:type="dxa"/>
            <w:gridSpan w:val="2"/>
            <w:shd w:val="clear" w:color="auto" w:fill="E0E0E0"/>
          </w:tcPr>
          <w:p w14:paraId="5C4D2625"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17349948" w14:textId="77777777" w:rsidTr="002844E0">
        <w:tc>
          <w:tcPr>
            <w:tcW w:w="3156" w:type="dxa"/>
            <w:shd w:val="clear" w:color="auto" w:fill="E0E0E0"/>
          </w:tcPr>
          <w:p w14:paraId="7503103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3B44DB42" w14:textId="77777777" w:rsidR="002844E0" w:rsidRDefault="002844E0" w:rsidP="002844E0">
            <w:pPr>
              <w:rPr>
                <w:rFonts w:asciiTheme="minorHAnsi" w:hAnsiTheme="minorHAnsi" w:cs="Arial"/>
                <w:sz w:val="22"/>
                <w:szCs w:val="22"/>
              </w:rPr>
            </w:pPr>
          </w:p>
          <w:p w14:paraId="119188AA" w14:textId="77777777" w:rsidR="004750E9" w:rsidRPr="00023D4D" w:rsidRDefault="004750E9" w:rsidP="002844E0">
            <w:pPr>
              <w:rPr>
                <w:rFonts w:asciiTheme="minorHAnsi" w:hAnsiTheme="minorHAnsi" w:cs="Arial"/>
                <w:sz w:val="22"/>
                <w:szCs w:val="22"/>
              </w:rPr>
            </w:pPr>
          </w:p>
        </w:tc>
      </w:tr>
      <w:tr w:rsidR="002844E0" w:rsidRPr="00023D4D" w14:paraId="6157F0B8" w14:textId="77777777" w:rsidTr="002844E0">
        <w:tc>
          <w:tcPr>
            <w:tcW w:w="3156" w:type="dxa"/>
            <w:shd w:val="clear" w:color="auto" w:fill="E0E0E0"/>
          </w:tcPr>
          <w:p w14:paraId="57E9297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5B9C3849" w14:textId="77777777" w:rsidR="002844E0" w:rsidRDefault="002844E0" w:rsidP="002844E0">
            <w:pPr>
              <w:rPr>
                <w:rFonts w:asciiTheme="minorHAnsi" w:hAnsiTheme="minorHAnsi" w:cs="Arial"/>
                <w:sz w:val="22"/>
                <w:szCs w:val="22"/>
              </w:rPr>
            </w:pPr>
          </w:p>
          <w:p w14:paraId="26E95B15" w14:textId="77777777" w:rsidR="004750E9" w:rsidRPr="00023D4D" w:rsidRDefault="004750E9" w:rsidP="002844E0">
            <w:pPr>
              <w:rPr>
                <w:rFonts w:asciiTheme="minorHAnsi" w:hAnsiTheme="minorHAnsi" w:cs="Arial"/>
                <w:sz w:val="22"/>
                <w:szCs w:val="22"/>
              </w:rPr>
            </w:pPr>
          </w:p>
        </w:tc>
      </w:tr>
      <w:tr w:rsidR="002844E0" w:rsidRPr="00023D4D" w14:paraId="77C2E371" w14:textId="77777777" w:rsidTr="002844E0">
        <w:tc>
          <w:tcPr>
            <w:tcW w:w="3156" w:type="dxa"/>
            <w:shd w:val="clear" w:color="auto" w:fill="E0E0E0"/>
          </w:tcPr>
          <w:p w14:paraId="05BAB69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13282309" w14:textId="77777777" w:rsidR="002844E0" w:rsidRDefault="002844E0" w:rsidP="002844E0">
            <w:pPr>
              <w:rPr>
                <w:rFonts w:asciiTheme="minorHAnsi" w:hAnsiTheme="minorHAnsi" w:cs="Arial"/>
                <w:sz w:val="22"/>
                <w:szCs w:val="22"/>
              </w:rPr>
            </w:pPr>
          </w:p>
          <w:p w14:paraId="66FC4A7F" w14:textId="77777777" w:rsidR="004750E9" w:rsidRPr="00023D4D" w:rsidRDefault="004750E9" w:rsidP="002844E0">
            <w:pPr>
              <w:rPr>
                <w:rFonts w:asciiTheme="minorHAnsi" w:hAnsiTheme="minorHAnsi" w:cs="Arial"/>
                <w:sz w:val="22"/>
                <w:szCs w:val="22"/>
              </w:rPr>
            </w:pPr>
          </w:p>
        </w:tc>
      </w:tr>
    </w:tbl>
    <w:p w14:paraId="0A9C692E" w14:textId="77777777" w:rsidR="002844E0" w:rsidRPr="00023D4D" w:rsidRDefault="002844E0" w:rsidP="002844E0">
      <w:pPr>
        <w:rPr>
          <w:rFonts w:asciiTheme="minorHAnsi" w:hAnsiTheme="minorHAnsi" w:cs="Arial"/>
          <w:sz w:val="22"/>
          <w:szCs w:val="22"/>
        </w:rPr>
      </w:pPr>
    </w:p>
    <w:p w14:paraId="2D7BB865" w14:textId="77777777" w:rsidR="002844E0" w:rsidRPr="00023D4D" w:rsidRDefault="002844E0" w:rsidP="002844E0">
      <w:pPr>
        <w:rPr>
          <w:rFonts w:asciiTheme="minorHAnsi" w:hAnsiTheme="minorHAnsi" w:cs="Arial"/>
          <w:sz w:val="22"/>
          <w:szCs w:val="22"/>
        </w:rPr>
      </w:pPr>
    </w:p>
    <w:p w14:paraId="7E5DB462"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6BDE0E8E" w14:textId="77777777" w:rsidR="002844E0" w:rsidRPr="00023D4D" w:rsidRDefault="002844E0" w:rsidP="002844E0">
      <w:pPr>
        <w:rPr>
          <w:rFonts w:asciiTheme="minorHAnsi" w:hAnsiTheme="minorHAnsi" w:cs="Arial"/>
          <w:sz w:val="22"/>
          <w:szCs w:val="22"/>
        </w:rPr>
      </w:pPr>
    </w:p>
    <w:p w14:paraId="40E160A3" w14:textId="77777777" w:rsidR="002844E0" w:rsidRPr="00023D4D" w:rsidRDefault="002844E0" w:rsidP="002844E0">
      <w:pPr>
        <w:rPr>
          <w:rFonts w:asciiTheme="minorHAnsi" w:hAnsiTheme="minorHAnsi" w:cs="Arial"/>
          <w:sz w:val="22"/>
          <w:szCs w:val="22"/>
        </w:rPr>
      </w:pPr>
    </w:p>
    <w:p w14:paraId="21451B38" w14:textId="77777777" w:rsidR="002844E0" w:rsidRPr="00023D4D" w:rsidRDefault="002844E0" w:rsidP="002844E0">
      <w:pPr>
        <w:rPr>
          <w:rFonts w:asciiTheme="minorHAnsi" w:hAnsiTheme="minorHAnsi" w:cs="Arial"/>
          <w:sz w:val="22"/>
          <w:szCs w:val="22"/>
        </w:rPr>
      </w:pPr>
    </w:p>
    <w:p w14:paraId="7331EA30" w14:textId="77777777" w:rsidR="002844E0" w:rsidRPr="00023D4D" w:rsidRDefault="002844E0" w:rsidP="002844E0">
      <w:pPr>
        <w:rPr>
          <w:rFonts w:asciiTheme="minorHAnsi" w:hAnsiTheme="minorHAnsi" w:cs="Arial"/>
          <w:sz w:val="22"/>
          <w:szCs w:val="22"/>
        </w:rPr>
      </w:pPr>
    </w:p>
    <w:p w14:paraId="5CF23224" w14:textId="77777777" w:rsidR="002844E0" w:rsidRPr="00023D4D" w:rsidRDefault="002844E0" w:rsidP="002844E0">
      <w:pPr>
        <w:rPr>
          <w:rFonts w:asciiTheme="minorHAnsi" w:hAnsiTheme="minorHAnsi" w:cs="Arial"/>
          <w:sz w:val="22"/>
          <w:szCs w:val="22"/>
        </w:rPr>
      </w:pPr>
    </w:p>
    <w:p w14:paraId="527A6EE9" w14:textId="77777777" w:rsidR="002844E0" w:rsidRPr="00023D4D" w:rsidRDefault="002844E0" w:rsidP="002844E0">
      <w:pPr>
        <w:rPr>
          <w:rFonts w:asciiTheme="minorHAnsi" w:hAnsiTheme="minorHAnsi" w:cs="Arial"/>
          <w:sz w:val="22"/>
          <w:szCs w:val="22"/>
        </w:rPr>
      </w:pPr>
    </w:p>
    <w:p w14:paraId="3DFDC6B3" w14:textId="77777777" w:rsidR="002844E0" w:rsidRPr="00023D4D" w:rsidRDefault="002844E0" w:rsidP="002844E0">
      <w:pPr>
        <w:rPr>
          <w:rFonts w:asciiTheme="minorHAnsi" w:hAnsiTheme="minorHAnsi" w:cs="Arial"/>
          <w:sz w:val="22"/>
          <w:szCs w:val="22"/>
        </w:rPr>
      </w:pPr>
    </w:p>
    <w:p w14:paraId="4BBC83A3" w14:textId="77777777" w:rsidR="002844E0" w:rsidRPr="00023D4D" w:rsidRDefault="002844E0" w:rsidP="002844E0">
      <w:pPr>
        <w:rPr>
          <w:rFonts w:asciiTheme="minorHAnsi" w:hAnsiTheme="minorHAnsi" w:cs="Arial"/>
          <w:sz w:val="22"/>
          <w:szCs w:val="22"/>
        </w:rPr>
      </w:pPr>
    </w:p>
    <w:p w14:paraId="1A12F06A" w14:textId="77777777" w:rsidR="002844E0" w:rsidRPr="00023D4D" w:rsidRDefault="002844E0" w:rsidP="002844E0">
      <w:pPr>
        <w:rPr>
          <w:rFonts w:asciiTheme="minorHAnsi" w:hAnsiTheme="minorHAnsi" w:cs="Arial"/>
          <w:sz w:val="22"/>
          <w:szCs w:val="22"/>
        </w:rPr>
      </w:pPr>
    </w:p>
    <w:p w14:paraId="639DD112" w14:textId="77777777" w:rsidR="002844E0" w:rsidRPr="00023D4D" w:rsidRDefault="002844E0" w:rsidP="002844E0">
      <w:pPr>
        <w:rPr>
          <w:rFonts w:asciiTheme="minorHAnsi" w:hAnsiTheme="minorHAnsi" w:cs="Arial"/>
          <w:sz w:val="22"/>
          <w:szCs w:val="22"/>
        </w:rPr>
      </w:pPr>
    </w:p>
    <w:p w14:paraId="386A9314" w14:textId="77777777" w:rsidR="002844E0" w:rsidRPr="00023D4D" w:rsidRDefault="002844E0" w:rsidP="002844E0">
      <w:pPr>
        <w:rPr>
          <w:rFonts w:asciiTheme="minorHAnsi" w:hAnsiTheme="minorHAnsi" w:cs="Arial"/>
          <w:sz w:val="22"/>
          <w:szCs w:val="22"/>
        </w:rPr>
      </w:pPr>
    </w:p>
    <w:p w14:paraId="6B99438D" w14:textId="77777777" w:rsidR="002844E0" w:rsidRPr="00023D4D" w:rsidRDefault="002844E0" w:rsidP="002844E0">
      <w:pPr>
        <w:rPr>
          <w:rFonts w:asciiTheme="minorHAnsi" w:hAnsiTheme="minorHAnsi" w:cs="Arial"/>
          <w:sz w:val="22"/>
          <w:szCs w:val="22"/>
        </w:rPr>
      </w:pPr>
    </w:p>
    <w:p w14:paraId="71C15787" w14:textId="77777777" w:rsidR="002844E0" w:rsidRPr="00023D4D" w:rsidRDefault="002844E0" w:rsidP="004053A6">
      <w:pPr>
        <w:pStyle w:val="Kop1"/>
        <w:keepLines/>
        <w:spacing w:after="0" w:line="276" w:lineRule="auto"/>
        <w:jc w:val="both"/>
        <w:rPr>
          <w:rFonts w:asciiTheme="minorHAnsi" w:hAnsiTheme="minorHAnsi"/>
        </w:rPr>
      </w:pPr>
      <w:r w:rsidRPr="00023D4D">
        <w:rPr>
          <w:rFonts w:asciiTheme="minorHAnsi" w:hAnsiTheme="minorHAnsi"/>
        </w:rPr>
        <w:br w:type="page"/>
      </w:r>
      <w:bookmarkStart w:id="11" w:name="_Toc272850572"/>
      <w:bookmarkStart w:id="12" w:name="_Toc334776158"/>
      <w:bookmarkStart w:id="13" w:name="_Toc440722049"/>
      <w:r w:rsidR="00C325C0"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5 </w:t>
      </w:r>
      <w:r w:rsidRPr="00023D4D">
        <w:rPr>
          <w:rFonts w:asciiTheme="minorHAnsi" w:eastAsiaTheme="majorEastAsia" w:hAnsiTheme="minorHAnsi" w:cstheme="majorBidi"/>
          <w:bCs/>
          <w:color w:val="365F91" w:themeColor="accent1" w:themeShade="BF"/>
          <w:kern w:val="0"/>
          <w:sz w:val="28"/>
          <w:szCs w:val="28"/>
          <w:lang w:eastAsia="en-US"/>
        </w:rPr>
        <w:t>Standaardformulier bedrijfsprofiel / (kern)activiteiten</w:t>
      </w:r>
      <w:bookmarkEnd w:id="11"/>
      <w:bookmarkEnd w:id="12"/>
      <w:bookmarkEnd w:id="13"/>
    </w:p>
    <w:p w14:paraId="2147D80C" w14:textId="77777777" w:rsidR="002844E0" w:rsidRPr="00023D4D" w:rsidRDefault="002844E0" w:rsidP="002844E0">
      <w:pPr>
        <w:rPr>
          <w:rFonts w:asciiTheme="minorHAnsi" w:hAnsiTheme="minorHAnsi" w:cs="Arial"/>
          <w:b/>
          <w:sz w:val="22"/>
          <w:szCs w:val="22"/>
        </w:rPr>
      </w:pPr>
    </w:p>
    <w:p w14:paraId="5C37FD87" w14:textId="77777777" w:rsidR="002844E0" w:rsidRPr="00023D4D" w:rsidRDefault="002844E0" w:rsidP="002844E0">
      <w:pPr>
        <w:pStyle w:val="Plattetekst2"/>
        <w:rPr>
          <w:rFonts w:asciiTheme="minorHAnsi" w:hAnsiTheme="minorHAnsi" w:cs="Arial"/>
          <w:b/>
          <w:i/>
          <w:sz w:val="22"/>
          <w:szCs w:val="22"/>
        </w:rPr>
      </w:pPr>
      <w:r w:rsidRPr="00023D4D">
        <w:rPr>
          <w:rFonts w:asciiTheme="minorHAnsi" w:hAnsiTheme="minorHAnsi" w:cs="Arial"/>
          <w:b/>
          <w:i/>
          <w:sz w:val="22"/>
          <w:szCs w:val="22"/>
        </w:rPr>
        <w:t>Officiële naam onderneming:</w:t>
      </w:r>
    </w:p>
    <w:p w14:paraId="6B06149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1. Geef een korte beschrijving van de ondernemingsstructuur, inclusief de eventuele vennootschappelijke banden met andere ondernemingen, zoals eventuele holdingstructuur (inclusief relaties moeder-, zuster- dochter- en werkmaatschappijen).</w:t>
      </w:r>
    </w:p>
    <w:p w14:paraId="63509196" w14:textId="77777777" w:rsidR="002844E0" w:rsidRPr="00023D4D" w:rsidRDefault="002844E0" w:rsidP="002844E0">
      <w:pPr>
        <w:rPr>
          <w:rFonts w:asciiTheme="minorHAnsi" w:hAnsiTheme="minorHAnsi" w:cs="Arial"/>
          <w:b/>
          <w:sz w:val="22"/>
          <w:szCs w:val="22"/>
        </w:rPr>
      </w:pPr>
    </w:p>
    <w:p w14:paraId="24EE1244" w14:textId="77777777" w:rsidR="00D57F99" w:rsidRPr="00023D4D" w:rsidRDefault="00D57F99" w:rsidP="002844E0">
      <w:pPr>
        <w:rPr>
          <w:rFonts w:asciiTheme="minorHAnsi" w:hAnsiTheme="minorHAnsi" w:cs="Arial"/>
          <w:b/>
          <w:sz w:val="22"/>
          <w:szCs w:val="22"/>
        </w:rPr>
      </w:pPr>
    </w:p>
    <w:p w14:paraId="5C3F8E52"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b/>
          <w:sz w:val="22"/>
          <w:szCs w:val="22"/>
        </w:rPr>
        <w:t>N.B.: Bijsluiten bij de offerte: organisatieschema / organogram (en indien van toepassing een verklaring van de moedermaatschappij in de zin van artikel 2:403 van het Burgerlijk Wetboek. Uit de verklaring moet blijken dat de moedermaatschappij onvoorwaardelijk garant staat voor de dochtermaatschappij op zich te nemen verplichtingen).</w:t>
      </w:r>
      <w:r w:rsidRPr="00023D4D">
        <w:rPr>
          <w:rFonts w:asciiTheme="minorHAnsi" w:hAnsiTheme="minorHAnsi" w:cs="Arial"/>
          <w:sz w:val="22"/>
          <w:szCs w:val="22"/>
        </w:rPr>
        <w:t xml:space="preserve"> </w:t>
      </w:r>
    </w:p>
    <w:p w14:paraId="0D43D4E8" w14:textId="77777777" w:rsidR="002844E0" w:rsidRPr="00023D4D" w:rsidRDefault="002844E0" w:rsidP="002844E0">
      <w:pPr>
        <w:rPr>
          <w:rFonts w:asciiTheme="minorHAnsi" w:hAnsiTheme="minorHAnsi" w:cs="Arial"/>
          <w:sz w:val="22"/>
          <w:szCs w:val="22"/>
        </w:rPr>
      </w:pPr>
    </w:p>
    <w:p w14:paraId="7E4B7815" w14:textId="77777777" w:rsidR="002844E0" w:rsidRPr="00023D4D" w:rsidRDefault="002844E0" w:rsidP="002844E0">
      <w:pPr>
        <w:rPr>
          <w:rFonts w:asciiTheme="minorHAnsi" w:hAnsiTheme="minorHAnsi" w:cs="Arial"/>
          <w:sz w:val="22"/>
          <w:szCs w:val="22"/>
        </w:rPr>
      </w:pPr>
    </w:p>
    <w:p w14:paraId="304AB97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2. Geef kort en bondig aan wat de kernactiviteiten zijn van uw onderneming.</w:t>
      </w:r>
    </w:p>
    <w:p w14:paraId="3DBAADA1" w14:textId="77777777" w:rsidR="002844E0" w:rsidRPr="00023D4D" w:rsidRDefault="002844E0" w:rsidP="002844E0">
      <w:pPr>
        <w:rPr>
          <w:rFonts w:asciiTheme="minorHAnsi" w:hAnsiTheme="minorHAnsi" w:cs="Arial"/>
          <w:sz w:val="22"/>
          <w:szCs w:val="22"/>
        </w:rPr>
      </w:pPr>
    </w:p>
    <w:p w14:paraId="3DA3BC53" w14:textId="77777777" w:rsidR="002844E0" w:rsidRPr="00023D4D" w:rsidRDefault="002844E0" w:rsidP="002844E0">
      <w:pPr>
        <w:rPr>
          <w:rFonts w:asciiTheme="minorHAnsi" w:hAnsiTheme="minorHAnsi" w:cs="Arial"/>
          <w:sz w:val="22"/>
          <w:szCs w:val="22"/>
        </w:rPr>
      </w:pPr>
    </w:p>
    <w:p w14:paraId="4D7C96E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3. Welke (andersoortige) activiteiten ontplooit uw onderneming?</w:t>
      </w:r>
    </w:p>
    <w:p w14:paraId="3FB58165" w14:textId="77777777" w:rsidR="002844E0" w:rsidRPr="00023D4D" w:rsidRDefault="002844E0" w:rsidP="002844E0">
      <w:pPr>
        <w:rPr>
          <w:rFonts w:asciiTheme="minorHAnsi" w:hAnsiTheme="minorHAnsi" w:cs="Arial"/>
          <w:sz w:val="22"/>
          <w:szCs w:val="22"/>
        </w:rPr>
      </w:pPr>
    </w:p>
    <w:p w14:paraId="3131CDFE" w14:textId="77777777" w:rsidR="002844E0" w:rsidRPr="00023D4D" w:rsidRDefault="002844E0" w:rsidP="002844E0">
      <w:pPr>
        <w:rPr>
          <w:rFonts w:asciiTheme="minorHAnsi" w:hAnsiTheme="minorHAnsi" w:cs="Arial"/>
          <w:sz w:val="22"/>
          <w:szCs w:val="22"/>
        </w:rPr>
      </w:pPr>
    </w:p>
    <w:p w14:paraId="5EB85BF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4. Geef aan met welke activiteiten uw bedrijf zich de afgelopen drie jaar  (in sterke mate) heeft geprofileerd.</w:t>
      </w:r>
    </w:p>
    <w:p w14:paraId="61AE0D7E" w14:textId="77777777" w:rsidR="002844E0" w:rsidRPr="00023D4D" w:rsidRDefault="002844E0" w:rsidP="002844E0">
      <w:pPr>
        <w:rPr>
          <w:rFonts w:asciiTheme="minorHAnsi" w:hAnsiTheme="minorHAnsi" w:cs="Arial"/>
          <w:sz w:val="22"/>
          <w:szCs w:val="22"/>
        </w:rPr>
      </w:pPr>
    </w:p>
    <w:p w14:paraId="6D487C07" w14:textId="77777777" w:rsidR="002844E0" w:rsidRPr="00023D4D" w:rsidRDefault="002844E0" w:rsidP="002844E0">
      <w:pPr>
        <w:rPr>
          <w:rFonts w:asciiTheme="minorHAnsi" w:hAnsiTheme="minorHAnsi" w:cs="Arial"/>
          <w:sz w:val="22"/>
          <w:szCs w:val="22"/>
        </w:rPr>
      </w:pPr>
    </w:p>
    <w:p w14:paraId="10CB0FE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5. Hoeveel personen, relevant voor de beschreven activiteiten, heeft uw onderneming in dienst?</w:t>
      </w:r>
    </w:p>
    <w:p w14:paraId="592DF865" w14:textId="77777777" w:rsidR="002844E0" w:rsidRPr="00023D4D" w:rsidRDefault="002844E0" w:rsidP="002844E0">
      <w:pPr>
        <w:rPr>
          <w:rFonts w:asciiTheme="minorHAnsi" w:hAnsiTheme="minorHAnsi" w:cs="Arial"/>
          <w:sz w:val="22"/>
          <w:szCs w:val="22"/>
        </w:rPr>
      </w:pPr>
    </w:p>
    <w:p w14:paraId="539F0E9C"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61A1664A" w14:textId="77777777" w:rsidTr="002844E0">
        <w:tc>
          <w:tcPr>
            <w:tcW w:w="9180" w:type="dxa"/>
            <w:gridSpan w:val="2"/>
            <w:shd w:val="clear" w:color="auto" w:fill="E0E0E0"/>
          </w:tcPr>
          <w:p w14:paraId="1800614C"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3F97314D" w14:textId="77777777" w:rsidTr="002844E0">
        <w:tc>
          <w:tcPr>
            <w:tcW w:w="3156" w:type="dxa"/>
            <w:shd w:val="clear" w:color="auto" w:fill="E0E0E0"/>
          </w:tcPr>
          <w:p w14:paraId="07DE223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05D4D3EF" w14:textId="77777777" w:rsidR="002844E0" w:rsidRDefault="002844E0" w:rsidP="002844E0">
            <w:pPr>
              <w:rPr>
                <w:rFonts w:asciiTheme="minorHAnsi" w:hAnsiTheme="minorHAnsi" w:cs="Arial"/>
                <w:sz w:val="22"/>
                <w:szCs w:val="22"/>
              </w:rPr>
            </w:pPr>
          </w:p>
          <w:p w14:paraId="6FD45393" w14:textId="77777777" w:rsidR="004750E9" w:rsidRPr="00023D4D" w:rsidRDefault="004750E9" w:rsidP="002844E0">
            <w:pPr>
              <w:rPr>
                <w:rFonts w:asciiTheme="minorHAnsi" w:hAnsiTheme="minorHAnsi" w:cs="Arial"/>
                <w:sz w:val="22"/>
                <w:szCs w:val="22"/>
              </w:rPr>
            </w:pPr>
          </w:p>
        </w:tc>
      </w:tr>
      <w:tr w:rsidR="002844E0" w:rsidRPr="00023D4D" w14:paraId="434CEDD1" w14:textId="77777777" w:rsidTr="002844E0">
        <w:tc>
          <w:tcPr>
            <w:tcW w:w="3156" w:type="dxa"/>
            <w:shd w:val="clear" w:color="auto" w:fill="E0E0E0"/>
          </w:tcPr>
          <w:p w14:paraId="264B3D6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50D32C20" w14:textId="77777777" w:rsidR="002844E0" w:rsidRDefault="002844E0" w:rsidP="002844E0">
            <w:pPr>
              <w:rPr>
                <w:rFonts w:asciiTheme="minorHAnsi" w:hAnsiTheme="minorHAnsi" w:cs="Arial"/>
                <w:sz w:val="22"/>
                <w:szCs w:val="22"/>
              </w:rPr>
            </w:pPr>
          </w:p>
          <w:p w14:paraId="2F7F5782" w14:textId="77777777" w:rsidR="004750E9" w:rsidRPr="00023D4D" w:rsidRDefault="004750E9" w:rsidP="002844E0">
            <w:pPr>
              <w:rPr>
                <w:rFonts w:asciiTheme="minorHAnsi" w:hAnsiTheme="minorHAnsi" w:cs="Arial"/>
                <w:sz w:val="22"/>
                <w:szCs w:val="22"/>
              </w:rPr>
            </w:pPr>
          </w:p>
        </w:tc>
      </w:tr>
      <w:tr w:rsidR="002844E0" w:rsidRPr="00023D4D" w14:paraId="094CCDEE" w14:textId="77777777" w:rsidTr="002844E0">
        <w:tc>
          <w:tcPr>
            <w:tcW w:w="3156" w:type="dxa"/>
            <w:shd w:val="clear" w:color="auto" w:fill="E0E0E0"/>
          </w:tcPr>
          <w:p w14:paraId="794C51B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50509939" w14:textId="77777777" w:rsidR="002844E0" w:rsidRDefault="002844E0" w:rsidP="002844E0">
            <w:pPr>
              <w:rPr>
                <w:rFonts w:asciiTheme="minorHAnsi" w:hAnsiTheme="minorHAnsi" w:cs="Arial"/>
                <w:sz w:val="22"/>
                <w:szCs w:val="22"/>
              </w:rPr>
            </w:pPr>
          </w:p>
          <w:p w14:paraId="7FE82E7F" w14:textId="77777777" w:rsidR="004750E9" w:rsidRPr="00023D4D" w:rsidRDefault="004750E9" w:rsidP="002844E0">
            <w:pPr>
              <w:rPr>
                <w:rFonts w:asciiTheme="minorHAnsi" w:hAnsiTheme="minorHAnsi" w:cs="Arial"/>
                <w:sz w:val="22"/>
                <w:szCs w:val="22"/>
              </w:rPr>
            </w:pPr>
          </w:p>
        </w:tc>
      </w:tr>
    </w:tbl>
    <w:p w14:paraId="6284C673" w14:textId="77777777" w:rsidR="002844E0" w:rsidRPr="00023D4D" w:rsidRDefault="002844E0" w:rsidP="002844E0">
      <w:pPr>
        <w:rPr>
          <w:rFonts w:asciiTheme="minorHAnsi" w:hAnsiTheme="minorHAnsi" w:cs="Arial"/>
          <w:sz w:val="22"/>
          <w:szCs w:val="22"/>
        </w:rPr>
      </w:pPr>
    </w:p>
    <w:p w14:paraId="1ABE2350" w14:textId="77777777" w:rsidR="002844E0" w:rsidRPr="00023D4D" w:rsidRDefault="002844E0" w:rsidP="002844E0">
      <w:pPr>
        <w:rPr>
          <w:rFonts w:asciiTheme="minorHAnsi" w:hAnsiTheme="minorHAnsi" w:cs="Arial"/>
          <w:sz w:val="22"/>
          <w:szCs w:val="22"/>
        </w:rPr>
      </w:pPr>
    </w:p>
    <w:p w14:paraId="0B5D7F5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1CEC01AE" w14:textId="77777777" w:rsidR="00FB37EB" w:rsidRPr="00023D4D" w:rsidRDefault="00FB37EB" w:rsidP="002844E0">
      <w:pPr>
        <w:rPr>
          <w:rFonts w:asciiTheme="minorHAnsi" w:hAnsiTheme="minorHAnsi" w:cs="Arial"/>
          <w:sz w:val="22"/>
          <w:szCs w:val="22"/>
        </w:rPr>
      </w:pPr>
    </w:p>
    <w:p w14:paraId="25094375" w14:textId="77777777" w:rsidR="00FB37EB" w:rsidRPr="00023D4D" w:rsidRDefault="00FB37EB" w:rsidP="002844E0">
      <w:pPr>
        <w:rPr>
          <w:rFonts w:asciiTheme="minorHAnsi" w:hAnsiTheme="minorHAnsi" w:cs="Arial"/>
          <w:sz w:val="22"/>
          <w:szCs w:val="22"/>
        </w:rPr>
      </w:pPr>
    </w:p>
    <w:p w14:paraId="6F6DB1C6" w14:textId="77777777" w:rsidR="0051112C" w:rsidRPr="00023D4D" w:rsidRDefault="0051112C" w:rsidP="002844E0">
      <w:pPr>
        <w:rPr>
          <w:rFonts w:asciiTheme="minorHAnsi" w:hAnsiTheme="minorHAnsi" w:cs="Arial"/>
          <w:i/>
          <w:sz w:val="22"/>
          <w:szCs w:val="22"/>
        </w:rPr>
      </w:pPr>
    </w:p>
    <w:p w14:paraId="5E49E3B3" w14:textId="77777777" w:rsidR="0051112C" w:rsidRPr="00023D4D" w:rsidRDefault="0051112C" w:rsidP="002844E0">
      <w:pPr>
        <w:rPr>
          <w:rFonts w:asciiTheme="minorHAnsi" w:hAnsiTheme="minorHAnsi" w:cs="Arial"/>
          <w:i/>
          <w:sz w:val="22"/>
          <w:szCs w:val="22"/>
        </w:rPr>
      </w:pPr>
    </w:p>
    <w:p w14:paraId="53B14416" w14:textId="77777777" w:rsidR="00FB37EB" w:rsidRPr="00023D4D" w:rsidRDefault="00FB37EB" w:rsidP="002844E0">
      <w:pPr>
        <w:rPr>
          <w:rFonts w:asciiTheme="minorHAnsi" w:hAnsiTheme="minorHAnsi" w:cs="Arial"/>
          <w:i/>
          <w:sz w:val="22"/>
          <w:szCs w:val="22"/>
        </w:rPr>
      </w:pPr>
      <w:r w:rsidRPr="00023D4D">
        <w:rPr>
          <w:rFonts w:asciiTheme="minorHAnsi" w:hAnsiTheme="minorHAnsi" w:cs="Arial"/>
          <w:i/>
          <w:sz w:val="22"/>
          <w:szCs w:val="22"/>
        </w:rPr>
        <w:t>Dit formulier dient u, indien van toepassing, ook in te vullen en te ondertekenen voor eventuele onderaannemers / partners in het uitvoeren van de opdracht.</w:t>
      </w:r>
    </w:p>
    <w:p w14:paraId="528DD5B6" w14:textId="77777777" w:rsidR="00846FA3" w:rsidRPr="00023D4D" w:rsidRDefault="00846FA3">
      <w:pPr>
        <w:rPr>
          <w:rFonts w:asciiTheme="minorHAnsi" w:hAnsiTheme="minorHAnsi"/>
        </w:rPr>
      </w:pPr>
      <w:bookmarkStart w:id="14" w:name="_Toc272850573"/>
      <w:bookmarkStart w:id="15" w:name="_Toc334776159"/>
      <w:r w:rsidRPr="00023D4D">
        <w:rPr>
          <w:rFonts w:asciiTheme="minorHAnsi" w:hAnsiTheme="minorHAnsi"/>
        </w:rPr>
        <w:br w:type="page"/>
      </w:r>
    </w:p>
    <w:p w14:paraId="264C792A" w14:textId="77777777" w:rsidR="00CA0EC4" w:rsidRPr="00023D4D" w:rsidRDefault="00846FA3" w:rsidP="00846FA3">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6" w:name="_Toc440722050"/>
      <w:r w:rsidRPr="00023D4D">
        <w:rPr>
          <w:rFonts w:asciiTheme="minorHAnsi" w:eastAsiaTheme="majorEastAsia" w:hAnsiTheme="minorHAnsi" w:cstheme="majorBidi"/>
          <w:bCs/>
          <w:color w:val="365F91" w:themeColor="accent1" w:themeShade="BF"/>
          <w:kern w:val="0"/>
          <w:sz w:val="28"/>
          <w:szCs w:val="28"/>
          <w:lang w:eastAsia="en-US"/>
        </w:rPr>
        <w:lastRenderedPageBreak/>
        <w:t>Bijlage 6</w:t>
      </w:r>
      <w:r w:rsidR="00C325C0" w:rsidRPr="00023D4D">
        <w:rPr>
          <w:rFonts w:asciiTheme="minorHAnsi" w:eastAsiaTheme="majorEastAsia" w:hAnsiTheme="minorHAnsi" w:cstheme="majorBidi"/>
          <w:bCs/>
          <w:color w:val="365F91" w:themeColor="accent1" w:themeShade="BF"/>
          <w:kern w:val="0"/>
          <w:sz w:val="28"/>
          <w:szCs w:val="28"/>
          <w:lang w:eastAsia="en-US"/>
        </w:rPr>
        <w:t xml:space="preserve"> Invullijst Eisen en Wensen</w:t>
      </w:r>
      <w:bookmarkEnd w:id="16"/>
    </w:p>
    <w:p w14:paraId="5ED11620" w14:textId="77777777" w:rsidR="00F66A5B" w:rsidRPr="00023D4D" w:rsidRDefault="00F66A5B" w:rsidP="00F66A5B">
      <w:pPr>
        <w:rPr>
          <w:rFonts w:asciiTheme="minorHAnsi" w:hAnsiTheme="minorHAnsi"/>
        </w:rPr>
      </w:pPr>
    </w:p>
    <w:p w14:paraId="164AA99C" w14:textId="77777777" w:rsidR="00F66A5B" w:rsidRPr="00023D4D" w:rsidRDefault="00F66A5B" w:rsidP="00F66A5B">
      <w:pPr>
        <w:rPr>
          <w:rFonts w:asciiTheme="minorHAnsi" w:hAnsiTheme="minorHAnsi"/>
          <w:sz w:val="22"/>
          <w:szCs w:val="22"/>
        </w:rPr>
      </w:pPr>
      <w:r w:rsidRPr="00023D4D">
        <w:rPr>
          <w:rFonts w:asciiTheme="minorHAnsi" w:hAnsiTheme="minorHAnsi"/>
          <w:sz w:val="22"/>
          <w:szCs w:val="22"/>
        </w:rPr>
        <w:t>Algemene kwaliteitseisen en wensen</w:t>
      </w:r>
    </w:p>
    <w:p w14:paraId="4959934C" w14:textId="77777777" w:rsidR="00F66A5B" w:rsidRPr="00023D4D" w:rsidRDefault="00F66A5B" w:rsidP="00F66A5B">
      <w:pPr>
        <w:jc w:val="both"/>
        <w:rPr>
          <w:rFonts w:asciiTheme="minorHAnsi" w:eastAsia="Calibri" w:hAnsiTheme="minorHAnsi" w:cs="Arial"/>
          <w:sz w:val="22"/>
          <w:szCs w:val="22"/>
          <w:lang w:eastAsia="en-US"/>
        </w:rPr>
      </w:pPr>
    </w:p>
    <w:tbl>
      <w:tblPr>
        <w:tblW w:w="4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4971"/>
        <w:gridCol w:w="851"/>
        <w:gridCol w:w="708"/>
        <w:gridCol w:w="708"/>
        <w:gridCol w:w="1842"/>
      </w:tblGrid>
      <w:tr w:rsidR="002A7B22" w:rsidRPr="007B2ECA" w14:paraId="7B54E5E3" w14:textId="77777777" w:rsidTr="002A7B22">
        <w:trPr>
          <w:trHeight w:val="113"/>
        </w:trPr>
        <w:tc>
          <w:tcPr>
            <w:tcW w:w="474" w:type="pct"/>
            <w:shd w:val="clear" w:color="auto" w:fill="B8CCE4" w:themeFill="accent1" w:themeFillTint="66"/>
            <w:vAlign w:val="center"/>
          </w:tcPr>
          <w:p w14:paraId="0C74AB58" w14:textId="77777777" w:rsidR="002A7B22" w:rsidRPr="007B2ECA" w:rsidRDefault="002A7B22" w:rsidP="0079108A">
            <w:pPr>
              <w:pStyle w:val="Geenafstand"/>
              <w:jc w:val="both"/>
              <w:rPr>
                <w:rFonts w:cstheme="minorHAnsi"/>
                <w:b/>
              </w:rPr>
            </w:pPr>
            <w:bookmarkStart w:id="17" w:name="_Toc321817952"/>
            <w:bookmarkStart w:id="18" w:name="_Toc434264310"/>
            <w:r w:rsidRPr="007B2ECA">
              <w:rPr>
                <w:rFonts w:cstheme="minorHAnsi"/>
                <w:b/>
              </w:rPr>
              <w:t>CODE</w:t>
            </w:r>
            <w:bookmarkEnd w:id="17"/>
          </w:p>
        </w:tc>
        <w:tc>
          <w:tcPr>
            <w:tcW w:w="2478" w:type="pct"/>
            <w:shd w:val="clear" w:color="auto" w:fill="B8CCE4" w:themeFill="accent1" w:themeFillTint="66"/>
            <w:vAlign w:val="center"/>
          </w:tcPr>
          <w:p w14:paraId="72DE158C" w14:textId="77777777" w:rsidR="002A7B22" w:rsidRPr="007B2ECA" w:rsidRDefault="002A7B22" w:rsidP="0079108A">
            <w:pPr>
              <w:pStyle w:val="Geenafstand"/>
              <w:jc w:val="both"/>
              <w:rPr>
                <w:rFonts w:cstheme="minorHAnsi"/>
                <w:b/>
              </w:rPr>
            </w:pPr>
            <w:bookmarkStart w:id="19" w:name="_Toc321817953"/>
            <w:r w:rsidRPr="007B2ECA">
              <w:rPr>
                <w:rFonts w:cstheme="minorHAnsi"/>
                <w:b/>
              </w:rPr>
              <w:t>SPECIFICATIES</w:t>
            </w:r>
            <w:bookmarkEnd w:id="19"/>
          </w:p>
        </w:tc>
        <w:tc>
          <w:tcPr>
            <w:tcW w:w="424" w:type="pct"/>
            <w:shd w:val="clear" w:color="auto" w:fill="B8CCE4" w:themeFill="accent1" w:themeFillTint="66"/>
            <w:vAlign w:val="center"/>
          </w:tcPr>
          <w:p w14:paraId="4CEDA01B" w14:textId="77777777" w:rsidR="002A7B22" w:rsidRPr="007B2ECA" w:rsidRDefault="002A7B22" w:rsidP="0079108A">
            <w:pPr>
              <w:pStyle w:val="Geenafstand"/>
              <w:jc w:val="both"/>
              <w:rPr>
                <w:rFonts w:cstheme="minorHAnsi"/>
                <w:b/>
              </w:rPr>
            </w:pPr>
            <w:bookmarkStart w:id="20" w:name="_Toc321817954"/>
            <w:r w:rsidRPr="007B2ECA">
              <w:rPr>
                <w:rFonts w:cstheme="minorHAnsi"/>
                <w:b/>
              </w:rPr>
              <w:t>E/W</w:t>
            </w:r>
            <w:bookmarkEnd w:id="20"/>
          </w:p>
        </w:tc>
        <w:tc>
          <w:tcPr>
            <w:tcW w:w="353" w:type="pct"/>
            <w:shd w:val="clear" w:color="auto" w:fill="B8CCE4" w:themeFill="accent1" w:themeFillTint="66"/>
            <w:vAlign w:val="center"/>
          </w:tcPr>
          <w:p w14:paraId="53241C93" w14:textId="77777777" w:rsidR="002A7B22" w:rsidRPr="007B2ECA" w:rsidRDefault="002A7B22" w:rsidP="0079108A">
            <w:pPr>
              <w:pStyle w:val="Geenafstand"/>
              <w:jc w:val="both"/>
              <w:rPr>
                <w:rFonts w:cstheme="minorHAnsi"/>
                <w:b/>
              </w:rPr>
            </w:pPr>
            <w:bookmarkStart w:id="21" w:name="_Toc321817955"/>
            <w:r w:rsidRPr="007B2ECA">
              <w:rPr>
                <w:rFonts w:cstheme="minorHAnsi"/>
                <w:b/>
              </w:rPr>
              <w:t>JA</w:t>
            </w:r>
            <w:bookmarkEnd w:id="21"/>
          </w:p>
        </w:tc>
        <w:tc>
          <w:tcPr>
            <w:tcW w:w="353" w:type="pct"/>
            <w:shd w:val="clear" w:color="auto" w:fill="B8CCE4" w:themeFill="accent1" w:themeFillTint="66"/>
            <w:vAlign w:val="center"/>
          </w:tcPr>
          <w:p w14:paraId="2B691B68" w14:textId="77777777" w:rsidR="002A7B22" w:rsidRPr="007B2ECA" w:rsidRDefault="002A7B22" w:rsidP="0079108A">
            <w:pPr>
              <w:pStyle w:val="Geenafstand"/>
              <w:jc w:val="both"/>
              <w:rPr>
                <w:rFonts w:cstheme="minorHAnsi"/>
                <w:b/>
              </w:rPr>
            </w:pPr>
            <w:bookmarkStart w:id="22" w:name="_Toc321817956"/>
            <w:r w:rsidRPr="007B2ECA">
              <w:rPr>
                <w:rFonts w:cstheme="minorHAnsi"/>
                <w:b/>
              </w:rPr>
              <w:t>NEE</w:t>
            </w:r>
            <w:bookmarkEnd w:id="22"/>
          </w:p>
        </w:tc>
        <w:tc>
          <w:tcPr>
            <w:tcW w:w="919" w:type="pct"/>
            <w:shd w:val="clear" w:color="auto" w:fill="B8CCE4" w:themeFill="accent1" w:themeFillTint="66"/>
            <w:vAlign w:val="center"/>
          </w:tcPr>
          <w:p w14:paraId="7A4D1CC0" w14:textId="77777777" w:rsidR="002A7B22" w:rsidRPr="007B2ECA" w:rsidRDefault="002A7B22" w:rsidP="0079108A">
            <w:pPr>
              <w:pStyle w:val="Geenafstand"/>
              <w:jc w:val="both"/>
              <w:rPr>
                <w:rFonts w:cstheme="minorHAnsi"/>
                <w:b/>
              </w:rPr>
            </w:pPr>
          </w:p>
        </w:tc>
      </w:tr>
      <w:tr w:rsidR="002A7B22" w:rsidRPr="007B2ECA" w14:paraId="2F801D77" w14:textId="77777777" w:rsidTr="002A7B22">
        <w:trPr>
          <w:trHeight w:val="20"/>
        </w:trPr>
        <w:tc>
          <w:tcPr>
            <w:tcW w:w="474" w:type="pct"/>
          </w:tcPr>
          <w:p w14:paraId="0304244A" w14:textId="77777777" w:rsidR="002A7B22" w:rsidRPr="007B2ECA" w:rsidRDefault="002A7B22" w:rsidP="0079108A">
            <w:pPr>
              <w:pStyle w:val="Geenafstand"/>
              <w:jc w:val="both"/>
              <w:rPr>
                <w:rFonts w:cstheme="minorHAnsi"/>
              </w:rPr>
            </w:pPr>
            <w:r w:rsidRPr="007B2ECA">
              <w:rPr>
                <w:rFonts w:cstheme="minorHAnsi"/>
              </w:rPr>
              <w:t>K1</w:t>
            </w:r>
          </w:p>
        </w:tc>
        <w:tc>
          <w:tcPr>
            <w:tcW w:w="2478" w:type="pct"/>
          </w:tcPr>
          <w:p w14:paraId="50F0D0DF" w14:textId="77777777" w:rsidR="002A7B22" w:rsidRPr="00515C96" w:rsidRDefault="002A7B22" w:rsidP="0079108A">
            <w:pPr>
              <w:pStyle w:val="Geenafstand"/>
              <w:jc w:val="both"/>
              <w:rPr>
                <w:rFonts w:cstheme="minorHAnsi"/>
              </w:rPr>
            </w:pPr>
            <w:bookmarkStart w:id="23" w:name="_Toc321817959"/>
            <w:r w:rsidRPr="007B2ECA">
              <w:rPr>
                <w:rFonts w:cstheme="minorHAnsi"/>
              </w:rPr>
              <w:t>U dient een plan van aanpak te leveren voor het opleveren van het product</w:t>
            </w:r>
            <w:bookmarkEnd w:id="23"/>
            <w:r w:rsidRPr="007B2ECA">
              <w:rPr>
                <w:rFonts w:cstheme="minorHAnsi"/>
              </w:rPr>
              <w:t>.</w:t>
            </w:r>
            <w:r>
              <w:rPr>
                <w:rFonts w:cstheme="minorHAnsi"/>
              </w:rPr>
              <w:t xml:space="preserve"> Plan van aanpak bestaat uit maximaal 10 A4 en dient minimaal invulling te geven aan onderstaande elementen</w:t>
            </w:r>
            <w:r w:rsidRPr="00515C96">
              <w:rPr>
                <w:rFonts w:cstheme="minorHAnsi"/>
              </w:rPr>
              <w:t>:</w:t>
            </w:r>
          </w:p>
          <w:p w14:paraId="4189D860" w14:textId="77777777" w:rsidR="002A7B22" w:rsidRPr="0066592C" w:rsidRDefault="002A7B22" w:rsidP="002A7B22">
            <w:pPr>
              <w:pStyle w:val="Geenafstand"/>
              <w:numPr>
                <w:ilvl w:val="0"/>
                <w:numId w:val="40"/>
              </w:numPr>
            </w:pPr>
            <w:r w:rsidRPr="0066592C">
              <w:t>transport;</w:t>
            </w:r>
          </w:p>
          <w:p w14:paraId="603EB1CA" w14:textId="77777777" w:rsidR="002A7B22" w:rsidRPr="0066592C" w:rsidRDefault="002A7B22" w:rsidP="002A7B22">
            <w:pPr>
              <w:pStyle w:val="Geenafstand"/>
              <w:numPr>
                <w:ilvl w:val="0"/>
                <w:numId w:val="40"/>
              </w:numPr>
            </w:pPr>
            <w:r w:rsidRPr="0066592C">
              <w:t>reactie op calamiteiten;</w:t>
            </w:r>
          </w:p>
          <w:p w14:paraId="60378732" w14:textId="77777777" w:rsidR="002A7B22" w:rsidRPr="0066592C" w:rsidRDefault="002A7B22" w:rsidP="002A7B22">
            <w:pPr>
              <w:pStyle w:val="Geenafstand"/>
              <w:numPr>
                <w:ilvl w:val="0"/>
                <w:numId w:val="40"/>
              </w:numPr>
            </w:pPr>
            <w:r w:rsidRPr="0066592C">
              <w:t>feitelijke beschrijving van voorbereidende</w:t>
            </w:r>
            <w:r>
              <w:t xml:space="preserve"> </w:t>
            </w:r>
            <w:r w:rsidRPr="0066592C">
              <w:t>werkzaamheden scannen</w:t>
            </w:r>
            <w:r>
              <w:t xml:space="preserve"> incl. controlemomenten</w:t>
            </w:r>
            <w:r w:rsidRPr="0066592C">
              <w:t>;</w:t>
            </w:r>
          </w:p>
          <w:p w14:paraId="4D4A69D2" w14:textId="77777777" w:rsidR="002A7B22" w:rsidRPr="0066592C" w:rsidRDefault="002A7B22" w:rsidP="002A7B22">
            <w:pPr>
              <w:pStyle w:val="Geenafstand"/>
              <w:numPr>
                <w:ilvl w:val="0"/>
                <w:numId w:val="40"/>
              </w:numPr>
            </w:pPr>
            <w:r w:rsidRPr="0066592C">
              <w:t>feitelijke handleidingen voor het opschonen</w:t>
            </w:r>
            <w:r>
              <w:t xml:space="preserve"> incl. controlemomenten;</w:t>
            </w:r>
          </w:p>
          <w:p w14:paraId="3ACA8344" w14:textId="77777777" w:rsidR="002A7B22" w:rsidRPr="0066592C" w:rsidRDefault="002A7B22" w:rsidP="002A7B22">
            <w:pPr>
              <w:pStyle w:val="Geenafstand"/>
              <w:numPr>
                <w:ilvl w:val="0"/>
                <w:numId w:val="40"/>
              </w:numPr>
            </w:pPr>
            <w:r>
              <w:t>f</w:t>
            </w:r>
            <w:r w:rsidRPr="0066592C">
              <w:t>eitelijke beschrijving van het scanproces</w:t>
            </w:r>
            <w:r>
              <w:t xml:space="preserve"> incl. controlemomenten</w:t>
            </w:r>
            <w:r w:rsidRPr="0066592C">
              <w:t>;</w:t>
            </w:r>
          </w:p>
          <w:p w14:paraId="061AA9B7" w14:textId="77777777" w:rsidR="002A7B22" w:rsidRPr="0066592C" w:rsidRDefault="002A7B22" w:rsidP="002A7B22">
            <w:pPr>
              <w:pStyle w:val="Geenafstand"/>
              <w:numPr>
                <w:ilvl w:val="0"/>
                <w:numId w:val="40"/>
              </w:numPr>
            </w:pPr>
            <w:r w:rsidRPr="0066592C">
              <w:t>feitelijke beschrijving van de nabewerking</w:t>
            </w:r>
            <w:r>
              <w:t xml:space="preserve"> incl. controlemomenten</w:t>
            </w:r>
            <w:r w:rsidRPr="0066592C">
              <w:t>;</w:t>
            </w:r>
          </w:p>
          <w:p w14:paraId="47ED7512" w14:textId="77777777" w:rsidR="002A7B22" w:rsidRPr="0066592C" w:rsidRDefault="002A7B22" w:rsidP="002A7B22">
            <w:pPr>
              <w:pStyle w:val="Geenafstand"/>
              <w:numPr>
                <w:ilvl w:val="0"/>
                <w:numId w:val="40"/>
              </w:numPr>
            </w:pPr>
            <w:r w:rsidRPr="0066592C">
              <w:t>kwaliteit van de scans;</w:t>
            </w:r>
          </w:p>
          <w:p w14:paraId="7BB11817" w14:textId="77777777" w:rsidR="002A7B22" w:rsidRPr="0066592C" w:rsidRDefault="002A7B22" w:rsidP="002A7B22">
            <w:pPr>
              <w:pStyle w:val="Geenafstand"/>
              <w:numPr>
                <w:ilvl w:val="0"/>
                <w:numId w:val="40"/>
              </w:numPr>
            </w:pPr>
            <w:r w:rsidRPr="0066592C">
              <w:t>hoe de eisen van vervanging (</w:t>
            </w:r>
            <w:proofErr w:type="spellStart"/>
            <w:r w:rsidRPr="0066592C">
              <w:t>i.h.k.v</w:t>
            </w:r>
            <w:proofErr w:type="spellEnd"/>
            <w:r w:rsidRPr="0066592C">
              <w:t>. de</w:t>
            </w:r>
            <w:r>
              <w:t xml:space="preserve"> </w:t>
            </w:r>
            <w:r w:rsidRPr="0066592C">
              <w:t>Archiefwet, artikel 7 vervanging) worden</w:t>
            </w:r>
            <w:r>
              <w:t xml:space="preserve"> </w:t>
            </w:r>
            <w:r w:rsidRPr="0066592C">
              <w:t>geborgd;</w:t>
            </w:r>
          </w:p>
          <w:p w14:paraId="53F6216A" w14:textId="77777777" w:rsidR="002A7B22" w:rsidRPr="0066592C" w:rsidRDefault="002A7B22" w:rsidP="002A7B22">
            <w:pPr>
              <w:pStyle w:val="Geenafstand"/>
              <w:numPr>
                <w:ilvl w:val="0"/>
                <w:numId w:val="40"/>
              </w:numPr>
            </w:pPr>
            <w:r w:rsidRPr="0066592C">
              <w:t>kwaliteit van het verwerkingsproces;</w:t>
            </w:r>
          </w:p>
          <w:p w14:paraId="246CD17A" w14:textId="77777777" w:rsidR="002A7B22" w:rsidRPr="0066592C" w:rsidRDefault="002A7B22" w:rsidP="002A7B22">
            <w:pPr>
              <w:pStyle w:val="Geenafstand"/>
              <w:numPr>
                <w:ilvl w:val="0"/>
                <w:numId w:val="40"/>
              </w:numPr>
            </w:pPr>
            <w:r w:rsidRPr="0066592C">
              <w:t>voortgangsrapportage en –bewaking;</w:t>
            </w:r>
          </w:p>
          <w:p w14:paraId="7DACF35C" w14:textId="77777777" w:rsidR="002A7B22" w:rsidRPr="0066592C" w:rsidRDefault="002A7B22" w:rsidP="002A7B22">
            <w:pPr>
              <w:pStyle w:val="Geenafstand"/>
              <w:numPr>
                <w:ilvl w:val="0"/>
                <w:numId w:val="40"/>
              </w:numPr>
            </w:pPr>
            <w:r w:rsidRPr="0066592C">
              <w:t>technische omschrijving van het scanproces;</w:t>
            </w:r>
          </w:p>
          <w:p w14:paraId="6F00F98B" w14:textId="77777777" w:rsidR="002A7B22" w:rsidRPr="0066592C" w:rsidRDefault="002A7B22" w:rsidP="002A7B22">
            <w:pPr>
              <w:pStyle w:val="Geenafstand"/>
              <w:numPr>
                <w:ilvl w:val="0"/>
                <w:numId w:val="40"/>
              </w:numPr>
            </w:pPr>
            <w:r w:rsidRPr="0066592C">
              <w:t xml:space="preserve">opvraagprocedure en ‘scanning on </w:t>
            </w:r>
            <w:proofErr w:type="spellStart"/>
            <w:r w:rsidRPr="0066592C">
              <w:t>demand</w:t>
            </w:r>
            <w:proofErr w:type="spellEnd"/>
            <w:r w:rsidRPr="0066592C">
              <w:t>’;</w:t>
            </w:r>
          </w:p>
          <w:p w14:paraId="137243B5" w14:textId="77777777" w:rsidR="002A7B22" w:rsidRDefault="002A7B22" w:rsidP="002A7B22">
            <w:pPr>
              <w:pStyle w:val="Geenafstand"/>
              <w:numPr>
                <w:ilvl w:val="0"/>
                <w:numId w:val="40"/>
              </w:numPr>
            </w:pPr>
            <w:r w:rsidRPr="0066592C">
              <w:t xml:space="preserve">wijze van aanleveren van de gedigitaliseerde bestanden en het </w:t>
            </w:r>
            <w:proofErr w:type="spellStart"/>
            <w:r w:rsidRPr="0066592C">
              <w:t>csv</w:t>
            </w:r>
            <w:proofErr w:type="spellEnd"/>
            <w:r w:rsidRPr="0066592C">
              <w:t>-bestand.</w:t>
            </w:r>
            <w:r>
              <w:t xml:space="preserve"> </w:t>
            </w:r>
          </w:p>
          <w:p w14:paraId="219C341F" w14:textId="77777777" w:rsidR="002A7B22" w:rsidRPr="007B2ECA" w:rsidRDefault="002A7B22" w:rsidP="002A7B22">
            <w:pPr>
              <w:pStyle w:val="Geenafstand"/>
              <w:numPr>
                <w:ilvl w:val="0"/>
                <w:numId w:val="40"/>
              </w:numPr>
            </w:pPr>
            <w:r>
              <w:t xml:space="preserve">Hierbij dient opgenomen te worden dat bij de definitieve oplevering van het CSV-bestand een overleg dient plaats te vinden tussen de stakeholders van </w:t>
            </w:r>
            <w:r w:rsidR="0091316A">
              <w:t>Berg en Dal</w:t>
            </w:r>
            <w:r>
              <w:t>, Nijmegen en de leverancier (</w:t>
            </w:r>
            <w:proofErr w:type="spellStart"/>
            <w:r>
              <w:t>Corsa</w:t>
            </w:r>
            <w:proofErr w:type="spellEnd"/>
            <w:r>
              <w:t xml:space="preserve"> als ook de beoogde opdrachtnemer) voor de daadwerkelijke import binnen </w:t>
            </w:r>
            <w:proofErr w:type="spellStart"/>
            <w:r>
              <w:t>Corsa</w:t>
            </w:r>
            <w:proofErr w:type="spellEnd"/>
            <w:r>
              <w:t>. Dit om alle laatste mogelijke aandachtspunten die een import in de weg kunnen staan te bespreken.</w:t>
            </w:r>
          </w:p>
        </w:tc>
        <w:tc>
          <w:tcPr>
            <w:tcW w:w="424" w:type="pct"/>
          </w:tcPr>
          <w:p w14:paraId="00885A0A" w14:textId="77777777" w:rsidR="002A7B22" w:rsidRPr="007B2ECA" w:rsidRDefault="002A7B22" w:rsidP="0079108A">
            <w:pPr>
              <w:pStyle w:val="Geenafstand"/>
              <w:jc w:val="both"/>
              <w:rPr>
                <w:rFonts w:cstheme="minorHAnsi"/>
              </w:rPr>
            </w:pPr>
            <w:bookmarkStart w:id="24" w:name="_Toc321817960"/>
            <w:r w:rsidRPr="007B2ECA">
              <w:rPr>
                <w:rFonts w:cstheme="minorHAnsi"/>
              </w:rPr>
              <w:t>E</w:t>
            </w:r>
            <w:bookmarkEnd w:id="24"/>
          </w:p>
        </w:tc>
        <w:tc>
          <w:tcPr>
            <w:tcW w:w="353" w:type="pct"/>
          </w:tcPr>
          <w:p w14:paraId="09F2DDC5" w14:textId="77777777" w:rsidR="002A7B22" w:rsidRPr="007B2ECA" w:rsidRDefault="002A7B22" w:rsidP="0079108A">
            <w:pPr>
              <w:pStyle w:val="Geenafstand"/>
              <w:jc w:val="both"/>
              <w:rPr>
                <w:rFonts w:cstheme="minorHAnsi"/>
              </w:rPr>
            </w:pPr>
          </w:p>
        </w:tc>
        <w:tc>
          <w:tcPr>
            <w:tcW w:w="353" w:type="pct"/>
          </w:tcPr>
          <w:p w14:paraId="45328185" w14:textId="77777777" w:rsidR="002A7B22" w:rsidRPr="007B2ECA" w:rsidRDefault="002A7B22" w:rsidP="0079108A">
            <w:pPr>
              <w:pStyle w:val="Geenafstand"/>
              <w:jc w:val="both"/>
              <w:rPr>
                <w:rFonts w:cstheme="minorHAnsi"/>
              </w:rPr>
            </w:pPr>
          </w:p>
        </w:tc>
        <w:tc>
          <w:tcPr>
            <w:tcW w:w="919" w:type="pct"/>
          </w:tcPr>
          <w:p w14:paraId="3D9F9E13" w14:textId="77777777" w:rsidR="002A7B22" w:rsidRPr="007B2ECA" w:rsidRDefault="002A7B22" w:rsidP="0079108A">
            <w:pPr>
              <w:pStyle w:val="Geenafstand"/>
              <w:jc w:val="both"/>
              <w:rPr>
                <w:rFonts w:cstheme="minorHAnsi"/>
              </w:rPr>
            </w:pPr>
            <w:bookmarkStart w:id="25" w:name="_Toc321817961"/>
            <w:r w:rsidRPr="007B2ECA">
              <w:rPr>
                <w:rFonts w:cstheme="minorHAnsi"/>
              </w:rPr>
              <w:t>Toelichten met plan</w:t>
            </w:r>
            <w:bookmarkEnd w:id="25"/>
          </w:p>
        </w:tc>
      </w:tr>
      <w:tr w:rsidR="002A7B22" w:rsidRPr="007B2ECA" w14:paraId="39A7CB79" w14:textId="77777777" w:rsidTr="002A7B22">
        <w:trPr>
          <w:trHeight w:val="20"/>
        </w:trPr>
        <w:tc>
          <w:tcPr>
            <w:tcW w:w="474" w:type="pct"/>
          </w:tcPr>
          <w:p w14:paraId="60F71A8C" w14:textId="77777777" w:rsidR="002A7B22" w:rsidRPr="007B2ECA" w:rsidRDefault="002A7B22" w:rsidP="0079108A">
            <w:pPr>
              <w:pStyle w:val="Geenafstand"/>
              <w:jc w:val="both"/>
              <w:rPr>
                <w:rFonts w:cstheme="minorHAnsi"/>
              </w:rPr>
            </w:pPr>
            <w:r w:rsidRPr="007B2ECA">
              <w:rPr>
                <w:rFonts w:cstheme="minorHAnsi"/>
              </w:rPr>
              <w:t>K2</w:t>
            </w:r>
          </w:p>
        </w:tc>
        <w:tc>
          <w:tcPr>
            <w:tcW w:w="2478" w:type="pct"/>
          </w:tcPr>
          <w:p w14:paraId="02C24F2B" w14:textId="77777777" w:rsidR="002A7B22" w:rsidRPr="007B2ECA" w:rsidRDefault="002A7B22" w:rsidP="0079108A">
            <w:pPr>
              <w:pStyle w:val="Geenafstand"/>
              <w:jc w:val="both"/>
              <w:rPr>
                <w:rFonts w:cstheme="minorHAnsi"/>
              </w:rPr>
            </w:pPr>
            <w:bookmarkStart w:id="26" w:name="_Toc321817967"/>
            <w:r w:rsidRPr="007B2ECA">
              <w:rPr>
                <w:rFonts w:cstheme="minorHAnsi"/>
              </w:rPr>
              <w:t xml:space="preserve">U dient metagegevens te koppelen aan de gescande </w:t>
            </w:r>
            <w:bookmarkEnd w:id="26"/>
            <w:r w:rsidRPr="007B2ECA">
              <w:rPr>
                <w:rFonts w:cstheme="minorHAnsi"/>
              </w:rPr>
              <w:t>tabs; indien een tab blanco is, dient u deze zelfstandig te indexeren.</w:t>
            </w:r>
          </w:p>
        </w:tc>
        <w:tc>
          <w:tcPr>
            <w:tcW w:w="424" w:type="pct"/>
          </w:tcPr>
          <w:p w14:paraId="7363E415" w14:textId="77777777" w:rsidR="002A7B22" w:rsidRPr="007B2ECA" w:rsidRDefault="002A7B22" w:rsidP="0079108A">
            <w:pPr>
              <w:pStyle w:val="Geenafstand"/>
              <w:jc w:val="both"/>
              <w:rPr>
                <w:rFonts w:cstheme="minorHAnsi"/>
              </w:rPr>
            </w:pPr>
            <w:r w:rsidRPr="007B2ECA">
              <w:rPr>
                <w:rFonts w:cstheme="minorHAnsi"/>
              </w:rPr>
              <w:t>E</w:t>
            </w:r>
          </w:p>
        </w:tc>
        <w:tc>
          <w:tcPr>
            <w:tcW w:w="353" w:type="pct"/>
          </w:tcPr>
          <w:p w14:paraId="5A31F410" w14:textId="77777777" w:rsidR="002A7B22" w:rsidRPr="007B2ECA" w:rsidRDefault="002A7B22" w:rsidP="0079108A">
            <w:pPr>
              <w:pStyle w:val="Geenafstand"/>
              <w:jc w:val="both"/>
              <w:rPr>
                <w:rFonts w:cstheme="minorHAnsi"/>
              </w:rPr>
            </w:pPr>
          </w:p>
        </w:tc>
        <w:tc>
          <w:tcPr>
            <w:tcW w:w="353" w:type="pct"/>
          </w:tcPr>
          <w:p w14:paraId="496CF316" w14:textId="77777777" w:rsidR="002A7B22" w:rsidRPr="007B2ECA" w:rsidRDefault="002A7B22" w:rsidP="0079108A">
            <w:pPr>
              <w:pStyle w:val="Geenafstand"/>
              <w:jc w:val="both"/>
              <w:rPr>
                <w:rFonts w:cstheme="minorHAnsi"/>
              </w:rPr>
            </w:pPr>
          </w:p>
        </w:tc>
        <w:tc>
          <w:tcPr>
            <w:tcW w:w="919" w:type="pct"/>
          </w:tcPr>
          <w:p w14:paraId="73B674B2" w14:textId="77777777" w:rsidR="002A7B22" w:rsidRPr="007B2ECA" w:rsidRDefault="002A7B22" w:rsidP="0079108A">
            <w:pPr>
              <w:pStyle w:val="Geenafstand"/>
              <w:jc w:val="both"/>
              <w:rPr>
                <w:rFonts w:cstheme="minorHAnsi"/>
              </w:rPr>
            </w:pPr>
          </w:p>
        </w:tc>
      </w:tr>
      <w:tr w:rsidR="002A7B22" w:rsidRPr="007B2ECA" w14:paraId="49BA0155" w14:textId="77777777" w:rsidTr="002A7B22">
        <w:trPr>
          <w:trHeight w:val="20"/>
        </w:trPr>
        <w:tc>
          <w:tcPr>
            <w:tcW w:w="474" w:type="pct"/>
          </w:tcPr>
          <w:p w14:paraId="7535AFB4" w14:textId="77777777" w:rsidR="002A7B22" w:rsidRPr="007B2ECA" w:rsidRDefault="002A7B22" w:rsidP="0079108A">
            <w:pPr>
              <w:pStyle w:val="Geenafstand"/>
              <w:jc w:val="both"/>
              <w:rPr>
                <w:rFonts w:cstheme="minorHAnsi"/>
              </w:rPr>
            </w:pPr>
            <w:r w:rsidRPr="007B2ECA">
              <w:rPr>
                <w:rFonts w:cstheme="minorHAnsi"/>
              </w:rPr>
              <w:t>K3</w:t>
            </w:r>
          </w:p>
        </w:tc>
        <w:tc>
          <w:tcPr>
            <w:tcW w:w="2478" w:type="pct"/>
          </w:tcPr>
          <w:p w14:paraId="27A288EC" w14:textId="77777777" w:rsidR="002A7B22" w:rsidRDefault="002A7B22" w:rsidP="0079108A">
            <w:pPr>
              <w:pStyle w:val="Geenafstand"/>
              <w:jc w:val="both"/>
            </w:pPr>
            <w:bookmarkStart w:id="27" w:name="_Toc321817970"/>
            <w:r w:rsidRPr="007B2ECA">
              <w:rPr>
                <w:rFonts w:cstheme="minorHAnsi"/>
              </w:rPr>
              <w:t>U dient de documenten te scannen</w:t>
            </w:r>
            <w:r>
              <w:rPr>
                <w:rFonts w:cstheme="minorHAnsi"/>
              </w:rPr>
              <w:t xml:space="preserve"> </w:t>
            </w:r>
            <w:r w:rsidRPr="00C94739">
              <w:t xml:space="preserve">zodanig dat verzameling voor </w:t>
            </w:r>
            <w:r>
              <w:t>v</w:t>
            </w:r>
            <w:r w:rsidRPr="00C94739">
              <w:t>ervanging op grond van artikel 7 van de Archiefwet 1995 (</w:t>
            </w:r>
            <w:r>
              <w:t xml:space="preserve">zie tevens </w:t>
            </w:r>
            <w:r w:rsidRPr="00C94739">
              <w:t>Handboek vervanging, NEN2082, RODIN)</w:t>
            </w:r>
            <w:r>
              <w:t xml:space="preserve"> in aanmerking komt.</w:t>
            </w:r>
          </w:p>
          <w:p w14:paraId="216B9B61" w14:textId="77777777" w:rsidR="002A7B22" w:rsidRPr="007B2ECA" w:rsidRDefault="002A7B22" w:rsidP="0079108A">
            <w:pPr>
              <w:pStyle w:val="Geenafstand"/>
              <w:jc w:val="both"/>
              <w:rPr>
                <w:rFonts w:cstheme="minorHAnsi"/>
              </w:rPr>
            </w:pPr>
            <w:r>
              <w:rPr>
                <w:rFonts w:cstheme="minorHAnsi"/>
              </w:rPr>
              <w:t>H</w:t>
            </w:r>
            <w:r w:rsidRPr="007B2ECA">
              <w:rPr>
                <w:rFonts w:cstheme="minorHAnsi"/>
              </w:rPr>
              <w:t>andgeschreven opmerkingen</w:t>
            </w:r>
            <w:r>
              <w:rPr>
                <w:rFonts w:cstheme="minorHAnsi"/>
              </w:rPr>
              <w:t xml:space="preserve"> dienen</w:t>
            </w:r>
            <w:r w:rsidRPr="007B2ECA">
              <w:rPr>
                <w:rFonts w:cstheme="minorHAnsi"/>
              </w:rPr>
              <w:t xml:space="preserve"> leesbaar worden opgenomen</w:t>
            </w:r>
            <w:bookmarkEnd w:id="27"/>
            <w:r w:rsidRPr="007B2ECA">
              <w:rPr>
                <w:rFonts w:cstheme="minorHAnsi"/>
              </w:rPr>
              <w:t>.</w:t>
            </w:r>
          </w:p>
        </w:tc>
        <w:tc>
          <w:tcPr>
            <w:tcW w:w="424" w:type="pct"/>
          </w:tcPr>
          <w:p w14:paraId="3834A351" w14:textId="77777777" w:rsidR="002A7B22" w:rsidRPr="007B2ECA" w:rsidRDefault="002A7B22" w:rsidP="0079108A">
            <w:pPr>
              <w:pStyle w:val="Geenafstand"/>
              <w:jc w:val="both"/>
              <w:rPr>
                <w:rFonts w:cstheme="minorHAnsi"/>
              </w:rPr>
            </w:pPr>
            <w:bookmarkStart w:id="28" w:name="_Toc321817971"/>
            <w:r w:rsidRPr="007B2ECA">
              <w:rPr>
                <w:rFonts w:cstheme="minorHAnsi"/>
              </w:rPr>
              <w:t>E</w:t>
            </w:r>
            <w:bookmarkEnd w:id="28"/>
          </w:p>
        </w:tc>
        <w:tc>
          <w:tcPr>
            <w:tcW w:w="353" w:type="pct"/>
          </w:tcPr>
          <w:p w14:paraId="566A346A" w14:textId="77777777" w:rsidR="002A7B22" w:rsidRPr="007B2ECA" w:rsidRDefault="002A7B22" w:rsidP="0079108A">
            <w:pPr>
              <w:pStyle w:val="Geenafstand"/>
              <w:jc w:val="both"/>
              <w:rPr>
                <w:rFonts w:cstheme="minorHAnsi"/>
              </w:rPr>
            </w:pPr>
          </w:p>
        </w:tc>
        <w:tc>
          <w:tcPr>
            <w:tcW w:w="353" w:type="pct"/>
          </w:tcPr>
          <w:p w14:paraId="4369A61E" w14:textId="77777777" w:rsidR="002A7B22" w:rsidRPr="007B2ECA" w:rsidRDefault="002A7B22" w:rsidP="0079108A">
            <w:pPr>
              <w:pStyle w:val="Geenafstand"/>
              <w:jc w:val="both"/>
              <w:rPr>
                <w:rFonts w:cstheme="minorHAnsi"/>
              </w:rPr>
            </w:pPr>
          </w:p>
        </w:tc>
        <w:tc>
          <w:tcPr>
            <w:tcW w:w="919" w:type="pct"/>
          </w:tcPr>
          <w:p w14:paraId="47169E0C" w14:textId="77777777" w:rsidR="002A7B22" w:rsidRPr="007B2ECA" w:rsidRDefault="002A7B22" w:rsidP="0079108A">
            <w:pPr>
              <w:pStyle w:val="Geenafstand"/>
              <w:jc w:val="both"/>
              <w:rPr>
                <w:rFonts w:cstheme="minorHAnsi"/>
              </w:rPr>
            </w:pPr>
            <w:bookmarkStart w:id="29" w:name="_Toc321817972"/>
            <w:r w:rsidRPr="007B2ECA">
              <w:rPr>
                <w:rFonts w:cstheme="minorHAnsi"/>
              </w:rPr>
              <w:t>Toelichten</w:t>
            </w:r>
            <w:bookmarkEnd w:id="29"/>
            <w:r w:rsidRPr="007B2ECA">
              <w:rPr>
                <w:rFonts w:cstheme="minorHAnsi"/>
              </w:rPr>
              <w:t xml:space="preserve"> </w:t>
            </w:r>
          </w:p>
        </w:tc>
      </w:tr>
      <w:tr w:rsidR="002A7B22" w:rsidRPr="007B2ECA" w14:paraId="1095F8BE" w14:textId="77777777" w:rsidTr="002A7B22">
        <w:trPr>
          <w:trHeight w:val="20"/>
        </w:trPr>
        <w:tc>
          <w:tcPr>
            <w:tcW w:w="474" w:type="pct"/>
          </w:tcPr>
          <w:p w14:paraId="7FD204F3" w14:textId="77777777" w:rsidR="002A7B22" w:rsidRPr="007B2ECA" w:rsidRDefault="002A7B22" w:rsidP="0079108A">
            <w:pPr>
              <w:pStyle w:val="Geenafstand"/>
              <w:jc w:val="both"/>
              <w:rPr>
                <w:rFonts w:cstheme="minorHAnsi"/>
              </w:rPr>
            </w:pPr>
            <w:r w:rsidRPr="007B2ECA">
              <w:rPr>
                <w:rFonts w:cstheme="minorHAnsi"/>
              </w:rPr>
              <w:t>K4</w:t>
            </w:r>
          </w:p>
        </w:tc>
        <w:tc>
          <w:tcPr>
            <w:tcW w:w="2478" w:type="pct"/>
          </w:tcPr>
          <w:p w14:paraId="3714CDC6" w14:textId="77777777" w:rsidR="002A7B22" w:rsidRPr="007B2ECA" w:rsidRDefault="002A7B22" w:rsidP="0079108A">
            <w:pPr>
              <w:pStyle w:val="Geenafstand"/>
              <w:jc w:val="both"/>
              <w:rPr>
                <w:rFonts w:cstheme="minorHAnsi"/>
              </w:rPr>
            </w:pPr>
            <w:r w:rsidRPr="007B2ECA">
              <w:rPr>
                <w:rFonts w:cstheme="minorHAnsi"/>
              </w:rPr>
              <w:t>U dient de bestanden uit te leveren als pdf-a bestanden.</w:t>
            </w:r>
          </w:p>
        </w:tc>
        <w:tc>
          <w:tcPr>
            <w:tcW w:w="424" w:type="pct"/>
          </w:tcPr>
          <w:p w14:paraId="3426E332" w14:textId="77777777" w:rsidR="002A7B22" w:rsidRPr="007B2ECA" w:rsidRDefault="002A7B22" w:rsidP="0079108A">
            <w:pPr>
              <w:pStyle w:val="Geenafstand"/>
              <w:jc w:val="both"/>
              <w:rPr>
                <w:rFonts w:cstheme="minorHAnsi"/>
              </w:rPr>
            </w:pPr>
            <w:bookmarkStart w:id="30" w:name="_Toc321817975"/>
            <w:r w:rsidRPr="007B2ECA">
              <w:rPr>
                <w:rFonts w:cstheme="minorHAnsi"/>
              </w:rPr>
              <w:t>E</w:t>
            </w:r>
            <w:bookmarkEnd w:id="30"/>
          </w:p>
        </w:tc>
        <w:tc>
          <w:tcPr>
            <w:tcW w:w="353" w:type="pct"/>
          </w:tcPr>
          <w:p w14:paraId="52E6CCD4" w14:textId="77777777" w:rsidR="002A7B22" w:rsidRPr="007B2ECA" w:rsidRDefault="002A7B22" w:rsidP="0079108A">
            <w:pPr>
              <w:pStyle w:val="Geenafstand"/>
              <w:jc w:val="both"/>
              <w:rPr>
                <w:rFonts w:cstheme="minorHAnsi"/>
              </w:rPr>
            </w:pPr>
          </w:p>
        </w:tc>
        <w:tc>
          <w:tcPr>
            <w:tcW w:w="353" w:type="pct"/>
          </w:tcPr>
          <w:p w14:paraId="7B4CCEC8" w14:textId="77777777" w:rsidR="002A7B22" w:rsidRPr="007B2ECA" w:rsidRDefault="002A7B22" w:rsidP="0079108A">
            <w:pPr>
              <w:pStyle w:val="Geenafstand"/>
              <w:jc w:val="both"/>
              <w:rPr>
                <w:rFonts w:cstheme="minorHAnsi"/>
              </w:rPr>
            </w:pPr>
          </w:p>
        </w:tc>
        <w:tc>
          <w:tcPr>
            <w:tcW w:w="919" w:type="pct"/>
          </w:tcPr>
          <w:p w14:paraId="4CA5D2D4" w14:textId="77777777" w:rsidR="002A7B22" w:rsidRPr="007B2ECA" w:rsidRDefault="002A7B22" w:rsidP="0079108A">
            <w:pPr>
              <w:pStyle w:val="Geenafstand"/>
              <w:jc w:val="both"/>
              <w:rPr>
                <w:rFonts w:cstheme="minorHAnsi"/>
              </w:rPr>
            </w:pPr>
          </w:p>
        </w:tc>
      </w:tr>
      <w:tr w:rsidR="002A7B22" w:rsidRPr="007B2ECA" w14:paraId="7EDC4B4B" w14:textId="77777777" w:rsidTr="002A7B22">
        <w:trPr>
          <w:trHeight w:val="20"/>
        </w:trPr>
        <w:tc>
          <w:tcPr>
            <w:tcW w:w="474" w:type="pct"/>
          </w:tcPr>
          <w:p w14:paraId="64744FD0" w14:textId="77777777" w:rsidR="002A7B22" w:rsidRPr="007B2ECA" w:rsidRDefault="002A7B22" w:rsidP="0079108A">
            <w:pPr>
              <w:pStyle w:val="Geenafstand"/>
              <w:jc w:val="both"/>
              <w:rPr>
                <w:rFonts w:cstheme="minorHAnsi"/>
              </w:rPr>
            </w:pPr>
            <w:r w:rsidRPr="007B2ECA">
              <w:rPr>
                <w:rFonts w:cstheme="minorHAnsi"/>
              </w:rPr>
              <w:t>K5</w:t>
            </w:r>
          </w:p>
        </w:tc>
        <w:tc>
          <w:tcPr>
            <w:tcW w:w="2478" w:type="pct"/>
          </w:tcPr>
          <w:p w14:paraId="5D26C0A4" w14:textId="77777777" w:rsidR="002A7B22" w:rsidRDefault="002A7B22" w:rsidP="0079108A">
            <w:pPr>
              <w:pStyle w:val="Geenafstand"/>
              <w:jc w:val="both"/>
              <w:rPr>
                <w:rFonts w:cstheme="minorHAnsi"/>
              </w:rPr>
            </w:pPr>
            <w:r w:rsidRPr="007B2ECA">
              <w:rPr>
                <w:rFonts w:cstheme="minorHAnsi"/>
              </w:rPr>
              <w:t xml:space="preserve">U dient </w:t>
            </w:r>
            <w:proofErr w:type="spellStart"/>
            <w:r w:rsidR="001D4BE4">
              <w:rPr>
                <w:rFonts w:cstheme="minorHAnsi"/>
              </w:rPr>
              <w:t>multipage</w:t>
            </w:r>
            <w:proofErr w:type="spellEnd"/>
            <w:r w:rsidR="001D4BE4">
              <w:rPr>
                <w:rFonts w:cstheme="minorHAnsi"/>
              </w:rPr>
              <w:t xml:space="preserve"> </w:t>
            </w:r>
            <w:r w:rsidRPr="007B2ECA">
              <w:rPr>
                <w:rFonts w:cstheme="minorHAnsi"/>
              </w:rPr>
              <w:t xml:space="preserve">te scannen met 300 </w:t>
            </w:r>
            <w:proofErr w:type="spellStart"/>
            <w:r w:rsidR="001D4BE4">
              <w:rPr>
                <w:rFonts w:cstheme="minorHAnsi"/>
              </w:rPr>
              <w:t>dpi</w:t>
            </w:r>
            <w:proofErr w:type="spellEnd"/>
            <w:r w:rsidR="001D4BE4">
              <w:rPr>
                <w:rFonts w:cstheme="minorHAnsi"/>
              </w:rPr>
              <w:t>, 24 bit</w:t>
            </w:r>
            <w:r>
              <w:rPr>
                <w:rFonts w:cstheme="minorHAnsi"/>
              </w:rPr>
              <w:t xml:space="preserve"> kleur </w:t>
            </w:r>
            <w:r w:rsidR="001D4BE4">
              <w:rPr>
                <w:rFonts w:cstheme="minorHAnsi"/>
              </w:rPr>
              <w:t xml:space="preserve">PDF A1 incl. OCR </w:t>
            </w:r>
            <w:r>
              <w:rPr>
                <w:rFonts w:cstheme="minorHAnsi"/>
              </w:rPr>
              <w:t>en zodanig dat</w:t>
            </w:r>
            <w:r w:rsidRPr="007B2ECA">
              <w:rPr>
                <w:rFonts w:cstheme="minorHAnsi"/>
              </w:rPr>
              <w:t xml:space="preserve"> handgeschreven opmerkingen leesbaar worden opgenomen.</w:t>
            </w:r>
          </w:p>
          <w:p w14:paraId="32B94ADD" w14:textId="77777777" w:rsidR="002A7B22" w:rsidRPr="007B2ECA" w:rsidRDefault="002A7B22" w:rsidP="0079108A">
            <w:pPr>
              <w:pStyle w:val="Geenafstand"/>
              <w:jc w:val="both"/>
              <w:rPr>
                <w:rFonts w:cstheme="minorHAnsi"/>
              </w:rPr>
            </w:pPr>
          </w:p>
        </w:tc>
        <w:tc>
          <w:tcPr>
            <w:tcW w:w="424" w:type="pct"/>
          </w:tcPr>
          <w:p w14:paraId="0979E0B9" w14:textId="77777777" w:rsidR="002A7B22" w:rsidRPr="007B2ECA" w:rsidRDefault="002A7B22" w:rsidP="0079108A">
            <w:pPr>
              <w:pStyle w:val="Geenafstand"/>
              <w:jc w:val="both"/>
              <w:rPr>
                <w:rFonts w:cstheme="minorHAnsi"/>
              </w:rPr>
            </w:pPr>
            <w:r w:rsidRPr="007B2ECA">
              <w:rPr>
                <w:rFonts w:cstheme="minorHAnsi"/>
              </w:rPr>
              <w:lastRenderedPageBreak/>
              <w:t>E</w:t>
            </w:r>
          </w:p>
        </w:tc>
        <w:tc>
          <w:tcPr>
            <w:tcW w:w="353" w:type="pct"/>
          </w:tcPr>
          <w:p w14:paraId="23AEC3EB" w14:textId="77777777" w:rsidR="002A7B22" w:rsidRPr="007B2ECA" w:rsidRDefault="002A7B22" w:rsidP="0079108A">
            <w:pPr>
              <w:pStyle w:val="Geenafstand"/>
              <w:jc w:val="both"/>
              <w:rPr>
                <w:rFonts w:cstheme="minorHAnsi"/>
              </w:rPr>
            </w:pPr>
          </w:p>
        </w:tc>
        <w:tc>
          <w:tcPr>
            <w:tcW w:w="353" w:type="pct"/>
          </w:tcPr>
          <w:p w14:paraId="029ED662" w14:textId="77777777" w:rsidR="002A7B22" w:rsidRPr="007B2ECA" w:rsidRDefault="002A7B22" w:rsidP="0079108A">
            <w:pPr>
              <w:pStyle w:val="Geenafstand"/>
              <w:jc w:val="both"/>
              <w:rPr>
                <w:rFonts w:cstheme="minorHAnsi"/>
              </w:rPr>
            </w:pPr>
          </w:p>
        </w:tc>
        <w:tc>
          <w:tcPr>
            <w:tcW w:w="919" w:type="pct"/>
          </w:tcPr>
          <w:p w14:paraId="22931012" w14:textId="77777777" w:rsidR="002A7B22" w:rsidRPr="007B2ECA" w:rsidRDefault="002A7B22" w:rsidP="0079108A">
            <w:pPr>
              <w:pStyle w:val="Geenafstand"/>
              <w:jc w:val="both"/>
              <w:rPr>
                <w:rFonts w:cstheme="minorHAnsi"/>
              </w:rPr>
            </w:pPr>
          </w:p>
        </w:tc>
      </w:tr>
      <w:tr w:rsidR="002A7B22" w:rsidRPr="007B2ECA" w14:paraId="79823C75" w14:textId="77777777" w:rsidTr="002A7B22">
        <w:trPr>
          <w:trHeight w:val="20"/>
        </w:trPr>
        <w:tc>
          <w:tcPr>
            <w:tcW w:w="474" w:type="pct"/>
          </w:tcPr>
          <w:p w14:paraId="64417B66" w14:textId="77777777" w:rsidR="002A7B22" w:rsidRPr="007B2ECA" w:rsidRDefault="002A7B22" w:rsidP="0079108A">
            <w:pPr>
              <w:pStyle w:val="Geenafstand"/>
              <w:jc w:val="both"/>
              <w:rPr>
                <w:rFonts w:cstheme="minorHAnsi"/>
              </w:rPr>
            </w:pPr>
            <w:r w:rsidRPr="007B2ECA">
              <w:rPr>
                <w:rFonts w:cstheme="minorHAnsi"/>
              </w:rPr>
              <w:lastRenderedPageBreak/>
              <w:t>K6</w:t>
            </w:r>
          </w:p>
        </w:tc>
        <w:tc>
          <w:tcPr>
            <w:tcW w:w="2478" w:type="pct"/>
          </w:tcPr>
          <w:p w14:paraId="3F27DB56" w14:textId="77777777" w:rsidR="002A7B22" w:rsidRDefault="002A7B22" w:rsidP="0079108A">
            <w:pPr>
              <w:pStyle w:val="Geenafstand"/>
              <w:jc w:val="both"/>
              <w:rPr>
                <w:rFonts w:cstheme="minorHAnsi"/>
              </w:rPr>
            </w:pPr>
            <w:bookmarkStart w:id="31" w:name="_Toc321817987"/>
            <w:r w:rsidRPr="007B2ECA">
              <w:rPr>
                <w:rFonts w:cstheme="minorHAnsi"/>
              </w:rPr>
              <w:t>(bouw)tekeningen dienen dezelfde maten in de gescande image als de aangeboden (bouw)tekening te hebben</w:t>
            </w:r>
            <w:bookmarkEnd w:id="31"/>
            <w:r w:rsidRPr="007B2ECA">
              <w:rPr>
                <w:rFonts w:cstheme="minorHAnsi"/>
              </w:rPr>
              <w:t>.</w:t>
            </w:r>
          </w:p>
          <w:p w14:paraId="77163F91" w14:textId="77777777" w:rsidR="001D4BE4" w:rsidRDefault="001D4BE4" w:rsidP="0079108A">
            <w:pPr>
              <w:pStyle w:val="Geenafstand"/>
              <w:jc w:val="both"/>
              <w:rPr>
                <w:rFonts w:cstheme="minorHAnsi"/>
              </w:rPr>
            </w:pPr>
          </w:p>
          <w:p w14:paraId="2B9188E6" w14:textId="77777777" w:rsidR="001D4BE4" w:rsidRDefault="001D4BE4" w:rsidP="0079108A">
            <w:pPr>
              <w:pStyle w:val="Geenafstand"/>
              <w:jc w:val="both"/>
              <w:rPr>
                <w:rFonts w:cstheme="minorHAnsi"/>
              </w:rPr>
            </w:pPr>
            <w:r w:rsidRPr="007B2ECA">
              <w:rPr>
                <w:rFonts w:cstheme="minorHAnsi"/>
              </w:rPr>
              <w:t xml:space="preserve">U dient </w:t>
            </w:r>
            <w:r>
              <w:rPr>
                <w:rFonts w:cstheme="minorHAnsi"/>
              </w:rPr>
              <w:t>de tekeningen singlepage t</w:t>
            </w:r>
            <w:r w:rsidRPr="007B2ECA">
              <w:rPr>
                <w:rFonts w:cstheme="minorHAnsi"/>
              </w:rPr>
              <w:t xml:space="preserve">e scannen met 300 </w:t>
            </w:r>
            <w:proofErr w:type="spellStart"/>
            <w:r>
              <w:rPr>
                <w:rFonts w:cstheme="minorHAnsi"/>
              </w:rPr>
              <w:t>dpi</w:t>
            </w:r>
            <w:proofErr w:type="spellEnd"/>
            <w:r>
              <w:rPr>
                <w:rFonts w:cstheme="minorHAnsi"/>
              </w:rPr>
              <w:t>, 24 bit kleur PDF A1 B en zodanig dat</w:t>
            </w:r>
            <w:r w:rsidRPr="007B2ECA">
              <w:rPr>
                <w:rFonts w:cstheme="minorHAnsi"/>
              </w:rPr>
              <w:t xml:space="preserve"> handgeschreven opmerkingen leesbaar worden opgenomen.</w:t>
            </w:r>
          </w:p>
          <w:p w14:paraId="093DB6B3" w14:textId="77777777" w:rsidR="001D4BE4" w:rsidRDefault="001D4BE4" w:rsidP="0079108A">
            <w:pPr>
              <w:pStyle w:val="Geenafstand"/>
              <w:jc w:val="both"/>
              <w:rPr>
                <w:rFonts w:cstheme="minorHAnsi"/>
              </w:rPr>
            </w:pPr>
          </w:p>
          <w:p w14:paraId="1F96AE05" w14:textId="77777777" w:rsidR="001D4BE4" w:rsidRDefault="001D4BE4" w:rsidP="0079108A">
            <w:pPr>
              <w:pStyle w:val="Geenafstand"/>
              <w:jc w:val="both"/>
              <w:rPr>
                <w:rFonts w:cstheme="minorHAnsi"/>
              </w:rPr>
            </w:pPr>
            <w:r>
              <w:rPr>
                <w:rFonts w:cstheme="minorHAnsi"/>
              </w:rPr>
              <w:t>Per scan worden de tekeningen voorzien van bijbehorende naam.</w:t>
            </w:r>
          </w:p>
          <w:p w14:paraId="729ECA1C" w14:textId="77777777" w:rsidR="001D4BE4" w:rsidRPr="007B2ECA" w:rsidRDefault="001D4BE4" w:rsidP="0079108A">
            <w:pPr>
              <w:pStyle w:val="Geenafstand"/>
              <w:jc w:val="both"/>
              <w:rPr>
                <w:rFonts w:cstheme="minorHAnsi"/>
              </w:rPr>
            </w:pPr>
          </w:p>
        </w:tc>
        <w:tc>
          <w:tcPr>
            <w:tcW w:w="424" w:type="pct"/>
          </w:tcPr>
          <w:p w14:paraId="50BC7B46" w14:textId="77777777" w:rsidR="002A7B22" w:rsidRPr="007B2ECA" w:rsidRDefault="002A7B22" w:rsidP="0079108A">
            <w:pPr>
              <w:pStyle w:val="Geenafstand"/>
              <w:jc w:val="both"/>
              <w:rPr>
                <w:rFonts w:cstheme="minorHAnsi"/>
              </w:rPr>
            </w:pPr>
            <w:bookmarkStart w:id="32" w:name="_Toc321817988"/>
            <w:r w:rsidRPr="007B2ECA">
              <w:rPr>
                <w:rFonts w:cstheme="minorHAnsi"/>
              </w:rPr>
              <w:t>E</w:t>
            </w:r>
            <w:bookmarkEnd w:id="32"/>
          </w:p>
        </w:tc>
        <w:tc>
          <w:tcPr>
            <w:tcW w:w="353" w:type="pct"/>
          </w:tcPr>
          <w:p w14:paraId="69D203DE" w14:textId="77777777" w:rsidR="002A7B22" w:rsidRPr="007B2ECA" w:rsidRDefault="002A7B22" w:rsidP="0079108A">
            <w:pPr>
              <w:pStyle w:val="Geenafstand"/>
              <w:jc w:val="both"/>
              <w:rPr>
                <w:rFonts w:cstheme="minorHAnsi"/>
              </w:rPr>
            </w:pPr>
          </w:p>
        </w:tc>
        <w:tc>
          <w:tcPr>
            <w:tcW w:w="353" w:type="pct"/>
          </w:tcPr>
          <w:p w14:paraId="38EB5AE1" w14:textId="77777777" w:rsidR="002A7B22" w:rsidRPr="007B2ECA" w:rsidRDefault="002A7B22" w:rsidP="0079108A">
            <w:pPr>
              <w:pStyle w:val="Geenafstand"/>
              <w:jc w:val="both"/>
              <w:rPr>
                <w:rFonts w:cstheme="minorHAnsi"/>
              </w:rPr>
            </w:pPr>
          </w:p>
        </w:tc>
        <w:tc>
          <w:tcPr>
            <w:tcW w:w="919" w:type="pct"/>
          </w:tcPr>
          <w:p w14:paraId="380A2D8D" w14:textId="77777777" w:rsidR="002A7B22" w:rsidRPr="007B2ECA" w:rsidRDefault="002A7B22" w:rsidP="0079108A">
            <w:pPr>
              <w:pStyle w:val="Geenafstand"/>
              <w:jc w:val="both"/>
              <w:rPr>
                <w:rFonts w:cstheme="minorHAnsi"/>
              </w:rPr>
            </w:pPr>
          </w:p>
        </w:tc>
      </w:tr>
      <w:tr w:rsidR="002A7B22" w:rsidRPr="007B2ECA" w14:paraId="1120F726" w14:textId="77777777" w:rsidTr="002A7B22">
        <w:trPr>
          <w:trHeight w:val="20"/>
        </w:trPr>
        <w:tc>
          <w:tcPr>
            <w:tcW w:w="474" w:type="pct"/>
          </w:tcPr>
          <w:p w14:paraId="1456443A" w14:textId="77777777" w:rsidR="002A7B22" w:rsidRPr="007B2ECA" w:rsidRDefault="002A7B22" w:rsidP="0079108A">
            <w:pPr>
              <w:pStyle w:val="Geenafstand"/>
              <w:jc w:val="both"/>
              <w:rPr>
                <w:rFonts w:cstheme="minorHAnsi"/>
              </w:rPr>
            </w:pPr>
            <w:r w:rsidRPr="007B2ECA">
              <w:rPr>
                <w:rFonts w:cstheme="minorHAnsi"/>
              </w:rPr>
              <w:t>K7</w:t>
            </w:r>
          </w:p>
        </w:tc>
        <w:tc>
          <w:tcPr>
            <w:tcW w:w="2478" w:type="pct"/>
          </w:tcPr>
          <w:p w14:paraId="4C8411F4" w14:textId="77777777" w:rsidR="002A7B22" w:rsidRPr="007B2ECA" w:rsidRDefault="002A7B22" w:rsidP="001D4BE4">
            <w:pPr>
              <w:pStyle w:val="Geenafstand"/>
              <w:jc w:val="both"/>
              <w:rPr>
                <w:rFonts w:cstheme="minorHAnsi"/>
              </w:rPr>
            </w:pPr>
            <w:bookmarkStart w:id="33" w:name="_Toc321817990"/>
            <w:r w:rsidRPr="007B2ECA">
              <w:rPr>
                <w:rFonts w:cstheme="minorHAnsi"/>
              </w:rPr>
              <w:t xml:space="preserve">Metagegevens uit tabs in de dossiers dienen gehaald en opgenomen te worden in een </w:t>
            </w:r>
            <w:r w:rsidRPr="001D4BE4">
              <w:rPr>
                <w:rFonts w:cstheme="minorHAnsi"/>
              </w:rPr>
              <w:t>CSV bestand</w:t>
            </w:r>
            <w:bookmarkEnd w:id="33"/>
            <w:r w:rsidRPr="001D4BE4">
              <w:rPr>
                <w:rFonts w:cstheme="minorHAnsi"/>
              </w:rPr>
              <w:t>.</w:t>
            </w:r>
          </w:p>
        </w:tc>
        <w:tc>
          <w:tcPr>
            <w:tcW w:w="424" w:type="pct"/>
          </w:tcPr>
          <w:p w14:paraId="01B18FEB" w14:textId="77777777" w:rsidR="002A7B22" w:rsidRPr="007B2ECA" w:rsidRDefault="002A7B22" w:rsidP="0079108A">
            <w:pPr>
              <w:pStyle w:val="Geenafstand"/>
              <w:jc w:val="both"/>
              <w:rPr>
                <w:rFonts w:cstheme="minorHAnsi"/>
              </w:rPr>
            </w:pPr>
            <w:bookmarkStart w:id="34" w:name="_Toc321817991"/>
            <w:r w:rsidRPr="007B2ECA">
              <w:rPr>
                <w:rFonts w:cstheme="minorHAnsi"/>
              </w:rPr>
              <w:t>E</w:t>
            </w:r>
            <w:bookmarkEnd w:id="34"/>
          </w:p>
        </w:tc>
        <w:tc>
          <w:tcPr>
            <w:tcW w:w="353" w:type="pct"/>
          </w:tcPr>
          <w:p w14:paraId="13EAC86C" w14:textId="77777777" w:rsidR="002A7B22" w:rsidRPr="007B2ECA" w:rsidRDefault="002A7B22" w:rsidP="0079108A">
            <w:pPr>
              <w:pStyle w:val="Geenafstand"/>
              <w:jc w:val="both"/>
              <w:rPr>
                <w:rFonts w:cstheme="minorHAnsi"/>
              </w:rPr>
            </w:pPr>
          </w:p>
        </w:tc>
        <w:tc>
          <w:tcPr>
            <w:tcW w:w="353" w:type="pct"/>
          </w:tcPr>
          <w:p w14:paraId="3117847F" w14:textId="77777777" w:rsidR="002A7B22" w:rsidRPr="007B2ECA" w:rsidRDefault="002A7B22" w:rsidP="0079108A">
            <w:pPr>
              <w:pStyle w:val="Geenafstand"/>
              <w:jc w:val="both"/>
              <w:rPr>
                <w:rFonts w:cstheme="minorHAnsi"/>
              </w:rPr>
            </w:pPr>
          </w:p>
        </w:tc>
        <w:tc>
          <w:tcPr>
            <w:tcW w:w="919" w:type="pct"/>
          </w:tcPr>
          <w:p w14:paraId="6E42BB86" w14:textId="77777777" w:rsidR="002A7B22" w:rsidRPr="007B2ECA" w:rsidRDefault="002A7B22" w:rsidP="0079108A">
            <w:pPr>
              <w:pStyle w:val="Geenafstand"/>
              <w:jc w:val="both"/>
              <w:rPr>
                <w:rFonts w:cstheme="minorHAnsi"/>
              </w:rPr>
            </w:pPr>
          </w:p>
        </w:tc>
      </w:tr>
      <w:tr w:rsidR="002A7B22" w:rsidRPr="007B2ECA" w14:paraId="1410FC1B" w14:textId="77777777" w:rsidTr="002A7B22">
        <w:trPr>
          <w:trHeight w:val="20"/>
        </w:trPr>
        <w:tc>
          <w:tcPr>
            <w:tcW w:w="474" w:type="pct"/>
          </w:tcPr>
          <w:p w14:paraId="38B61CD6" w14:textId="77777777" w:rsidR="002A7B22" w:rsidRPr="007B2ECA" w:rsidRDefault="002A7B22" w:rsidP="0079108A">
            <w:pPr>
              <w:pStyle w:val="Geenafstand"/>
              <w:jc w:val="both"/>
              <w:rPr>
                <w:rFonts w:cstheme="minorHAnsi"/>
              </w:rPr>
            </w:pPr>
            <w:r w:rsidRPr="007B2ECA">
              <w:rPr>
                <w:rFonts w:cstheme="minorHAnsi"/>
              </w:rPr>
              <w:t>K8</w:t>
            </w:r>
          </w:p>
        </w:tc>
        <w:tc>
          <w:tcPr>
            <w:tcW w:w="2478" w:type="pct"/>
          </w:tcPr>
          <w:p w14:paraId="3D7D01C7" w14:textId="77777777" w:rsidR="002A7B22" w:rsidRPr="007B2ECA" w:rsidRDefault="002A7B22" w:rsidP="0079108A">
            <w:pPr>
              <w:pStyle w:val="Geenafstand"/>
              <w:jc w:val="both"/>
              <w:rPr>
                <w:rFonts w:cstheme="minorHAnsi"/>
              </w:rPr>
            </w:pPr>
            <w:r w:rsidRPr="007B2ECA">
              <w:rPr>
                <w:rFonts w:cstheme="minorHAnsi"/>
              </w:rPr>
              <w:t xml:space="preserve">U garandeert een maximaal foutpercentage van </w:t>
            </w:r>
            <w:r>
              <w:rPr>
                <w:rFonts w:cstheme="minorHAnsi"/>
              </w:rPr>
              <w:t>3</w:t>
            </w:r>
            <w:r w:rsidRPr="007B2ECA">
              <w:rPr>
                <w:rFonts w:cstheme="minorHAnsi"/>
              </w:rPr>
              <w:t xml:space="preserve"> </w:t>
            </w:r>
            <w:r>
              <w:rPr>
                <w:rFonts w:cstheme="minorHAnsi"/>
              </w:rPr>
              <w:t xml:space="preserve">fouten </w:t>
            </w:r>
            <w:r w:rsidRPr="007B2ECA">
              <w:rPr>
                <w:rFonts w:cstheme="minorHAnsi"/>
              </w:rPr>
              <w:t>op 1</w:t>
            </w:r>
            <w:r>
              <w:rPr>
                <w:rFonts w:cstheme="minorHAnsi"/>
              </w:rPr>
              <w:t>0.</w:t>
            </w:r>
            <w:r w:rsidRPr="007B2ECA">
              <w:rPr>
                <w:rFonts w:cstheme="minorHAnsi"/>
              </w:rPr>
              <w:t>000 gescande bladzijden (=0,</w:t>
            </w:r>
            <w:r>
              <w:rPr>
                <w:rFonts w:cstheme="minorHAnsi"/>
              </w:rPr>
              <w:t>03</w:t>
            </w:r>
            <w:r w:rsidRPr="007B2ECA">
              <w:rPr>
                <w:rFonts w:cstheme="minorHAnsi"/>
              </w:rPr>
              <w:t>%).</w:t>
            </w:r>
            <w:r w:rsidRPr="007B2ECA">
              <w:rPr>
                <w:rFonts w:cstheme="minorHAnsi"/>
              </w:rPr>
              <w:br/>
              <w:t xml:space="preserve">Hieronder vallen de niet gescande bladzijden, niet leesbare bladzijden en onjuiste volgorde van de bladzijden. </w:t>
            </w:r>
          </w:p>
        </w:tc>
        <w:tc>
          <w:tcPr>
            <w:tcW w:w="424" w:type="pct"/>
          </w:tcPr>
          <w:p w14:paraId="7FBA066E" w14:textId="77777777" w:rsidR="002A7B22" w:rsidRPr="007B2ECA" w:rsidRDefault="002A7B22" w:rsidP="0079108A">
            <w:pPr>
              <w:pStyle w:val="Geenafstand"/>
              <w:jc w:val="both"/>
              <w:rPr>
                <w:rFonts w:cstheme="minorHAnsi"/>
              </w:rPr>
            </w:pPr>
            <w:r w:rsidRPr="007B2ECA">
              <w:rPr>
                <w:rFonts w:cstheme="minorHAnsi"/>
              </w:rPr>
              <w:t>E</w:t>
            </w:r>
          </w:p>
        </w:tc>
        <w:tc>
          <w:tcPr>
            <w:tcW w:w="353" w:type="pct"/>
          </w:tcPr>
          <w:p w14:paraId="1E95B3AE" w14:textId="77777777" w:rsidR="002A7B22" w:rsidRPr="007B2ECA" w:rsidRDefault="002A7B22" w:rsidP="0079108A">
            <w:pPr>
              <w:pStyle w:val="Geenafstand"/>
              <w:jc w:val="both"/>
              <w:rPr>
                <w:rFonts w:cstheme="minorHAnsi"/>
              </w:rPr>
            </w:pPr>
          </w:p>
        </w:tc>
        <w:tc>
          <w:tcPr>
            <w:tcW w:w="353" w:type="pct"/>
          </w:tcPr>
          <w:p w14:paraId="701AEEA7" w14:textId="77777777" w:rsidR="002A7B22" w:rsidRPr="007B2ECA" w:rsidRDefault="002A7B22" w:rsidP="0079108A">
            <w:pPr>
              <w:pStyle w:val="Geenafstand"/>
              <w:jc w:val="both"/>
              <w:rPr>
                <w:rFonts w:cstheme="minorHAnsi"/>
              </w:rPr>
            </w:pPr>
          </w:p>
        </w:tc>
        <w:tc>
          <w:tcPr>
            <w:tcW w:w="919" w:type="pct"/>
          </w:tcPr>
          <w:p w14:paraId="544271B4" w14:textId="77777777" w:rsidR="002A7B22" w:rsidRPr="007B2ECA" w:rsidRDefault="002A7B22" w:rsidP="0079108A">
            <w:pPr>
              <w:pStyle w:val="Geenafstand"/>
              <w:jc w:val="both"/>
              <w:rPr>
                <w:rFonts w:cstheme="minorHAnsi"/>
              </w:rPr>
            </w:pPr>
          </w:p>
        </w:tc>
      </w:tr>
      <w:tr w:rsidR="002A7B22" w:rsidRPr="007B2ECA" w14:paraId="57CC0EB7" w14:textId="77777777" w:rsidTr="002A7B22">
        <w:trPr>
          <w:trHeight w:val="20"/>
        </w:trPr>
        <w:tc>
          <w:tcPr>
            <w:tcW w:w="474" w:type="pct"/>
          </w:tcPr>
          <w:p w14:paraId="6AA458FE" w14:textId="77777777" w:rsidR="002A7B22" w:rsidRPr="007B2ECA" w:rsidRDefault="002A7B22" w:rsidP="0079108A">
            <w:pPr>
              <w:pStyle w:val="Geenafstand"/>
              <w:jc w:val="both"/>
              <w:rPr>
                <w:rFonts w:cstheme="minorHAnsi"/>
              </w:rPr>
            </w:pPr>
            <w:bookmarkStart w:id="35" w:name="_Toc321818047"/>
            <w:r w:rsidRPr="007B2ECA">
              <w:rPr>
                <w:rFonts w:cstheme="minorHAnsi"/>
              </w:rPr>
              <w:t>K</w:t>
            </w:r>
            <w:bookmarkEnd w:id="35"/>
            <w:r w:rsidRPr="007B2ECA">
              <w:rPr>
                <w:rFonts w:cstheme="minorHAnsi"/>
              </w:rPr>
              <w:t>9</w:t>
            </w:r>
          </w:p>
        </w:tc>
        <w:tc>
          <w:tcPr>
            <w:tcW w:w="2478" w:type="pct"/>
          </w:tcPr>
          <w:p w14:paraId="3DF70986" w14:textId="77777777" w:rsidR="002A7B22" w:rsidRPr="007B2ECA" w:rsidRDefault="002A7B22" w:rsidP="0079108A">
            <w:pPr>
              <w:pStyle w:val="Geenafstand"/>
              <w:jc w:val="both"/>
              <w:rPr>
                <w:rFonts w:cstheme="minorHAnsi"/>
              </w:rPr>
            </w:pPr>
            <w:bookmarkStart w:id="36" w:name="_Toc321818048"/>
            <w:r w:rsidRPr="007B2ECA">
              <w:rPr>
                <w:rFonts w:cstheme="minorHAnsi"/>
              </w:rPr>
              <w:t xml:space="preserve">Wij willen een zo’n laag mogelijk foutpercentage. Wat voor foutpercentage garandeert u maximaal voor het scannen van documenten? </w:t>
            </w:r>
            <w:bookmarkEnd w:id="36"/>
          </w:p>
        </w:tc>
        <w:tc>
          <w:tcPr>
            <w:tcW w:w="424" w:type="pct"/>
            <w:shd w:val="clear" w:color="auto" w:fill="C2D69B" w:themeFill="accent3" w:themeFillTint="99"/>
          </w:tcPr>
          <w:p w14:paraId="4935402E" w14:textId="77777777" w:rsidR="002A7B22" w:rsidRPr="007B2ECA" w:rsidRDefault="002A7B22" w:rsidP="0079108A">
            <w:pPr>
              <w:pStyle w:val="Geenafstand"/>
              <w:jc w:val="both"/>
              <w:rPr>
                <w:rFonts w:cstheme="minorHAnsi"/>
              </w:rPr>
            </w:pPr>
            <w:r w:rsidRPr="007B2ECA">
              <w:rPr>
                <w:rFonts w:cstheme="minorHAnsi"/>
              </w:rPr>
              <w:t>W</w:t>
            </w:r>
          </w:p>
        </w:tc>
        <w:tc>
          <w:tcPr>
            <w:tcW w:w="353" w:type="pct"/>
          </w:tcPr>
          <w:p w14:paraId="1AEC1122" w14:textId="77777777" w:rsidR="002A7B22" w:rsidRPr="007B2ECA" w:rsidRDefault="002A7B22" w:rsidP="0079108A">
            <w:pPr>
              <w:pStyle w:val="Geenafstand"/>
              <w:jc w:val="both"/>
              <w:rPr>
                <w:rFonts w:cstheme="minorHAnsi"/>
              </w:rPr>
            </w:pPr>
          </w:p>
        </w:tc>
        <w:tc>
          <w:tcPr>
            <w:tcW w:w="353" w:type="pct"/>
          </w:tcPr>
          <w:p w14:paraId="6D5A18D2" w14:textId="77777777" w:rsidR="002A7B22" w:rsidRPr="007B2ECA" w:rsidRDefault="002A7B22" w:rsidP="0079108A">
            <w:pPr>
              <w:pStyle w:val="Geenafstand"/>
              <w:jc w:val="both"/>
              <w:rPr>
                <w:rFonts w:cstheme="minorHAnsi"/>
              </w:rPr>
            </w:pPr>
          </w:p>
        </w:tc>
        <w:tc>
          <w:tcPr>
            <w:tcW w:w="919" w:type="pct"/>
          </w:tcPr>
          <w:p w14:paraId="34771777" w14:textId="77777777" w:rsidR="002A7B22" w:rsidRPr="007B2ECA" w:rsidRDefault="002A7B22" w:rsidP="0079108A">
            <w:pPr>
              <w:pStyle w:val="Geenafstand"/>
              <w:jc w:val="both"/>
              <w:rPr>
                <w:rFonts w:cstheme="minorHAnsi"/>
              </w:rPr>
            </w:pPr>
            <w:r w:rsidRPr="007B2ECA">
              <w:rPr>
                <w:rFonts w:cstheme="minorHAnsi"/>
              </w:rPr>
              <w:t>Toelichten</w:t>
            </w:r>
          </w:p>
        </w:tc>
      </w:tr>
      <w:tr w:rsidR="002A7B22" w:rsidRPr="007B2ECA" w14:paraId="2432D057" w14:textId="77777777" w:rsidTr="002A7B22">
        <w:trPr>
          <w:trHeight w:val="20"/>
        </w:trPr>
        <w:tc>
          <w:tcPr>
            <w:tcW w:w="474" w:type="pct"/>
          </w:tcPr>
          <w:p w14:paraId="4A5D5E31" w14:textId="77777777" w:rsidR="002A7B22" w:rsidRPr="007B2ECA" w:rsidRDefault="002A7B22" w:rsidP="0079108A">
            <w:pPr>
              <w:pStyle w:val="Geenafstand"/>
              <w:jc w:val="both"/>
              <w:rPr>
                <w:rFonts w:cstheme="minorHAnsi"/>
              </w:rPr>
            </w:pPr>
            <w:r w:rsidRPr="007B2ECA">
              <w:rPr>
                <w:rFonts w:cstheme="minorHAnsi"/>
              </w:rPr>
              <w:t>K10</w:t>
            </w:r>
          </w:p>
        </w:tc>
        <w:tc>
          <w:tcPr>
            <w:tcW w:w="2478" w:type="pct"/>
          </w:tcPr>
          <w:p w14:paraId="7AF36439" w14:textId="77777777" w:rsidR="002A7B22" w:rsidRPr="007B2ECA" w:rsidRDefault="002A7B22" w:rsidP="0079108A">
            <w:pPr>
              <w:pStyle w:val="Geenafstand"/>
              <w:jc w:val="both"/>
              <w:rPr>
                <w:rFonts w:cstheme="minorHAnsi"/>
              </w:rPr>
            </w:pPr>
            <w:r w:rsidRPr="007B2ECA">
              <w:rPr>
                <w:rFonts w:cstheme="minorHAnsi"/>
              </w:rPr>
              <w:t xml:space="preserve">U garandeert een maximaal foutpercentage van </w:t>
            </w:r>
            <w:r>
              <w:rPr>
                <w:rFonts w:cstheme="minorHAnsi"/>
              </w:rPr>
              <w:t>3</w:t>
            </w:r>
            <w:r w:rsidRPr="007B2ECA">
              <w:rPr>
                <w:rFonts w:cstheme="minorHAnsi"/>
              </w:rPr>
              <w:t xml:space="preserve"> op 1</w:t>
            </w:r>
            <w:r>
              <w:rPr>
                <w:rFonts w:cstheme="minorHAnsi"/>
              </w:rPr>
              <w:t>0.</w:t>
            </w:r>
            <w:r w:rsidRPr="007B2ECA">
              <w:rPr>
                <w:rFonts w:cstheme="minorHAnsi"/>
              </w:rPr>
              <w:t xml:space="preserve">000 toegekende </w:t>
            </w:r>
            <w:proofErr w:type="spellStart"/>
            <w:r w:rsidRPr="007B2ECA">
              <w:rPr>
                <w:rFonts w:cstheme="minorHAnsi"/>
              </w:rPr>
              <w:t>metada</w:t>
            </w:r>
            <w:r>
              <w:rPr>
                <w:rFonts w:cstheme="minorHAnsi"/>
              </w:rPr>
              <w:t>ta</w:t>
            </w:r>
            <w:proofErr w:type="spellEnd"/>
            <w:r w:rsidRPr="007B2ECA">
              <w:rPr>
                <w:rFonts w:cstheme="minorHAnsi"/>
              </w:rPr>
              <w:t xml:space="preserve"> (=0,</w:t>
            </w:r>
            <w:r>
              <w:rPr>
                <w:rFonts w:cstheme="minorHAnsi"/>
              </w:rPr>
              <w:t>03</w:t>
            </w:r>
            <w:r w:rsidRPr="007B2ECA">
              <w:rPr>
                <w:rFonts w:cstheme="minorHAnsi"/>
              </w:rPr>
              <w:t>%).</w:t>
            </w:r>
          </w:p>
        </w:tc>
        <w:tc>
          <w:tcPr>
            <w:tcW w:w="424" w:type="pct"/>
            <w:shd w:val="clear" w:color="auto" w:fill="auto"/>
          </w:tcPr>
          <w:p w14:paraId="6658EA85" w14:textId="77777777" w:rsidR="002A7B22" w:rsidRPr="007B2ECA" w:rsidRDefault="002A7B22" w:rsidP="0079108A">
            <w:pPr>
              <w:pStyle w:val="Geenafstand"/>
              <w:jc w:val="both"/>
              <w:rPr>
                <w:rFonts w:cstheme="minorHAnsi"/>
              </w:rPr>
            </w:pPr>
            <w:r w:rsidRPr="007B2ECA">
              <w:rPr>
                <w:rFonts w:cstheme="minorHAnsi"/>
              </w:rPr>
              <w:t>E</w:t>
            </w:r>
          </w:p>
        </w:tc>
        <w:tc>
          <w:tcPr>
            <w:tcW w:w="353" w:type="pct"/>
          </w:tcPr>
          <w:p w14:paraId="7C29EE6B" w14:textId="77777777" w:rsidR="002A7B22" w:rsidRPr="007B2ECA" w:rsidRDefault="002A7B22" w:rsidP="0079108A">
            <w:pPr>
              <w:pStyle w:val="Geenafstand"/>
              <w:jc w:val="both"/>
              <w:rPr>
                <w:rFonts w:cstheme="minorHAnsi"/>
              </w:rPr>
            </w:pPr>
          </w:p>
        </w:tc>
        <w:tc>
          <w:tcPr>
            <w:tcW w:w="353" w:type="pct"/>
          </w:tcPr>
          <w:p w14:paraId="6FAC739B" w14:textId="77777777" w:rsidR="002A7B22" w:rsidRPr="007B2ECA" w:rsidRDefault="002A7B22" w:rsidP="0079108A">
            <w:pPr>
              <w:pStyle w:val="Geenafstand"/>
              <w:jc w:val="both"/>
              <w:rPr>
                <w:rFonts w:cstheme="minorHAnsi"/>
              </w:rPr>
            </w:pPr>
          </w:p>
        </w:tc>
        <w:tc>
          <w:tcPr>
            <w:tcW w:w="919" w:type="pct"/>
          </w:tcPr>
          <w:p w14:paraId="45DC0183" w14:textId="77777777" w:rsidR="002A7B22" w:rsidRPr="007B2ECA" w:rsidRDefault="002A7B22" w:rsidP="0079108A">
            <w:pPr>
              <w:pStyle w:val="Geenafstand"/>
              <w:jc w:val="both"/>
              <w:rPr>
                <w:rFonts w:cstheme="minorHAnsi"/>
              </w:rPr>
            </w:pPr>
          </w:p>
        </w:tc>
      </w:tr>
      <w:tr w:rsidR="002A7B22" w:rsidRPr="007B2ECA" w14:paraId="2D4EAC7A" w14:textId="77777777" w:rsidTr="002A7B22">
        <w:trPr>
          <w:trHeight w:val="20"/>
        </w:trPr>
        <w:tc>
          <w:tcPr>
            <w:tcW w:w="474" w:type="pct"/>
          </w:tcPr>
          <w:p w14:paraId="4C6F5399" w14:textId="77777777" w:rsidR="002A7B22" w:rsidRPr="007B2ECA" w:rsidRDefault="002A7B22" w:rsidP="0079108A">
            <w:pPr>
              <w:pStyle w:val="Geenafstand"/>
              <w:jc w:val="both"/>
              <w:rPr>
                <w:rFonts w:cstheme="minorHAnsi"/>
              </w:rPr>
            </w:pPr>
            <w:bookmarkStart w:id="37" w:name="_Toc321818050"/>
            <w:r w:rsidRPr="007B2ECA">
              <w:rPr>
                <w:rFonts w:cstheme="minorHAnsi"/>
              </w:rPr>
              <w:t>K1</w:t>
            </w:r>
            <w:bookmarkEnd w:id="37"/>
            <w:r w:rsidRPr="007B2ECA">
              <w:rPr>
                <w:rFonts w:cstheme="minorHAnsi"/>
              </w:rPr>
              <w:t>1</w:t>
            </w:r>
          </w:p>
        </w:tc>
        <w:tc>
          <w:tcPr>
            <w:tcW w:w="2478" w:type="pct"/>
          </w:tcPr>
          <w:p w14:paraId="65E7050C" w14:textId="77777777" w:rsidR="002A7B22" w:rsidRPr="007B2ECA" w:rsidRDefault="002A7B22" w:rsidP="0079108A">
            <w:pPr>
              <w:pStyle w:val="Geenafstand"/>
              <w:jc w:val="both"/>
              <w:rPr>
                <w:rFonts w:cstheme="minorHAnsi"/>
              </w:rPr>
            </w:pPr>
            <w:bookmarkStart w:id="38" w:name="_Toc321818051"/>
            <w:r w:rsidRPr="007B2ECA">
              <w:rPr>
                <w:rFonts w:cstheme="minorHAnsi"/>
              </w:rPr>
              <w:t xml:space="preserve">Wij willen een zo’n laag mogelijk foutpercentage bij het toekennen van </w:t>
            </w:r>
            <w:proofErr w:type="spellStart"/>
            <w:r w:rsidRPr="007B2ECA">
              <w:rPr>
                <w:rFonts w:cstheme="minorHAnsi"/>
              </w:rPr>
              <w:t>metadata</w:t>
            </w:r>
            <w:proofErr w:type="spellEnd"/>
            <w:r w:rsidRPr="007B2ECA">
              <w:rPr>
                <w:rFonts w:cstheme="minorHAnsi"/>
              </w:rPr>
              <w:t>. Wat voor maximaal foutpercentage garandeert u.</w:t>
            </w:r>
            <w:bookmarkEnd w:id="38"/>
          </w:p>
        </w:tc>
        <w:tc>
          <w:tcPr>
            <w:tcW w:w="424" w:type="pct"/>
            <w:shd w:val="clear" w:color="auto" w:fill="C2D69B" w:themeFill="accent3" w:themeFillTint="99"/>
          </w:tcPr>
          <w:p w14:paraId="6AB98FD9" w14:textId="77777777" w:rsidR="002A7B22" w:rsidRPr="007B2ECA" w:rsidRDefault="002A7B22" w:rsidP="0079108A">
            <w:pPr>
              <w:pStyle w:val="Geenafstand"/>
              <w:jc w:val="both"/>
              <w:rPr>
                <w:rFonts w:cstheme="minorHAnsi"/>
              </w:rPr>
            </w:pPr>
            <w:r w:rsidRPr="007B2ECA">
              <w:rPr>
                <w:rFonts w:cstheme="minorHAnsi"/>
              </w:rPr>
              <w:t>W</w:t>
            </w:r>
          </w:p>
        </w:tc>
        <w:tc>
          <w:tcPr>
            <w:tcW w:w="353" w:type="pct"/>
          </w:tcPr>
          <w:p w14:paraId="6BD066A6" w14:textId="77777777" w:rsidR="002A7B22" w:rsidRPr="007B2ECA" w:rsidRDefault="002A7B22" w:rsidP="0079108A">
            <w:pPr>
              <w:pStyle w:val="Geenafstand"/>
              <w:jc w:val="both"/>
              <w:rPr>
                <w:rFonts w:cstheme="minorHAnsi"/>
              </w:rPr>
            </w:pPr>
          </w:p>
        </w:tc>
        <w:tc>
          <w:tcPr>
            <w:tcW w:w="353" w:type="pct"/>
          </w:tcPr>
          <w:p w14:paraId="34FEE0F2" w14:textId="77777777" w:rsidR="002A7B22" w:rsidRPr="007B2ECA" w:rsidRDefault="002A7B22" w:rsidP="0079108A">
            <w:pPr>
              <w:pStyle w:val="Geenafstand"/>
              <w:jc w:val="both"/>
              <w:rPr>
                <w:rFonts w:cstheme="minorHAnsi"/>
              </w:rPr>
            </w:pPr>
          </w:p>
        </w:tc>
        <w:tc>
          <w:tcPr>
            <w:tcW w:w="919" w:type="pct"/>
          </w:tcPr>
          <w:p w14:paraId="31087A75" w14:textId="77777777" w:rsidR="002A7B22" w:rsidRPr="007B2ECA" w:rsidRDefault="002A7B22" w:rsidP="0079108A">
            <w:pPr>
              <w:pStyle w:val="Geenafstand"/>
              <w:jc w:val="both"/>
              <w:rPr>
                <w:rFonts w:cstheme="minorHAnsi"/>
              </w:rPr>
            </w:pPr>
            <w:r w:rsidRPr="007B2ECA">
              <w:rPr>
                <w:rFonts w:cstheme="minorHAnsi"/>
              </w:rPr>
              <w:t>Toelichten</w:t>
            </w:r>
          </w:p>
        </w:tc>
      </w:tr>
      <w:tr w:rsidR="002A7B22" w:rsidRPr="007B2ECA" w14:paraId="559E33B3" w14:textId="77777777" w:rsidTr="002A7B22">
        <w:trPr>
          <w:trHeight w:val="20"/>
        </w:trPr>
        <w:tc>
          <w:tcPr>
            <w:tcW w:w="474" w:type="pct"/>
          </w:tcPr>
          <w:p w14:paraId="3E3B9338" w14:textId="77777777" w:rsidR="002A7B22" w:rsidRPr="007B2ECA" w:rsidRDefault="002A7B22" w:rsidP="0079108A">
            <w:pPr>
              <w:pStyle w:val="Geenafstand"/>
              <w:jc w:val="both"/>
              <w:rPr>
                <w:rFonts w:cstheme="minorHAnsi"/>
              </w:rPr>
            </w:pPr>
            <w:r w:rsidRPr="007B2ECA">
              <w:rPr>
                <w:rFonts w:cstheme="minorHAnsi"/>
              </w:rPr>
              <w:t>K12</w:t>
            </w:r>
          </w:p>
        </w:tc>
        <w:tc>
          <w:tcPr>
            <w:tcW w:w="2478" w:type="pct"/>
          </w:tcPr>
          <w:p w14:paraId="0E8BAF74" w14:textId="77777777" w:rsidR="002A7B22" w:rsidRPr="007B2ECA" w:rsidRDefault="002A7B22" w:rsidP="0079108A">
            <w:pPr>
              <w:pStyle w:val="Geenafstand"/>
              <w:jc w:val="both"/>
              <w:rPr>
                <w:rFonts w:cstheme="minorHAnsi"/>
              </w:rPr>
            </w:pPr>
            <w:bookmarkStart w:id="39" w:name="_Toc321818066"/>
            <w:r w:rsidRPr="007B2ECA">
              <w:rPr>
                <w:rFonts w:cstheme="minorHAnsi"/>
              </w:rPr>
              <w:t>U dient blanco pagina’s tijdens het scanproces te verwijderen</w:t>
            </w:r>
            <w:bookmarkEnd w:id="39"/>
          </w:p>
        </w:tc>
        <w:tc>
          <w:tcPr>
            <w:tcW w:w="424" w:type="pct"/>
          </w:tcPr>
          <w:p w14:paraId="1FD69C08" w14:textId="77777777" w:rsidR="002A7B22" w:rsidRPr="007B2ECA" w:rsidRDefault="002A7B22" w:rsidP="0079108A">
            <w:pPr>
              <w:pStyle w:val="Geenafstand"/>
              <w:jc w:val="both"/>
              <w:rPr>
                <w:rFonts w:cstheme="minorHAnsi"/>
              </w:rPr>
            </w:pPr>
            <w:bookmarkStart w:id="40" w:name="_Toc321818067"/>
            <w:r w:rsidRPr="007B2ECA">
              <w:rPr>
                <w:rFonts w:cstheme="minorHAnsi"/>
              </w:rPr>
              <w:t>E</w:t>
            </w:r>
            <w:bookmarkEnd w:id="40"/>
          </w:p>
        </w:tc>
        <w:tc>
          <w:tcPr>
            <w:tcW w:w="353" w:type="pct"/>
          </w:tcPr>
          <w:p w14:paraId="072C9CCD" w14:textId="77777777" w:rsidR="002A7B22" w:rsidRPr="007B2ECA" w:rsidRDefault="002A7B22" w:rsidP="0079108A">
            <w:pPr>
              <w:pStyle w:val="Geenafstand"/>
              <w:jc w:val="both"/>
              <w:rPr>
                <w:rFonts w:cstheme="minorHAnsi"/>
              </w:rPr>
            </w:pPr>
          </w:p>
        </w:tc>
        <w:tc>
          <w:tcPr>
            <w:tcW w:w="353" w:type="pct"/>
          </w:tcPr>
          <w:p w14:paraId="5588194C" w14:textId="77777777" w:rsidR="002A7B22" w:rsidRPr="007B2ECA" w:rsidRDefault="002A7B22" w:rsidP="0079108A">
            <w:pPr>
              <w:pStyle w:val="Geenafstand"/>
              <w:jc w:val="both"/>
              <w:rPr>
                <w:rFonts w:cstheme="minorHAnsi"/>
              </w:rPr>
            </w:pPr>
          </w:p>
        </w:tc>
        <w:tc>
          <w:tcPr>
            <w:tcW w:w="919" w:type="pct"/>
          </w:tcPr>
          <w:p w14:paraId="613F549F" w14:textId="77777777" w:rsidR="002A7B22" w:rsidRPr="007B2ECA" w:rsidRDefault="002A7B22" w:rsidP="0079108A">
            <w:pPr>
              <w:pStyle w:val="Geenafstand"/>
              <w:jc w:val="both"/>
              <w:rPr>
                <w:rFonts w:cstheme="minorHAnsi"/>
              </w:rPr>
            </w:pPr>
          </w:p>
        </w:tc>
      </w:tr>
      <w:tr w:rsidR="002A7B22" w:rsidRPr="007B2ECA" w14:paraId="5DEFAEE2" w14:textId="77777777" w:rsidTr="002A7B22">
        <w:trPr>
          <w:trHeight w:val="20"/>
        </w:trPr>
        <w:tc>
          <w:tcPr>
            <w:tcW w:w="474" w:type="pct"/>
          </w:tcPr>
          <w:p w14:paraId="31322EFF" w14:textId="77777777" w:rsidR="002A7B22" w:rsidRPr="007B2ECA" w:rsidRDefault="002A7B22" w:rsidP="0079108A">
            <w:pPr>
              <w:pStyle w:val="Geenafstand"/>
              <w:jc w:val="both"/>
              <w:rPr>
                <w:rFonts w:cstheme="minorHAnsi"/>
              </w:rPr>
            </w:pPr>
            <w:bookmarkStart w:id="41" w:name="_Toc321818071"/>
            <w:r w:rsidRPr="007B2ECA">
              <w:rPr>
                <w:rFonts w:cstheme="minorHAnsi"/>
              </w:rPr>
              <w:t>K1</w:t>
            </w:r>
            <w:bookmarkEnd w:id="41"/>
            <w:r w:rsidRPr="007B2ECA">
              <w:rPr>
                <w:rFonts w:cstheme="minorHAnsi"/>
              </w:rPr>
              <w:t>3</w:t>
            </w:r>
          </w:p>
        </w:tc>
        <w:tc>
          <w:tcPr>
            <w:tcW w:w="2478" w:type="pct"/>
          </w:tcPr>
          <w:p w14:paraId="6D41C5B9" w14:textId="77777777" w:rsidR="002A7B22" w:rsidRPr="007B2ECA" w:rsidRDefault="002A7B22" w:rsidP="0079108A">
            <w:pPr>
              <w:pStyle w:val="Geenafstand"/>
              <w:jc w:val="both"/>
              <w:rPr>
                <w:rFonts w:cstheme="minorHAnsi"/>
              </w:rPr>
            </w:pPr>
            <w:bookmarkStart w:id="42" w:name="_Toc321818072"/>
            <w:r w:rsidRPr="007B2ECA">
              <w:rPr>
                <w:rFonts w:cstheme="minorHAnsi"/>
              </w:rPr>
              <w:t>Alle pagina’s dienen correct geroteerd te zijn. Landscape 90 graden!</w:t>
            </w:r>
            <w:bookmarkEnd w:id="42"/>
          </w:p>
        </w:tc>
        <w:tc>
          <w:tcPr>
            <w:tcW w:w="424" w:type="pct"/>
          </w:tcPr>
          <w:p w14:paraId="0F4B494A" w14:textId="77777777" w:rsidR="002A7B22" w:rsidRPr="007B2ECA" w:rsidRDefault="002A7B22" w:rsidP="0079108A">
            <w:pPr>
              <w:pStyle w:val="Geenafstand"/>
              <w:jc w:val="both"/>
              <w:rPr>
                <w:rFonts w:cstheme="minorHAnsi"/>
              </w:rPr>
            </w:pPr>
            <w:bookmarkStart w:id="43" w:name="_Toc321818073"/>
            <w:r w:rsidRPr="007B2ECA">
              <w:rPr>
                <w:rFonts w:cstheme="minorHAnsi"/>
              </w:rPr>
              <w:t>E</w:t>
            </w:r>
            <w:bookmarkEnd w:id="43"/>
          </w:p>
        </w:tc>
        <w:tc>
          <w:tcPr>
            <w:tcW w:w="353" w:type="pct"/>
          </w:tcPr>
          <w:p w14:paraId="564751C1" w14:textId="77777777" w:rsidR="002A7B22" w:rsidRPr="007B2ECA" w:rsidRDefault="002A7B22" w:rsidP="0079108A">
            <w:pPr>
              <w:pStyle w:val="Geenafstand"/>
              <w:jc w:val="both"/>
              <w:rPr>
                <w:rFonts w:cstheme="minorHAnsi"/>
              </w:rPr>
            </w:pPr>
          </w:p>
        </w:tc>
        <w:tc>
          <w:tcPr>
            <w:tcW w:w="353" w:type="pct"/>
          </w:tcPr>
          <w:p w14:paraId="091849F5" w14:textId="77777777" w:rsidR="002A7B22" w:rsidRPr="007B2ECA" w:rsidRDefault="002A7B22" w:rsidP="0079108A">
            <w:pPr>
              <w:pStyle w:val="Geenafstand"/>
              <w:jc w:val="both"/>
              <w:rPr>
                <w:rFonts w:cstheme="minorHAnsi"/>
              </w:rPr>
            </w:pPr>
          </w:p>
        </w:tc>
        <w:tc>
          <w:tcPr>
            <w:tcW w:w="919" w:type="pct"/>
          </w:tcPr>
          <w:p w14:paraId="03DA049D" w14:textId="77777777" w:rsidR="002A7B22" w:rsidRPr="007B2ECA" w:rsidRDefault="002A7B22" w:rsidP="0079108A">
            <w:pPr>
              <w:pStyle w:val="Geenafstand"/>
              <w:jc w:val="both"/>
              <w:rPr>
                <w:rFonts w:cstheme="minorHAnsi"/>
              </w:rPr>
            </w:pPr>
          </w:p>
        </w:tc>
      </w:tr>
      <w:tr w:rsidR="002A7B22" w:rsidRPr="007B2ECA" w14:paraId="2AD505DD" w14:textId="77777777" w:rsidTr="002A7B22">
        <w:trPr>
          <w:trHeight w:val="20"/>
        </w:trPr>
        <w:tc>
          <w:tcPr>
            <w:tcW w:w="474" w:type="pct"/>
          </w:tcPr>
          <w:p w14:paraId="4F15089D" w14:textId="77777777" w:rsidR="002A7B22" w:rsidRPr="007B2ECA" w:rsidRDefault="002A7B22" w:rsidP="0079108A">
            <w:pPr>
              <w:pStyle w:val="Geenafstand"/>
              <w:jc w:val="both"/>
              <w:rPr>
                <w:rFonts w:cstheme="minorHAnsi"/>
              </w:rPr>
            </w:pPr>
            <w:bookmarkStart w:id="44" w:name="_Toc321818074"/>
            <w:r w:rsidRPr="007B2ECA">
              <w:rPr>
                <w:rFonts w:cstheme="minorHAnsi"/>
              </w:rPr>
              <w:t>K1</w:t>
            </w:r>
            <w:bookmarkEnd w:id="44"/>
            <w:r w:rsidRPr="007B2ECA">
              <w:rPr>
                <w:rFonts w:cstheme="minorHAnsi"/>
              </w:rPr>
              <w:t>4</w:t>
            </w:r>
          </w:p>
        </w:tc>
        <w:tc>
          <w:tcPr>
            <w:tcW w:w="2478" w:type="pct"/>
          </w:tcPr>
          <w:p w14:paraId="74F85A2E" w14:textId="77777777" w:rsidR="002A7B22" w:rsidRPr="007B2ECA" w:rsidRDefault="002A7B22" w:rsidP="0079108A">
            <w:pPr>
              <w:pStyle w:val="Geenafstand"/>
              <w:jc w:val="both"/>
              <w:rPr>
                <w:rFonts w:cstheme="minorHAnsi"/>
              </w:rPr>
            </w:pPr>
            <w:bookmarkStart w:id="45" w:name="_Toc321818075"/>
            <w:r w:rsidRPr="007B2ECA">
              <w:rPr>
                <w:rFonts w:cstheme="minorHAnsi"/>
              </w:rPr>
              <w:t xml:space="preserve">U dient images en metagegevens aan te leveren op </w:t>
            </w:r>
            <w:bookmarkEnd w:id="45"/>
            <w:r w:rsidRPr="007B2ECA">
              <w:rPr>
                <w:rFonts w:cstheme="minorHAnsi"/>
              </w:rPr>
              <w:t>harde schijven</w:t>
            </w:r>
            <w:r>
              <w:rPr>
                <w:rFonts w:cstheme="minorHAnsi"/>
              </w:rPr>
              <w:t>.</w:t>
            </w:r>
          </w:p>
        </w:tc>
        <w:tc>
          <w:tcPr>
            <w:tcW w:w="424" w:type="pct"/>
          </w:tcPr>
          <w:p w14:paraId="76A88D2B" w14:textId="77777777" w:rsidR="002A7B22" w:rsidRPr="007B2ECA" w:rsidRDefault="002A7B22" w:rsidP="0079108A">
            <w:pPr>
              <w:pStyle w:val="Geenafstand"/>
              <w:jc w:val="both"/>
              <w:rPr>
                <w:rFonts w:cstheme="minorHAnsi"/>
              </w:rPr>
            </w:pPr>
            <w:bookmarkStart w:id="46" w:name="_Toc321818076"/>
            <w:r w:rsidRPr="007B2ECA">
              <w:rPr>
                <w:rFonts w:cstheme="minorHAnsi"/>
              </w:rPr>
              <w:t>E</w:t>
            </w:r>
            <w:bookmarkEnd w:id="46"/>
          </w:p>
        </w:tc>
        <w:tc>
          <w:tcPr>
            <w:tcW w:w="353" w:type="pct"/>
          </w:tcPr>
          <w:p w14:paraId="3B3CB191" w14:textId="77777777" w:rsidR="002A7B22" w:rsidRPr="007B2ECA" w:rsidRDefault="002A7B22" w:rsidP="0079108A">
            <w:pPr>
              <w:pStyle w:val="Geenafstand"/>
              <w:jc w:val="both"/>
              <w:rPr>
                <w:rFonts w:cstheme="minorHAnsi"/>
              </w:rPr>
            </w:pPr>
          </w:p>
        </w:tc>
        <w:tc>
          <w:tcPr>
            <w:tcW w:w="353" w:type="pct"/>
          </w:tcPr>
          <w:p w14:paraId="2274E6C3" w14:textId="77777777" w:rsidR="002A7B22" w:rsidRPr="007B2ECA" w:rsidRDefault="002A7B22" w:rsidP="0079108A">
            <w:pPr>
              <w:pStyle w:val="Geenafstand"/>
              <w:jc w:val="both"/>
              <w:rPr>
                <w:rFonts w:cstheme="minorHAnsi"/>
              </w:rPr>
            </w:pPr>
          </w:p>
        </w:tc>
        <w:tc>
          <w:tcPr>
            <w:tcW w:w="919" w:type="pct"/>
          </w:tcPr>
          <w:p w14:paraId="79C58D92" w14:textId="77777777" w:rsidR="002A7B22" w:rsidRPr="007B2ECA" w:rsidRDefault="002A7B22" w:rsidP="0079108A">
            <w:pPr>
              <w:pStyle w:val="Geenafstand"/>
              <w:jc w:val="both"/>
              <w:rPr>
                <w:rFonts w:cstheme="minorHAnsi"/>
              </w:rPr>
            </w:pPr>
          </w:p>
        </w:tc>
      </w:tr>
      <w:tr w:rsidR="002A7B22" w:rsidRPr="007B2ECA" w14:paraId="6B3DCBC3" w14:textId="77777777" w:rsidTr="002A7B22">
        <w:trPr>
          <w:trHeight w:val="20"/>
        </w:trPr>
        <w:tc>
          <w:tcPr>
            <w:tcW w:w="474" w:type="pct"/>
          </w:tcPr>
          <w:p w14:paraId="494EB172" w14:textId="77777777" w:rsidR="002A7B22" w:rsidRPr="007B2ECA" w:rsidRDefault="002A7B22" w:rsidP="0079108A">
            <w:pPr>
              <w:pStyle w:val="Geenafstand"/>
              <w:jc w:val="both"/>
              <w:rPr>
                <w:rFonts w:cstheme="minorHAnsi"/>
              </w:rPr>
            </w:pPr>
            <w:bookmarkStart w:id="47" w:name="_Toc321818077"/>
            <w:r w:rsidRPr="007B2ECA">
              <w:rPr>
                <w:rFonts w:cstheme="minorHAnsi"/>
              </w:rPr>
              <w:t>K1</w:t>
            </w:r>
            <w:bookmarkEnd w:id="47"/>
            <w:r w:rsidRPr="007B2ECA">
              <w:rPr>
                <w:rFonts w:cstheme="minorHAnsi"/>
              </w:rPr>
              <w:t>5</w:t>
            </w:r>
          </w:p>
        </w:tc>
        <w:tc>
          <w:tcPr>
            <w:tcW w:w="2478" w:type="pct"/>
          </w:tcPr>
          <w:p w14:paraId="6AFA4B29" w14:textId="77777777" w:rsidR="002A7B22" w:rsidRPr="007B2ECA" w:rsidRDefault="002A7B22" w:rsidP="0079108A">
            <w:pPr>
              <w:pStyle w:val="Geenafstand"/>
              <w:jc w:val="both"/>
              <w:rPr>
                <w:rFonts w:cstheme="minorHAnsi"/>
              </w:rPr>
            </w:pPr>
            <w:bookmarkStart w:id="48" w:name="_Toc321818078"/>
            <w:r w:rsidRPr="007B2ECA">
              <w:rPr>
                <w:rFonts w:cstheme="minorHAnsi"/>
              </w:rPr>
              <w:t>U dient te beschikken over een ISO certificering of een vergelijkbaar certificaat of een kwaliteitssysteem van vergelijkbare kwaliteit</w:t>
            </w:r>
            <w:bookmarkEnd w:id="48"/>
          </w:p>
        </w:tc>
        <w:tc>
          <w:tcPr>
            <w:tcW w:w="424" w:type="pct"/>
          </w:tcPr>
          <w:p w14:paraId="1F22618D" w14:textId="77777777" w:rsidR="002A7B22" w:rsidRPr="007B2ECA" w:rsidRDefault="002A7B22" w:rsidP="0079108A">
            <w:pPr>
              <w:pStyle w:val="Geenafstand"/>
              <w:jc w:val="both"/>
              <w:rPr>
                <w:rFonts w:cstheme="minorHAnsi"/>
              </w:rPr>
            </w:pPr>
            <w:bookmarkStart w:id="49" w:name="_Toc321818079"/>
            <w:r w:rsidRPr="007B2ECA">
              <w:rPr>
                <w:rFonts w:cstheme="minorHAnsi"/>
              </w:rPr>
              <w:t>E</w:t>
            </w:r>
            <w:bookmarkEnd w:id="49"/>
          </w:p>
        </w:tc>
        <w:tc>
          <w:tcPr>
            <w:tcW w:w="353" w:type="pct"/>
          </w:tcPr>
          <w:p w14:paraId="0505293B" w14:textId="77777777" w:rsidR="002A7B22" w:rsidRPr="007B2ECA" w:rsidRDefault="002A7B22" w:rsidP="0079108A">
            <w:pPr>
              <w:pStyle w:val="Geenafstand"/>
              <w:jc w:val="both"/>
              <w:rPr>
                <w:rFonts w:cstheme="minorHAnsi"/>
              </w:rPr>
            </w:pPr>
          </w:p>
        </w:tc>
        <w:tc>
          <w:tcPr>
            <w:tcW w:w="353" w:type="pct"/>
          </w:tcPr>
          <w:p w14:paraId="320B6918" w14:textId="77777777" w:rsidR="002A7B22" w:rsidRPr="007B2ECA" w:rsidRDefault="002A7B22" w:rsidP="0079108A">
            <w:pPr>
              <w:pStyle w:val="Geenafstand"/>
              <w:jc w:val="both"/>
              <w:rPr>
                <w:rFonts w:cstheme="minorHAnsi"/>
              </w:rPr>
            </w:pPr>
          </w:p>
        </w:tc>
        <w:tc>
          <w:tcPr>
            <w:tcW w:w="919" w:type="pct"/>
          </w:tcPr>
          <w:p w14:paraId="7ACB7B15" w14:textId="77777777" w:rsidR="002A7B22" w:rsidRPr="007B2ECA" w:rsidRDefault="002A7B22" w:rsidP="0079108A">
            <w:pPr>
              <w:pStyle w:val="Geenafstand"/>
              <w:jc w:val="both"/>
              <w:rPr>
                <w:rFonts w:cstheme="minorHAnsi"/>
              </w:rPr>
            </w:pPr>
            <w:r w:rsidRPr="007B2ECA">
              <w:rPr>
                <w:rFonts w:cstheme="minorHAnsi"/>
              </w:rPr>
              <w:t>Meezenden</w:t>
            </w:r>
          </w:p>
        </w:tc>
      </w:tr>
      <w:tr w:rsidR="002A7B22" w:rsidRPr="007B2ECA" w14:paraId="749DCF49" w14:textId="77777777" w:rsidTr="002A7B22">
        <w:trPr>
          <w:trHeight w:val="20"/>
        </w:trPr>
        <w:tc>
          <w:tcPr>
            <w:tcW w:w="474" w:type="pct"/>
          </w:tcPr>
          <w:p w14:paraId="3CBEF0D9" w14:textId="77777777" w:rsidR="002A7B22" w:rsidRPr="007B2ECA" w:rsidRDefault="002A7B22" w:rsidP="0079108A">
            <w:pPr>
              <w:pStyle w:val="Geenafstand"/>
              <w:jc w:val="both"/>
              <w:rPr>
                <w:rFonts w:cstheme="minorHAnsi"/>
              </w:rPr>
            </w:pPr>
            <w:bookmarkStart w:id="50" w:name="_Toc321818080"/>
            <w:r w:rsidRPr="007B2ECA">
              <w:rPr>
                <w:rFonts w:cstheme="minorHAnsi"/>
              </w:rPr>
              <w:t>K1</w:t>
            </w:r>
            <w:bookmarkEnd w:id="50"/>
            <w:r w:rsidRPr="007B2ECA">
              <w:rPr>
                <w:rFonts w:cstheme="minorHAnsi"/>
              </w:rPr>
              <w:t>6</w:t>
            </w:r>
          </w:p>
        </w:tc>
        <w:tc>
          <w:tcPr>
            <w:tcW w:w="2478" w:type="pct"/>
          </w:tcPr>
          <w:p w14:paraId="042A9C2A" w14:textId="77777777" w:rsidR="002A7B22" w:rsidRPr="007B2ECA" w:rsidRDefault="002A7B22" w:rsidP="0079108A">
            <w:pPr>
              <w:pStyle w:val="Geenafstand"/>
              <w:jc w:val="both"/>
              <w:rPr>
                <w:rFonts w:cstheme="minorHAnsi"/>
              </w:rPr>
            </w:pPr>
            <w:bookmarkStart w:id="51" w:name="_Toc321818081"/>
            <w:r w:rsidRPr="007B2ECA">
              <w:rPr>
                <w:rFonts w:cstheme="minorHAnsi"/>
              </w:rPr>
              <w:t>U dient een kwaliteitscontrole te hanteren of bestanden daadwerkelijk op de optische schijf staan en toegankelijk zijn</w:t>
            </w:r>
            <w:bookmarkEnd w:id="51"/>
            <w:r>
              <w:rPr>
                <w:rFonts w:cstheme="minorHAnsi"/>
              </w:rPr>
              <w:t>.</w:t>
            </w:r>
          </w:p>
        </w:tc>
        <w:tc>
          <w:tcPr>
            <w:tcW w:w="424" w:type="pct"/>
          </w:tcPr>
          <w:p w14:paraId="71B596E0" w14:textId="77777777" w:rsidR="002A7B22" w:rsidRPr="007B2ECA" w:rsidRDefault="002A7B22" w:rsidP="0079108A">
            <w:pPr>
              <w:pStyle w:val="Geenafstand"/>
              <w:jc w:val="both"/>
              <w:rPr>
                <w:rFonts w:cstheme="minorHAnsi"/>
              </w:rPr>
            </w:pPr>
            <w:bookmarkStart w:id="52" w:name="_Toc321818082"/>
            <w:r w:rsidRPr="007B2ECA">
              <w:rPr>
                <w:rFonts w:cstheme="minorHAnsi"/>
              </w:rPr>
              <w:t>E</w:t>
            </w:r>
            <w:bookmarkEnd w:id="52"/>
          </w:p>
        </w:tc>
        <w:tc>
          <w:tcPr>
            <w:tcW w:w="353" w:type="pct"/>
          </w:tcPr>
          <w:p w14:paraId="5E6A023D" w14:textId="77777777" w:rsidR="002A7B22" w:rsidRPr="007B2ECA" w:rsidRDefault="002A7B22" w:rsidP="0079108A">
            <w:pPr>
              <w:pStyle w:val="Geenafstand"/>
              <w:jc w:val="both"/>
              <w:rPr>
                <w:rFonts w:cstheme="minorHAnsi"/>
              </w:rPr>
            </w:pPr>
          </w:p>
        </w:tc>
        <w:tc>
          <w:tcPr>
            <w:tcW w:w="353" w:type="pct"/>
          </w:tcPr>
          <w:p w14:paraId="23E4C989" w14:textId="77777777" w:rsidR="002A7B22" w:rsidRPr="007B2ECA" w:rsidRDefault="002A7B22" w:rsidP="0079108A">
            <w:pPr>
              <w:pStyle w:val="Geenafstand"/>
              <w:jc w:val="both"/>
              <w:rPr>
                <w:rFonts w:cstheme="minorHAnsi"/>
              </w:rPr>
            </w:pPr>
          </w:p>
        </w:tc>
        <w:tc>
          <w:tcPr>
            <w:tcW w:w="919" w:type="pct"/>
          </w:tcPr>
          <w:p w14:paraId="1B144B6A" w14:textId="77777777" w:rsidR="002A7B22" w:rsidRPr="007B2ECA" w:rsidRDefault="002A7B22" w:rsidP="0079108A">
            <w:pPr>
              <w:pStyle w:val="Geenafstand"/>
              <w:jc w:val="both"/>
              <w:rPr>
                <w:rFonts w:cstheme="minorHAnsi"/>
              </w:rPr>
            </w:pPr>
            <w:bookmarkStart w:id="53" w:name="_Toc321818083"/>
            <w:r w:rsidRPr="007B2ECA">
              <w:rPr>
                <w:rFonts w:cstheme="minorHAnsi"/>
              </w:rPr>
              <w:t>Toelichten</w:t>
            </w:r>
            <w:bookmarkEnd w:id="53"/>
          </w:p>
        </w:tc>
      </w:tr>
      <w:tr w:rsidR="002A7B22" w:rsidRPr="007B2ECA" w14:paraId="0035760B" w14:textId="77777777" w:rsidTr="002A7B22">
        <w:trPr>
          <w:trHeight w:val="20"/>
        </w:trPr>
        <w:tc>
          <w:tcPr>
            <w:tcW w:w="474" w:type="pct"/>
          </w:tcPr>
          <w:p w14:paraId="6526230C" w14:textId="77777777" w:rsidR="002A7B22" w:rsidRPr="007B2ECA" w:rsidRDefault="002A7B22" w:rsidP="0079108A">
            <w:pPr>
              <w:pStyle w:val="Geenafstand"/>
              <w:jc w:val="both"/>
              <w:rPr>
                <w:rFonts w:cstheme="minorHAnsi"/>
              </w:rPr>
            </w:pPr>
            <w:bookmarkStart w:id="54" w:name="_Toc321818084"/>
            <w:r w:rsidRPr="007B2ECA">
              <w:rPr>
                <w:rFonts w:cstheme="minorHAnsi"/>
              </w:rPr>
              <w:t>K</w:t>
            </w:r>
            <w:bookmarkEnd w:id="54"/>
            <w:r w:rsidRPr="007B2ECA">
              <w:rPr>
                <w:rFonts w:cstheme="minorHAnsi"/>
              </w:rPr>
              <w:t>17</w:t>
            </w:r>
          </w:p>
        </w:tc>
        <w:tc>
          <w:tcPr>
            <w:tcW w:w="2478" w:type="pct"/>
          </w:tcPr>
          <w:p w14:paraId="031B6332" w14:textId="77777777" w:rsidR="002A7B22" w:rsidRPr="007B2ECA" w:rsidRDefault="002A7B22" w:rsidP="0079108A">
            <w:pPr>
              <w:pStyle w:val="Geenafstand"/>
              <w:jc w:val="both"/>
              <w:rPr>
                <w:rFonts w:cstheme="minorHAnsi"/>
              </w:rPr>
            </w:pPr>
            <w:bookmarkStart w:id="55" w:name="_Toc321818085"/>
            <w:r w:rsidRPr="007B2ECA">
              <w:rPr>
                <w:rFonts w:cstheme="minorHAnsi"/>
              </w:rPr>
              <w:t>U dient de kwaliteitsresultaten van de scanning aan te tonen</w:t>
            </w:r>
            <w:bookmarkEnd w:id="55"/>
            <w:r>
              <w:rPr>
                <w:rFonts w:cstheme="minorHAnsi"/>
              </w:rPr>
              <w:t>.</w:t>
            </w:r>
          </w:p>
        </w:tc>
        <w:tc>
          <w:tcPr>
            <w:tcW w:w="424" w:type="pct"/>
          </w:tcPr>
          <w:p w14:paraId="4CB934DA" w14:textId="77777777" w:rsidR="002A7B22" w:rsidRPr="007B2ECA" w:rsidRDefault="002A7B22" w:rsidP="0079108A">
            <w:pPr>
              <w:pStyle w:val="Geenafstand"/>
              <w:jc w:val="both"/>
              <w:rPr>
                <w:rFonts w:cstheme="minorHAnsi"/>
              </w:rPr>
            </w:pPr>
            <w:bookmarkStart w:id="56" w:name="_Toc321818086"/>
            <w:r w:rsidRPr="007B2ECA">
              <w:rPr>
                <w:rFonts w:cstheme="minorHAnsi"/>
              </w:rPr>
              <w:t>E</w:t>
            </w:r>
            <w:bookmarkEnd w:id="56"/>
          </w:p>
        </w:tc>
        <w:tc>
          <w:tcPr>
            <w:tcW w:w="353" w:type="pct"/>
          </w:tcPr>
          <w:p w14:paraId="782D782B" w14:textId="77777777" w:rsidR="002A7B22" w:rsidRPr="007B2ECA" w:rsidRDefault="002A7B22" w:rsidP="0079108A">
            <w:pPr>
              <w:pStyle w:val="Geenafstand"/>
              <w:jc w:val="both"/>
              <w:rPr>
                <w:rFonts w:cstheme="minorHAnsi"/>
              </w:rPr>
            </w:pPr>
          </w:p>
        </w:tc>
        <w:tc>
          <w:tcPr>
            <w:tcW w:w="353" w:type="pct"/>
          </w:tcPr>
          <w:p w14:paraId="03680CD3" w14:textId="77777777" w:rsidR="002A7B22" w:rsidRPr="007B2ECA" w:rsidRDefault="002A7B22" w:rsidP="0079108A">
            <w:pPr>
              <w:pStyle w:val="Geenafstand"/>
              <w:jc w:val="both"/>
              <w:rPr>
                <w:rFonts w:cstheme="minorHAnsi"/>
              </w:rPr>
            </w:pPr>
          </w:p>
        </w:tc>
        <w:tc>
          <w:tcPr>
            <w:tcW w:w="919" w:type="pct"/>
          </w:tcPr>
          <w:p w14:paraId="49C0B03A" w14:textId="77777777" w:rsidR="002A7B22" w:rsidRPr="007B2ECA" w:rsidRDefault="002A7B22" w:rsidP="0079108A">
            <w:pPr>
              <w:pStyle w:val="Geenafstand"/>
              <w:jc w:val="both"/>
              <w:rPr>
                <w:rFonts w:cstheme="minorHAnsi"/>
              </w:rPr>
            </w:pPr>
            <w:bookmarkStart w:id="57" w:name="_Toc321818087"/>
            <w:r w:rsidRPr="007B2ECA">
              <w:rPr>
                <w:rFonts w:cstheme="minorHAnsi"/>
              </w:rPr>
              <w:t>Toelichten</w:t>
            </w:r>
            <w:bookmarkEnd w:id="57"/>
          </w:p>
        </w:tc>
      </w:tr>
      <w:tr w:rsidR="002A7B22" w:rsidRPr="007B2ECA" w14:paraId="11DA40AA" w14:textId="77777777" w:rsidTr="002A7B22">
        <w:trPr>
          <w:trHeight w:val="20"/>
        </w:trPr>
        <w:tc>
          <w:tcPr>
            <w:tcW w:w="474" w:type="pct"/>
          </w:tcPr>
          <w:p w14:paraId="1DFE36BA" w14:textId="77777777" w:rsidR="002A7B22" w:rsidRPr="007B2ECA" w:rsidRDefault="002A7B22" w:rsidP="0079108A">
            <w:pPr>
              <w:pStyle w:val="Geenafstand"/>
              <w:jc w:val="both"/>
              <w:rPr>
                <w:rFonts w:cstheme="minorHAnsi"/>
              </w:rPr>
            </w:pPr>
            <w:r w:rsidRPr="007B2ECA">
              <w:rPr>
                <w:rFonts w:cstheme="minorHAnsi"/>
              </w:rPr>
              <w:t>K18</w:t>
            </w:r>
          </w:p>
        </w:tc>
        <w:tc>
          <w:tcPr>
            <w:tcW w:w="2478" w:type="pct"/>
          </w:tcPr>
          <w:p w14:paraId="3C862FED" w14:textId="77777777" w:rsidR="002A7B22" w:rsidRPr="007B2ECA" w:rsidRDefault="002A7B22" w:rsidP="0079108A">
            <w:pPr>
              <w:pStyle w:val="Geenafstand"/>
              <w:jc w:val="both"/>
              <w:rPr>
                <w:rFonts w:cstheme="minorHAnsi"/>
              </w:rPr>
            </w:pPr>
            <w:bookmarkStart w:id="58" w:name="_Toc321818089"/>
            <w:r w:rsidRPr="007B2ECA">
              <w:rPr>
                <w:rFonts w:cstheme="minorHAnsi"/>
              </w:rPr>
              <w:t xml:space="preserve">U dient de kwaliteit van de scan, de kwaliteit van de werkzaamheden van de scanning, de kwaliteit van de ingevulde </w:t>
            </w:r>
            <w:proofErr w:type="spellStart"/>
            <w:r w:rsidRPr="007B2ECA">
              <w:rPr>
                <w:rFonts w:cstheme="minorHAnsi"/>
              </w:rPr>
              <w:t>metadata</w:t>
            </w:r>
            <w:proofErr w:type="spellEnd"/>
            <w:r w:rsidRPr="007B2ECA">
              <w:rPr>
                <w:rFonts w:cstheme="minorHAnsi"/>
              </w:rPr>
              <w:t xml:space="preserve"> in het </w:t>
            </w:r>
            <w:r w:rsidRPr="001D4BE4">
              <w:rPr>
                <w:rFonts w:cstheme="minorHAnsi"/>
              </w:rPr>
              <w:t>CSV bestand</w:t>
            </w:r>
            <w:r w:rsidRPr="007B2ECA">
              <w:rPr>
                <w:rFonts w:cstheme="minorHAnsi"/>
              </w:rPr>
              <w:t xml:space="preserve"> te bewaken. Hoe geeft u dat vorm ?</w:t>
            </w:r>
            <w:bookmarkEnd w:id="58"/>
          </w:p>
        </w:tc>
        <w:tc>
          <w:tcPr>
            <w:tcW w:w="424" w:type="pct"/>
          </w:tcPr>
          <w:p w14:paraId="02E95B5D" w14:textId="77777777" w:rsidR="002A7B22" w:rsidRPr="007B2ECA" w:rsidRDefault="002A7B22" w:rsidP="0079108A">
            <w:pPr>
              <w:pStyle w:val="Geenafstand"/>
              <w:jc w:val="both"/>
              <w:rPr>
                <w:rFonts w:cstheme="minorHAnsi"/>
              </w:rPr>
            </w:pPr>
            <w:r w:rsidRPr="007B2ECA">
              <w:rPr>
                <w:rFonts w:cstheme="minorHAnsi"/>
              </w:rPr>
              <w:t>E</w:t>
            </w:r>
          </w:p>
        </w:tc>
        <w:tc>
          <w:tcPr>
            <w:tcW w:w="353" w:type="pct"/>
          </w:tcPr>
          <w:p w14:paraId="4D629E1B" w14:textId="77777777" w:rsidR="002A7B22" w:rsidRPr="007B2ECA" w:rsidRDefault="002A7B22" w:rsidP="0079108A">
            <w:pPr>
              <w:pStyle w:val="Geenafstand"/>
              <w:jc w:val="both"/>
              <w:rPr>
                <w:rFonts w:cstheme="minorHAnsi"/>
              </w:rPr>
            </w:pPr>
          </w:p>
        </w:tc>
        <w:tc>
          <w:tcPr>
            <w:tcW w:w="353" w:type="pct"/>
          </w:tcPr>
          <w:p w14:paraId="5B5848CD" w14:textId="77777777" w:rsidR="002A7B22" w:rsidRPr="007B2ECA" w:rsidRDefault="002A7B22" w:rsidP="0079108A">
            <w:pPr>
              <w:pStyle w:val="Geenafstand"/>
              <w:jc w:val="both"/>
              <w:rPr>
                <w:rFonts w:cstheme="minorHAnsi"/>
              </w:rPr>
            </w:pPr>
          </w:p>
        </w:tc>
        <w:tc>
          <w:tcPr>
            <w:tcW w:w="919" w:type="pct"/>
          </w:tcPr>
          <w:p w14:paraId="64EDCCE4" w14:textId="77777777" w:rsidR="002A7B22" w:rsidRPr="007B2ECA" w:rsidRDefault="002A7B22" w:rsidP="0079108A">
            <w:pPr>
              <w:pStyle w:val="Geenafstand"/>
              <w:jc w:val="both"/>
              <w:rPr>
                <w:rFonts w:cstheme="minorHAnsi"/>
              </w:rPr>
            </w:pPr>
            <w:r w:rsidRPr="007B2ECA">
              <w:rPr>
                <w:rFonts w:cstheme="minorHAnsi"/>
              </w:rPr>
              <w:t>Toelichten</w:t>
            </w:r>
          </w:p>
        </w:tc>
      </w:tr>
      <w:tr w:rsidR="002A7B22" w:rsidRPr="007B2ECA" w14:paraId="0C91EE8C" w14:textId="77777777" w:rsidTr="002A7B22">
        <w:trPr>
          <w:trHeight w:val="20"/>
        </w:trPr>
        <w:tc>
          <w:tcPr>
            <w:tcW w:w="474" w:type="pct"/>
          </w:tcPr>
          <w:p w14:paraId="7CEF7A91" w14:textId="77777777" w:rsidR="002A7B22" w:rsidRPr="007B2ECA" w:rsidRDefault="002A7B22" w:rsidP="0079108A">
            <w:pPr>
              <w:pStyle w:val="Geenafstand"/>
              <w:jc w:val="both"/>
              <w:rPr>
                <w:rFonts w:cstheme="minorHAnsi"/>
              </w:rPr>
            </w:pPr>
            <w:bookmarkStart w:id="59" w:name="_Toc321818091"/>
            <w:r w:rsidRPr="007B2ECA">
              <w:rPr>
                <w:rFonts w:cstheme="minorHAnsi"/>
              </w:rPr>
              <w:t>K</w:t>
            </w:r>
            <w:bookmarkEnd w:id="59"/>
            <w:r w:rsidRPr="007B2ECA">
              <w:rPr>
                <w:rFonts w:cstheme="minorHAnsi"/>
              </w:rPr>
              <w:t>19</w:t>
            </w:r>
          </w:p>
        </w:tc>
        <w:tc>
          <w:tcPr>
            <w:tcW w:w="2478" w:type="pct"/>
          </w:tcPr>
          <w:p w14:paraId="0A3E1174" w14:textId="77777777" w:rsidR="002A7B22" w:rsidRPr="007B2ECA" w:rsidRDefault="002A7B22" w:rsidP="0079108A">
            <w:pPr>
              <w:pStyle w:val="Geenafstand"/>
              <w:jc w:val="both"/>
              <w:rPr>
                <w:rFonts w:cstheme="minorHAnsi"/>
              </w:rPr>
            </w:pPr>
            <w:bookmarkStart w:id="60" w:name="_Toc321818092"/>
            <w:r w:rsidRPr="007B2ECA">
              <w:rPr>
                <w:rFonts w:cstheme="minorHAnsi"/>
              </w:rPr>
              <w:t>U dient tijdens en na de afronding van de opdracht project audits en evaluaties uit te voer</w:t>
            </w:r>
            <w:bookmarkEnd w:id="60"/>
            <w:r w:rsidRPr="007B2ECA">
              <w:rPr>
                <w:rFonts w:cstheme="minorHAnsi"/>
              </w:rPr>
              <w:t>en en deze terug te koppelen aan de gemeentelijk projectleider.</w:t>
            </w:r>
          </w:p>
        </w:tc>
        <w:tc>
          <w:tcPr>
            <w:tcW w:w="424" w:type="pct"/>
          </w:tcPr>
          <w:p w14:paraId="0A303D86" w14:textId="77777777" w:rsidR="002A7B22" w:rsidRPr="007B2ECA" w:rsidRDefault="002A7B22" w:rsidP="0079108A">
            <w:pPr>
              <w:pStyle w:val="Geenafstand"/>
              <w:jc w:val="both"/>
              <w:rPr>
                <w:rFonts w:cstheme="minorHAnsi"/>
              </w:rPr>
            </w:pPr>
            <w:r w:rsidRPr="007B2ECA">
              <w:rPr>
                <w:rFonts w:cstheme="minorHAnsi"/>
              </w:rPr>
              <w:t>E</w:t>
            </w:r>
          </w:p>
        </w:tc>
        <w:tc>
          <w:tcPr>
            <w:tcW w:w="353" w:type="pct"/>
          </w:tcPr>
          <w:p w14:paraId="77B501DD" w14:textId="77777777" w:rsidR="002A7B22" w:rsidRPr="007B2ECA" w:rsidRDefault="002A7B22" w:rsidP="0079108A">
            <w:pPr>
              <w:pStyle w:val="Geenafstand"/>
              <w:jc w:val="both"/>
              <w:rPr>
                <w:rFonts w:cstheme="minorHAnsi"/>
              </w:rPr>
            </w:pPr>
          </w:p>
        </w:tc>
        <w:tc>
          <w:tcPr>
            <w:tcW w:w="353" w:type="pct"/>
          </w:tcPr>
          <w:p w14:paraId="7615605C" w14:textId="77777777" w:rsidR="002A7B22" w:rsidRPr="007B2ECA" w:rsidRDefault="002A7B22" w:rsidP="0079108A">
            <w:pPr>
              <w:pStyle w:val="Geenafstand"/>
              <w:jc w:val="both"/>
              <w:rPr>
                <w:rFonts w:cstheme="minorHAnsi"/>
              </w:rPr>
            </w:pPr>
          </w:p>
        </w:tc>
        <w:tc>
          <w:tcPr>
            <w:tcW w:w="919" w:type="pct"/>
          </w:tcPr>
          <w:p w14:paraId="2D1EAAF9" w14:textId="77777777" w:rsidR="002A7B22" w:rsidRPr="007B2ECA" w:rsidRDefault="002A7B22" w:rsidP="0079108A">
            <w:pPr>
              <w:pStyle w:val="Geenafstand"/>
              <w:jc w:val="both"/>
              <w:rPr>
                <w:rFonts w:cstheme="minorHAnsi"/>
              </w:rPr>
            </w:pPr>
            <w:r w:rsidRPr="007B2ECA">
              <w:rPr>
                <w:rFonts w:cstheme="minorHAnsi"/>
              </w:rPr>
              <w:t>Toelichten op welke wijze</w:t>
            </w:r>
          </w:p>
        </w:tc>
      </w:tr>
      <w:tr w:rsidR="002A7B22" w:rsidRPr="007B2ECA" w14:paraId="07AA4756" w14:textId="77777777" w:rsidTr="002A7B22">
        <w:trPr>
          <w:trHeight w:val="20"/>
        </w:trPr>
        <w:tc>
          <w:tcPr>
            <w:tcW w:w="474" w:type="pct"/>
          </w:tcPr>
          <w:p w14:paraId="55792D67" w14:textId="77777777" w:rsidR="002A7B22" w:rsidRPr="007B2ECA" w:rsidRDefault="002A7B22" w:rsidP="0079108A">
            <w:pPr>
              <w:pStyle w:val="Geenafstand"/>
              <w:jc w:val="both"/>
              <w:rPr>
                <w:rFonts w:cstheme="minorHAnsi"/>
              </w:rPr>
            </w:pPr>
            <w:bookmarkStart w:id="61" w:name="_Toc321818111"/>
            <w:r w:rsidRPr="007B2ECA">
              <w:rPr>
                <w:rFonts w:cstheme="minorHAnsi"/>
              </w:rPr>
              <w:t>K</w:t>
            </w:r>
            <w:bookmarkEnd w:id="61"/>
            <w:r w:rsidRPr="007B2ECA">
              <w:rPr>
                <w:rFonts w:cstheme="minorHAnsi"/>
              </w:rPr>
              <w:t>20</w:t>
            </w:r>
          </w:p>
        </w:tc>
        <w:tc>
          <w:tcPr>
            <w:tcW w:w="2478" w:type="pct"/>
          </w:tcPr>
          <w:p w14:paraId="24CF9945" w14:textId="77777777" w:rsidR="002A7B22" w:rsidRPr="007B2ECA" w:rsidRDefault="002A7B22" w:rsidP="0079108A">
            <w:pPr>
              <w:pStyle w:val="Geenafstand"/>
              <w:jc w:val="both"/>
              <w:rPr>
                <w:rFonts w:cstheme="minorHAnsi"/>
              </w:rPr>
            </w:pPr>
            <w:bookmarkStart w:id="62" w:name="_Toc321818112"/>
            <w:r w:rsidRPr="007B2ECA">
              <w:rPr>
                <w:rFonts w:cstheme="minorHAnsi"/>
              </w:rPr>
              <w:t>Indien blijkt dat na afronding van de opdracht en bij gebruik van de geconverteerde bestanden er toch nog fouten voorkomen, dan neemt  u gedurende 1 jaar de herstelkosten voor deze fouten voor uw rekening.</w:t>
            </w:r>
            <w:bookmarkEnd w:id="62"/>
          </w:p>
        </w:tc>
        <w:tc>
          <w:tcPr>
            <w:tcW w:w="424" w:type="pct"/>
            <w:tcBorders>
              <w:bottom w:val="single" w:sz="4" w:space="0" w:color="auto"/>
            </w:tcBorders>
          </w:tcPr>
          <w:p w14:paraId="4B379F2B" w14:textId="77777777" w:rsidR="002A7B22" w:rsidRPr="007B2ECA" w:rsidRDefault="002A7B22" w:rsidP="0079108A">
            <w:pPr>
              <w:pStyle w:val="Geenafstand"/>
              <w:jc w:val="both"/>
              <w:rPr>
                <w:rFonts w:cstheme="minorHAnsi"/>
              </w:rPr>
            </w:pPr>
            <w:bookmarkStart w:id="63" w:name="_Toc321818113"/>
            <w:r w:rsidRPr="007B2ECA">
              <w:rPr>
                <w:rFonts w:cstheme="minorHAnsi"/>
              </w:rPr>
              <w:t>E</w:t>
            </w:r>
            <w:bookmarkEnd w:id="63"/>
          </w:p>
        </w:tc>
        <w:tc>
          <w:tcPr>
            <w:tcW w:w="353" w:type="pct"/>
          </w:tcPr>
          <w:p w14:paraId="2FE209D1" w14:textId="77777777" w:rsidR="002A7B22" w:rsidRPr="007B2ECA" w:rsidRDefault="002A7B22" w:rsidP="0079108A">
            <w:pPr>
              <w:pStyle w:val="Geenafstand"/>
              <w:jc w:val="both"/>
              <w:rPr>
                <w:rFonts w:cstheme="minorHAnsi"/>
              </w:rPr>
            </w:pPr>
          </w:p>
        </w:tc>
        <w:tc>
          <w:tcPr>
            <w:tcW w:w="353" w:type="pct"/>
          </w:tcPr>
          <w:p w14:paraId="0D9F5E90" w14:textId="77777777" w:rsidR="002A7B22" w:rsidRPr="007B2ECA" w:rsidRDefault="002A7B22" w:rsidP="0079108A">
            <w:pPr>
              <w:pStyle w:val="Geenafstand"/>
              <w:jc w:val="both"/>
              <w:rPr>
                <w:rFonts w:cstheme="minorHAnsi"/>
              </w:rPr>
            </w:pPr>
          </w:p>
        </w:tc>
        <w:tc>
          <w:tcPr>
            <w:tcW w:w="919" w:type="pct"/>
          </w:tcPr>
          <w:p w14:paraId="35FB604D" w14:textId="77777777" w:rsidR="002A7B22" w:rsidRPr="007B2ECA" w:rsidRDefault="002A7B22" w:rsidP="0079108A">
            <w:pPr>
              <w:pStyle w:val="Geenafstand"/>
              <w:jc w:val="both"/>
              <w:rPr>
                <w:rFonts w:cstheme="minorHAnsi"/>
              </w:rPr>
            </w:pPr>
          </w:p>
        </w:tc>
      </w:tr>
      <w:tr w:rsidR="002A7B22" w:rsidRPr="007B2ECA" w14:paraId="0907BCCD" w14:textId="77777777" w:rsidTr="002A7B22">
        <w:trPr>
          <w:trHeight w:val="20"/>
        </w:trPr>
        <w:tc>
          <w:tcPr>
            <w:tcW w:w="474" w:type="pct"/>
          </w:tcPr>
          <w:p w14:paraId="2A7F6E28" w14:textId="77777777" w:rsidR="002A7B22" w:rsidRPr="007B2ECA" w:rsidRDefault="002A7B22" w:rsidP="0079108A">
            <w:pPr>
              <w:pStyle w:val="Geenafstand"/>
              <w:jc w:val="both"/>
              <w:rPr>
                <w:rFonts w:cstheme="minorHAnsi"/>
              </w:rPr>
            </w:pPr>
            <w:r w:rsidRPr="007B2ECA">
              <w:rPr>
                <w:rFonts w:cstheme="minorHAnsi"/>
              </w:rPr>
              <w:t>K21</w:t>
            </w:r>
          </w:p>
        </w:tc>
        <w:tc>
          <w:tcPr>
            <w:tcW w:w="2478" w:type="pct"/>
          </w:tcPr>
          <w:p w14:paraId="75B1CC0B" w14:textId="77777777" w:rsidR="002A7B22" w:rsidRPr="007B2ECA" w:rsidRDefault="002A7B22" w:rsidP="0079108A">
            <w:pPr>
              <w:pStyle w:val="Geenafstand"/>
              <w:jc w:val="both"/>
              <w:rPr>
                <w:rFonts w:cstheme="minorHAnsi"/>
              </w:rPr>
            </w:pPr>
            <w:r w:rsidRPr="007B2ECA">
              <w:rPr>
                <w:rFonts w:cstheme="minorHAnsi"/>
              </w:rPr>
              <w:t xml:space="preserve">Ben u bereid langer dan 1 jaar de kosten voor herstel </w:t>
            </w:r>
            <w:r w:rsidRPr="007B2ECA">
              <w:rPr>
                <w:rFonts w:cstheme="minorHAnsi"/>
              </w:rPr>
              <w:lastRenderedPageBreak/>
              <w:t xml:space="preserve">zoals genoemd bij eis K20 voor uw rekening te nemen en zo ja, hoe lang? </w:t>
            </w:r>
          </w:p>
        </w:tc>
        <w:tc>
          <w:tcPr>
            <w:tcW w:w="424" w:type="pct"/>
            <w:shd w:val="clear" w:color="auto" w:fill="C2D69B" w:themeFill="accent3" w:themeFillTint="99"/>
          </w:tcPr>
          <w:p w14:paraId="40EDC831" w14:textId="77777777" w:rsidR="002A7B22" w:rsidRPr="007B2ECA" w:rsidRDefault="002A7B22" w:rsidP="0079108A">
            <w:pPr>
              <w:pStyle w:val="Geenafstand"/>
              <w:jc w:val="both"/>
              <w:rPr>
                <w:rFonts w:cstheme="minorHAnsi"/>
              </w:rPr>
            </w:pPr>
            <w:r w:rsidRPr="007B2ECA">
              <w:rPr>
                <w:rFonts w:cstheme="minorHAnsi"/>
              </w:rPr>
              <w:lastRenderedPageBreak/>
              <w:t>W</w:t>
            </w:r>
          </w:p>
        </w:tc>
        <w:tc>
          <w:tcPr>
            <w:tcW w:w="353" w:type="pct"/>
          </w:tcPr>
          <w:p w14:paraId="7D25E5ED" w14:textId="77777777" w:rsidR="002A7B22" w:rsidRPr="007B2ECA" w:rsidRDefault="002A7B22" w:rsidP="0079108A">
            <w:pPr>
              <w:pStyle w:val="Geenafstand"/>
              <w:jc w:val="both"/>
              <w:rPr>
                <w:rFonts w:cstheme="minorHAnsi"/>
              </w:rPr>
            </w:pPr>
          </w:p>
        </w:tc>
        <w:tc>
          <w:tcPr>
            <w:tcW w:w="353" w:type="pct"/>
          </w:tcPr>
          <w:p w14:paraId="31F2A50B" w14:textId="77777777" w:rsidR="002A7B22" w:rsidRPr="007B2ECA" w:rsidRDefault="002A7B22" w:rsidP="0079108A">
            <w:pPr>
              <w:pStyle w:val="Geenafstand"/>
              <w:jc w:val="both"/>
              <w:rPr>
                <w:rFonts w:cstheme="minorHAnsi"/>
              </w:rPr>
            </w:pPr>
          </w:p>
        </w:tc>
        <w:tc>
          <w:tcPr>
            <w:tcW w:w="919" w:type="pct"/>
          </w:tcPr>
          <w:p w14:paraId="44B258DC" w14:textId="77777777" w:rsidR="002A7B22" w:rsidRPr="007B2ECA" w:rsidRDefault="002A7B22" w:rsidP="0079108A">
            <w:pPr>
              <w:pStyle w:val="Geenafstand"/>
              <w:jc w:val="both"/>
              <w:rPr>
                <w:rFonts w:cstheme="minorHAnsi"/>
              </w:rPr>
            </w:pPr>
            <w:r w:rsidRPr="007B2ECA">
              <w:rPr>
                <w:rFonts w:cstheme="minorHAnsi"/>
              </w:rPr>
              <w:t>Toelichten</w:t>
            </w:r>
          </w:p>
        </w:tc>
      </w:tr>
      <w:tr w:rsidR="002A7B22" w:rsidRPr="007B2ECA" w14:paraId="7FD1BC67" w14:textId="77777777" w:rsidTr="002A7B22">
        <w:trPr>
          <w:trHeight w:val="20"/>
        </w:trPr>
        <w:tc>
          <w:tcPr>
            <w:tcW w:w="474" w:type="pct"/>
          </w:tcPr>
          <w:p w14:paraId="08E2C5E4" w14:textId="77777777" w:rsidR="002A7B22" w:rsidRPr="007B2ECA" w:rsidRDefault="002A7B22" w:rsidP="0079108A">
            <w:pPr>
              <w:pStyle w:val="Geenafstand"/>
              <w:jc w:val="both"/>
              <w:rPr>
                <w:rFonts w:cstheme="minorHAnsi"/>
              </w:rPr>
            </w:pPr>
            <w:r w:rsidRPr="007B2ECA">
              <w:rPr>
                <w:rFonts w:cstheme="minorHAnsi"/>
              </w:rPr>
              <w:lastRenderedPageBreak/>
              <w:t>K22</w:t>
            </w:r>
          </w:p>
        </w:tc>
        <w:tc>
          <w:tcPr>
            <w:tcW w:w="2478" w:type="pct"/>
          </w:tcPr>
          <w:p w14:paraId="7ECE5EE4" w14:textId="77777777" w:rsidR="002A7B22" w:rsidRDefault="002A7B22" w:rsidP="0079108A">
            <w:pPr>
              <w:pStyle w:val="Geenafstand"/>
              <w:jc w:val="both"/>
              <w:rPr>
                <w:rFonts w:cstheme="minorHAnsi"/>
              </w:rPr>
            </w:pPr>
            <w:bookmarkStart w:id="64" w:name="_Toc321818122"/>
            <w:r>
              <w:rPr>
                <w:rFonts w:cstheme="minorHAnsi"/>
              </w:rPr>
              <w:t>U kunt middels drie</w:t>
            </w:r>
            <w:r w:rsidRPr="007B2ECA">
              <w:rPr>
                <w:rFonts w:cstheme="minorHAnsi"/>
              </w:rPr>
              <w:t xml:space="preserve"> referentie</w:t>
            </w:r>
            <w:r>
              <w:rPr>
                <w:rFonts w:cstheme="minorHAnsi"/>
              </w:rPr>
              <w:t>s</w:t>
            </w:r>
            <w:r w:rsidRPr="007B2ECA">
              <w:rPr>
                <w:rFonts w:cstheme="minorHAnsi"/>
              </w:rPr>
              <w:t>, welke niet ouder mag zijn dan 3 jaar, aantonen  dat u kwaliteit heeft geleverd m.b.t. schonen en ordenen en met het digitaliseren en indexeren van bou</w:t>
            </w:r>
            <w:r w:rsidR="0091316A">
              <w:rPr>
                <w:rFonts w:cstheme="minorHAnsi"/>
              </w:rPr>
              <w:t>w-, milieu-, bodem</w:t>
            </w:r>
            <w:r w:rsidRPr="007B2ECA">
              <w:rPr>
                <w:rFonts w:cstheme="minorHAnsi"/>
              </w:rPr>
              <w:t>dossiers voor een gemeente</w:t>
            </w:r>
            <w:r>
              <w:rPr>
                <w:rFonts w:cstheme="minorHAnsi"/>
              </w:rPr>
              <w:t xml:space="preserve">. </w:t>
            </w:r>
          </w:p>
          <w:p w14:paraId="4E1B5154" w14:textId="77777777" w:rsidR="002A7B22" w:rsidRPr="007B2ECA" w:rsidRDefault="002A7B22" w:rsidP="0079108A">
            <w:pPr>
              <w:pStyle w:val="Geenafstand"/>
              <w:jc w:val="both"/>
              <w:rPr>
                <w:rFonts w:cstheme="minorHAnsi"/>
              </w:rPr>
            </w:pPr>
            <w:r>
              <w:rPr>
                <w:rFonts w:cstheme="minorHAnsi"/>
              </w:rPr>
              <w:t xml:space="preserve">De gemeente </w:t>
            </w:r>
            <w:r w:rsidR="0091316A">
              <w:rPr>
                <w:rFonts w:cstheme="minorHAnsi"/>
              </w:rPr>
              <w:t>Berg en Dal</w:t>
            </w:r>
            <w:r>
              <w:rPr>
                <w:rFonts w:cstheme="minorHAnsi"/>
              </w:rPr>
              <w:t xml:space="preserve"> zal de referenties controleren u dient dan ook de contact gegevens op te nemen in uw aanbieding.</w:t>
            </w:r>
            <w:r w:rsidRPr="007B2ECA">
              <w:rPr>
                <w:rFonts w:cstheme="minorHAnsi"/>
              </w:rPr>
              <w:t xml:space="preserve"> </w:t>
            </w:r>
            <w:bookmarkEnd w:id="64"/>
          </w:p>
        </w:tc>
        <w:tc>
          <w:tcPr>
            <w:tcW w:w="424" w:type="pct"/>
          </w:tcPr>
          <w:p w14:paraId="090BF124" w14:textId="77777777" w:rsidR="002A7B22" w:rsidRPr="007B2ECA" w:rsidRDefault="002A7B22" w:rsidP="0079108A">
            <w:pPr>
              <w:pStyle w:val="Geenafstand"/>
              <w:jc w:val="both"/>
              <w:rPr>
                <w:rFonts w:cstheme="minorHAnsi"/>
              </w:rPr>
            </w:pPr>
            <w:bookmarkStart w:id="65" w:name="_Toc321818123"/>
            <w:r w:rsidRPr="007B2ECA">
              <w:rPr>
                <w:rFonts w:cstheme="minorHAnsi"/>
              </w:rPr>
              <w:t>E</w:t>
            </w:r>
            <w:bookmarkEnd w:id="65"/>
          </w:p>
        </w:tc>
        <w:tc>
          <w:tcPr>
            <w:tcW w:w="353" w:type="pct"/>
          </w:tcPr>
          <w:p w14:paraId="2A2E9B97" w14:textId="77777777" w:rsidR="002A7B22" w:rsidRPr="007B2ECA" w:rsidRDefault="002A7B22" w:rsidP="0079108A">
            <w:pPr>
              <w:pStyle w:val="Geenafstand"/>
              <w:jc w:val="both"/>
              <w:rPr>
                <w:rFonts w:cstheme="minorHAnsi"/>
              </w:rPr>
            </w:pPr>
          </w:p>
        </w:tc>
        <w:tc>
          <w:tcPr>
            <w:tcW w:w="353" w:type="pct"/>
          </w:tcPr>
          <w:p w14:paraId="5913BB75" w14:textId="77777777" w:rsidR="002A7B22" w:rsidRPr="007B2ECA" w:rsidRDefault="002A7B22" w:rsidP="0079108A">
            <w:pPr>
              <w:pStyle w:val="Geenafstand"/>
              <w:jc w:val="both"/>
              <w:rPr>
                <w:rFonts w:cstheme="minorHAnsi"/>
              </w:rPr>
            </w:pPr>
          </w:p>
        </w:tc>
        <w:tc>
          <w:tcPr>
            <w:tcW w:w="919" w:type="pct"/>
          </w:tcPr>
          <w:p w14:paraId="650B5BE8" w14:textId="77777777" w:rsidR="002A7B22" w:rsidRPr="007B2ECA" w:rsidRDefault="002A7B22" w:rsidP="0079108A">
            <w:pPr>
              <w:pStyle w:val="Geenafstand"/>
              <w:jc w:val="both"/>
              <w:rPr>
                <w:rFonts w:cstheme="minorHAnsi"/>
                <w:color w:val="FF0000"/>
              </w:rPr>
            </w:pPr>
          </w:p>
        </w:tc>
      </w:tr>
      <w:tr w:rsidR="002A7B22" w:rsidRPr="007B2ECA" w14:paraId="725A4426" w14:textId="77777777" w:rsidTr="002A7B22">
        <w:trPr>
          <w:trHeight w:val="20"/>
        </w:trPr>
        <w:tc>
          <w:tcPr>
            <w:tcW w:w="474" w:type="pct"/>
            <w:tcBorders>
              <w:bottom w:val="single" w:sz="4" w:space="0" w:color="auto"/>
            </w:tcBorders>
          </w:tcPr>
          <w:p w14:paraId="2C35B58D" w14:textId="77777777" w:rsidR="002A7B22" w:rsidRPr="007B2ECA" w:rsidRDefault="002A7B22" w:rsidP="0079108A">
            <w:pPr>
              <w:pStyle w:val="Geenafstand"/>
              <w:jc w:val="both"/>
              <w:rPr>
                <w:rFonts w:cstheme="minorHAnsi"/>
              </w:rPr>
            </w:pPr>
            <w:r w:rsidRPr="007B2ECA">
              <w:rPr>
                <w:rFonts w:cstheme="minorHAnsi"/>
              </w:rPr>
              <w:t>K23</w:t>
            </w:r>
          </w:p>
        </w:tc>
        <w:tc>
          <w:tcPr>
            <w:tcW w:w="2478" w:type="pct"/>
            <w:tcBorders>
              <w:bottom w:val="single" w:sz="4" w:space="0" w:color="auto"/>
            </w:tcBorders>
          </w:tcPr>
          <w:p w14:paraId="2382BF10" w14:textId="77777777" w:rsidR="002A7B22" w:rsidRPr="007B2ECA" w:rsidRDefault="002A7B22" w:rsidP="0079108A">
            <w:pPr>
              <w:pStyle w:val="Geenafstand"/>
              <w:jc w:val="both"/>
              <w:rPr>
                <w:rFonts w:cstheme="minorHAnsi"/>
              </w:rPr>
            </w:pPr>
            <w:r w:rsidRPr="007B2ECA">
              <w:rPr>
                <w:rFonts w:cstheme="minorHAnsi"/>
              </w:rPr>
              <w:t>U zet gekwalificeerd en ervaren personeel in voor deze opdracht.</w:t>
            </w:r>
            <w:r>
              <w:rPr>
                <w:rFonts w:cstheme="minorHAnsi"/>
              </w:rPr>
              <w:t xml:space="preserve"> </w:t>
            </w:r>
            <w:r w:rsidRPr="002F6B1D">
              <w:rPr>
                <w:rFonts w:cstheme="minorHAnsi"/>
              </w:rPr>
              <w:t>U dient voor de activiteiten die worden ontplooit voor de opschoning en de bewerking cv’s aan te leveren van de medewerkers die worden ingezet. Deze medewerkers dienen minimaal, SOD II en  VVA of gelijkwaardig te bezitten.</w:t>
            </w:r>
          </w:p>
        </w:tc>
        <w:tc>
          <w:tcPr>
            <w:tcW w:w="424" w:type="pct"/>
            <w:tcBorders>
              <w:bottom w:val="single" w:sz="4" w:space="0" w:color="auto"/>
            </w:tcBorders>
          </w:tcPr>
          <w:p w14:paraId="69E87E4F" w14:textId="77777777" w:rsidR="002A7B22" w:rsidRPr="007B2ECA" w:rsidRDefault="002A7B22" w:rsidP="0079108A">
            <w:pPr>
              <w:pStyle w:val="Geenafstand"/>
              <w:jc w:val="both"/>
              <w:rPr>
                <w:rFonts w:cstheme="minorHAnsi"/>
              </w:rPr>
            </w:pPr>
            <w:r w:rsidRPr="007B2ECA">
              <w:rPr>
                <w:rFonts w:cstheme="minorHAnsi"/>
              </w:rPr>
              <w:t>E</w:t>
            </w:r>
          </w:p>
        </w:tc>
        <w:tc>
          <w:tcPr>
            <w:tcW w:w="353" w:type="pct"/>
            <w:tcBorders>
              <w:bottom w:val="single" w:sz="4" w:space="0" w:color="auto"/>
            </w:tcBorders>
          </w:tcPr>
          <w:p w14:paraId="17429111" w14:textId="77777777" w:rsidR="002A7B22" w:rsidRPr="007B2ECA" w:rsidRDefault="002A7B22" w:rsidP="0079108A">
            <w:pPr>
              <w:pStyle w:val="Geenafstand"/>
              <w:jc w:val="both"/>
              <w:rPr>
                <w:rFonts w:cstheme="minorHAnsi"/>
              </w:rPr>
            </w:pPr>
          </w:p>
        </w:tc>
        <w:tc>
          <w:tcPr>
            <w:tcW w:w="353" w:type="pct"/>
            <w:tcBorders>
              <w:bottom w:val="single" w:sz="4" w:space="0" w:color="auto"/>
            </w:tcBorders>
          </w:tcPr>
          <w:p w14:paraId="6FC3F005" w14:textId="77777777" w:rsidR="002A7B22" w:rsidRPr="007B2ECA" w:rsidRDefault="002A7B22" w:rsidP="0079108A">
            <w:pPr>
              <w:pStyle w:val="Geenafstand"/>
              <w:jc w:val="both"/>
              <w:rPr>
                <w:rFonts w:cstheme="minorHAnsi"/>
              </w:rPr>
            </w:pPr>
          </w:p>
        </w:tc>
        <w:tc>
          <w:tcPr>
            <w:tcW w:w="919" w:type="pct"/>
            <w:tcBorders>
              <w:bottom w:val="single" w:sz="4" w:space="0" w:color="auto"/>
            </w:tcBorders>
          </w:tcPr>
          <w:p w14:paraId="4ADBEE85" w14:textId="77777777" w:rsidR="002A7B22" w:rsidRPr="007B2ECA" w:rsidRDefault="002A7B22" w:rsidP="0079108A">
            <w:pPr>
              <w:pStyle w:val="Geenafstand"/>
              <w:jc w:val="both"/>
              <w:rPr>
                <w:rFonts w:cstheme="minorHAnsi"/>
              </w:rPr>
            </w:pPr>
            <w:r w:rsidRPr="007B2ECA">
              <w:rPr>
                <w:rFonts w:cstheme="minorHAnsi"/>
              </w:rPr>
              <w:t>Toelichten</w:t>
            </w:r>
          </w:p>
        </w:tc>
      </w:tr>
      <w:tr w:rsidR="002A7B22" w:rsidRPr="007B2ECA" w14:paraId="16382E5A" w14:textId="77777777" w:rsidTr="002A7B22">
        <w:trPr>
          <w:trHeight w:val="694"/>
        </w:trPr>
        <w:tc>
          <w:tcPr>
            <w:tcW w:w="474" w:type="pct"/>
          </w:tcPr>
          <w:p w14:paraId="0BF54BDC" w14:textId="77777777" w:rsidR="002A7B22" w:rsidRPr="007B2ECA" w:rsidRDefault="002A7B22" w:rsidP="0079108A">
            <w:pPr>
              <w:pStyle w:val="Geenafstand"/>
              <w:jc w:val="both"/>
              <w:rPr>
                <w:rFonts w:cstheme="minorHAnsi"/>
              </w:rPr>
            </w:pPr>
            <w:r w:rsidRPr="007B2ECA">
              <w:rPr>
                <w:rFonts w:cstheme="minorHAnsi"/>
              </w:rPr>
              <w:t xml:space="preserve">K 24 </w:t>
            </w:r>
          </w:p>
        </w:tc>
        <w:tc>
          <w:tcPr>
            <w:tcW w:w="2478" w:type="pct"/>
          </w:tcPr>
          <w:p w14:paraId="5C6BF9AE" w14:textId="77777777" w:rsidR="002A7B22" w:rsidRPr="007B2ECA" w:rsidRDefault="002A7B22" w:rsidP="0079108A">
            <w:pPr>
              <w:pStyle w:val="Geenafstand"/>
              <w:jc w:val="both"/>
              <w:rPr>
                <w:rFonts w:cstheme="minorHAnsi"/>
              </w:rPr>
            </w:pPr>
            <w:r w:rsidRPr="007B2ECA">
              <w:rPr>
                <w:rFonts w:cstheme="minorHAnsi"/>
              </w:rPr>
              <w:t>U kunt aantonen in welke mate gekwalificeerd en ervaren uw personeel is die u voor deze k</w:t>
            </w:r>
            <w:r>
              <w:rPr>
                <w:rFonts w:cstheme="minorHAnsi"/>
              </w:rPr>
              <w:t xml:space="preserve">lus inzet. Betere kwalificaties </w:t>
            </w:r>
            <w:r w:rsidRPr="007B2ECA">
              <w:rPr>
                <w:rFonts w:cstheme="minorHAnsi"/>
              </w:rPr>
              <w:t>betekent hogere waardering in de beoordeling.</w:t>
            </w:r>
          </w:p>
        </w:tc>
        <w:tc>
          <w:tcPr>
            <w:tcW w:w="424" w:type="pct"/>
            <w:shd w:val="clear" w:color="auto" w:fill="C2D69B" w:themeFill="accent3" w:themeFillTint="99"/>
          </w:tcPr>
          <w:p w14:paraId="35568258" w14:textId="77777777" w:rsidR="002A7B22" w:rsidRPr="007B2ECA" w:rsidRDefault="002A7B22" w:rsidP="0079108A">
            <w:pPr>
              <w:pStyle w:val="Geenafstand"/>
              <w:jc w:val="both"/>
              <w:rPr>
                <w:rFonts w:cstheme="minorHAnsi"/>
              </w:rPr>
            </w:pPr>
            <w:r w:rsidRPr="007B2ECA">
              <w:rPr>
                <w:rFonts w:cstheme="minorHAnsi"/>
              </w:rPr>
              <w:t>W</w:t>
            </w:r>
          </w:p>
        </w:tc>
        <w:tc>
          <w:tcPr>
            <w:tcW w:w="353" w:type="pct"/>
          </w:tcPr>
          <w:p w14:paraId="52D346A7" w14:textId="77777777" w:rsidR="002A7B22" w:rsidRPr="007B2ECA" w:rsidRDefault="002A7B22" w:rsidP="0079108A">
            <w:pPr>
              <w:pStyle w:val="Geenafstand"/>
              <w:jc w:val="both"/>
              <w:rPr>
                <w:rFonts w:cstheme="minorHAnsi"/>
              </w:rPr>
            </w:pPr>
          </w:p>
        </w:tc>
        <w:tc>
          <w:tcPr>
            <w:tcW w:w="353" w:type="pct"/>
          </w:tcPr>
          <w:p w14:paraId="0E4A68F6" w14:textId="77777777" w:rsidR="002A7B22" w:rsidRPr="007B2ECA" w:rsidRDefault="002A7B22" w:rsidP="0079108A">
            <w:pPr>
              <w:pStyle w:val="Geenafstand"/>
              <w:jc w:val="both"/>
              <w:rPr>
                <w:rFonts w:cstheme="minorHAnsi"/>
              </w:rPr>
            </w:pPr>
          </w:p>
        </w:tc>
        <w:tc>
          <w:tcPr>
            <w:tcW w:w="919" w:type="pct"/>
          </w:tcPr>
          <w:p w14:paraId="57A9553F" w14:textId="77777777" w:rsidR="002A7B22" w:rsidRPr="007B2ECA" w:rsidRDefault="002A7B22" w:rsidP="0079108A">
            <w:pPr>
              <w:pStyle w:val="Geenafstand"/>
              <w:jc w:val="both"/>
              <w:rPr>
                <w:rFonts w:cstheme="minorHAnsi"/>
              </w:rPr>
            </w:pPr>
            <w:r w:rsidRPr="007B2ECA">
              <w:rPr>
                <w:rFonts w:cstheme="minorHAnsi"/>
              </w:rPr>
              <w:t>Toelichten</w:t>
            </w:r>
          </w:p>
        </w:tc>
      </w:tr>
      <w:tr w:rsidR="002A7B22" w:rsidRPr="007B2ECA" w14:paraId="6C2ECDF8" w14:textId="77777777" w:rsidTr="002A7B22">
        <w:trPr>
          <w:trHeight w:val="20"/>
        </w:trPr>
        <w:tc>
          <w:tcPr>
            <w:tcW w:w="474" w:type="pct"/>
          </w:tcPr>
          <w:p w14:paraId="0456EBB8" w14:textId="77777777" w:rsidR="002A7B22" w:rsidRPr="007B2ECA" w:rsidRDefault="002A7B22" w:rsidP="0079108A">
            <w:pPr>
              <w:pStyle w:val="Geenafstand"/>
              <w:jc w:val="both"/>
              <w:rPr>
                <w:rFonts w:cstheme="minorHAnsi"/>
              </w:rPr>
            </w:pPr>
            <w:r w:rsidRPr="007B2ECA">
              <w:rPr>
                <w:rFonts w:cstheme="minorHAnsi"/>
              </w:rPr>
              <w:t>K29</w:t>
            </w:r>
          </w:p>
        </w:tc>
        <w:tc>
          <w:tcPr>
            <w:tcW w:w="2478" w:type="pct"/>
          </w:tcPr>
          <w:p w14:paraId="159DAE17" w14:textId="77777777" w:rsidR="002A7B22" w:rsidRPr="007B2ECA" w:rsidRDefault="002A7B22" w:rsidP="0079108A">
            <w:pPr>
              <w:pStyle w:val="Geenafstand"/>
              <w:jc w:val="both"/>
              <w:rPr>
                <w:rFonts w:cstheme="minorHAnsi"/>
              </w:rPr>
            </w:pPr>
            <w:r w:rsidRPr="007B2ECA">
              <w:rPr>
                <w:rFonts w:cstheme="minorHAnsi"/>
              </w:rPr>
              <w:t>Kunt u gescande handtekeningen onzichtbaar maken in verband met privacy of u heeft hier een andere oplossing. Hoe adequater uw antwoord/oplossing des te hoger de waardering in de beoordeling</w:t>
            </w:r>
          </w:p>
        </w:tc>
        <w:tc>
          <w:tcPr>
            <w:tcW w:w="424" w:type="pct"/>
            <w:tcBorders>
              <w:bottom w:val="single" w:sz="4" w:space="0" w:color="auto"/>
            </w:tcBorders>
            <w:shd w:val="clear" w:color="auto" w:fill="C2D69B" w:themeFill="accent3" w:themeFillTint="99"/>
          </w:tcPr>
          <w:p w14:paraId="5D2C5D54" w14:textId="77777777" w:rsidR="002A7B22" w:rsidRPr="007B2ECA" w:rsidRDefault="002A7B22" w:rsidP="0079108A">
            <w:pPr>
              <w:pStyle w:val="Geenafstand"/>
              <w:jc w:val="both"/>
              <w:rPr>
                <w:rFonts w:cstheme="minorHAnsi"/>
              </w:rPr>
            </w:pPr>
            <w:r w:rsidRPr="007B2ECA">
              <w:rPr>
                <w:rFonts w:cstheme="minorHAnsi"/>
              </w:rPr>
              <w:t>W</w:t>
            </w:r>
          </w:p>
        </w:tc>
        <w:tc>
          <w:tcPr>
            <w:tcW w:w="353" w:type="pct"/>
          </w:tcPr>
          <w:p w14:paraId="0A054978" w14:textId="77777777" w:rsidR="002A7B22" w:rsidRPr="007B2ECA" w:rsidRDefault="002A7B22" w:rsidP="0079108A">
            <w:pPr>
              <w:pStyle w:val="Geenafstand"/>
              <w:jc w:val="both"/>
              <w:rPr>
                <w:rFonts w:cstheme="minorHAnsi"/>
              </w:rPr>
            </w:pPr>
          </w:p>
        </w:tc>
        <w:tc>
          <w:tcPr>
            <w:tcW w:w="353" w:type="pct"/>
          </w:tcPr>
          <w:p w14:paraId="07E02DEE" w14:textId="77777777" w:rsidR="002A7B22" w:rsidRPr="007B2ECA" w:rsidRDefault="002A7B22" w:rsidP="0079108A">
            <w:pPr>
              <w:pStyle w:val="Geenafstand"/>
              <w:jc w:val="both"/>
              <w:rPr>
                <w:rFonts w:cstheme="minorHAnsi"/>
              </w:rPr>
            </w:pPr>
          </w:p>
        </w:tc>
        <w:tc>
          <w:tcPr>
            <w:tcW w:w="919" w:type="pct"/>
          </w:tcPr>
          <w:p w14:paraId="3E4EB2D1" w14:textId="77777777" w:rsidR="002A7B22" w:rsidRPr="007B2ECA" w:rsidRDefault="002A7B22" w:rsidP="0079108A">
            <w:pPr>
              <w:pStyle w:val="Geenafstand"/>
              <w:jc w:val="both"/>
              <w:rPr>
                <w:rFonts w:cstheme="minorHAnsi"/>
              </w:rPr>
            </w:pPr>
            <w:r w:rsidRPr="007B2ECA">
              <w:rPr>
                <w:rFonts w:cstheme="minorHAnsi"/>
              </w:rPr>
              <w:t>Toelichten</w:t>
            </w:r>
          </w:p>
        </w:tc>
      </w:tr>
    </w:tbl>
    <w:p w14:paraId="5AA09F53" w14:textId="77777777" w:rsidR="006D0691" w:rsidRPr="00023D4D" w:rsidRDefault="006D0691" w:rsidP="006D0691">
      <w:pPr>
        <w:rPr>
          <w:rFonts w:asciiTheme="minorHAnsi" w:hAnsiTheme="minorHAnsi"/>
          <w:sz w:val="22"/>
          <w:szCs w:val="22"/>
        </w:rPr>
      </w:pPr>
    </w:p>
    <w:p w14:paraId="5F0D1349" w14:textId="77777777" w:rsidR="00F66A5B" w:rsidRPr="00023D4D" w:rsidRDefault="00F66A5B" w:rsidP="006D0691">
      <w:pPr>
        <w:rPr>
          <w:rFonts w:asciiTheme="minorHAnsi" w:hAnsiTheme="minorHAnsi"/>
          <w:sz w:val="22"/>
          <w:szCs w:val="22"/>
        </w:rPr>
      </w:pPr>
      <w:r w:rsidRPr="00023D4D">
        <w:rPr>
          <w:rFonts w:asciiTheme="minorHAnsi" w:hAnsiTheme="minorHAnsi"/>
          <w:sz w:val="22"/>
          <w:szCs w:val="22"/>
        </w:rPr>
        <w:t>Eisen en Wensen voor inzetbaarheid en doorlooptijd</w:t>
      </w:r>
      <w:bookmarkEnd w:id="18"/>
    </w:p>
    <w:p w14:paraId="13A9B316" w14:textId="77777777" w:rsidR="00F66A5B" w:rsidRPr="00023D4D" w:rsidRDefault="00F66A5B" w:rsidP="00F66A5B">
      <w:pPr>
        <w:jc w:val="both"/>
        <w:rPr>
          <w:rFonts w:asciiTheme="minorHAnsi" w:eastAsia="Calibri" w:hAnsiTheme="minorHAnsi" w:cs="Arial"/>
          <w:sz w:val="22"/>
          <w:szCs w:val="22"/>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4"/>
        <w:gridCol w:w="5249"/>
        <w:gridCol w:w="728"/>
        <w:gridCol w:w="548"/>
        <w:gridCol w:w="709"/>
        <w:gridCol w:w="1890"/>
      </w:tblGrid>
      <w:tr w:rsidR="00F66A5B" w:rsidRPr="00023D4D" w14:paraId="76BD94B5" w14:textId="77777777" w:rsidTr="006D0691">
        <w:tc>
          <w:tcPr>
            <w:tcW w:w="794" w:type="dxa"/>
            <w:shd w:val="clear" w:color="auto" w:fill="E5B8B7" w:themeFill="accent2" w:themeFillTint="66"/>
          </w:tcPr>
          <w:p w14:paraId="7048051E" w14:textId="77777777" w:rsidR="00F66A5B" w:rsidRPr="00023D4D" w:rsidRDefault="00F66A5B" w:rsidP="00F66A5B">
            <w:pPr>
              <w:jc w:val="both"/>
              <w:rPr>
                <w:rFonts w:asciiTheme="minorHAnsi" w:eastAsia="Calibri" w:hAnsiTheme="minorHAnsi" w:cs="Calibri"/>
                <w:b/>
                <w:sz w:val="22"/>
                <w:szCs w:val="22"/>
                <w:lang w:eastAsia="en-US"/>
              </w:rPr>
            </w:pPr>
            <w:bookmarkStart w:id="66" w:name="_Toc321818041"/>
            <w:r w:rsidRPr="00023D4D">
              <w:rPr>
                <w:rFonts w:asciiTheme="minorHAnsi" w:eastAsia="Calibri" w:hAnsiTheme="minorHAnsi" w:cs="Calibri"/>
                <w:b/>
                <w:sz w:val="22"/>
                <w:szCs w:val="22"/>
                <w:lang w:eastAsia="en-US"/>
              </w:rPr>
              <w:t>CODE</w:t>
            </w:r>
            <w:bookmarkEnd w:id="66"/>
          </w:p>
          <w:p w14:paraId="15F93D99" w14:textId="77777777" w:rsidR="00F66A5B" w:rsidRPr="00023D4D" w:rsidRDefault="00F66A5B" w:rsidP="00F66A5B">
            <w:pPr>
              <w:jc w:val="both"/>
              <w:rPr>
                <w:rFonts w:asciiTheme="minorHAnsi" w:eastAsia="Calibri" w:hAnsiTheme="minorHAnsi" w:cs="Calibri"/>
                <w:b/>
                <w:sz w:val="22"/>
                <w:szCs w:val="22"/>
                <w:lang w:eastAsia="en-US"/>
              </w:rPr>
            </w:pPr>
          </w:p>
        </w:tc>
        <w:tc>
          <w:tcPr>
            <w:tcW w:w="5249" w:type="dxa"/>
            <w:shd w:val="clear" w:color="auto" w:fill="E5B8B7" w:themeFill="accent2" w:themeFillTint="66"/>
          </w:tcPr>
          <w:p w14:paraId="15BCC710" w14:textId="77777777" w:rsidR="00F66A5B" w:rsidRPr="00023D4D" w:rsidRDefault="00F66A5B" w:rsidP="00F66A5B">
            <w:pPr>
              <w:jc w:val="both"/>
              <w:rPr>
                <w:rFonts w:asciiTheme="minorHAnsi" w:eastAsia="Calibri" w:hAnsiTheme="minorHAnsi" w:cs="Calibri"/>
                <w:b/>
                <w:sz w:val="22"/>
                <w:szCs w:val="22"/>
                <w:lang w:eastAsia="en-US"/>
              </w:rPr>
            </w:pPr>
            <w:bookmarkStart w:id="67" w:name="_Toc321818042"/>
            <w:r w:rsidRPr="00023D4D">
              <w:rPr>
                <w:rFonts w:asciiTheme="minorHAnsi" w:eastAsia="Calibri" w:hAnsiTheme="minorHAnsi" w:cs="Calibri"/>
                <w:b/>
                <w:sz w:val="22"/>
                <w:szCs w:val="22"/>
                <w:lang w:eastAsia="en-US"/>
              </w:rPr>
              <w:t>SPECIFICATIES</w:t>
            </w:r>
            <w:bookmarkEnd w:id="67"/>
          </w:p>
        </w:tc>
        <w:tc>
          <w:tcPr>
            <w:tcW w:w="728" w:type="dxa"/>
            <w:shd w:val="clear" w:color="auto" w:fill="E5B8B7" w:themeFill="accent2" w:themeFillTint="66"/>
          </w:tcPr>
          <w:p w14:paraId="062D784C" w14:textId="77777777" w:rsidR="00F66A5B" w:rsidRPr="00023D4D" w:rsidRDefault="00F66A5B" w:rsidP="00F66A5B">
            <w:pPr>
              <w:jc w:val="both"/>
              <w:rPr>
                <w:rFonts w:asciiTheme="minorHAnsi" w:eastAsia="Calibri" w:hAnsiTheme="minorHAnsi" w:cs="Calibri"/>
                <w:b/>
                <w:sz w:val="22"/>
                <w:szCs w:val="22"/>
                <w:lang w:eastAsia="en-US"/>
              </w:rPr>
            </w:pPr>
            <w:bookmarkStart w:id="68" w:name="_Toc321818043"/>
            <w:r w:rsidRPr="00023D4D">
              <w:rPr>
                <w:rFonts w:asciiTheme="minorHAnsi" w:eastAsia="Calibri" w:hAnsiTheme="minorHAnsi" w:cs="Calibri"/>
                <w:b/>
                <w:sz w:val="22"/>
                <w:szCs w:val="22"/>
                <w:lang w:eastAsia="en-US"/>
              </w:rPr>
              <w:t>E/W</w:t>
            </w:r>
            <w:bookmarkEnd w:id="68"/>
          </w:p>
        </w:tc>
        <w:tc>
          <w:tcPr>
            <w:tcW w:w="548" w:type="dxa"/>
            <w:shd w:val="clear" w:color="auto" w:fill="E5B8B7" w:themeFill="accent2" w:themeFillTint="66"/>
          </w:tcPr>
          <w:p w14:paraId="196CBA07" w14:textId="77777777" w:rsidR="00F66A5B" w:rsidRPr="00023D4D" w:rsidRDefault="00F66A5B" w:rsidP="00F66A5B">
            <w:pPr>
              <w:jc w:val="both"/>
              <w:rPr>
                <w:rFonts w:asciiTheme="minorHAnsi" w:eastAsia="Calibri" w:hAnsiTheme="minorHAnsi" w:cs="Calibri"/>
                <w:b/>
                <w:sz w:val="22"/>
                <w:szCs w:val="22"/>
                <w:lang w:eastAsia="en-US"/>
              </w:rPr>
            </w:pPr>
            <w:bookmarkStart w:id="69" w:name="_Toc321818044"/>
            <w:r w:rsidRPr="00023D4D">
              <w:rPr>
                <w:rFonts w:asciiTheme="minorHAnsi" w:eastAsia="Calibri" w:hAnsiTheme="minorHAnsi" w:cs="Calibri"/>
                <w:b/>
                <w:sz w:val="22"/>
                <w:szCs w:val="22"/>
                <w:lang w:eastAsia="en-US"/>
              </w:rPr>
              <w:t>JA</w:t>
            </w:r>
            <w:bookmarkEnd w:id="69"/>
          </w:p>
        </w:tc>
        <w:tc>
          <w:tcPr>
            <w:tcW w:w="709" w:type="dxa"/>
            <w:shd w:val="clear" w:color="auto" w:fill="E5B8B7" w:themeFill="accent2" w:themeFillTint="66"/>
          </w:tcPr>
          <w:p w14:paraId="7B295DC7" w14:textId="77777777" w:rsidR="00F66A5B" w:rsidRPr="00023D4D" w:rsidRDefault="00F66A5B" w:rsidP="00F66A5B">
            <w:pPr>
              <w:jc w:val="both"/>
              <w:rPr>
                <w:rFonts w:asciiTheme="minorHAnsi" w:eastAsia="Calibri" w:hAnsiTheme="minorHAnsi" w:cs="Calibri"/>
                <w:b/>
                <w:sz w:val="22"/>
                <w:szCs w:val="22"/>
                <w:lang w:eastAsia="en-US"/>
              </w:rPr>
            </w:pPr>
            <w:bookmarkStart w:id="70" w:name="_Toc321818045"/>
            <w:r w:rsidRPr="00023D4D">
              <w:rPr>
                <w:rFonts w:asciiTheme="minorHAnsi" w:eastAsia="Calibri" w:hAnsiTheme="minorHAnsi" w:cs="Calibri"/>
                <w:b/>
                <w:sz w:val="22"/>
                <w:szCs w:val="22"/>
                <w:lang w:eastAsia="en-US"/>
              </w:rPr>
              <w:t>NEE</w:t>
            </w:r>
            <w:bookmarkEnd w:id="70"/>
          </w:p>
        </w:tc>
        <w:tc>
          <w:tcPr>
            <w:tcW w:w="1890" w:type="dxa"/>
            <w:shd w:val="clear" w:color="auto" w:fill="E5B8B7" w:themeFill="accent2" w:themeFillTint="66"/>
          </w:tcPr>
          <w:p w14:paraId="7CFFA72E" w14:textId="77777777" w:rsidR="00F66A5B" w:rsidRPr="00023D4D" w:rsidRDefault="00F66A5B" w:rsidP="00F66A5B">
            <w:pPr>
              <w:jc w:val="both"/>
              <w:rPr>
                <w:rFonts w:asciiTheme="minorHAnsi" w:eastAsia="Calibri" w:hAnsiTheme="minorHAnsi" w:cs="Calibri"/>
                <w:b/>
                <w:sz w:val="22"/>
                <w:szCs w:val="22"/>
                <w:lang w:eastAsia="en-US"/>
              </w:rPr>
            </w:pPr>
          </w:p>
        </w:tc>
      </w:tr>
      <w:tr w:rsidR="00F66A5B" w:rsidRPr="00023D4D" w14:paraId="0D4C6FBE" w14:textId="77777777" w:rsidTr="006D0691">
        <w:tc>
          <w:tcPr>
            <w:tcW w:w="794" w:type="dxa"/>
          </w:tcPr>
          <w:p w14:paraId="61FECD7A" w14:textId="77777777" w:rsidR="00F66A5B" w:rsidRPr="00023D4D" w:rsidRDefault="00F66A5B" w:rsidP="00F66A5B">
            <w:pPr>
              <w:jc w:val="both"/>
              <w:rPr>
                <w:rFonts w:asciiTheme="minorHAnsi" w:eastAsia="Calibri" w:hAnsiTheme="minorHAnsi" w:cs="Calibri"/>
                <w:sz w:val="22"/>
                <w:szCs w:val="22"/>
                <w:lang w:eastAsia="en-US"/>
              </w:rPr>
            </w:pPr>
            <w:bookmarkStart w:id="71" w:name="_Toc321818053"/>
            <w:r w:rsidRPr="00023D4D">
              <w:rPr>
                <w:rFonts w:asciiTheme="minorHAnsi" w:eastAsia="Calibri" w:hAnsiTheme="minorHAnsi" w:cs="Calibri"/>
                <w:sz w:val="22"/>
                <w:szCs w:val="22"/>
                <w:lang w:eastAsia="en-US"/>
              </w:rPr>
              <w:t>I</w:t>
            </w:r>
            <w:bookmarkEnd w:id="71"/>
            <w:r w:rsidRPr="00023D4D">
              <w:rPr>
                <w:rFonts w:asciiTheme="minorHAnsi" w:eastAsia="Calibri" w:hAnsiTheme="minorHAnsi" w:cs="Calibri"/>
                <w:sz w:val="22"/>
                <w:szCs w:val="22"/>
                <w:lang w:eastAsia="en-US"/>
              </w:rPr>
              <w:t>1</w:t>
            </w:r>
          </w:p>
        </w:tc>
        <w:tc>
          <w:tcPr>
            <w:tcW w:w="5249" w:type="dxa"/>
          </w:tcPr>
          <w:p w14:paraId="071DA68D" w14:textId="77777777" w:rsidR="00F66A5B" w:rsidRPr="00023D4D" w:rsidRDefault="00F66A5B" w:rsidP="00F66A5B">
            <w:pPr>
              <w:jc w:val="both"/>
              <w:rPr>
                <w:rFonts w:asciiTheme="minorHAnsi" w:eastAsia="Calibri" w:hAnsiTheme="minorHAnsi" w:cs="Calibri"/>
                <w:sz w:val="22"/>
                <w:szCs w:val="22"/>
                <w:lang w:eastAsia="en-US"/>
              </w:rPr>
            </w:pPr>
            <w:bookmarkStart w:id="72" w:name="_Toc321818054"/>
            <w:r w:rsidRPr="00023D4D">
              <w:rPr>
                <w:rFonts w:asciiTheme="minorHAnsi" w:eastAsia="Calibri" w:hAnsiTheme="minorHAnsi" w:cs="Calibri"/>
                <w:sz w:val="22"/>
                <w:szCs w:val="22"/>
                <w:lang w:eastAsia="en-US"/>
              </w:rPr>
              <w:t>U dient ervoor zorg te dragen dat dossiers voor ter inzage beschikbaar zijn tijdens het scannen, tijdens de kantooruren (van 10:00 – 17:00 uur) van maandag t/m vrijdag</w:t>
            </w:r>
            <w:bookmarkEnd w:id="72"/>
            <w:r w:rsidRPr="00023D4D">
              <w:rPr>
                <w:rFonts w:asciiTheme="minorHAnsi" w:eastAsia="Calibri" w:hAnsiTheme="minorHAnsi" w:cs="Calibri"/>
                <w:sz w:val="22"/>
                <w:szCs w:val="22"/>
                <w:lang w:eastAsia="en-US"/>
              </w:rPr>
              <w:t>.</w:t>
            </w:r>
          </w:p>
        </w:tc>
        <w:tc>
          <w:tcPr>
            <w:tcW w:w="728" w:type="dxa"/>
            <w:tcBorders>
              <w:bottom w:val="single" w:sz="4" w:space="0" w:color="auto"/>
            </w:tcBorders>
          </w:tcPr>
          <w:p w14:paraId="178B31E9" w14:textId="77777777" w:rsidR="00F66A5B" w:rsidRPr="00023D4D" w:rsidRDefault="00F66A5B" w:rsidP="00F66A5B">
            <w:pPr>
              <w:jc w:val="both"/>
              <w:rPr>
                <w:rFonts w:asciiTheme="minorHAnsi" w:eastAsia="Calibri" w:hAnsiTheme="minorHAnsi" w:cs="Calibri"/>
                <w:sz w:val="22"/>
                <w:szCs w:val="22"/>
                <w:lang w:eastAsia="en-US"/>
              </w:rPr>
            </w:pPr>
            <w:bookmarkStart w:id="73" w:name="_Toc321818055"/>
            <w:r w:rsidRPr="00023D4D">
              <w:rPr>
                <w:rFonts w:asciiTheme="minorHAnsi" w:eastAsia="Calibri" w:hAnsiTheme="minorHAnsi" w:cs="Calibri"/>
                <w:sz w:val="22"/>
                <w:szCs w:val="22"/>
                <w:lang w:eastAsia="en-US"/>
              </w:rPr>
              <w:t>E</w:t>
            </w:r>
            <w:bookmarkEnd w:id="73"/>
          </w:p>
        </w:tc>
        <w:tc>
          <w:tcPr>
            <w:tcW w:w="548" w:type="dxa"/>
          </w:tcPr>
          <w:p w14:paraId="52068472"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5F13EA38"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1A0D5A43"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1E272BA1" w14:textId="77777777" w:rsidTr="006D0691">
        <w:tc>
          <w:tcPr>
            <w:tcW w:w="794" w:type="dxa"/>
          </w:tcPr>
          <w:p w14:paraId="486796BA" w14:textId="77777777" w:rsidR="00F66A5B" w:rsidRPr="00023D4D" w:rsidRDefault="00F66A5B" w:rsidP="00F66A5B">
            <w:pPr>
              <w:jc w:val="both"/>
              <w:rPr>
                <w:rFonts w:asciiTheme="minorHAnsi" w:eastAsia="Calibri" w:hAnsiTheme="minorHAnsi" w:cs="Calibri"/>
                <w:sz w:val="22"/>
                <w:szCs w:val="22"/>
                <w:lang w:eastAsia="en-US"/>
              </w:rPr>
            </w:pPr>
            <w:bookmarkStart w:id="74" w:name="_Toc321818056"/>
            <w:r w:rsidRPr="00023D4D">
              <w:rPr>
                <w:rFonts w:asciiTheme="minorHAnsi" w:eastAsia="Calibri" w:hAnsiTheme="minorHAnsi" w:cs="Calibri"/>
                <w:sz w:val="22"/>
                <w:szCs w:val="22"/>
                <w:lang w:eastAsia="en-US"/>
              </w:rPr>
              <w:t>I</w:t>
            </w:r>
            <w:bookmarkEnd w:id="74"/>
            <w:r w:rsidRPr="00023D4D">
              <w:rPr>
                <w:rFonts w:asciiTheme="minorHAnsi" w:eastAsia="Calibri" w:hAnsiTheme="minorHAnsi" w:cs="Calibri"/>
                <w:sz w:val="22"/>
                <w:szCs w:val="22"/>
                <w:lang w:eastAsia="en-US"/>
              </w:rPr>
              <w:t>2</w:t>
            </w:r>
          </w:p>
        </w:tc>
        <w:tc>
          <w:tcPr>
            <w:tcW w:w="5249" w:type="dxa"/>
          </w:tcPr>
          <w:p w14:paraId="490E3B15" w14:textId="77777777" w:rsidR="00F66A5B" w:rsidRPr="00023D4D" w:rsidRDefault="00F66A5B" w:rsidP="00F66A5B">
            <w:pPr>
              <w:jc w:val="both"/>
              <w:rPr>
                <w:rFonts w:asciiTheme="minorHAnsi" w:eastAsia="Calibri" w:hAnsiTheme="minorHAnsi" w:cs="Calibri"/>
                <w:sz w:val="22"/>
                <w:szCs w:val="22"/>
                <w:lang w:eastAsia="en-US"/>
              </w:rPr>
            </w:pPr>
            <w:bookmarkStart w:id="75" w:name="_Toc321818057"/>
            <w:r w:rsidRPr="00023D4D">
              <w:rPr>
                <w:rFonts w:asciiTheme="minorHAnsi" w:eastAsia="Calibri" w:hAnsiTheme="minorHAnsi" w:cs="Calibri"/>
                <w:sz w:val="22"/>
                <w:szCs w:val="22"/>
                <w:lang w:eastAsia="en-US"/>
              </w:rPr>
              <w:t xml:space="preserve">Kunt u de fysiek opgevraagde dossiers binnen een werkdag te verzenden/ brengen naar het adres van de gemeente </w:t>
            </w:r>
            <w:r w:rsidR="0091316A">
              <w:rPr>
                <w:rFonts w:asciiTheme="minorHAnsi" w:eastAsia="Calibri" w:hAnsiTheme="minorHAnsi" w:cs="Calibri"/>
                <w:sz w:val="22"/>
                <w:szCs w:val="22"/>
                <w:lang w:eastAsia="en-US"/>
              </w:rPr>
              <w:t>Berg en Dal</w:t>
            </w:r>
            <w:bookmarkEnd w:id="75"/>
            <w:r w:rsidRPr="00023D4D">
              <w:rPr>
                <w:rFonts w:asciiTheme="minorHAnsi" w:eastAsia="Calibri" w:hAnsiTheme="minorHAnsi" w:cs="Calibri"/>
                <w:sz w:val="22"/>
                <w:szCs w:val="22"/>
                <w:lang w:eastAsia="en-US"/>
              </w:rPr>
              <w:t>?</w:t>
            </w:r>
          </w:p>
        </w:tc>
        <w:tc>
          <w:tcPr>
            <w:tcW w:w="728" w:type="dxa"/>
            <w:shd w:val="clear" w:color="auto" w:fill="C2D69B" w:themeFill="accent3" w:themeFillTint="99"/>
          </w:tcPr>
          <w:p w14:paraId="41FD627B"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W</w:t>
            </w:r>
          </w:p>
        </w:tc>
        <w:tc>
          <w:tcPr>
            <w:tcW w:w="548" w:type="dxa"/>
          </w:tcPr>
          <w:p w14:paraId="30B7D7F6"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17E4B297"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3BA40380"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 Wat zijn hiervan de bijkomende kosten?</w:t>
            </w:r>
          </w:p>
        </w:tc>
      </w:tr>
      <w:tr w:rsidR="00F66A5B" w:rsidRPr="00023D4D" w14:paraId="19D1B81A" w14:textId="77777777" w:rsidTr="006D0691">
        <w:tc>
          <w:tcPr>
            <w:tcW w:w="794" w:type="dxa"/>
          </w:tcPr>
          <w:p w14:paraId="5FC18911" w14:textId="77777777" w:rsidR="00F66A5B" w:rsidRPr="00023D4D" w:rsidRDefault="00F66A5B" w:rsidP="00F66A5B">
            <w:pPr>
              <w:jc w:val="both"/>
              <w:rPr>
                <w:rFonts w:asciiTheme="minorHAnsi" w:eastAsia="Calibri" w:hAnsiTheme="minorHAnsi" w:cs="Calibri"/>
                <w:sz w:val="22"/>
                <w:szCs w:val="22"/>
                <w:lang w:eastAsia="en-US"/>
              </w:rPr>
            </w:pPr>
            <w:bookmarkStart w:id="76" w:name="_Toc321818059"/>
            <w:r w:rsidRPr="00023D4D">
              <w:rPr>
                <w:rFonts w:asciiTheme="minorHAnsi" w:eastAsia="Calibri" w:hAnsiTheme="minorHAnsi" w:cs="Calibri"/>
                <w:sz w:val="22"/>
                <w:szCs w:val="22"/>
                <w:lang w:eastAsia="en-US"/>
              </w:rPr>
              <w:t>I</w:t>
            </w:r>
            <w:bookmarkEnd w:id="76"/>
            <w:r w:rsidRPr="00023D4D">
              <w:rPr>
                <w:rFonts w:asciiTheme="minorHAnsi" w:eastAsia="Calibri" w:hAnsiTheme="minorHAnsi" w:cs="Calibri"/>
                <w:sz w:val="22"/>
                <w:szCs w:val="22"/>
                <w:lang w:eastAsia="en-US"/>
              </w:rPr>
              <w:t>3</w:t>
            </w:r>
          </w:p>
        </w:tc>
        <w:tc>
          <w:tcPr>
            <w:tcW w:w="5249" w:type="dxa"/>
          </w:tcPr>
          <w:p w14:paraId="1EB43941" w14:textId="77777777" w:rsidR="00F66A5B" w:rsidRPr="00023D4D" w:rsidRDefault="00F66A5B" w:rsidP="00F66A5B">
            <w:pPr>
              <w:jc w:val="both"/>
              <w:rPr>
                <w:rFonts w:asciiTheme="minorHAnsi" w:eastAsia="Calibri" w:hAnsiTheme="minorHAnsi" w:cs="Calibri"/>
                <w:sz w:val="22"/>
                <w:szCs w:val="22"/>
                <w:lang w:eastAsia="en-US"/>
              </w:rPr>
            </w:pPr>
            <w:bookmarkStart w:id="77" w:name="_Toc321818060"/>
            <w:r w:rsidRPr="00023D4D">
              <w:rPr>
                <w:rFonts w:asciiTheme="minorHAnsi" w:eastAsia="Calibri" w:hAnsiTheme="minorHAnsi" w:cs="Calibri"/>
                <w:sz w:val="22"/>
                <w:szCs w:val="22"/>
                <w:lang w:eastAsia="en-US"/>
              </w:rPr>
              <w:t>Kunt u een met spoed opgevraagd dossier na aanvraag binnen een uur per koerier verzenden</w:t>
            </w:r>
            <w:bookmarkEnd w:id="77"/>
            <w:r w:rsidRPr="00023D4D">
              <w:rPr>
                <w:rFonts w:asciiTheme="minorHAnsi" w:eastAsia="Calibri" w:hAnsiTheme="minorHAnsi" w:cs="Calibri"/>
                <w:sz w:val="22"/>
                <w:szCs w:val="22"/>
                <w:lang w:eastAsia="en-US"/>
              </w:rPr>
              <w:t>?</w:t>
            </w:r>
          </w:p>
        </w:tc>
        <w:tc>
          <w:tcPr>
            <w:tcW w:w="728" w:type="dxa"/>
            <w:shd w:val="clear" w:color="auto" w:fill="C2D69B" w:themeFill="accent3" w:themeFillTint="99"/>
          </w:tcPr>
          <w:p w14:paraId="0305318F"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W</w:t>
            </w:r>
          </w:p>
        </w:tc>
        <w:tc>
          <w:tcPr>
            <w:tcW w:w="548" w:type="dxa"/>
          </w:tcPr>
          <w:p w14:paraId="794ADE3D"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483CB935"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5C99F826"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 Wat zijn hiervan de bijkomende kosten?</w:t>
            </w:r>
          </w:p>
        </w:tc>
      </w:tr>
      <w:tr w:rsidR="00F66A5B" w:rsidRPr="00023D4D" w14:paraId="74D9ECF2" w14:textId="77777777" w:rsidTr="006D0691">
        <w:tc>
          <w:tcPr>
            <w:tcW w:w="794" w:type="dxa"/>
          </w:tcPr>
          <w:p w14:paraId="1D907F4F" w14:textId="77777777" w:rsidR="00F66A5B" w:rsidRPr="00023D4D" w:rsidRDefault="00F66A5B" w:rsidP="00F66A5B">
            <w:pPr>
              <w:jc w:val="both"/>
              <w:rPr>
                <w:rFonts w:asciiTheme="minorHAnsi" w:eastAsia="Calibri" w:hAnsiTheme="minorHAnsi" w:cs="Calibri"/>
                <w:sz w:val="22"/>
                <w:szCs w:val="22"/>
                <w:lang w:eastAsia="en-US"/>
              </w:rPr>
            </w:pPr>
            <w:bookmarkStart w:id="78" w:name="_Toc321818062"/>
            <w:r w:rsidRPr="00023D4D">
              <w:rPr>
                <w:rFonts w:asciiTheme="minorHAnsi" w:eastAsia="Calibri" w:hAnsiTheme="minorHAnsi" w:cs="Calibri"/>
                <w:sz w:val="22"/>
                <w:szCs w:val="22"/>
                <w:lang w:eastAsia="en-US"/>
              </w:rPr>
              <w:t>I</w:t>
            </w:r>
            <w:bookmarkEnd w:id="78"/>
            <w:r w:rsidRPr="00023D4D">
              <w:rPr>
                <w:rFonts w:asciiTheme="minorHAnsi" w:eastAsia="Calibri" w:hAnsiTheme="minorHAnsi" w:cs="Calibri"/>
                <w:sz w:val="22"/>
                <w:szCs w:val="22"/>
                <w:lang w:eastAsia="en-US"/>
              </w:rPr>
              <w:t>4</w:t>
            </w:r>
          </w:p>
        </w:tc>
        <w:tc>
          <w:tcPr>
            <w:tcW w:w="5249" w:type="dxa"/>
          </w:tcPr>
          <w:p w14:paraId="4B70C693" w14:textId="77777777" w:rsidR="00F66A5B" w:rsidRPr="00023D4D" w:rsidRDefault="00F66A5B" w:rsidP="00F66A5B">
            <w:pPr>
              <w:jc w:val="both"/>
              <w:rPr>
                <w:rFonts w:asciiTheme="minorHAnsi" w:eastAsia="Calibri" w:hAnsiTheme="minorHAnsi" w:cs="Calibri"/>
                <w:sz w:val="22"/>
                <w:szCs w:val="22"/>
                <w:lang w:eastAsia="en-US"/>
              </w:rPr>
            </w:pPr>
            <w:bookmarkStart w:id="79" w:name="_Toc321818063"/>
            <w:r w:rsidRPr="00023D4D">
              <w:rPr>
                <w:rFonts w:asciiTheme="minorHAnsi" w:eastAsia="Calibri" w:hAnsiTheme="minorHAnsi" w:cs="Calibri"/>
                <w:sz w:val="22"/>
                <w:szCs w:val="22"/>
                <w:lang w:eastAsia="en-US"/>
              </w:rPr>
              <w:t xml:space="preserve">U dient op aanvraag binnen een werkdag </w:t>
            </w:r>
            <w:bookmarkEnd w:id="79"/>
            <w:r w:rsidRPr="00023D4D">
              <w:rPr>
                <w:rFonts w:asciiTheme="minorHAnsi" w:eastAsia="Calibri" w:hAnsiTheme="minorHAnsi" w:cs="Calibri"/>
                <w:sz w:val="22"/>
                <w:szCs w:val="22"/>
                <w:lang w:eastAsia="en-US"/>
              </w:rPr>
              <w:t>gescande dossier digitaal aan te leveren in een leesbaar pdf-formaat via internet of per e-mail.</w:t>
            </w:r>
          </w:p>
        </w:tc>
        <w:tc>
          <w:tcPr>
            <w:tcW w:w="728" w:type="dxa"/>
          </w:tcPr>
          <w:p w14:paraId="407EDD2E" w14:textId="77777777" w:rsidR="00F66A5B" w:rsidRPr="00023D4D" w:rsidRDefault="00F66A5B" w:rsidP="00F66A5B">
            <w:pPr>
              <w:jc w:val="both"/>
              <w:rPr>
                <w:rFonts w:asciiTheme="minorHAnsi" w:eastAsia="Calibri" w:hAnsiTheme="minorHAnsi" w:cs="Calibri"/>
                <w:sz w:val="22"/>
                <w:szCs w:val="22"/>
                <w:lang w:eastAsia="en-US"/>
              </w:rPr>
            </w:pPr>
            <w:bookmarkStart w:id="80" w:name="_Toc321818064"/>
            <w:r w:rsidRPr="00023D4D">
              <w:rPr>
                <w:rFonts w:asciiTheme="minorHAnsi" w:eastAsia="Calibri" w:hAnsiTheme="minorHAnsi" w:cs="Calibri"/>
                <w:sz w:val="22"/>
                <w:szCs w:val="22"/>
                <w:lang w:eastAsia="en-US"/>
              </w:rPr>
              <w:t>E</w:t>
            </w:r>
            <w:bookmarkEnd w:id="80"/>
          </w:p>
        </w:tc>
        <w:tc>
          <w:tcPr>
            <w:tcW w:w="548" w:type="dxa"/>
          </w:tcPr>
          <w:p w14:paraId="5DF7F724"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0CD0FA38"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481BFD87"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 Wat zijn hiervan de bijkomende kosten?</w:t>
            </w:r>
          </w:p>
        </w:tc>
      </w:tr>
      <w:tr w:rsidR="00F66A5B" w:rsidRPr="00023D4D" w14:paraId="7C695F97" w14:textId="77777777" w:rsidTr="006D0691">
        <w:tc>
          <w:tcPr>
            <w:tcW w:w="794" w:type="dxa"/>
          </w:tcPr>
          <w:p w14:paraId="6763F600" w14:textId="77777777" w:rsidR="00F66A5B" w:rsidRPr="00023D4D" w:rsidRDefault="00F66A5B" w:rsidP="00F66A5B">
            <w:pPr>
              <w:jc w:val="both"/>
              <w:rPr>
                <w:rFonts w:asciiTheme="minorHAnsi" w:eastAsia="Calibri" w:hAnsiTheme="minorHAnsi" w:cs="Calibri"/>
                <w:sz w:val="22"/>
                <w:szCs w:val="22"/>
                <w:lang w:eastAsia="en-US"/>
              </w:rPr>
            </w:pPr>
            <w:bookmarkStart w:id="81" w:name="_Toc321818105"/>
            <w:r w:rsidRPr="00023D4D">
              <w:rPr>
                <w:rFonts w:asciiTheme="minorHAnsi" w:eastAsia="Calibri" w:hAnsiTheme="minorHAnsi" w:cs="Calibri"/>
                <w:sz w:val="22"/>
                <w:szCs w:val="22"/>
                <w:lang w:eastAsia="en-US"/>
              </w:rPr>
              <w:t>I</w:t>
            </w:r>
            <w:bookmarkEnd w:id="81"/>
            <w:r w:rsidRPr="00023D4D">
              <w:rPr>
                <w:rFonts w:asciiTheme="minorHAnsi" w:eastAsia="Calibri" w:hAnsiTheme="minorHAnsi" w:cs="Calibri"/>
                <w:sz w:val="22"/>
                <w:szCs w:val="22"/>
                <w:lang w:eastAsia="en-US"/>
              </w:rPr>
              <w:t>5</w:t>
            </w:r>
          </w:p>
        </w:tc>
        <w:tc>
          <w:tcPr>
            <w:tcW w:w="5249" w:type="dxa"/>
          </w:tcPr>
          <w:p w14:paraId="00E14209" w14:textId="77777777" w:rsidR="00F66A5B" w:rsidRPr="00023D4D" w:rsidRDefault="00F66A5B" w:rsidP="00F66A5B">
            <w:pPr>
              <w:jc w:val="both"/>
              <w:rPr>
                <w:rFonts w:asciiTheme="minorHAnsi" w:eastAsia="Calibri" w:hAnsiTheme="minorHAnsi" w:cs="Calibri"/>
                <w:sz w:val="22"/>
                <w:szCs w:val="22"/>
                <w:lang w:eastAsia="en-US"/>
              </w:rPr>
            </w:pPr>
            <w:bookmarkStart w:id="82" w:name="_Toc321818106"/>
            <w:r w:rsidRPr="00023D4D">
              <w:rPr>
                <w:rFonts w:asciiTheme="minorHAnsi" w:eastAsia="Calibri" w:hAnsiTheme="minorHAnsi" w:cs="Calibri"/>
                <w:sz w:val="22"/>
                <w:szCs w:val="22"/>
                <w:lang w:eastAsia="en-US"/>
              </w:rPr>
              <w:t xml:space="preserve">U dient de opdracht uit te voeren volgens een nader door u te bepalen planning die goedgekeurd moet zijn door de opdrachtgever.  </w:t>
            </w:r>
            <w:bookmarkEnd w:id="82"/>
          </w:p>
        </w:tc>
        <w:tc>
          <w:tcPr>
            <w:tcW w:w="728" w:type="dxa"/>
          </w:tcPr>
          <w:p w14:paraId="5CAEF330" w14:textId="77777777" w:rsidR="00F66A5B" w:rsidRPr="00023D4D" w:rsidRDefault="00F66A5B" w:rsidP="00F66A5B">
            <w:pPr>
              <w:jc w:val="both"/>
              <w:rPr>
                <w:rFonts w:asciiTheme="minorHAnsi" w:eastAsia="Calibri" w:hAnsiTheme="minorHAnsi" w:cs="Calibri"/>
                <w:sz w:val="22"/>
                <w:szCs w:val="22"/>
                <w:lang w:eastAsia="en-US"/>
              </w:rPr>
            </w:pPr>
            <w:bookmarkStart w:id="83" w:name="_Toc321818107"/>
            <w:r w:rsidRPr="00023D4D">
              <w:rPr>
                <w:rFonts w:asciiTheme="minorHAnsi" w:eastAsia="Calibri" w:hAnsiTheme="minorHAnsi" w:cs="Calibri"/>
                <w:sz w:val="22"/>
                <w:szCs w:val="22"/>
                <w:lang w:eastAsia="en-US"/>
              </w:rPr>
              <w:t>E</w:t>
            </w:r>
            <w:bookmarkEnd w:id="83"/>
          </w:p>
        </w:tc>
        <w:tc>
          <w:tcPr>
            <w:tcW w:w="548" w:type="dxa"/>
          </w:tcPr>
          <w:p w14:paraId="3EB460D0"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28F2F1D7"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0B349CA0"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14915404" w14:textId="77777777" w:rsidTr="006D0691">
        <w:tc>
          <w:tcPr>
            <w:tcW w:w="794" w:type="dxa"/>
          </w:tcPr>
          <w:p w14:paraId="71853045"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I6</w:t>
            </w:r>
          </w:p>
        </w:tc>
        <w:tc>
          <w:tcPr>
            <w:tcW w:w="5249" w:type="dxa"/>
          </w:tcPr>
          <w:p w14:paraId="1D99B031" w14:textId="7D854683" w:rsidR="00F66A5B" w:rsidRPr="00023D4D" w:rsidRDefault="002C7552" w:rsidP="00F66A5B">
            <w:pPr>
              <w:jc w:val="both"/>
              <w:rPr>
                <w:rFonts w:asciiTheme="minorHAnsi" w:eastAsia="Calibri" w:hAnsiTheme="minorHAnsi" w:cs="Calibri"/>
                <w:sz w:val="22"/>
                <w:szCs w:val="22"/>
                <w:lang w:eastAsia="en-US"/>
              </w:rPr>
            </w:pPr>
            <w:r>
              <w:rPr>
                <w:rFonts w:asciiTheme="minorHAnsi" w:eastAsia="Calibri" w:hAnsiTheme="minorHAnsi" w:cs="Calibri"/>
                <w:sz w:val="22"/>
                <w:szCs w:val="22"/>
                <w:lang w:eastAsia="en-US"/>
              </w:rPr>
              <w:t>U dient in het tweede</w:t>
            </w:r>
            <w:r w:rsidR="00F66A5B" w:rsidRPr="00023D4D">
              <w:rPr>
                <w:rFonts w:asciiTheme="minorHAnsi" w:eastAsia="Calibri" w:hAnsiTheme="minorHAnsi" w:cs="Calibri"/>
                <w:sz w:val="22"/>
                <w:szCs w:val="22"/>
                <w:lang w:eastAsia="en-US"/>
              </w:rPr>
              <w:t xml:space="preserve"> kwartaal van 2016 met de uitvoering van de opdracht te starten.</w:t>
            </w:r>
          </w:p>
        </w:tc>
        <w:tc>
          <w:tcPr>
            <w:tcW w:w="728" w:type="dxa"/>
          </w:tcPr>
          <w:p w14:paraId="2C091BA6"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E</w:t>
            </w:r>
          </w:p>
        </w:tc>
        <w:tc>
          <w:tcPr>
            <w:tcW w:w="548" w:type="dxa"/>
          </w:tcPr>
          <w:p w14:paraId="74766C98"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7E30F362"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36F5F3A8"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00AF2F4A" w14:textId="77777777" w:rsidTr="006D0691">
        <w:tc>
          <w:tcPr>
            <w:tcW w:w="794" w:type="dxa"/>
          </w:tcPr>
          <w:p w14:paraId="2650EB15"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lastRenderedPageBreak/>
              <w:t>I7</w:t>
            </w:r>
          </w:p>
        </w:tc>
        <w:tc>
          <w:tcPr>
            <w:tcW w:w="5249" w:type="dxa"/>
          </w:tcPr>
          <w:p w14:paraId="09573F00"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Wij willen graag zo snel mogelijk starten. Hoe snel kunt u beginnen met de opdracht?</w:t>
            </w:r>
          </w:p>
        </w:tc>
        <w:tc>
          <w:tcPr>
            <w:tcW w:w="728" w:type="dxa"/>
            <w:shd w:val="clear" w:color="auto" w:fill="C2D69B" w:themeFill="accent3" w:themeFillTint="99"/>
          </w:tcPr>
          <w:p w14:paraId="7318A994"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W</w:t>
            </w:r>
          </w:p>
        </w:tc>
        <w:tc>
          <w:tcPr>
            <w:tcW w:w="548" w:type="dxa"/>
          </w:tcPr>
          <w:p w14:paraId="142E9704"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5A643EDB"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52CC3F8F"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435044D2" w14:textId="77777777" w:rsidTr="006D0691">
        <w:tc>
          <w:tcPr>
            <w:tcW w:w="794" w:type="dxa"/>
          </w:tcPr>
          <w:p w14:paraId="5BB5D14B"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I8</w:t>
            </w:r>
          </w:p>
        </w:tc>
        <w:tc>
          <w:tcPr>
            <w:tcW w:w="5249" w:type="dxa"/>
          </w:tcPr>
          <w:p w14:paraId="692B18EA"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U kunt het hele project voor 1-12-2016 afronden.</w:t>
            </w:r>
          </w:p>
        </w:tc>
        <w:tc>
          <w:tcPr>
            <w:tcW w:w="728" w:type="dxa"/>
          </w:tcPr>
          <w:p w14:paraId="3567B92D"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E</w:t>
            </w:r>
          </w:p>
        </w:tc>
        <w:tc>
          <w:tcPr>
            <w:tcW w:w="548" w:type="dxa"/>
          </w:tcPr>
          <w:p w14:paraId="6737C9F6"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624BE1AB"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141D4E44"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3FCBE7A1" w14:textId="77777777" w:rsidTr="006D0691">
        <w:tc>
          <w:tcPr>
            <w:tcW w:w="794" w:type="dxa"/>
          </w:tcPr>
          <w:p w14:paraId="796CF604"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I9</w:t>
            </w:r>
          </w:p>
        </w:tc>
        <w:tc>
          <w:tcPr>
            <w:tcW w:w="5249" w:type="dxa"/>
          </w:tcPr>
          <w:p w14:paraId="6426ED77"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Wij willen dit project zo snel mogelijk afronden. Hoeveel eerder kunt u afronden dan gesteld bij eis I-8?  Hoe eerder u kunt afronden des te hoger de waardering inde beoordeling</w:t>
            </w:r>
          </w:p>
        </w:tc>
        <w:tc>
          <w:tcPr>
            <w:tcW w:w="728" w:type="dxa"/>
            <w:shd w:val="clear" w:color="auto" w:fill="C2D69B" w:themeFill="accent3" w:themeFillTint="99"/>
          </w:tcPr>
          <w:p w14:paraId="4470CB5E"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W</w:t>
            </w:r>
          </w:p>
        </w:tc>
        <w:tc>
          <w:tcPr>
            <w:tcW w:w="548" w:type="dxa"/>
          </w:tcPr>
          <w:p w14:paraId="3636A686" w14:textId="77777777" w:rsidR="00F66A5B" w:rsidRPr="00023D4D" w:rsidRDefault="00F66A5B" w:rsidP="00F66A5B">
            <w:pPr>
              <w:jc w:val="both"/>
              <w:rPr>
                <w:rFonts w:asciiTheme="minorHAnsi" w:eastAsia="Calibri" w:hAnsiTheme="minorHAnsi" w:cs="Calibri"/>
                <w:sz w:val="22"/>
                <w:szCs w:val="22"/>
                <w:lang w:eastAsia="en-US"/>
              </w:rPr>
            </w:pPr>
          </w:p>
        </w:tc>
        <w:tc>
          <w:tcPr>
            <w:tcW w:w="709" w:type="dxa"/>
          </w:tcPr>
          <w:p w14:paraId="699F2032" w14:textId="77777777" w:rsidR="00F66A5B" w:rsidRPr="00023D4D" w:rsidRDefault="00F66A5B" w:rsidP="00F66A5B">
            <w:pPr>
              <w:jc w:val="both"/>
              <w:rPr>
                <w:rFonts w:asciiTheme="minorHAnsi" w:eastAsia="Calibri" w:hAnsiTheme="minorHAnsi" w:cs="Calibri"/>
                <w:sz w:val="22"/>
                <w:szCs w:val="22"/>
                <w:lang w:eastAsia="en-US"/>
              </w:rPr>
            </w:pPr>
          </w:p>
        </w:tc>
        <w:tc>
          <w:tcPr>
            <w:tcW w:w="1890" w:type="dxa"/>
          </w:tcPr>
          <w:p w14:paraId="18A2FCE0" w14:textId="77777777" w:rsidR="00F66A5B" w:rsidRPr="00023D4D" w:rsidRDefault="00F66A5B" w:rsidP="00F66A5B">
            <w:pPr>
              <w:jc w:val="both"/>
              <w:rPr>
                <w:rFonts w:asciiTheme="minorHAnsi" w:eastAsia="Calibri" w:hAnsiTheme="minorHAnsi" w:cs="Calibri"/>
                <w:sz w:val="22"/>
                <w:szCs w:val="22"/>
                <w:lang w:eastAsia="en-US"/>
              </w:rPr>
            </w:pPr>
          </w:p>
        </w:tc>
      </w:tr>
    </w:tbl>
    <w:p w14:paraId="0C81E58E" w14:textId="77777777" w:rsidR="00DF5A66" w:rsidRPr="00023D4D" w:rsidRDefault="00DF5A66" w:rsidP="006D0691">
      <w:pPr>
        <w:rPr>
          <w:rFonts w:asciiTheme="minorHAnsi" w:hAnsiTheme="minorHAnsi"/>
          <w:sz w:val="22"/>
          <w:szCs w:val="22"/>
        </w:rPr>
      </w:pPr>
      <w:bookmarkStart w:id="84" w:name="_Toc434264311"/>
    </w:p>
    <w:p w14:paraId="6E5038CC" w14:textId="77777777" w:rsidR="00F66A5B" w:rsidRPr="00023D4D" w:rsidRDefault="00F66A5B" w:rsidP="006D0691">
      <w:pPr>
        <w:rPr>
          <w:rFonts w:asciiTheme="minorHAnsi" w:hAnsiTheme="minorHAnsi"/>
          <w:sz w:val="22"/>
          <w:szCs w:val="22"/>
        </w:rPr>
      </w:pPr>
      <w:r w:rsidRPr="00023D4D">
        <w:rPr>
          <w:rFonts w:asciiTheme="minorHAnsi" w:hAnsiTheme="minorHAnsi"/>
          <w:sz w:val="22"/>
          <w:szCs w:val="22"/>
        </w:rPr>
        <w:t>Overige eisen</w:t>
      </w:r>
      <w:bookmarkEnd w:id="84"/>
    </w:p>
    <w:p w14:paraId="169FDD80" w14:textId="77777777" w:rsidR="00F66A5B" w:rsidRPr="00023D4D" w:rsidRDefault="00F66A5B" w:rsidP="00F66A5B">
      <w:pPr>
        <w:jc w:val="both"/>
        <w:rPr>
          <w:rFonts w:asciiTheme="minorHAnsi" w:eastAsia="Calibri" w:hAnsiTheme="minorHAnsi" w:cs="Arial"/>
          <w:sz w:val="22"/>
          <w:szCs w:val="22"/>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5184"/>
        <w:gridCol w:w="727"/>
        <w:gridCol w:w="567"/>
        <w:gridCol w:w="686"/>
        <w:gridCol w:w="1895"/>
      </w:tblGrid>
      <w:tr w:rsidR="00F66A5B" w:rsidRPr="00023D4D" w14:paraId="645C6B11" w14:textId="77777777" w:rsidTr="0079108A">
        <w:tc>
          <w:tcPr>
            <w:tcW w:w="859" w:type="dxa"/>
            <w:shd w:val="clear" w:color="auto" w:fill="FABF8F" w:themeFill="accent6" w:themeFillTint="99"/>
          </w:tcPr>
          <w:p w14:paraId="0E0146DA" w14:textId="77777777" w:rsidR="00F66A5B" w:rsidRPr="00023D4D" w:rsidRDefault="00F66A5B" w:rsidP="00F66A5B">
            <w:pPr>
              <w:jc w:val="both"/>
              <w:rPr>
                <w:rFonts w:asciiTheme="minorHAnsi" w:eastAsia="Calibri" w:hAnsiTheme="minorHAnsi" w:cs="Calibri"/>
                <w:b/>
                <w:sz w:val="22"/>
                <w:szCs w:val="22"/>
                <w:lang w:eastAsia="en-US"/>
              </w:rPr>
            </w:pPr>
            <w:bookmarkStart w:id="85" w:name="_Toc321817998"/>
            <w:r w:rsidRPr="00023D4D">
              <w:rPr>
                <w:rFonts w:asciiTheme="minorHAnsi" w:eastAsia="Calibri" w:hAnsiTheme="minorHAnsi" w:cs="Calibri"/>
                <w:b/>
                <w:sz w:val="22"/>
                <w:szCs w:val="22"/>
                <w:lang w:eastAsia="en-US"/>
              </w:rPr>
              <w:t>CODE</w:t>
            </w:r>
            <w:bookmarkEnd w:id="85"/>
          </w:p>
          <w:p w14:paraId="6207DA62" w14:textId="77777777" w:rsidR="00F66A5B" w:rsidRPr="00023D4D" w:rsidRDefault="00F66A5B" w:rsidP="00F66A5B">
            <w:pPr>
              <w:jc w:val="both"/>
              <w:rPr>
                <w:rFonts w:asciiTheme="minorHAnsi" w:eastAsia="Calibri" w:hAnsiTheme="minorHAnsi" w:cs="Calibri"/>
                <w:b/>
                <w:sz w:val="22"/>
                <w:szCs w:val="22"/>
                <w:lang w:eastAsia="en-US"/>
              </w:rPr>
            </w:pPr>
          </w:p>
        </w:tc>
        <w:tc>
          <w:tcPr>
            <w:tcW w:w="5184" w:type="dxa"/>
            <w:shd w:val="clear" w:color="auto" w:fill="FABF8F" w:themeFill="accent6" w:themeFillTint="99"/>
          </w:tcPr>
          <w:p w14:paraId="6251BC7D" w14:textId="77777777" w:rsidR="00F66A5B" w:rsidRPr="00023D4D" w:rsidRDefault="00F66A5B" w:rsidP="00F66A5B">
            <w:pPr>
              <w:jc w:val="both"/>
              <w:rPr>
                <w:rFonts w:asciiTheme="minorHAnsi" w:eastAsia="Calibri" w:hAnsiTheme="minorHAnsi" w:cs="Calibri"/>
                <w:b/>
                <w:sz w:val="22"/>
                <w:szCs w:val="22"/>
                <w:lang w:eastAsia="en-US"/>
              </w:rPr>
            </w:pPr>
            <w:bookmarkStart w:id="86" w:name="_Toc321817999"/>
            <w:r w:rsidRPr="00023D4D">
              <w:rPr>
                <w:rFonts w:asciiTheme="minorHAnsi" w:eastAsia="Calibri" w:hAnsiTheme="minorHAnsi" w:cs="Calibri"/>
                <w:b/>
                <w:sz w:val="22"/>
                <w:szCs w:val="22"/>
                <w:lang w:eastAsia="en-US"/>
              </w:rPr>
              <w:t>SPECIFICATIES</w:t>
            </w:r>
            <w:bookmarkEnd w:id="86"/>
          </w:p>
        </w:tc>
        <w:tc>
          <w:tcPr>
            <w:tcW w:w="727" w:type="dxa"/>
            <w:shd w:val="clear" w:color="auto" w:fill="FABF8F" w:themeFill="accent6" w:themeFillTint="99"/>
          </w:tcPr>
          <w:p w14:paraId="74B8EDE9" w14:textId="77777777" w:rsidR="00F66A5B" w:rsidRPr="00023D4D" w:rsidRDefault="00F66A5B" w:rsidP="00F66A5B">
            <w:pPr>
              <w:jc w:val="both"/>
              <w:rPr>
                <w:rFonts w:asciiTheme="minorHAnsi" w:eastAsia="Calibri" w:hAnsiTheme="minorHAnsi" w:cs="Calibri"/>
                <w:b/>
                <w:sz w:val="22"/>
                <w:szCs w:val="22"/>
                <w:lang w:eastAsia="en-US"/>
              </w:rPr>
            </w:pPr>
            <w:bookmarkStart w:id="87" w:name="_Toc321818000"/>
            <w:r w:rsidRPr="00023D4D">
              <w:rPr>
                <w:rFonts w:asciiTheme="minorHAnsi" w:eastAsia="Calibri" w:hAnsiTheme="minorHAnsi" w:cs="Calibri"/>
                <w:b/>
                <w:sz w:val="22"/>
                <w:szCs w:val="22"/>
                <w:lang w:eastAsia="en-US"/>
              </w:rPr>
              <w:t>E/W</w:t>
            </w:r>
            <w:bookmarkEnd w:id="87"/>
          </w:p>
        </w:tc>
        <w:tc>
          <w:tcPr>
            <w:tcW w:w="567" w:type="dxa"/>
            <w:shd w:val="clear" w:color="auto" w:fill="FABF8F" w:themeFill="accent6" w:themeFillTint="99"/>
          </w:tcPr>
          <w:p w14:paraId="758BF010" w14:textId="77777777" w:rsidR="00F66A5B" w:rsidRPr="00023D4D" w:rsidRDefault="00F66A5B" w:rsidP="00F66A5B">
            <w:pPr>
              <w:jc w:val="both"/>
              <w:rPr>
                <w:rFonts w:asciiTheme="minorHAnsi" w:eastAsia="Calibri" w:hAnsiTheme="minorHAnsi" w:cs="Calibri"/>
                <w:b/>
                <w:sz w:val="22"/>
                <w:szCs w:val="22"/>
                <w:lang w:eastAsia="en-US"/>
              </w:rPr>
            </w:pPr>
            <w:bookmarkStart w:id="88" w:name="_Toc321818001"/>
            <w:r w:rsidRPr="00023D4D">
              <w:rPr>
                <w:rFonts w:asciiTheme="minorHAnsi" w:eastAsia="Calibri" w:hAnsiTheme="minorHAnsi" w:cs="Calibri"/>
                <w:b/>
                <w:sz w:val="22"/>
                <w:szCs w:val="22"/>
                <w:lang w:eastAsia="en-US"/>
              </w:rPr>
              <w:t>JA</w:t>
            </w:r>
            <w:bookmarkEnd w:id="88"/>
          </w:p>
        </w:tc>
        <w:tc>
          <w:tcPr>
            <w:tcW w:w="686" w:type="dxa"/>
            <w:shd w:val="clear" w:color="auto" w:fill="FABF8F" w:themeFill="accent6" w:themeFillTint="99"/>
          </w:tcPr>
          <w:p w14:paraId="14858FB9" w14:textId="77777777" w:rsidR="00F66A5B" w:rsidRPr="00023D4D" w:rsidRDefault="00F66A5B" w:rsidP="00F66A5B">
            <w:pPr>
              <w:jc w:val="both"/>
              <w:rPr>
                <w:rFonts w:asciiTheme="minorHAnsi" w:eastAsia="Calibri" w:hAnsiTheme="minorHAnsi" w:cs="Calibri"/>
                <w:b/>
                <w:sz w:val="22"/>
                <w:szCs w:val="22"/>
                <w:lang w:eastAsia="en-US"/>
              </w:rPr>
            </w:pPr>
            <w:bookmarkStart w:id="89" w:name="_Toc321818002"/>
            <w:r w:rsidRPr="00023D4D">
              <w:rPr>
                <w:rFonts w:asciiTheme="minorHAnsi" w:eastAsia="Calibri" w:hAnsiTheme="minorHAnsi" w:cs="Calibri"/>
                <w:b/>
                <w:sz w:val="22"/>
                <w:szCs w:val="22"/>
                <w:lang w:eastAsia="en-US"/>
              </w:rPr>
              <w:t>NEE</w:t>
            </w:r>
            <w:bookmarkEnd w:id="89"/>
          </w:p>
        </w:tc>
        <w:tc>
          <w:tcPr>
            <w:tcW w:w="1895" w:type="dxa"/>
            <w:shd w:val="clear" w:color="auto" w:fill="FABF8F" w:themeFill="accent6" w:themeFillTint="99"/>
          </w:tcPr>
          <w:p w14:paraId="62E77410" w14:textId="77777777" w:rsidR="00F66A5B" w:rsidRPr="00023D4D" w:rsidRDefault="00F66A5B" w:rsidP="00F66A5B">
            <w:pPr>
              <w:jc w:val="both"/>
              <w:rPr>
                <w:rFonts w:asciiTheme="minorHAnsi" w:eastAsia="Calibri" w:hAnsiTheme="minorHAnsi" w:cs="Calibri"/>
                <w:b/>
                <w:sz w:val="22"/>
                <w:szCs w:val="22"/>
                <w:lang w:eastAsia="en-US"/>
              </w:rPr>
            </w:pPr>
            <w:bookmarkStart w:id="90" w:name="_Toc321818003"/>
            <w:r w:rsidRPr="00023D4D">
              <w:rPr>
                <w:rFonts w:asciiTheme="minorHAnsi" w:eastAsia="Calibri" w:hAnsiTheme="minorHAnsi" w:cs="Calibri"/>
                <w:b/>
                <w:sz w:val="22"/>
                <w:szCs w:val="22"/>
                <w:lang w:eastAsia="en-US"/>
              </w:rPr>
              <w:t>OPLOSSING</w:t>
            </w:r>
            <w:bookmarkEnd w:id="90"/>
          </w:p>
        </w:tc>
      </w:tr>
      <w:tr w:rsidR="00F66A5B" w:rsidRPr="00023D4D" w14:paraId="31D4C27E" w14:textId="77777777" w:rsidTr="0079108A">
        <w:tc>
          <w:tcPr>
            <w:tcW w:w="859" w:type="dxa"/>
          </w:tcPr>
          <w:p w14:paraId="48846289" w14:textId="77777777" w:rsidR="00F66A5B" w:rsidRPr="00023D4D" w:rsidRDefault="00F66A5B" w:rsidP="00F66A5B">
            <w:pPr>
              <w:jc w:val="both"/>
              <w:rPr>
                <w:rFonts w:asciiTheme="minorHAnsi" w:eastAsia="Calibri" w:hAnsiTheme="minorHAnsi" w:cs="Calibri"/>
                <w:sz w:val="22"/>
                <w:szCs w:val="22"/>
                <w:lang w:eastAsia="en-US"/>
              </w:rPr>
            </w:pPr>
            <w:bookmarkStart w:id="91" w:name="_Toc321818004"/>
            <w:r w:rsidRPr="00023D4D">
              <w:rPr>
                <w:rFonts w:asciiTheme="minorHAnsi" w:eastAsia="Calibri" w:hAnsiTheme="minorHAnsi" w:cs="Calibri"/>
                <w:sz w:val="22"/>
                <w:szCs w:val="22"/>
                <w:lang w:eastAsia="en-US"/>
              </w:rPr>
              <w:t>O1</w:t>
            </w:r>
            <w:bookmarkEnd w:id="91"/>
          </w:p>
        </w:tc>
        <w:tc>
          <w:tcPr>
            <w:tcW w:w="5184" w:type="dxa"/>
          </w:tcPr>
          <w:p w14:paraId="19C5092C" w14:textId="77777777" w:rsidR="00F66A5B" w:rsidRPr="00023D4D" w:rsidRDefault="00F66A5B" w:rsidP="00F66A5B">
            <w:pPr>
              <w:jc w:val="both"/>
              <w:rPr>
                <w:rFonts w:asciiTheme="minorHAnsi" w:eastAsia="Calibri" w:hAnsiTheme="minorHAnsi" w:cs="Calibri"/>
                <w:sz w:val="22"/>
                <w:szCs w:val="22"/>
                <w:lang w:eastAsia="en-US"/>
              </w:rPr>
            </w:pPr>
            <w:bookmarkStart w:id="92" w:name="_Toc321818005"/>
            <w:r w:rsidRPr="00023D4D">
              <w:rPr>
                <w:rFonts w:asciiTheme="minorHAnsi" w:eastAsia="Calibri" w:hAnsiTheme="minorHAnsi" w:cs="Calibri"/>
                <w:sz w:val="22"/>
                <w:szCs w:val="22"/>
                <w:lang w:eastAsia="en-US"/>
              </w:rPr>
              <w:t>Vindt het transport van het over te dragen archief plaats door of namens uw organisatie?</w:t>
            </w:r>
            <w:bookmarkEnd w:id="92"/>
          </w:p>
        </w:tc>
        <w:tc>
          <w:tcPr>
            <w:tcW w:w="727" w:type="dxa"/>
          </w:tcPr>
          <w:p w14:paraId="36FDA9F0" w14:textId="77777777" w:rsidR="00F66A5B" w:rsidRPr="00023D4D" w:rsidRDefault="00F66A5B" w:rsidP="00F66A5B">
            <w:pPr>
              <w:jc w:val="both"/>
              <w:rPr>
                <w:rFonts w:asciiTheme="minorHAnsi" w:eastAsia="Calibri" w:hAnsiTheme="minorHAnsi" w:cs="Calibri"/>
                <w:sz w:val="22"/>
                <w:szCs w:val="22"/>
                <w:lang w:eastAsia="en-US"/>
              </w:rPr>
            </w:pPr>
            <w:bookmarkStart w:id="93" w:name="_Toc321818006"/>
            <w:r w:rsidRPr="00023D4D">
              <w:rPr>
                <w:rFonts w:asciiTheme="minorHAnsi" w:eastAsia="Calibri" w:hAnsiTheme="minorHAnsi" w:cs="Calibri"/>
                <w:sz w:val="22"/>
                <w:szCs w:val="22"/>
                <w:lang w:eastAsia="en-US"/>
              </w:rPr>
              <w:t>E</w:t>
            </w:r>
            <w:bookmarkEnd w:id="93"/>
          </w:p>
        </w:tc>
        <w:tc>
          <w:tcPr>
            <w:tcW w:w="567" w:type="dxa"/>
          </w:tcPr>
          <w:p w14:paraId="3C6D2492"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4220BA59"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7C99C2D8"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w:t>
            </w:r>
          </w:p>
        </w:tc>
      </w:tr>
      <w:tr w:rsidR="00F66A5B" w:rsidRPr="00023D4D" w14:paraId="3237D66F" w14:textId="77777777" w:rsidTr="0079108A">
        <w:tc>
          <w:tcPr>
            <w:tcW w:w="859" w:type="dxa"/>
          </w:tcPr>
          <w:p w14:paraId="4A363683" w14:textId="77777777" w:rsidR="00F66A5B" w:rsidRPr="00023D4D" w:rsidRDefault="00F66A5B" w:rsidP="00F66A5B">
            <w:pPr>
              <w:jc w:val="both"/>
              <w:rPr>
                <w:rFonts w:asciiTheme="minorHAnsi" w:eastAsia="Calibri" w:hAnsiTheme="minorHAnsi" w:cs="Calibri"/>
                <w:sz w:val="22"/>
                <w:szCs w:val="22"/>
                <w:lang w:eastAsia="en-US"/>
              </w:rPr>
            </w:pPr>
            <w:bookmarkStart w:id="94" w:name="_Toc321818007"/>
            <w:r w:rsidRPr="00023D4D">
              <w:rPr>
                <w:rFonts w:asciiTheme="minorHAnsi" w:eastAsia="Calibri" w:hAnsiTheme="minorHAnsi" w:cs="Calibri"/>
                <w:sz w:val="22"/>
                <w:szCs w:val="22"/>
                <w:lang w:eastAsia="en-US"/>
              </w:rPr>
              <w:t>O2</w:t>
            </w:r>
            <w:bookmarkEnd w:id="94"/>
          </w:p>
        </w:tc>
        <w:tc>
          <w:tcPr>
            <w:tcW w:w="5184" w:type="dxa"/>
          </w:tcPr>
          <w:p w14:paraId="1CD61828" w14:textId="77777777" w:rsidR="00F66A5B" w:rsidRPr="00023D4D" w:rsidRDefault="00F66A5B" w:rsidP="00F66A5B">
            <w:pPr>
              <w:jc w:val="both"/>
              <w:rPr>
                <w:rFonts w:asciiTheme="minorHAnsi" w:eastAsia="Calibri" w:hAnsiTheme="minorHAnsi" w:cs="Calibri"/>
                <w:sz w:val="22"/>
                <w:szCs w:val="22"/>
                <w:lang w:eastAsia="en-US"/>
              </w:rPr>
            </w:pPr>
            <w:bookmarkStart w:id="95" w:name="_Toc321818008"/>
            <w:r w:rsidRPr="00023D4D">
              <w:rPr>
                <w:rFonts w:asciiTheme="minorHAnsi" w:eastAsia="Calibri" w:hAnsiTheme="minorHAnsi" w:cs="Calibri"/>
                <w:sz w:val="22"/>
                <w:szCs w:val="22"/>
                <w:lang w:eastAsia="en-US"/>
              </w:rPr>
              <w:t>Vindt dit transport plaats in gesloten en schone wagens/auto’s op een zodanige wijze dat archiefbestanden niet beschadigen?</w:t>
            </w:r>
            <w:bookmarkEnd w:id="95"/>
          </w:p>
        </w:tc>
        <w:tc>
          <w:tcPr>
            <w:tcW w:w="727" w:type="dxa"/>
          </w:tcPr>
          <w:p w14:paraId="5C6984D4" w14:textId="77777777" w:rsidR="00F66A5B" w:rsidRPr="00023D4D" w:rsidRDefault="00F66A5B" w:rsidP="00F66A5B">
            <w:pPr>
              <w:jc w:val="both"/>
              <w:rPr>
                <w:rFonts w:asciiTheme="minorHAnsi" w:eastAsia="Calibri" w:hAnsiTheme="minorHAnsi" w:cs="Calibri"/>
                <w:sz w:val="22"/>
                <w:szCs w:val="22"/>
                <w:lang w:eastAsia="en-US"/>
              </w:rPr>
            </w:pPr>
            <w:bookmarkStart w:id="96" w:name="_Toc321818009"/>
            <w:r w:rsidRPr="00023D4D">
              <w:rPr>
                <w:rFonts w:asciiTheme="minorHAnsi" w:eastAsia="Calibri" w:hAnsiTheme="minorHAnsi" w:cs="Calibri"/>
                <w:sz w:val="22"/>
                <w:szCs w:val="22"/>
                <w:lang w:eastAsia="en-US"/>
              </w:rPr>
              <w:t>E</w:t>
            </w:r>
            <w:bookmarkEnd w:id="96"/>
          </w:p>
        </w:tc>
        <w:tc>
          <w:tcPr>
            <w:tcW w:w="567" w:type="dxa"/>
          </w:tcPr>
          <w:p w14:paraId="5719B219"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0FD2574E"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136C063C"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2BFD58EC" w14:textId="77777777" w:rsidTr="0079108A">
        <w:tc>
          <w:tcPr>
            <w:tcW w:w="859" w:type="dxa"/>
          </w:tcPr>
          <w:p w14:paraId="232A215D"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O3</w:t>
            </w:r>
          </w:p>
        </w:tc>
        <w:tc>
          <w:tcPr>
            <w:tcW w:w="5184" w:type="dxa"/>
          </w:tcPr>
          <w:p w14:paraId="224EB9BD" w14:textId="77777777" w:rsidR="00F66A5B" w:rsidRPr="00023D4D" w:rsidRDefault="001D4BE4" w:rsidP="00F66A5B">
            <w:pPr>
              <w:jc w:val="both"/>
              <w:rPr>
                <w:rFonts w:asciiTheme="minorHAnsi" w:eastAsia="Calibri" w:hAnsiTheme="minorHAnsi" w:cs="Calibri"/>
                <w:sz w:val="22"/>
                <w:szCs w:val="22"/>
                <w:lang w:eastAsia="en-US"/>
              </w:rPr>
            </w:pPr>
            <w:bookmarkStart w:id="97" w:name="_Toc321818014"/>
            <w:r>
              <w:rPr>
                <w:rFonts w:asciiTheme="minorHAnsi" w:eastAsia="Calibri" w:hAnsiTheme="minorHAnsi" w:cs="Calibri"/>
                <w:sz w:val="22"/>
                <w:szCs w:val="22"/>
                <w:lang w:eastAsia="en-US"/>
              </w:rPr>
              <w:t>H</w:t>
            </w:r>
            <w:r w:rsidR="00F66A5B" w:rsidRPr="00023D4D">
              <w:rPr>
                <w:rFonts w:asciiTheme="minorHAnsi" w:eastAsia="Calibri" w:hAnsiTheme="minorHAnsi" w:cs="Calibri"/>
                <w:sz w:val="22"/>
                <w:szCs w:val="22"/>
                <w:lang w:eastAsia="en-US"/>
              </w:rPr>
              <w:t xml:space="preserve">et gebouw waar de archieven worden opgeslagen en gescand </w:t>
            </w:r>
            <w:r>
              <w:rPr>
                <w:rFonts w:asciiTheme="minorHAnsi" w:eastAsia="Calibri" w:hAnsiTheme="minorHAnsi" w:cs="Calibri"/>
                <w:sz w:val="22"/>
                <w:szCs w:val="22"/>
                <w:lang w:eastAsia="en-US"/>
              </w:rPr>
              <w:t xml:space="preserve">moet voldoen </w:t>
            </w:r>
            <w:r w:rsidR="00F66A5B" w:rsidRPr="00023D4D">
              <w:rPr>
                <w:rFonts w:asciiTheme="minorHAnsi" w:eastAsia="Calibri" w:hAnsiTheme="minorHAnsi" w:cs="Calibri"/>
                <w:sz w:val="22"/>
                <w:szCs w:val="22"/>
                <w:lang w:eastAsia="en-US"/>
              </w:rPr>
              <w:t xml:space="preserve">aan de </w:t>
            </w:r>
            <w:bookmarkEnd w:id="97"/>
            <w:r w:rsidR="00F66A5B" w:rsidRPr="00023D4D">
              <w:rPr>
                <w:rFonts w:asciiTheme="minorHAnsi" w:eastAsia="Calibri" w:hAnsiTheme="minorHAnsi" w:cs="Calibri"/>
                <w:sz w:val="22"/>
                <w:szCs w:val="22"/>
                <w:lang w:eastAsia="en-US"/>
              </w:rPr>
              <w:t xml:space="preserve">eisen die gesteld worden voor tijdelijke opslag van permanent te bewaren archief (goedkeuring archiefinspectie)? </w:t>
            </w:r>
          </w:p>
          <w:p w14:paraId="4138500B" w14:textId="77777777" w:rsidR="00F66A5B" w:rsidRPr="00023D4D" w:rsidRDefault="00F66A5B" w:rsidP="00F66A5B">
            <w:pPr>
              <w:jc w:val="both"/>
              <w:rPr>
                <w:rFonts w:asciiTheme="minorHAnsi" w:eastAsia="Calibri" w:hAnsiTheme="minorHAnsi" w:cs="Calibri"/>
                <w:sz w:val="22"/>
                <w:szCs w:val="22"/>
                <w:lang w:eastAsia="en-US"/>
              </w:rPr>
            </w:pPr>
          </w:p>
          <w:p w14:paraId="28637B4E" w14:textId="77777777" w:rsidR="00F66A5B" w:rsidRPr="0091316A" w:rsidRDefault="00F66A5B" w:rsidP="00F66A5B">
            <w:pPr>
              <w:jc w:val="both"/>
              <w:rPr>
                <w:rFonts w:asciiTheme="minorHAnsi" w:eastAsia="Calibri" w:hAnsiTheme="minorHAnsi" w:cs="Calibri"/>
                <w:sz w:val="22"/>
                <w:szCs w:val="22"/>
                <w:lang w:eastAsia="en-US"/>
              </w:rPr>
            </w:pPr>
            <w:r w:rsidRPr="0091316A">
              <w:rPr>
                <w:rFonts w:asciiTheme="minorHAnsi" w:eastAsia="Calibri" w:hAnsiTheme="minorHAnsi" w:cs="Calibri"/>
                <w:sz w:val="22"/>
                <w:szCs w:val="22"/>
                <w:lang w:eastAsia="en-US"/>
              </w:rPr>
              <w:t xml:space="preserve">In de Regeling ‘bouw en inrichting archiefruimten en archiefbewaarplaatsen’ zijn de eisen waaraan deze ruimte moet voldoen te vinden. </w:t>
            </w:r>
          </w:p>
          <w:p w14:paraId="0B7E39DA" w14:textId="77777777" w:rsidR="00F66A5B" w:rsidRPr="0091316A" w:rsidRDefault="00F66A5B" w:rsidP="00F66A5B">
            <w:pPr>
              <w:jc w:val="both"/>
              <w:rPr>
                <w:rFonts w:asciiTheme="minorHAnsi" w:eastAsia="Calibri" w:hAnsiTheme="minorHAnsi" w:cs="Calibri"/>
                <w:sz w:val="22"/>
                <w:szCs w:val="22"/>
                <w:lang w:eastAsia="en-US"/>
              </w:rPr>
            </w:pPr>
          </w:p>
          <w:p w14:paraId="047E23DC" w14:textId="77777777" w:rsidR="00F66A5B" w:rsidRPr="00023D4D" w:rsidRDefault="00F66A5B" w:rsidP="00F66A5B">
            <w:pPr>
              <w:jc w:val="both"/>
              <w:rPr>
                <w:rFonts w:asciiTheme="minorHAnsi" w:eastAsia="Calibri" w:hAnsiTheme="minorHAnsi" w:cs="Calibri"/>
                <w:sz w:val="22"/>
                <w:szCs w:val="22"/>
                <w:lang w:eastAsia="en-US"/>
              </w:rPr>
            </w:pPr>
            <w:r w:rsidRPr="0091316A">
              <w:rPr>
                <w:rFonts w:asciiTheme="minorHAnsi" w:eastAsia="Calibri" w:hAnsiTheme="minorHAnsi" w:cs="Calibri"/>
                <w:sz w:val="22"/>
                <w:szCs w:val="22"/>
                <w:lang w:eastAsia="en-US"/>
              </w:rPr>
              <w:t>De leverancier dient een bewijs te overhandigen waarin de Archiefinspectie de archiefruimte waarbinnen de dossiers gedurende de digitalisering worden opgeslagen goedkeurt.</w:t>
            </w:r>
            <w:r w:rsidRPr="00023D4D">
              <w:rPr>
                <w:rFonts w:asciiTheme="minorHAnsi" w:eastAsia="Calibri" w:hAnsiTheme="minorHAnsi" w:cs="Calibri"/>
                <w:sz w:val="22"/>
                <w:szCs w:val="22"/>
                <w:lang w:eastAsia="en-US"/>
              </w:rPr>
              <w:t xml:space="preserve"> </w:t>
            </w:r>
          </w:p>
        </w:tc>
        <w:tc>
          <w:tcPr>
            <w:tcW w:w="727" w:type="dxa"/>
          </w:tcPr>
          <w:p w14:paraId="76326338" w14:textId="77777777" w:rsidR="00F66A5B" w:rsidRPr="00023D4D" w:rsidRDefault="00F66A5B" w:rsidP="00F66A5B">
            <w:pPr>
              <w:jc w:val="both"/>
              <w:rPr>
                <w:rFonts w:asciiTheme="minorHAnsi" w:eastAsia="Calibri" w:hAnsiTheme="minorHAnsi" w:cs="Calibri"/>
                <w:sz w:val="22"/>
                <w:szCs w:val="22"/>
                <w:lang w:eastAsia="en-US"/>
              </w:rPr>
            </w:pPr>
            <w:bookmarkStart w:id="98" w:name="_Toc321818015"/>
            <w:r w:rsidRPr="00023D4D">
              <w:rPr>
                <w:rFonts w:asciiTheme="minorHAnsi" w:eastAsia="Calibri" w:hAnsiTheme="minorHAnsi" w:cs="Calibri"/>
                <w:sz w:val="22"/>
                <w:szCs w:val="22"/>
                <w:lang w:eastAsia="en-US"/>
              </w:rPr>
              <w:t>E</w:t>
            </w:r>
            <w:bookmarkEnd w:id="98"/>
          </w:p>
        </w:tc>
        <w:tc>
          <w:tcPr>
            <w:tcW w:w="567" w:type="dxa"/>
          </w:tcPr>
          <w:p w14:paraId="0615534F"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7B29A9D4"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086529B2"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5C37490F" w14:textId="77777777" w:rsidTr="0079108A">
        <w:tc>
          <w:tcPr>
            <w:tcW w:w="859" w:type="dxa"/>
          </w:tcPr>
          <w:p w14:paraId="3149259C"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 xml:space="preserve">O4 </w:t>
            </w:r>
          </w:p>
        </w:tc>
        <w:tc>
          <w:tcPr>
            <w:tcW w:w="5184" w:type="dxa"/>
          </w:tcPr>
          <w:p w14:paraId="5E349D46" w14:textId="77777777" w:rsidR="00F66A5B" w:rsidRPr="00023D4D" w:rsidRDefault="00F66A5B" w:rsidP="00F66A5B">
            <w:pPr>
              <w:jc w:val="both"/>
              <w:rPr>
                <w:rFonts w:asciiTheme="minorHAnsi" w:eastAsia="Calibri" w:hAnsiTheme="minorHAnsi" w:cs="Calibri"/>
                <w:sz w:val="22"/>
                <w:szCs w:val="22"/>
                <w:lang w:eastAsia="en-US"/>
              </w:rPr>
            </w:pPr>
            <w:bookmarkStart w:id="99" w:name="_Toc321818017"/>
            <w:r w:rsidRPr="00023D4D">
              <w:rPr>
                <w:rFonts w:asciiTheme="minorHAnsi" w:eastAsia="Calibri" w:hAnsiTheme="minorHAnsi" w:cs="Calibri"/>
                <w:sz w:val="22"/>
                <w:szCs w:val="22"/>
                <w:lang w:eastAsia="en-US"/>
              </w:rPr>
              <w:t>U dient een calamiteitenplan voor de archieven bij u in het beheer bij waterschade, schimmel, brand en inbraak te hebben</w:t>
            </w:r>
            <w:bookmarkEnd w:id="99"/>
          </w:p>
        </w:tc>
        <w:tc>
          <w:tcPr>
            <w:tcW w:w="727" w:type="dxa"/>
          </w:tcPr>
          <w:p w14:paraId="23826AD6" w14:textId="77777777" w:rsidR="00F66A5B" w:rsidRPr="00023D4D" w:rsidRDefault="00F66A5B" w:rsidP="00F66A5B">
            <w:pPr>
              <w:jc w:val="both"/>
              <w:rPr>
                <w:rFonts w:asciiTheme="minorHAnsi" w:eastAsia="Calibri" w:hAnsiTheme="minorHAnsi" w:cs="Calibri"/>
                <w:sz w:val="22"/>
                <w:szCs w:val="22"/>
                <w:lang w:eastAsia="en-US"/>
              </w:rPr>
            </w:pPr>
            <w:bookmarkStart w:id="100" w:name="_Toc321818018"/>
            <w:r w:rsidRPr="00023D4D">
              <w:rPr>
                <w:rFonts w:asciiTheme="minorHAnsi" w:eastAsia="Calibri" w:hAnsiTheme="minorHAnsi" w:cs="Calibri"/>
                <w:sz w:val="22"/>
                <w:szCs w:val="22"/>
                <w:lang w:eastAsia="en-US"/>
              </w:rPr>
              <w:t>E</w:t>
            </w:r>
            <w:bookmarkEnd w:id="100"/>
          </w:p>
        </w:tc>
        <w:tc>
          <w:tcPr>
            <w:tcW w:w="567" w:type="dxa"/>
          </w:tcPr>
          <w:p w14:paraId="5D495680"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618866A2"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48D6318A"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3C76AD10" w14:textId="77777777" w:rsidTr="0079108A">
        <w:tc>
          <w:tcPr>
            <w:tcW w:w="859" w:type="dxa"/>
          </w:tcPr>
          <w:p w14:paraId="4FFA9AB1"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O5</w:t>
            </w:r>
          </w:p>
        </w:tc>
        <w:tc>
          <w:tcPr>
            <w:tcW w:w="5184" w:type="dxa"/>
          </w:tcPr>
          <w:p w14:paraId="5C0D54C3"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U dient te beschikken over een verzekering tegen brand, water en transportschade</w:t>
            </w:r>
          </w:p>
        </w:tc>
        <w:tc>
          <w:tcPr>
            <w:tcW w:w="727" w:type="dxa"/>
          </w:tcPr>
          <w:p w14:paraId="06799C3A"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E</w:t>
            </w:r>
          </w:p>
        </w:tc>
        <w:tc>
          <w:tcPr>
            <w:tcW w:w="567" w:type="dxa"/>
          </w:tcPr>
          <w:p w14:paraId="026B1951"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61B6ED66"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41BE4C01"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50A60585" w14:textId="77777777" w:rsidTr="0079108A">
        <w:tc>
          <w:tcPr>
            <w:tcW w:w="859" w:type="dxa"/>
          </w:tcPr>
          <w:p w14:paraId="2FDA0B77"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O6</w:t>
            </w:r>
          </w:p>
        </w:tc>
        <w:tc>
          <w:tcPr>
            <w:tcW w:w="5184" w:type="dxa"/>
          </w:tcPr>
          <w:p w14:paraId="5AF6A71A"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U dient aan te geven welke personen direct toegang hebben tot de dossiers en dat zij beschikken over een VOG</w:t>
            </w:r>
          </w:p>
        </w:tc>
        <w:tc>
          <w:tcPr>
            <w:tcW w:w="727" w:type="dxa"/>
          </w:tcPr>
          <w:p w14:paraId="4375663D" w14:textId="77777777" w:rsidR="00F66A5B" w:rsidRPr="00023D4D" w:rsidRDefault="00F66A5B" w:rsidP="00F66A5B">
            <w:pPr>
              <w:jc w:val="both"/>
              <w:rPr>
                <w:rFonts w:asciiTheme="minorHAnsi" w:eastAsia="Calibri" w:hAnsiTheme="minorHAnsi" w:cs="Calibri"/>
                <w:sz w:val="22"/>
                <w:szCs w:val="22"/>
                <w:lang w:eastAsia="en-US"/>
              </w:rPr>
            </w:pPr>
            <w:bookmarkStart w:id="101" w:name="_Toc321818021"/>
            <w:r w:rsidRPr="00023D4D">
              <w:rPr>
                <w:rFonts w:asciiTheme="minorHAnsi" w:eastAsia="Calibri" w:hAnsiTheme="minorHAnsi" w:cs="Calibri"/>
                <w:sz w:val="22"/>
                <w:szCs w:val="22"/>
                <w:lang w:eastAsia="en-US"/>
              </w:rPr>
              <w:t>E</w:t>
            </w:r>
            <w:bookmarkEnd w:id="101"/>
          </w:p>
        </w:tc>
        <w:tc>
          <w:tcPr>
            <w:tcW w:w="567" w:type="dxa"/>
          </w:tcPr>
          <w:p w14:paraId="09E00B2E"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73198F17"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36936C14"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w:t>
            </w:r>
          </w:p>
        </w:tc>
      </w:tr>
      <w:tr w:rsidR="00F66A5B" w:rsidRPr="00023D4D" w14:paraId="1BD6BD9E" w14:textId="77777777" w:rsidTr="0079108A">
        <w:tc>
          <w:tcPr>
            <w:tcW w:w="859" w:type="dxa"/>
          </w:tcPr>
          <w:p w14:paraId="0C2E9962" w14:textId="77777777" w:rsidR="00F66A5B" w:rsidRPr="00023D4D" w:rsidRDefault="00F66A5B" w:rsidP="00F66A5B">
            <w:pPr>
              <w:jc w:val="both"/>
              <w:rPr>
                <w:rFonts w:asciiTheme="minorHAnsi" w:eastAsia="Calibri" w:hAnsiTheme="minorHAnsi" w:cs="Calibri"/>
                <w:sz w:val="22"/>
                <w:szCs w:val="22"/>
                <w:lang w:eastAsia="en-US"/>
              </w:rPr>
            </w:pPr>
            <w:bookmarkStart w:id="102" w:name="_Toc321818022"/>
            <w:r w:rsidRPr="00023D4D">
              <w:rPr>
                <w:rFonts w:asciiTheme="minorHAnsi" w:eastAsia="Calibri" w:hAnsiTheme="minorHAnsi" w:cs="Calibri"/>
                <w:bCs/>
                <w:sz w:val="22"/>
                <w:szCs w:val="22"/>
                <w:lang w:eastAsia="en-US"/>
              </w:rPr>
              <w:br w:type="page"/>
            </w:r>
            <w:bookmarkEnd w:id="102"/>
            <w:r w:rsidRPr="00023D4D">
              <w:rPr>
                <w:rFonts w:asciiTheme="minorHAnsi" w:eastAsia="Calibri" w:hAnsiTheme="minorHAnsi" w:cs="Calibri"/>
                <w:sz w:val="22"/>
                <w:szCs w:val="22"/>
                <w:lang w:eastAsia="en-US"/>
              </w:rPr>
              <w:t>O7</w:t>
            </w:r>
          </w:p>
        </w:tc>
        <w:tc>
          <w:tcPr>
            <w:tcW w:w="5184" w:type="dxa"/>
          </w:tcPr>
          <w:p w14:paraId="72BF04D0" w14:textId="77777777" w:rsidR="00F66A5B" w:rsidRPr="00023D4D" w:rsidRDefault="00F66A5B" w:rsidP="00F66A5B">
            <w:pPr>
              <w:jc w:val="both"/>
              <w:rPr>
                <w:rFonts w:asciiTheme="minorHAnsi" w:eastAsia="Calibri" w:hAnsiTheme="minorHAnsi" w:cs="Calibri"/>
                <w:sz w:val="22"/>
                <w:szCs w:val="22"/>
                <w:lang w:eastAsia="en-US"/>
              </w:rPr>
            </w:pPr>
            <w:bookmarkStart w:id="103" w:name="_Toc321818023"/>
            <w:r w:rsidRPr="00023D4D">
              <w:rPr>
                <w:rFonts w:asciiTheme="minorHAnsi" w:eastAsia="Calibri" w:hAnsiTheme="minorHAnsi" w:cs="Calibri"/>
                <w:sz w:val="22"/>
                <w:szCs w:val="22"/>
                <w:lang w:eastAsia="en-US"/>
              </w:rPr>
              <w:t>Het gebouw dient over een afdoende klimaatbeheersingssysteem</w:t>
            </w:r>
            <w:bookmarkEnd w:id="103"/>
            <w:r w:rsidRPr="00023D4D">
              <w:rPr>
                <w:rFonts w:asciiTheme="minorHAnsi" w:eastAsia="Calibri" w:hAnsiTheme="minorHAnsi" w:cs="Calibri"/>
                <w:sz w:val="22"/>
                <w:szCs w:val="22"/>
                <w:lang w:eastAsia="en-US"/>
              </w:rPr>
              <w:t xml:space="preserve"> te beschikken</w:t>
            </w:r>
          </w:p>
        </w:tc>
        <w:tc>
          <w:tcPr>
            <w:tcW w:w="727" w:type="dxa"/>
          </w:tcPr>
          <w:p w14:paraId="252892F4" w14:textId="77777777" w:rsidR="00F66A5B" w:rsidRPr="00023D4D" w:rsidRDefault="00F66A5B" w:rsidP="00F66A5B">
            <w:pPr>
              <w:jc w:val="both"/>
              <w:rPr>
                <w:rFonts w:asciiTheme="minorHAnsi" w:eastAsia="Calibri" w:hAnsiTheme="minorHAnsi" w:cs="Calibri"/>
                <w:sz w:val="22"/>
                <w:szCs w:val="22"/>
                <w:lang w:eastAsia="en-US"/>
              </w:rPr>
            </w:pPr>
            <w:bookmarkStart w:id="104" w:name="_Toc321818024"/>
            <w:r w:rsidRPr="00023D4D">
              <w:rPr>
                <w:rFonts w:asciiTheme="minorHAnsi" w:eastAsia="Calibri" w:hAnsiTheme="minorHAnsi" w:cs="Calibri"/>
                <w:sz w:val="22"/>
                <w:szCs w:val="22"/>
                <w:lang w:eastAsia="en-US"/>
              </w:rPr>
              <w:t>E</w:t>
            </w:r>
            <w:bookmarkEnd w:id="104"/>
          </w:p>
        </w:tc>
        <w:tc>
          <w:tcPr>
            <w:tcW w:w="567" w:type="dxa"/>
          </w:tcPr>
          <w:p w14:paraId="209A69FE"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5EE0F676"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775BE7C1"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7E81256C" w14:textId="77777777" w:rsidTr="0079108A">
        <w:trPr>
          <w:trHeight w:val="1591"/>
        </w:trPr>
        <w:tc>
          <w:tcPr>
            <w:tcW w:w="859" w:type="dxa"/>
          </w:tcPr>
          <w:p w14:paraId="18351C76"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O8</w:t>
            </w:r>
          </w:p>
        </w:tc>
        <w:tc>
          <w:tcPr>
            <w:tcW w:w="5184" w:type="dxa"/>
          </w:tcPr>
          <w:p w14:paraId="489187F9" w14:textId="77777777" w:rsidR="00F66A5B" w:rsidRPr="00023D4D" w:rsidRDefault="00F66A5B" w:rsidP="00F66A5B">
            <w:pPr>
              <w:jc w:val="both"/>
              <w:rPr>
                <w:rFonts w:asciiTheme="minorHAnsi" w:eastAsia="Calibri" w:hAnsiTheme="minorHAnsi" w:cs="Calibri"/>
                <w:sz w:val="22"/>
                <w:szCs w:val="22"/>
                <w:lang w:eastAsia="en-US"/>
              </w:rPr>
            </w:pPr>
            <w:bookmarkStart w:id="105" w:name="_Toc321818026"/>
            <w:r w:rsidRPr="00023D4D">
              <w:rPr>
                <w:rFonts w:asciiTheme="minorHAnsi" w:eastAsia="Calibri" w:hAnsiTheme="minorHAnsi" w:cs="Calibri"/>
                <w:sz w:val="22"/>
                <w:szCs w:val="22"/>
                <w:lang w:eastAsia="en-US"/>
              </w:rPr>
              <w:t>U dient een opslagprocedure voor de dossiers te hebben. Het is wezenlijk dat de opslag van elk dossier wordt gewaarborgd. De leverancier wordt gevraagd om een degelijke opslag en back-up procedure gedurende de looptijd van het project.</w:t>
            </w:r>
            <w:bookmarkEnd w:id="105"/>
          </w:p>
        </w:tc>
        <w:tc>
          <w:tcPr>
            <w:tcW w:w="727" w:type="dxa"/>
          </w:tcPr>
          <w:p w14:paraId="121A42A3" w14:textId="77777777" w:rsidR="00F66A5B" w:rsidRPr="00023D4D" w:rsidRDefault="00F66A5B" w:rsidP="00F66A5B">
            <w:pPr>
              <w:jc w:val="both"/>
              <w:rPr>
                <w:rFonts w:asciiTheme="minorHAnsi" w:eastAsia="Calibri" w:hAnsiTheme="minorHAnsi" w:cs="Calibri"/>
                <w:sz w:val="22"/>
                <w:szCs w:val="22"/>
                <w:lang w:eastAsia="en-US"/>
              </w:rPr>
            </w:pPr>
            <w:bookmarkStart w:id="106" w:name="_Toc321818027"/>
            <w:r w:rsidRPr="00023D4D">
              <w:rPr>
                <w:rFonts w:asciiTheme="minorHAnsi" w:eastAsia="Calibri" w:hAnsiTheme="minorHAnsi" w:cs="Calibri"/>
                <w:sz w:val="22"/>
                <w:szCs w:val="22"/>
                <w:lang w:eastAsia="en-US"/>
              </w:rPr>
              <w:t>E</w:t>
            </w:r>
            <w:bookmarkEnd w:id="106"/>
          </w:p>
        </w:tc>
        <w:tc>
          <w:tcPr>
            <w:tcW w:w="567" w:type="dxa"/>
          </w:tcPr>
          <w:p w14:paraId="147B1F44"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526B2215"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73076A2D" w14:textId="77777777" w:rsidR="00F66A5B" w:rsidRPr="00023D4D" w:rsidRDefault="00F66A5B" w:rsidP="00F66A5B">
            <w:pPr>
              <w:jc w:val="both"/>
              <w:rPr>
                <w:rFonts w:asciiTheme="minorHAnsi" w:eastAsia="Calibri" w:hAnsiTheme="minorHAnsi" w:cs="Calibri"/>
                <w:sz w:val="22"/>
                <w:szCs w:val="22"/>
                <w:lang w:eastAsia="en-US"/>
              </w:rPr>
            </w:pPr>
          </w:p>
        </w:tc>
      </w:tr>
      <w:tr w:rsidR="00F66A5B" w:rsidRPr="00023D4D" w14:paraId="184678DF" w14:textId="77777777" w:rsidTr="0079108A">
        <w:tc>
          <w:tcPr>
            <w:tcW w:w="859" w:type="dxa"/>
          </w:tcPr>
          <w:p w14:paraId="3B85A1C9"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O9</w:t>
            </w:r>
          </w:p>
        </w:tc>
        <w:tc>
          <w:tcPr>
            <w:tcW w:w="5184" w:type="dxa"/>
          </w:tcPr>
          <w:p w14:paraId="109C781C" w14:textId="77777777" w:rsidR="00F66A5B" w:rsidRPr="00023D4D" w:rsidRDefault="00F66A5B" w:rsidP="00F66A5B">
            <w:pPr>
              <w:jc w:val="both"/>
              <w:rPr>
                <w:rFonts w:asciiTheme="minorHAnsi" w:eastAsia="Calibri" w:hAnsiTheme="minorHAnsi" w:cs="Calibri"/>
                <w:sz w:val="22"/>
                <w:szCs w:val="22"/>
                <w:lang w:eastAsia="en-US"/>
              </w:rPr>
            </w:pPr>
            <w:bookmarkStart w:id="107" w:name="_Toc321818032"/>
            <w:r w:rsidRPr="00023D4D">
              <w:rPr>
                <w:rFonts w:asciiTheme="minorHAnsi" w:eastAsia="Calibri" w:hAnsiTheme="minorHAnsi" w:cs="Calibri"/>
                <w:sz w:val="22"/>
                <w:szCs w:val="22"/>
                <w:lang w:eastAsia="en-US"/>
              </w:rPr>
              <w:t xml:space="preserve">U heeft veiligheidsregels in verband met de zorg van de </w:t>
            </w:r>
            <w:bookmarkEnd w:id="107"/>
            <w:r w:rsidRPr="00023D4D">
              <w:rPr>
                <w:rFonts w:asciiTheme="minorHAnsi" w:eastAsia="Calibri" w:hAnsiTheme="minorHAnsi" w:cs="Calibri"/>
                <w:sz w:val="22"/>
                <w:szCs w:val="22"/>
                <w:lang w:eastAsia="en-US"/>
              </w:rPr>
              <w:lastRenderedPageBreak/>
              <w:t>bouw-, milieu-, bodemdossiers</w:t>
            </w:r>
          </w:p>
        </w:tc>
        <w:tc>
          <w:tcPr>
            <w:tcW w:w="727" w:type="dxa"/>
          </w:tcPr>
          <w:p w14:paraId="5DB886B6"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lastRenderedPageBreak/>
              <w:t>E</w:t>
            </w:r>
          </w:p>
        </w:tc>
        <w:tc>
          <w:tcPr>
            <w:tcW w:w="567" w:type="dxa"/>
          </w:tcPr>
          <w:p w14:paraId="0B14EB55"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3C94CEFB"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33D54861"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w:t>
            </w:r>
          </w:p>
        </w:tc>
      </w:tr>
      <w:tr w:rsidR="00F66A5B" w:rsidRPr="00023D4D" w14:paraId="1E0FEDF0" w14:textId="77777777" w:rsidTr="0079108A">
        <w:tc>
          <w:tcPr>
            <w:tcW w:w="859" w:type="dxa"/>
          </w:tcPr>
          <w:p w14:paraId="6297CF5D"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lastRenderedPageBreak/>
              <w:t>O10</w:t>
            </w:r>
          </w:p>
        </w:tc>
        <w:tc>
          <w:tcPr>
            <w:tcW w:w="5184" w:type="dxa"/>
          </w:tcPr>
          <w:p w14:paraId="74FB0025" w14:textId="77777777" w:rsidR="00F66A5B" w:rsidRPr="00023D4D" w:rsidRDefault="00F66A5B" w:rsidP="00F66A5B">
            <w:pPr>
              <w:autoSpaceDE w:val="0"/>
              <w:autoSpaceDN w:val="0"/>
              <w:adjustRightInd w:val="0"/>
              <w:jc w:val="both"/>
              <w:rPr>
                <w:rFonts w:asciiTheme="minorHAnsi" w:eastAsia="Calibri" w:hAnsiTheme="minorHAnsi" w:cs="Arial"/>
                <w:color w:val="000000"/>
                <w:sz w:val="22"/>
                <w:szCs w:val="22"/>
                <w:lang w:eastAsia="en-US"/>
              </w:rPr>
            </w:pPr>
            <w:bookmarkStart w:id="108" w:name="_Toc321818035"/>
            <w:r w:rsidRPr="00023D4D">
              <w:rPr>
                <w:rFonts w:asciiTheme="minorHAnsi" w:eastAsia="Calibri" w:hAnsiTheme="minorHAnsi" w:cs="Arial"/>
                <w:color w:val="000000"/>
                <w:sz w:val="22"/>
                <w:szCs w:val="22"/>
                <w:lang w:eastAsia="en-US"/>
              </w:rPr>
              <w:t>U dient zorg te dragen voor de veiligheid van de opslag van de gegevens (back-up). Hoe heeft u de opslagprocedure en back-up van de dossiers gewaarborgd?</w:t>
            </w:r>
            <w:bookmarkEnd w:id="108"/>
          </w:p>
        </w:tc>
        <w:tc>
          <w:tcPr>
            <w:tcW w:w="727" w:type="dxa"/>
          </w:tcPr>
          <w:p w14:paraId="5C4171B8"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E</w:t>
            </w:r>
          </w:p>
        </w:tc>
        <w:tc>
          <w:tcPr>
            <w:tcW w:w="567" w:type="dxa"/>
          </w:tcPr>
          <w:p w14:paraId="55B4776F" w14:textId="77777777" w:rsidR="00F66A5B" w:rsidRPr="00023D4D" w:rsidRDefault="00F66A5B" w:rsidP="00F66A5B">
            <w:pPr>
              <w:jc w:val="both"/>
              <w:rPr>
                <w:rFonts w:asciiTheme="minorHAnsi" w:eastAsia="Calibri" w:hAnsiTheme="minorHAnsi" w:cs="Calibri"/>
                <w:sz w:val="22"/>
                <w:szCs w:val="22"/>
                <w:lang w:eastAsia="en-US"/>
              </w:rPr>
            </w:pPr>
          </w:p>
        </w:tc>
        <w:tc>
          <w:tcPr>
            <w:tcW w:w="686" w:type="dxa"/>
          </w:tcPr>
          <w:p w14:paraId="0756C421" w14:textId="77777777" w:rsidR="00F66A5B" w:rsidRPr="00023D4D" w:rsidRDefault="00F66A5B" w:rsidP="00F66A5B">
            <w:pPr>
              <w:jc w:val="both"/>
              <w:rPr>
                <w:rFonts w:asciiTheme="minorHAnsi" w:eastAsia="Calibri" w:hAnsiTheme="minorHAnsi" w:cs="Calibri"/>
                <w:sz w:val="22"/>
                <w:szCs w:val="22"/>
                <w:lang w:eastAsia="en-US"/>
              </w:rPr>
            </w:pPr>
          </w:p>
        </w:tc>
        <w:tc>
          <w:tcPr>
            <w:tcW w:w="1895" w:type="dxa"/>
          </w:tcPr>
          <w:p w14:paraId="26AEE18F" w14:textId="77777777" w:rsidR="00F66A5B" w:rsidRPr="00023D4D" w:rsidRDefault="00F66A5B" w:rsidP="00F66A5B">
            <w:pPr>
              <w:jc w:val="both"/>
              <w:rPr>
                <w:rFonts w:asciiTheme="minorHAnsi" w:eastAsia="Calibri" w:hAnsiTheme="minorHAnsi" w:cs="Calibri"/>
                <w:sz w:val="22"/>
                <w:szCs w:val="22"/>
                <w:lang w:eastAsia="en-US"/>
              </w:rPr>
            </w:pPr>
            <w:r w:rsidRPr="00023D4D">
              <w:rPr>
                <w:rFonts w:asciiTheme="minorHAnsi" w:eastAsia="Calibri" w:hAnsiTheme="minorHAnsi" w:cs="Calibri"/>
                <w:sz w:val="22"/>
                <w:szCs w:val="22"/>
                <w:lang w:eastAsia="en-US"/>
              </w:rPr>
              <w:t>Toelichten</w:t>
            </w:r>
          </w:p>
        </w:tc>
      </w:tr>
    </w:tbl>
    <w:p w14:paraId="6427D27F" w14:textId="77777777" w:rsidR="00F66A5B" w:rsidRPr="00023D4D" w:rsidRDefault="00F66A5B" w:rsidP="00F66A5B">
      <w:pPr>
        <w:jc w:val="both"/>
        <w:rPr>
          <w:rFonts w:asciiTheme="minorHAnsi" w:eastAsia="Calibri" w:hAnsiTheme="minorHAnsi" w:cs="Arial"/>
          <w:sz w:val="22"/>
          <w:szCs w:val="22"/>
          <w:lang w:eastAsia="en-US"/>
        </w:rPr>
      </w:pPr>
    </w:p>
    <w:p w14:paraId="66C348D2" w14:textId="77777777" w:rsidR="00F66A5B" w:rsidRPr="00023D4D" w:rsidRDefault="00F66A5B" w:rsidP="00F66A5B">
      <w:pPr>
        <w:spacing w:after="200" w:line="276" w:lineRule="auto"/>
        <w:rPr>
          <w:rFonts w:asciiTheme="minorHAnsi" w:hAnsiTheme="minorHAnsi"/>
          <w:b/>
          <w:bCs/>
          <w:color w:val="365F91"/>
          <w:sz w:val="28"/>
          <w:szCs w:val="28"/>
          <w:lang w:eastAsia="en-US"/>
        </w:rPr>
      </w:pPr>
      <w:r w:rsidRPr="00023D4D">
        <w:rPr>
          <w:rFonts w:asciiTheme="minorHAnsi" w:eastAsia="Calibri" w:hAnsiTheme="minorHAnsi"/>
          <w:sz w:val="22"/>
          <w:szCs w:val="22"/>
          <w:lang w:eastAsia="en-US"/>
        </w:rPr>
        <w:br w:type="page"/>
      </w:r>
    </w:p>
    <w:p w14:paraId="6CCD95B3"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09" w:name="_Toc440722051"/>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w:t>
      </w:r>
      <w:r w:rsidR="00632FC2" w:rsidRPr="00023D4D">
        <w:rPr>
          <w:rFonts w:asciiTheme="minorHAnsi" w:eastAsiaTheme="majorEastAsia" w:hAnsiTheme="minorHAnsi" w:cstheme="majorBidi"/>
          <w:bCs/>
          <w:color w:val="365F91" w:themeColor="accent1" w:themeShade="BF"/>
          <w:kern w:val="0"/>
          <w:sz w:val="28"/>
          <w:szCs w:val="28"/>
          <w:lang w:eastAsia="en-US"/>
        </w:rPr>
        <w:t>7</w:t>
      </w:r>
      <w:r w:rsidR="00810DF2" w:rsidRPr="00023D4D">
        <w:rPr>
          <w:rFonts w:asciiTheme="minorHAnsi" w:eastAsiaTheme="majorEastAsia" w:hAnsiTheme="minorHAnsi" w:cstheme="majorBidi"/>
          <w:bCs/>
          <w:color w:val="365F91" w:themeColor="accent1" w:themeShade="BF"/>
          <w:kern w:val="0"/>
          <w:sz w:val="28"/>
          <w:szCs w:val="28"/>
          <w:lang w:eastAsia="en-US"/>
        </w:rPr>
        <w:t xml:space="preserve"> </w:t>
      </w:r>
      <w:r w:rsidRPr="00023D4D">
        <w:rPr>
          <w:rFonts w:asciiTheme="minorHAnsi" w:eastAsiaTheme="majorEastAsia" w:hAnsiTheme="minorHAnsi" w:cstheme="majorBidi"/>
          <w:bCs/>
          <w:color w:val="365F91" w:themeColor="accent1" w:themeShade="BF"/>
          <w:kern w:val="0"/>
          <w:sz w:val="28"/>
          <w:szCs w:val="28"/>
          <w:lang w:eastAsia="en-US"/>
        </w:rPr>
        <w:t>Verklaring bekwaamheid</w:t>
      </w:r>
      <w:bookmarkEnd w:id="14"/>
      <w:bookmarkEnd w:id="15"/>
      <w:bookmarkEnd w:id="109"/>
    </w:p>
    <w:p w14:paraId="25F4E612" w14:textId="77777777" w:rsidR="002844E0" w:rsidRPr="00023D4D" w:rsidRDefault="002844E0" w:rsidP="002844E0">
      <w:pPr>
        <w:rPr>
          <w:rFonts w:asciiTheme="minorHAnsi" w:hAnsiTheme="minorHAnsi"/>
        </w:rPr>
      </w:pPr>
    </w:p>
    <w:p w14:paraId="3F2B05B3" w14:textId="77777777" w:rsidR="002844E0" w:rsidRPr="00023D4D" w:rsidRDefault="00B4712D" w:rsidP="002844E0">
      <w:pPr>
        <w:ind w:left="741" w:hanging="741"/>
        <w:rPr>
          <w:rFonts w:asciiTheme="minorHAnsi" w:hAnsiTheme="minorHAnsi" w:cs="Arial"/>
          <w:sz w:val="22"/>
          <w:szCs w:val="22"/>
        </w:rPr>
      </w:pPr>
      <w:r w:rsidRPr="00023D4D">
        <w:rPr>
          <w:rFonts w:asciiTheme="minorHAnsi" w:hAnsiTheme="minorHAnsi" w:cs="Arial"/>
        </w:rPr>
        <w:fldChar w:fldCharType="begin">
          <w:ffData>
            <w:name w:val="Selectievakje2"/>
            <w:enabled/>
            <w:calcOnExit w:val="0"/>
            <w:checkBox>
              <w:sizeAuto/>
              <w:default w:val="0"/>
            </w:checkBox>
          </w:ffData>
        </w:fldChar>
      </w:r>
      <w:r w:rsidR="002844E0" w:rsidRPr="00023D4D">
        <w:rPr>
          <w:rFonts w:asciiTheme="minorHAnsi" w:hAnsiTheme="minorHAnsi" w:cs="Arial"/>
        </w:rPr>
        <w:instrText xml:space="preserve"> FORMCHECKBOX </w:instrText>
      </w:r>
      <w:r w:rsidR="00E968A1">
        <w:rPr>
          <w:rFonts w:asciiTheme="minorHAnsi" w:hAnsiTheme="minorHAnsi" w:cs="Arial"/>
        </w:rPr>
      </w:r>
      <w:r w:rsidR="00E968A1">
        <w:rPr>
          <w:rFonts w:asciiTheme="minorHAnsi" w:hAnsiTheme="minorHAnsi" w:cs="Arial"/>
        </w:rPr>
        <w:fldChar w:fldCharType="separate"/>
      </w:r>
      <w:r w:rsidRPr="00023D4D">
        <w:rPr>
          <w:rFonts w:asciiTheme="minorHAnsi" w:hAnsiTheme="minorHAnsi" w:cs="Arial"/>
        </w:rPr>
        <w:fldChar w:fldCharType="end"/>
      </w:r>
      <w:r w:rsidR="002844E0" w:rsidRPr="00023D4D">
        <w:rPr>
          <w:rFonts w:asciiTheme="minorHAnsi" w:hAnsiTheme="minorHAnsi"/>
        </w:rPr>
        <w:t xml:space="preserve"> </w:t>
      </w:r>
      <w:r w:rsidR="002844E0" w:rsidRPr="00023D4D">
        <w:rPr>
          <w:rFonts w:asciiTheme="minorHAnsi" w:hAnsiTheme="minorHAnsi"/>
        </w:rPr>
        <w:tab/>
      </w:r>
      <w:r w:rsidR="002844E0" w:rsidRPr="00023D4D">
        <w:rPr>
          <w:rFonts w:asciiTheme="minorHAnsi" w:hAnsiTheme="minorHAnsi" w:cs="Arial"/>
          <w:sz w:val="22"/>
          <w:szCs w:val="22"/>
        </w:rPr>
        <w:t xml:space="preserve">Ondertekende verklaart te beschikken over voldoende bekwaamheid en kan als bewijs daarvoor drie referenties overleggen. </w:t>
      </w:r>
    </w:p>
    <w:p w14:paraId="7086709A" w14:textId="77777777" w:rsidR="002844E0" w:rsidRPr="00023D4D" w:rsidRDefault="002844E0" w:rsidP="002844E0">
      <w:pPr>
        <w:autoSpaceDE w:val="0"/>
        <w:autoSpaceDN w:val="0"/>
        <w:adjustRightInd w:val="0"/>
        <w:rPr>
          <w:rFonts w:asciiTheme="minorHAnsi" w:hAnsiTheme="minorHAnsi" w:cs="Arial"/>
          <w:sz w:val="22"/>
          <w:szCs w:val="22"/>
          <w:u w:val="single"/>
        </w:rPr>
      </w:pPr>
    </w:p>
    <w:p w14:paraId="709AB635" w14:textId="77777777" w:rsidR="002844E0" w:rsidRPr="00023D4D" w:rsidRDefault="00B4712D" w:rsidP="002844E0">
      <w:pPr>
        <w:autoSpaceDE w:val="0"/>
        <w:autoSpaceDN w:val="0"/>
        <w:adjustRightInd w:val="0"/>
        <w:ind w:left="741" w:hanging="741"/>
        <w:rPr>
          <w:rFonts w:asciiTheme="minorHAnsi" w:hAnsiTheme="minorHAnsi" w:cs="Arial"/>
          <w:sz w:val="22"/>
          <w:szCs w:val="22"/>
        </w:rPr>
      </w:pPr>
      <w:r w:rsidRPr="00023D4D">
        <w:rPr>
          <w:rFonts w:asciiTheme="minorHAnsi" w:hAnsiTheme="minorHAnsi" w:cs="Arial"/>
          <w:sz w:val="22"/>
          <w:szCs w:val="22"/>
        </w:rPr>
        <w:fldChar w:fldCharType="begin">
          <w:ffData>
            <w:name w:val="Selectievakje2"/>
            <w:enabled/>
            <w:calcOnExit w:val="0"/>
            <w:checkBox>
              <w:sizeAuto/>
              <w:default w:val="0"/>
            </w:checkBox>
          </w:ffData>
        </w:fldChar>
      </w:r>
      <w:r w:rsidR="002844E0" w:rsidRPr="00023D4D">
        <w:rPr>
          <w:rFonts w:asciiTheme="minorHAnsi" w:hAnsiTheme="minorHAnsi" w:cs="Arial"/>
          <w:sz w:val="22"/>
          <w:szCs w:val="22"/>
        </w:rPr>
        <w:instrText xml:space="preserve"> FORMCHECKBOX </w:instrText>
      </w:r>
      <w:r w:rsidR="00E968A1">
        <w:rPr>
          <w:rFonts w:asciiTheme="minorHAnsi" w:hAnsiTheme="minorHAnsi" w:cs="Arial"/>
          <w:sz w:val="22"/>
          <w:szCs w:val="22"/>
        </w:rPr>
      </w:r>
      <w:r w:rsidR="00E968A1">
        <w:rPr>
          <w:rFonts w:asciiTheme="minorHAnsi" w:hAnsiTheme="minorHAnsi" w:cs="Arial"/>
          <w:sz w:val="22"/>
          <w:szCs w:val="22"/>
        </w:rPr>
        <w:fldChar w:fldCharType="separate"/>
      </w:r>
      <w:r w:rsidRPr="00023D4D">
        <w:rPr>
          <w:rFonts w:asciiTheme="minorHAnsi" w:hAnsiTheme="minorHAnsi" w:cs="Arial"/>
          <w:sz w:val="22"/>
          <w:szCs w:val="22"/>
        </w:rPr>
        <w:fldChar w:fldCharType="end"/>
      </w:r>
      <w:r w:rsidR="002844E0" w:rsidRPr="00023D4D">
        <w:rPr>
          <w:rFonts w:asciiTheme="minorHAnsi" w:hAnsiTheme="minorHAnsi" w:cs="Arial"/>
          <w:sz w:val="22"/>
          <w:szCs w:val="22"/>
        </w:rPr>
        <w:t xml:space="preserve"> </w:t>
      </w:r>
      <w:r w:rsidR="002844E0" w:rsidRPr="00023D4D">
        <w:rPr>
          <w:rFonts w:asciiTheme="minorHAnsi" w:hAnsiTheme="minorHAnsi" w:cs="Arial"/>
          <w:sz w:val="22"/>
          <w:szCs w:val="22"/>
        </w:rPr>
        <w:tab/>
        <w:t xml:space="preserve">Ondertekende verklaart een projectleider, waarvan een Curriculum Vitae is bijgevoegd, in te zetten die: </w:t>
      </w:r>
    </w:p>
    <w:p w14:paraId="7A4D0F9A" w14:textId="77777777" w:rsidR="00236944" w:rsidRPr="00023D4D" w:rsidRDefault="002844E0" w:rsidP="00C315EC">
      <w:pPr>
        <w:numPr>
          <w:ilvl w:val="0"/>
          <w:numId w:val="30"/>
        </w:numPr>
        <w:tabs>
          <w:tab w:val="clear" w:pos="780"/>
          <w:tab w:val="num" w:pos="1140"/>
        </w:tabs>
        <w:autoSpaceDE w:val="0"/>
        <w:autoSpaceDN w:val="0"/>
        <w:adjustRightInd w:val="0"/>
        <w:ind w:left="1254"/>
        <w:rPr>
          <w:rFonts w:asciiTheme="minorHAnsi" w:hAnsiTheme="minorHAnsi" w:cs="Arial"/>
          <w:sz w:val="22"/>
          <w:szCs w:val="22"/>
        </w:rPr>
      </w:pPr>
      <w:r w:rsidRPr="00023D4D">
        <w:rPr>
          <w:rFonts w:asciiTheme="minorHAnsi" w:hAnsiTheme="minorHAnsi" w:cs="Arial"/>
          <w:sz w:val="22"/>
          <w:szCs w:val="22"/>
        </w:rPr>
        <w:t>ervaring heeft met het</w:t>
      </w:r>
      <w:r w:rsidR="00236944" w:rsidRPr="00023D4D">
        <w:rPr>
          <w:rFonts w:asciiTheme="minorHAnsi" w:hAnsiTheme="minorHAnsi" w:cs="Arial"/>
          <w:sz w:val="22"/>
          <w:szCs w:val="22"/>
        </w:rPr>
        <w:t xml:space="preserve"> ordenen, schonen en</w:t>
      </w:r>
      <w:r w:rsidRPr="00023D4D">
        <w:rPr>
          <w:rFonts w:asciiTheme="minorHAnsi" w:hAnsiTheme="minorHAnsi" w:cs="Arial"/>
          <w:sz w:val="22"/>
          <w:szCs w:val="22"/>
        </w:rPr>
        <w:t xml:space="preserve"> digitaliseren van </w:t>
      </w:r>
      <w:r w:rsidR="00236944" w:rsidRPr="00023D4D">
        <w:rPr>
          <w:rFonts w:asciiTheme="minorHAnsi" w:hAnsiTheme="minorHAnsi"/>
          <w:sz w:val="22"/>
          <w:szCs w:val="22"/>
        </w:rPr>
        <w:t>bouw-, milieu-, bodemdossiers</w:t>
      </w:r>
    </w:p>
    <w:p w14:paraId="795C8CFD" w14:textId="77777777" w:rsidR="00236944" w:rsidRPr="00023D4D" w:rsidRDefault="00236944" w:rsidP="00C315EC">
      <w:pPr>
        <w:numPr>
          <w:ilvl w:val="0"/>
          <w:numId w:val="30"/>
        </w:numPr>
        <w:tabs>
          <w:tab w:val="clear" w:pos="780"/>
          <w:tab w:val="num" w:pos="1140"/>
        </w:tabs>
        <w:autoSpaceDE w:val="0"/>
        <w:autoSpaceDN w:val="0"/>
        <w:adjustRightInd w:val="0"/>
        <w:ind w:left="1254"/>
        <w:rPr>
          <w:rFonts w:asciiTheme="minorHAnsi" w:hAnsiTheme="minorHAnsi" w:cs="Arial"/>
          <w:sz w:val="22"/>
          <w:szCs w:val="22"/>
        </w:rPr>
      </w:pPr>
      <w:r w:rsidRPr="00023D4D">
        <w:rPr>
          <w:rFonts w:asciiTheme="minorHAnsi" w:hAnsiTheme="minorHAnsi"/>
          <w:sz w:val="22"/>
          <w:szCs w:val="22"/>
        </w:rPr>
        <w:t>ervaring heeft met het vernieti</w:t>
      </w:r>
      <w:r w:rsidR="0091316A">
        <w:rPr>
          <w:rFonts w:asciiTheme="minorHAnsi" w:hAnsiTheme="minorHAnsi"/>
          <w:sz w:val="22"/>
          <w:szCs w:val="22"/>
        </w:rPr>
        <w:t>gen van bouw-, milieu-, bodem</w:t>
      </w:r>
      <w:r w:rsidRPr="00023D4D">
        <w:rPr>
          <w:rFonts w:asciiTheme="minorHAnsi" w:hAnsiTheme="minorHAnsi"/>
          <w:sz w:val="22"/>
          <w:szCs w:val="22"/>
        </w:rPr>
        <w:t>dossiers</w:t>
      </w:r>
    </w:p>
    <w:p w14:paraId="6E99C476" w14:textId="77777777" w:rsidR="002844E0" w:rsidRPr="00023D4D" w:rsidRDefault="002844E0" w:rsidP="00C315EC">
      <w:pPr>
        <w:numPr>
          <w:ilvl w:val="0"/>
          <w:numId w:val="30"/>
        </w:numPr>
        <w:tabs>
          <w:tab w:val="clear" w:pos="780"/>
          <w:tab w:val="num" w:pos="1140"/>
        </w:tabs>
        <w:autoSpaceDE w:val="0"/>
        <w:autoSpaceDN w:val="0"/>
        <w:adjustRightInd w:val="0"/>
        <w:ind w:left="1254"/>
        <w:rPr>
          <w:rFonts w:asciiTheme="minorHAnsi" w:hAnsiTheme="minorHAnsi" w:cs="Arial"/>
          <w:sz w:val="22"/>
          <w:szCs w:val="22"/>
        </w:rPr>
      </w:pPr>
      <w:r w:rsidRPr="00023D4D">
        <w:rPr>
          <w:rFonts w:asciiTheme="minorHAnsi" w:hAnsiTheme="minorHAnsi" w:cs="Arial"/>
          <w:sz w:val="22"/>
          <w:szCs w:val="22"/>
        </w:rPr>
        <w:t>ervaring heeft met het aansturen van digitaliseringstrajecten</w:t>
      </w:r>
    </w:p>
    <w:p w14:paraId="1C12DB21" w14:textId="77777777" w:rsidR="002844E0" w:rsidRPr="00023D4D" w:rsidRDefault="002844E0" w:rsidP="002844E0">
      <w:pPr>
        <w:ind w:left="705" w:hanging="705"/>
        <w:rPr>
          <w:rFonts w:asciiTheme="minorHAnsi" w:hAnsiTheme="minorHAnsi" w:cs="Arial"/>
          <w:sz w:val="22"/>
          <w:szCs w:val="22"/>
        </w:rPr>
      </w:pPr>
    </w:p>
    <w:p w14:paraId="1A6D48FF" w14:textId="77777777" w:rsidR="002844E0" w:rsidRPr="00023D4D" w:rsidRDefault="002844E0" w:rsidP="002844E0">
      <w:pPr>
        <w:rPr>
          <w:rFonts w:asciiTheme="minorHAnsi" w:hAnsiTheme="minorHAnsi" w:cs="Arial"/>
          <w:i/>
          <w:iCs/>
          <w:sz w:val="22"/>
          <w:szCs w:val="22"/>
        </w:rPr>
      </w:pPr>
      <w:r w:rsidRPr="00023D4D">
        <w:rPr>
          <w:rFonts w:asciiTheme="minorHAnsi" w:hAnsiTheme="minorHAnsi" w:cs="Arial"/>
          <w:i/>
          <w:iCs/>
          <w:sz w:val="22"/>
          <w:szCs w:val="22"/>
        </w:rPr>
        <w:t>Referenties</w:t>
      </w:r>
    </w:p>
    <w:p w14:paraId="6D962777"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Teneinde de kwaliteit te kunnen waarborgen dient uw organisatie over aantoonbare ervaring te beschikken. Wij verzoeken u in de onderstaande vorm bondige en toereikende informatie te geven over minimaal twee gelijksoortige en in het kader van deze inschrijving relevante referenties, die niet ouder zijn dan drie jaar. Onder gelijksoortig  uitgevoerde opdrachten verstaan die overeen komen met het voorwerp van deze aanbesteding. De in de referentie genoemde opdrachtgever ondertekent tevens de tevredenheidsverklaring.</w:t>
      </w:r>
    </w:p>
    <w:p w14:paraId="3474EF5A" w14:textId="77777777" w:rsidR="00445952" w:rsidRPr="00023D4D" w:rsidRDefault="00445952" w:rsidP="002844E0">
      <w:pPr>
        <w:autoSpaceDE w:val="0"/>
        <w:autoSpaceDN w:val="0"/>
        <w:adjustRightInd w:val="0"/>
        <w:rPr>
          <w:rFonts w:asciiTheme="minorHAnsi" w:hAnsiTheme="minorHAnsi" w:cs="Arial"/>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96"/>
        <w:gridCol w:w="4275"/>
      </w:tblGrid>
      <w:tr w:rsidR="002844E0" w:rsidRPr="00023D4D" w14:paraId="5298F16D" w14:textId="77777777" w:rsidTr="002844E0">
        <w:tc>
          <w:tcPr>
            <w:tcW w:w="4896" w:type="dxa"/>
            <w:shd w:val="solid" w:color="000000" w:fill="FFFFFF"/>
          </w:tcPr>
          <w:p w14:paraId="050F1190" w14:textId="77777777" w:rsidR="002844E0" w:rsidRPr="00023D4D" w:rsidRDefault="002844E0" w:rsidP="002844E0">
            <w:pPr>
              <w:autoSpaceDE w:val="0"/>
              <w:autoSpaceDN w:val="0"/>
              <w:adjustRightInd w:val="0"/>
              <w:rPr>
                <w:rFonts w:asciiTheme="minorHAnsi" w:hAnsiTheme="minorHAnsi" w:cs="Arial"/>
                <w:b/>
                <w:bCs/>
                <w:sz w:val="22"/>
                <w:szCs w:val="22"/>
              </w:rPr>
            </w:pPr>
            <w:r w:rsidRPr="00023D4D">
              <w:rPr>
                <w:rFonts w:asciiTheme="minorHAnsi" w:hAnsiTheme="minorHAnsi" w:cs="Arial"/>
                <w:b/>
                <w:bCs/>
                <w:sz w:val="22"/>
                <w:szCs w:val="22"/>
              </w:rPr>
              <w:t>Gegevens opdracht referentie 1</w:t>
            </w:r>
          </w:p>
        </w:tc>
        <w:tc>
          <w:tcPr>
            <w:tcW w:w="4275" w:type="dxa"/>
            <w:shd w:val="solid" w:color="000000" w:fill="FFFFFF"/>
          </w:tcPr>
          <w:p w14:paraId="2E2167D4" w14:textId="77777777" w:rsidR="002844E0" w:rsidRPr="00023D4D" w:rsidRDefault="002844E0" w:rsidP="002844E0">
            <w:pPr>
              <w:autoSpaceDE w:val="0"/>
              <w:autoSpaceDN w:val="0"/>
              <w:adjustRightInd w:val="0"/>
              <w:rPr>
                <w:rFonts w:asciiTheme="minorHAnsi" w:hAnsiTheme="minorHAnsi" w:cs="Arial"/>
                <w:b/>
                <w:bCs/>
                <w:sz w:val="22"/>
                <w:szCs w:val="22"/>
              </w:rPr>
            </w:pPr>
          </w:p>
        </w:tc>
      </w:tr>
      <w:tr w:rsidR="002844E0" w:rsidRPr="00023D4D" w14:paraId="333062C7" w14:textId="77777777" w:rsidTr="002844E0">
        <w:tc>
          <w:tcPr>
            <w:tcW w:w="4896" w:type="dxa"/>
            <w:shd w:val="clear" w:color="auto" w:fill="auto"/>
          </w:tcPr>
          <w:p w14:paraId="5072D264"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Naam opdrachtgever</w:t>
            </w:r>
          </w:p>
        </w:tc>
        <w:tc>
          <w:tcPr>
            <w:tcW w:w="4275" w:type="dxa"/>
            <w:shd w:val="clear" w:color="auto" w:fill="auto"/>
          </w:tcPr>
          <w:p w14:paraId="5FFE2077"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B213C47" w14:textId="77777777" w:rsidTr="002844E0">
        <w:tc>
          <w:tcPr>
            <w:tcW w:w="4896" w:type="dxa"/>
            <w:shd w:val="clear" w:color="auto" w:fill="auto"/>
          </w:tcPr>
          <w:p w14:paraId="624A3532"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Contactpersoon en telefoonnummer</w:t>
            </w:r>
          </w:p>
        </w:tc>
        <w:tc>
          <w:tcPr>
            <w:tcW w:w="4275" w:type="dxa"/>
            <w:shd w:val="clear" w:color="auto" w:fill="auto"/>
          </w:tcPr>
          <w:p w14:paraId="53E7B540"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4A7A895E" w14:textId="77777777" w:rsidTr="002844E0">
        <w:tc>
          <w:tcPr>
            <w:tcW w:w="4896" w:type="dxa"/>
            <w:shd w:val="clear" w:color="auto" w:fill="auto"/>
          </w:tcPr>
          <w:p w14:paraId="45125C70"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Soort organisatie opdrachtgever</w:t>
            </w:r>
          </w:p>
        </w:tc>
        <w:tc>
          <w:tcPr>
            <w:tcW w:w="4275" w:type="dxa"/>
            <w:shd w:val="clear" w:color="auto" w:fill="auto"/>
          </w:tcPr>
          <w:p w14:paraId="6C711D36"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518B3404" w14:textId="77777777" w:rsidTr="002844E0">
        <w:tc>
          <w:tcPr>
            <w:tcW w:w="4896" w:type="dxa"/>
            <w:shd w:val="clear" w:color="auto" w:fill="auto"/>
          </w:tcPr>
          <w:p w14:paraId="59F4B297"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Branche(s) waarbinnen opdrachtgever actief is</w:t>
            </w:r>
          </w:p>
        </w:tc>
        <w:tc>
          <w:tcPr>
            <w:tcW w:w="4275" w:type="dxa"/>
            <w:shd w:val="clear" w:color="auto" w:fill="auto"/>
          </w:tcPr>
          <w:p w14:paraId="1B7423B9"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0DFEF239" w14:textId="77777777" w:rsidTr="002844E0">
        <w:tc>
          <w:tcPr>
            <w:tcW w:w="4896" w:type="dxa"/>
            <w:shd w:val="clear" w:color="auto" w:fill="auto"/>
          </w:tcPr>
          <w:p w14:paraId="6457660D"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Omschrijving van de opdracht</w:t>
            </w:r>
          </w:p>
        </w:tc>
        <w:tc>
          <w:tcPr>
            <w:tcW w:w="4275" w:type="dxa"/>
            <w:shd w:val="clear" w:color="auto" w:fill="auto"/>
          </w:tcPr>
          <w:p w14:paraId="07F2F072"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CFE5601" w14:textId="77777777" w:rsidTr="002844E0">
        <w:tc>
          <w:tcPr>
            <w:tcW w:w="4896" w:type="dxa"/>
            <w:shd w:val="clear" w:color="auto" w:fill="auto"/>
          </w:tcPr>
          <w:p w14:paraId="089F4004"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Omvang van de opdracht (in meters)</w:t>
            </w:r>
          </w:p>
        </w:tc>
        <w:tc>
          <w:tcPr>
            <w:tcW w:w="4275" w:type="dxa"/>
            <w:shd w:val="clear" w:color="auto" w:fill="auto"/>
          </w:tcPr>
          <w:p w14:paraId="60677B9E"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68358881" w14:textId="77777777" w:rsidTr="002844E0">
        <w:tc>
          <w:tcPr>
            <w:tcW w:w="4896" w:type="dxa"/>
            <w:shd w:val="clear" w:color="auto" w:fill="auto"/>
          </w:tcPr>
          <w:p w14:paraId="44365CFF"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Periode en duur van de opdracht</w:t>
            </w:r>
          </w:p>
        </w:tc>
        <w:tc>
          <w:tcPr>
            <w:tcW w:w="4275" w:type="dxa"/>
            <w:shd w:val="clear" w:color="auto" w:fill="auto"/>
          </w:tcPr>
          <w:p w14:paraId="749A8D8E"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A95A835" w14:textId="77777777" w:rsidTr="002844E0">
        <w:tc>
          <w:tcPr>
            <w:tcW w:w="4896" w:type="dxa"/>
            <w:shd w:val="clear" w:color="auto" w:fill="auto"/>
          </w:tcPr>
          <w:p w14:paraId="68C2A9E2"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Uitgevoerde werkzaamheden</w:t>
            </w:r>
          </w:p>
        </w:tc>
        <w:tc>
          <w:tcPr>
            <w:tcW w:w="4275" w:type="dxa"/>
            <w:shd w:val="clear" w:color="auto" w:fill="auto"/>
          </w:tcPr>
          <w:p w14:paraId="0EFC27F5"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3C15027D" w14:textId="77777777" w:rsidTr="002844E0">
        <w:trPr>
          <w:trHeight w:val="736"/>
        </w:trPr>
        <w:tc>
          <w:tcPr>
            <w:tcW w:w="4896" w:type="dxa"/>
            <w:shd w:val="clear" w:color="auto" w:fill="auto"/>
          </w:tcPr>
          <w:p w14:paraId="5A630106"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Tevredenheidsverklaring opdrachtgever (handtekening)</w:t>
            </w:r>
          </w:p>
        </w:tc>
        <w:tc>
          <w:tcPr>
            <w:tcW w:w="4275" w:type="dxa"/>
            <w:shd w:val="clear" w:color="auto" w:fill="auto"/>
          </w:tcPr>
          <w:p w14:paraId="232B221E" w14:textId="77777777" w:rsidR="002844E0" w:rsidRPr="00023D4D" w:rsidRDefault="002844E0" w:rsidP="002844E0">
            <w:pPr>
              <w:autoSpaceDE w:val="0"/>
              <w:autoSpaceDN w:val="0"/>
              <w:adjustRightInd w:val="0"/>
              <w:rPr>
                <w:rFonts w:asciiTheme="minorHAnsi" w:hAnsiTheme="minorHAnsi" w:cs="Arial"/>
                <w:sz w:val="22"/>
                <w:szCs w:val="22"/>
              </w:rPr>
            </w:pPr>
          </w:p>
          <w:p w14:paraId="48C891B2" w14:textId="77777777" w:rsidR="002844E0" w:rsidRPr="00023D4D" w:rsidRDefault="002844E0" w:rsidP="002844E0">
            <w:pPr>
              <w:autoSpaceDE w:val="0"/>
              <w:autoSpaceDN w:val="0"/>
              <w:adjustRightInd w:val="0"/>
              <w:rPr>
                <w:rFonts w:asciiTheme="minorHAnsi" w:hAnsiTheme="minorHAnsi" w:cs="Arial"/>
                <w:sz w:val="22"/>
                <w:szCs w:val="22"/>
              </w:rPr>
            </w:pPr>
          </w:p>
          <w:p w14:paraId="518A275D"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63B8F83C" w14:textId="77777777" w:rsidTr="002844E0">
        <w:tc>
          <w:tcPr>
            <w:tcW w:w="4896" w:type="dxa"/>
            <w:shd w:val="clear" w:color="auto" w:fill="auto"/>
          </w:tcPr>
          <w:p w14:paraId="0D0D37E0"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Datum ondertekening</w:t>
            </w:r>
          </w:p>
        </w:tc>
        <w:tc>
          <w:tcPr>
            <w:tcW w:w="4275" w:type="dxa"/>
            <w:shd w:val="clear" w:color="auto" w:fill="auto"/>
          </w:tcPr>
          <w:p w14:paraId="4F254445" w14:textId="77777777" w:rsidR="002844E0" w:rsidRPr="00023D4D" w:rsidRDefault="002844E0" w:rsidP="002844E0">
            <w:pPr>
              <w:autoSpaceDE w:val="0"/>
              <w:autoSpaceDN w:val="0"/>
              <w:adjustRightInd w:val="0"/>
              <w:rPr>
                <w:rFonts w:asciiTheme="minorHAnsi" w:hAnsiTheme="minorHAnsi" w:cs="Arial"/>
                <w:sz w:val="22"/>
                <w:szCs w:val="22"/>
              </w:rPr>
            </w:pPr>
          </w:p>
        </w:tc>
      </w:tr>
    </w:tbl>
    <w:p w14:paraId="4A180896" w14:textId="77777777" w:rsidR="002844E0" w:rsidRPr="00023D4D" w:rsidRDefault="002844E0" w:rsidP="002844E0">
      <w:pPr>
        <w:autoSpaceDE w:val="0"/>
        <w:autoSpaceDN w:val="0"/>
        <w:adjustRightInd w:val="0"/>
        <w:rPr>
          <w:rFonts w:asciiTheme="minorHAnsi" w:hAnsiTheme="minorHAnsi" w:cs="Arial"/>
          <w:sz w:val="22"/>
          <w:szCs w:val="22"/>
        </w:rPr>
      </w:pPr>
    </w:p>
    <w:p w14:paraId="170E46D3" w14:textId="77777777" w:rsidR="00445952" w:rsidRPr="00023D4D" w:rsidRDefault="00445952" w:rsidP="002844E0">
      <w:pPr>
        <w:autoSpaceDE w:val="0"/>
        <w:autoSpaceDN w:val="0"/>
        <w:adjustRightInd w:val="0"/>
        <w:rPr>
          <w:rFonts w:asciiTheme="minorHAnsi" w:hAnsiTheme="minorHAnsi" w:cs="Arial"/>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96"/>
        <w:gridCol w:w="4275"/>
      </w:tblGrid>
      <w:tr w:rsidR="002844E0" w:rsidRPr="00023D4D" w14:paraId="6C61ADA5" w14:textId="77777777" w:rsidTr="002844E0">
        <w:tc>
          <w:tcPr>
            <w:tcW w:w="4896" w:type="dxa"/>
            <w:shd w:val="solid" w:color="000000" w:fill="FFFFFF"/>
          </w:tcPr>
          <w:p w14:paraId="19BFC873" w14:textId="77777777" w:rsidR="002844E0" w:rsidRPr="00023D4D" w:rsidRDefault="002844E0" w:rsidP="002844E0">
            <w:pPr>
              <w:autoSpaceDE w:val="0"/>
              <w:autoSpaceDN w:val="0"/>
              <w:adjustRightInd w:val="0"/>
              <w:rPr>
                <w:rFonts w:asciiTheme="minorHAnsi" w:hAnsiTheme="minorHAnsi" w:cs="Arial"/>
                <w:b/>
                <w:bCs/>
                <w:sz w:val="22"/>
                <w:szCs w:val="22"/>
              </w:rPr>
            </w:pPr>
            <w:r w:rsidRPr="00023D4D">
              <w:rPr>
                <w:rFonts w:asciiTheme="minorHAnsi" w:hAnsiTheme="minorHAnsi" w:cs="Arial"/>
                <w:sz w:val="22"/>
                <w:szCs w:val="22"/>
              </w:rPr>
              <w:br w:type="page"/>
            </w:r>
            <w:r w:rsidRPr="00023D4D">
              <w:rPr>
                <w:rFonts w:asciiTheme="minorHAnsi" w:hAnsiTheme="minorHAnsi" w:cs="Arial"/>
                <w:b/>
                <w:bCs/>
                <w:sz w:val="22"/>
                <w:szCs w:val="22"/>
              </w:rPr>
              <w:t>Gegevens opdracht referentie 2</w:t>
            </w:r>
          </w:p>
        </w:tc>
        <w:tc>
          <w:tcPr>
            <w:tcW w:w="4275" w:type="dxa"/>
            <w:shd w:val="solid" w:color="000000" w:fill="FFFFFF"/>
          </w:tcPr>
          <w:p w14:paraId="6D79954D" w14:textId="77777777" w:rsidR="002844E0" w:rsidRPr="00023D4D" w:rsidRDefault="002844E0" w:rsidP="002844E0">
            <w:pPr>
              <w:autoSpaceDE w:val="0"/>
              <w:autoSpaceDN w:val="0"/>
              <w:adjustRightInd w:val="0"/>
              <w:rPr>
                <w:rFonts w:asciiTheme="minorHAnsi" w:hAnsiTheme="minorHAnsi" w:cs="Arial"/>
                <w:b/>
                <w:bCs/>
                <w:sz w:val="22"/>
                <w:szCs w:val="22"/>
              </w:rPr>
            </w:pPr>
          </w:p>
        </w:tc>
      </w:tr>
      <w:tr w:rsidR="002844E0" w:rsidRPr="00023D4D" w14:paraId="60C0F21D" w14:textId="77777777" w:rsidTr="002844E0">
        <w:tc>
          <w:tcPr>
            <w:tcW w:w="4896" w:type="dxa"/>
            <w:shd w:val="clear" w:color="auto" w:fill="auto"/>
          </w:tcPr>
          <w:p w14:paraId="7A4F8AC0"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Naam opdrachtgever</w:t>
            </w:r>
          </w:p>
        </w:tc>
        <w:tc>
          <w:tcPr>
            <w:tcW w:w="4275" w:type="dxa"/>
            <w:shd w:val="clear" w:color="auto" w:fill="auto"/>
          </w:tcPr>
          <w:p w14:paraId="588AD2AC"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4E6C3C4F" w14:textId="77777777" w:rsidTr="002844E0">
        <w:tc>
          <w:tcPr>
            <w:tcW w:w="4896" w:type="dxa"/>
            <w:shd w:val="clear" w:color="auto" w:fill="auto"/>
          </w:tcPr>
          <w:p w14:paraId="6515365F"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Contactpersoon en telefoonnummer</w:t>
            </w:r>
          </w:p>
        </w:tc>
        <w:tc>
          <w:tcPr>
            <w:tcW w:w="4275" w:type="dxa"/>
            <w:shd w:val="clear" w:color="auto" w:fill="auto"/>
          </w:tcPr>
          <w:p w14:paraId="79D3D3AB"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3E9A6A6A" w14:textId="77777777" w:rsidTr="002844E0">
        <w:tc>
          <w:tcPr>
            <w:tcW w:w="4896" w:type="dxa"/>
            <w:shd w:val="clear" w:color="auto" w:fill="auto"/>
          </w:tcPr>
          <w:p w14:paraId="29527FD6"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Soort organisatie opdrachtgever</w:t>
            </w:r>
          </w:p>
        </w:tc>
        <w:tc>
          <w:tcPr>
            <w:tcW w:w="4275" w:type="dxa"/>
            <w:shd w:val="clear" w:color="auto" w:fill="auto"/>
          </w:tcPr>
          <w:p w14:paraId="5CFF061D"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538E18A5" w14:textId="77777777" w:rsidTr="002844E0">
        <w:tc>
          <w:tcPr>
            <w:tcW w:w="4896" w:type="dxa"/>
            <w:shd w:val="clear" w:color="auto" w:fill="auto"/>
          </w:tcPr>
          <w:p w14:paraId="44F14338"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Branche(s) waarbinnen opdrachtgever actief is</w:t>
            </w:r>
          </w:p>
        </w:tc>
        <w:tc>
          <w:tcPr>
            <w:tcW w:w="4275" w:type="dxa"/>
            <w:shd w:val="clear" w:color="auto" w:fill="auto"/>
          </w:tcPr>
          <w:p w14:paraId="76AC8598"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127DDA1A" w14:textId="77777777" w:rsidTr="002844E0">
        <w:tc>
          <w:tcPr>
            <w:tcW w:w="4896" w:type="dxa"/>
            <w:shd w:val="clear" w:color="auto" w:fill="auto"/>
          </w:tcPr>
          <w:p w14:paraId="0D5458AC"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Omschrijving van de opdracht</w:t>
            </w:r>
          </w:p>
        </w:tc>
        <w:tc>
          <w:tcPr>
            <w:tcW w:w="4275" w:type="dxa"/>
            <w:shd w:val="clear" w:color="auto" w:fill="auto"/>
          </w:tcPr>
          <w:p w14:paraId="77DA7315"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8F85AF5" w14:textId="77777777" w:rsidTr="002844E0">
        <w:tc>
          <w:tcPr>
            <w:tcW w:w="4896" w:type="dxa"/>
            <w:shd w:val="clear" w:color="auto" w:fill="auto"/>
          </w:tcPr>
          <w:p w14:paraId="0124D976"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Omvang van de opdracht (in meters)</w:t>
            </w:r>
          </w:p>
        </w:tc>
        <w:tc>
          <w:tcPr>
            <w:tcW w:w="4275" w:type="dxa"/>
            <w:shd w:val="clear" w:color="auto" w:fill="auto"/>
          </w:tcPr>
          <w:p w14:paraId="7DB73850"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6BFCD256" w14:textId="77777777" w:rsidTr="002844E0">
        <w:tc>
          <w:tcPr>
            <w:tcW w:w="4896" w:type="dxa"/>
            <w:shd w:val="clear" w:color="auto" w:fill="auto"/>
          </w:tcPr>
          <w:p w14:paraId="6AC66528"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Periode en duur van de opdracht</w:t>
            </w:r>
          </w:p>
        </w:tc>
        <w:tc>
          <w:tcPr>
            <w:tcW w:w="4275" w:type="dxa"/>
            <w:shd w:val="clear" w:color="auto" w:fill="auto"/>
          </w:tcPr>
          <w:p w14:paraId="5823AEFC"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27AF51B2" w14:textId="77777777" w:rsidTr="002844E0">
        <w:tc>
          <w:tcPr>
            <w:tcW w:w="4896" w:type="dxa"/>
            <w:shd w:val="clear" w:color="auto" w:fill="auto"/>
          </w:tcPr>
          <w:p w14:paraId="5D1E1072"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Uitgevoerde werkzaamheden</w:t>
            </w:r>
          </w:p>
        </w:tc>
        <w:tc>
          <w:tcPr>
            <w:tcW w:w="4275" w:type="dxa"/>
            <w:shd w:val="clear" w:color="auto" w:fill="auto"/>
          </w:tcPr>
          <w:p w14:paraId="6569D222"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4FBDAC84" w14:textId="77777777" w:rsidTr="002844E0">
        <w:tc>
          <w:tcPr>
            <w:tcW w:w="4896" w:type="dxa"/>
            <w:tcBorders>
              <w:top w:val="single" w:sz="6" w:space="0" w:color="000000"/>
              <w:left w:val="single" w:sz="6" w:space="0" w:color="000000"/>
              <w:bottom w:val="single" w:sz="6" w:space="0" w:color="000000"/>
              <w:right w:val="single" w:sz="6" w:space="0" w:color="000000"/>
            </w:tcBorders>
            <w:shd w:val="clear" w:color="auto" w:fill="auto"/>
          </w:tcPr>
          <w:p w14:paraId="0BDDF05C"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Tevredenheidsverklaring opdrachtgever (handtekening)</w:t>
            </w:r>
          </w:p>
        </w:tc>
        <w:tc>
          <w:tcPr>
            <w:tcW w:w="4275" w:type="dxa"/>
            <w:tcBorders>
              <w:top w:val="single" w:sz="6" w:space="0" w:color="000000"/>
              <w:left w:val="single" w:sz="6" w:space="0" w:color="000000"/>
              <w:bottom w:val="single" w:sz="6" w:space="0" w:color="000000"/>
              <w:right w:val="single" w:sz="6" w:space="0" w:color="000000"/>
            </w:tcBorders>
            <w:shd w:val="clear" w:color="auto" w:fill="auto"/>
          </w:tcPr>
          <w:p w14:paraId="5C5AB2F7" w14:textId="77777777" w:rsidR="002844E0" w:rsidRPr="00023D4D" w:rsidRDefault="002844E0" w:rsidP="002844E0">
            <w:pPr>
              <w:autoSpaceDE w:val="0"/>
              <w:autoSpaceDN w:val="0"/>
              <w:adjustRightInd w:val="0"/>
              <w:rPr>
                <w:rFonts w:asciiTheme="minorHAnsi" w:hAnsiTheme="minorHAnsi" w:cs="Arial"/>
                <w:sz w:val="22"/>
                <w:szCs w:val="22"/>
              </w:rPr>
            </w:pPr>
          </w:p>
          <w:p w14:paraId="1E909AC1" w14:textId="77777777" w:rsidR="002844E0" w:rsidRPr="00023D4D" w:rsidRDefault="002844E0" w:rsidP="002844E0">
            <w:pPr>
              <w:autoSpaceDE w:val="0"/>
              <w:autoSpaceDN w:val="0"/>
              <w:adjustRightInd w:val="0"/>
              <w:rPr>
                <w:rFonts w:asciiTheme="minorHAnsi" w:hAnsiTheme="minorHAnsi" w:cs="Arial"/>
                <w:sz w:val="22"/>
                <w:szCs w:val="22"/>
              </w:rPr>
            </w:pPr>
          </w:p>
          <w:p w14:paraId="2C8D9C9B"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6A379737" w14:textId="77777777" w:rsidTr="002844E0">
        <w:tc>
          <w:tcPr>
            <w:tcW w:w="4896" w:type="dxa"/>
            <w:tcBorders>
              <w:top w:val="single" w:sz="6" w:space="0" w:color="000000"/>
              <w:left w:val="single" w:sz="6" w:space="0" w:color="000000"/>
              <w:bottom w:val="single" w:sz="6" w:space="0" w:color="000000"/>
              <w:right w:val="single" w:sz="6" w:space="0" w:color="000000"/>
            </w:tcBorders>
            <w:shd w:val="clear" w:color="auto" w:fill="auto"/>
          </w:tcPr>
          <w:p w14:paraId="3A90255C"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Datum ondertekening</w:t>
            </w:r>
          </w:p>
        </w:tc>
        <w:tc>
          <w:tcPr>
            <w:tcW w:w="4275" w:type="dxa"/>
            <w:tcBorders>
              <w:top w:val="single" w:sz="6" w:space="0" w:color="000000"/>
              <w:left w:val="single" w:sz="6" w:space="0" w:color="000000"/>
              <w:bottom w:val="single" w:sz="6" w:space="0" w:color="000000"/>
              <w:right w:val="single" w:sz="6" w:space="0" w:color="000000"/>
            </w:tcBorders>
            <w:shd w:val="clear" w:color="auto" w:fill="auto"/>
          </w:tcPr>
          <w:p w14:paraId="46F6195B" w14:textId="77777777" w:rsidR="002844E0" w:rsidRPr="00023D4D" w:rsidRDefault="002844E0" w:rsidP="002844E0">
            <w:pPr>
              <w:autoSpaceDE w:val="0"/>
              <w:autoSpaceDN w:val="0"/>
              <w:adjustRightInd w:val="0"/>
              <w:rPr>
                <w:rFonts w:asciiTheme="minorHAnsi" w:hAnsiTheme="minorHAnsi" w:cs="Arial"/>
                <w:sz w:val="22"/>
                <w:szCs w:val="22"/>
              </w:rPr>
            </w:pPr>
          </w:p>
        </w:tc>
      </w:tr>
    </w:tbl>
    <w:p w14:paraId="71B10D0B" w14:textId="77777777" w:rsidR="004B1686" w:rsidRPr="00023D4D" w:rsidRDefault="004B1686">
      <w:pPr>
        <w:rPr>
          <w:rFonts w:asciiTheme="minorHAnsi" w:hAnsiTheme="minorHAnsi" w:cs="Arial"/>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96"/>
        <w:gridCol w:w="4275"/>
      </w:tblGrid>
      <w:tr w:rsidR="00445952" w:rsidRPr="00023D4D" w14:paraId="49C1B0AB" w14:textId="77777777" w:rsidTr="00394D1B">
        <w:tc>
          <w:tcPr>
            <w:tcW w:w="4896" w:type="dxa"/>
            <w:shd w:val="solid" w:color="000000" w:fill="FFFFFF"/>
          </w:tcPr>
          <w:p w14:paraId="304E46B3" w14:textId="77777777" w:rsidR="00445952" w:rsidRPr="00023D4D" w:rsidRDefault="00445952" w:rsidP="00445952">
            <w:pPr>
              <w:autoSpaceDE w:val="0"/>
              <w:autoSpaceDN w:val="0"/>
              <w:adjustRightInd w:val="0"/>
              <w:rPr>
                <w:rFonts w:asciiTheme="minorHAnsi" w:hAnsiTheme="minorHAnsi" w:cs="Arial"/>
                <w:b/>
                <w:bCs/>
                <w:sz w:val="22"/>
                <w:szCs w:val="22"/>
              </w:rPr>
            </w:pPr>
            <w:r w:rsidRPr="00023D4D">
              <w:rPr>
                <w:rFonts w:asciiTheme="minorHAnsi" w:hAnsiTheme="minorHAnsi" w:cs="Arial"/>
                <w:sz w:val="22"/>
                <w:szCs w:val="22"/>
              </w:rPr>
              <w:lastRenderedPageBreak/>
              <w:br w:type="page"/>
            </w:r>
            <w:r w:rsidRPr="00023D4D">
              <w:rPr>
                <w:rFonts w:asciiTheme="minorHAnsi" w:hAnsiTheme="minorHAnsi" w:cs="Arial"/>
                <w:b/>
                <w:bCs/>
                <w:sz w:val="22"/>
                <w:szCs w:val="22"/>
              </w:rPr>
              <w:t>Gegevens opdracht referentie 3</w:t>
            </w:r>
          </w:p>
        </w:tc>
        <w:tc>
          <w:tcPr>
            <w:tcW w:w="4275" w:type="dxa"/>
            <w:shd w:val="solid" w:color="000000" w:fill="FFFFFF"/>
          </w:tcPr>
          <w:p w14:paraId="45FB037D" w14:textId="77777777" w:rsidR="00445952" w:rsidRPr="00023D4D" w:rsidRDefault="00445952" w:rsidP="00394D1B">
            <w:pPr>
              <w:autoSpaceDE w:val="0"/>
              <w:autoSpaceDN w:val="0"/>
              <w:adjustRightInd w:val="0"/>
              <w:rPr>
                <w:rFonts w:asciiTheme="minorHAnsi" w:hAnsiTheme="minorHAnsi" w:cs="Arial"/>
                <w:b/>
                <w:bCs/>
                <w:sz w:val="22"/>
                <w:szCs w:val="22"/>
              </w:rPr>
            </w:pPr>
          </w:p>
        </w:tc>
      </w:tr>
      <w:tr w:rsidR="00445952" w:rsidRPr="00023D4D" w14:paraId="50DE14D0" w14:textId="77777777" w:rsidTr="00394D1B">
        <w:tc>
          <w:tcPr>
            <w:tcW w:w="4896" w:type="dxa"/>
            <w:shd w:val="clear" w:color="auto" w:fill="auto"/>
          </w:tcPr>
          <w:p w14:paraId="26A37D4B"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Naam opdrachtgever</w:t>
            </w:r>
          </w:p>
        </w:tc>
        <w:tc>
          <w:tcPr>
            <w:tcW w:w="4275" w:type="dxa"/>
            <w:shd w:val="clear" w:color="auto" w:fill="auto"/>
          </w:tcPr>
          <w:p w14:paraId="690A72AC"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16B923B0" w14:textId="77777777" w:rsidTr="00394D1B">
        <w:tc>
          <w:tcPr>
            <w:tcW w:w="4896" w:type="dxa"/>
            <w:shd w:val="clear" w:color="auto" w:fill="auto"/>
          </w:tcPr>
          <w:p w14:paraId="72D151B7"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Contactpersoon en telefoonnummer</w:t>
            </w:r>
          </w:p>
        </w:tc>
        <w:tc>
          <w:tcPr>
            <w:tcW w:w="4275" w:type="dxa"/>
            <w:shd w:val="clear" w:color="auto" w:fill="auto"/>
          </w:tcPr>
          <w:p w14:paraId="6338D7BC"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4DA9E02D" w14:textId="77777777" w:rsidTr="00394D1B">
        <w:tc>
          <w:tcPr>
            <w:tcW w:w="4896" w:type="dxa"/>
            <w:shd w:val="clear" w:color="auto" w:fill="auto"/>
          </w:tcPr>
          <w:p w14:paraId="579AC8FD"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Soort organisatie opdrachtgever</w:t>
            </w:r>
          </w:p>
        </w:tc>
        <w:tc>
          <w:tcPr>
            <w:tcW w:w="4275" w:type="dxa"/>
            <w:shd w:val="clear" w:color="auto" w:fill="auto"/>
          </w:tcPr>
          <w:p w14:paraId="681D78A2"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42C439EA" w14:textId="77777777" w:rsidTr="00394D1B">
        <w:tc>
          <w:tcPr>
            <w:tcW w:w="4896" w:type="dxa"/>
            <w:shd w:val="clear" w:color="auto" w:fill="auto"/>
          </w:tcPr>
          <w:p w14:paraId="090A0BD2"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Branche(s) waarbinnen opdrachtgever actief is</w:t>
            </w:r>
          </w:p>
        </w:tc>
        <w:tc>
          <w:tcPr>
            <w:tcW w:w="4275" w:type="dxa"/>
            <w:shd w:val="clear" w:color="auto" w:fill="auto"/>
          </w:tcPr>
          <w:p w14:paraId="61743939"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07227302" w14:textId="77777777" w:rsidTr="00394D1B">
        <w:tc>
          <w:tcPr>
            <w:tcW w:w="4896" w:type="dxa"/>
            <w:shd w:val="clear" w:color="auto" w:fill="auto"/>
          </w:tcPr>
          <w:p w14:paraId="7CEEA9A9"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Omschrijving van de opdracht</w:t>
            </w:r>
          </w:p>
        </w:tc>
        <w:tc>
          <w:tcPr>
            <w:tcW w:w="4275" w:type="dxa"/>
            <w:shd w:val="clear" w:color="auto" w:fill="auto"/>
          </w:tcPr>
          <w:p w14:paraId="6AEFA88F"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000E43BE" w14:textId="77777777" w:rsidTr="00394D1B">
        <w:tc>
          <w:tcPr>
            <w:tcW w:w="4896" w:type="dxa"/>
            <w:shd w:val="clear" w:color="auto" w:fill="auto"/>
          </w:tcPr>
          <w:p w14:paraId="4FA2CD59"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Omvang van de opdracht (in meters)</w:t>
            </w:r>
          </w:p>
        </w:tc>
        <w:tc>
          <w:tcPr>
            <w:tcW w:w="4275" w:type="dxa"/>
            <w:shd w:val="clear" w:color="auto" w:fill="auto"/>
          </w:tcPr>
          <w:p w14:paraId="33AC9CF5"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6B720C1C" w14:textId="77777777" w:rsidTr="00394D1B">
        <w:tc>
          <w:tcPr>
            <w:tcW w:w="4896" w:type="dxa"/>
            <w:shd w:val="clear" w:color="auto" w:fill="auto"/>
          </w:tcPr>
          <w:p w14:paraId="3E49703E"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Periode en duur van de opdracht</w:t>
            </w:r>
          </w:p>
        </w:tc>
        <w:tc>
          <w:tcPr>
            <w:tcW w:w="4275" w:type="dxa"/>
            <w:shd w:val="clear" w:color="auto" w:fill="auto"/>
          </w:tcPr>
          <w:p w14:paraId="2263D869"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0E976C54" w14:textId="77777777" w:rsidTr="00394D1B">
        <w:tc>
          <w:tcPr>
            <w:tcW w:w="4896" w:type="dxa"/>
            <w:shd w:val="clear" w:color="auto" w:fill="auto"/>
          </w:tcPr>
          <w:p w14:paraId="11477174"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Uitgevoerde werkzaamheden</w:t>
            </w:r>
          </w:p>
        </w:tc>
        <w:tc>
          <w:tcPr>
            <w:tcW w:w="4275" w:type="dxa"/>
            <w:shd w:val="clear" w:color="auto" w:fill="auto"/>
          </w:tcPr>
          <w:p w14:paraId="7CD83C8A"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37307F1E" w14:textId="77777777" w:rsidTr="00394D1B">
        <w:tc>
          <w:tcPr>
            <w:tcW w:w="4896" w:type="dxa"/>
            <w:tcBorders>
              <w:top w:val="single" w:sz="6" w:space="0" w:color="000000"/>
              <w:left w:val="single" w:sz="6" w:space="0" w:color="000000"/>
              <w:bottom w:val="single" w:sz="6" w:space="0" w:color="000000"/>
              <w:right w:val="single" w:sz="6" w:space="0" w:color="000000"/>
            </w:tcBorders>
            <w:shd w:val="clear" w:color="auto" w:fill="auto"/>
          </w:tcPr>
          <w:p w14:paraId="62237F19"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Tevredenheidsverklaring opdrachtgever (handtekening)</w:t>
            </w:r>
          </w:p>
        </w:tc>
        <w:tc>
          <w:tcPr>
            <w:tcW w:w="4275" w:type="dxa"/>
            <w:tcBorders>
              <w:top w:val="single" w:sz="6" w:space="0" w:color="000000"/>
              <w:left w:val="single" w:sz="6" w:space="0" w:color="000000"/>
              <w:bottom w:val="single" w:sz="6" w:space="0" w:color="000000"/>
              <w:right w:val="single" w:sz="6" w:space="0" w:color="000000"/>
            </w:tcBorders>
            <w:shd w:val="clear" w:color="auto" w:fill="auto"/>
          </w:tcPr>
          <w:p w14:paraId="06CFBED9" w14:textId="77777777" w:rsidR="00445952" w:rsidRPr="00023D4D" w:rsidRDefault="00445952" w:rsidP="00394D1B">
            <w:pPr>
              <w:autoSpaceDE w:val="0"/>
              <w:autoSpaceDN w:val="0"/>
              <w:adjustRightInd w:val="0"/>
              <w:rPr>
                <w:rFonts w:asciiTheme="minorHAnsi" w:hAnsiTheme="minorHAnsi" w:cs="Arial"/>
                <w:sz w:val="22"/>
                <w:szCs w:val="22"/>
              </w:rPr>
            </w:pPr>
          </w:p>
          <w:p w14:paraId="6AD9395C" w14:textId="77777777" w:rsidR="00445952" w:rsidRPr="00023D4D" w:rsidRDefault="00445952" w:rsidP="00394D1B">
            <w:pPr>
              <w:autoSpaceDE w:val="0"/>
              <w:autoSpaceDN w:val="0"/>
              <w:adjustRightInd w:val="0"/>
              <w:rPr>
                <w:rFonts w:asciiTheme="minorHAnsi" w:hAnsiTheme="minorHAnsi" w:cs="Arial"/>
                <w:sz w:val="22"/>
                <w:szCs w:val="22"/>
              </w:rPr>
            </w:pPr>
          </w:p>
          <w:p w14:paraId="2A7A76E9" w14:textId="77777777" w:rsidR="00445952" w:rsidRPr="00023D4D" w:rsidRDefault="00445952" w:rsidP="00394D1B">
            <w:pPr>
              <w:autoSpaceDE w:val="0"/>
              <w:autoSpaceDN w:val="0"/>
              <w:adjustRightInd w:val="0"/>
              <w:rPr>
                <w:rFonts w:asciiTheme="minorHAnsi" w:hAnsiTheme="minorHAnsi" w:cs="Arial"/>
                <w:sz w:val="22"/>
                <w:szCs w:val="22"/>
              </w:rPr>
            </w:pPr>
          </w:p>
        </w:tc>
      </w:tr>
      <w:tr w:rsidR="00445952" w:rsidRPr="00023D4D" w14:paraId="10916852" w14:textId="77777777" w:rsidTr="00394D1B">
        <w:tc>
          <w:tcPr>
            <w:tcW w:w="4896" w:type="dxa"/>
            <w:tcBorders>
              <w:top w:val="single" w:sz="6" w:space="0" w:color="000000"/>
              <w:left w:val="single" w:sz="6" w:space="0" w:color="000000"/>
              <w:bottom w:val="single" w:sz="6" w:space="0" w:color="000000"/>
              <w:right w:val="single" w:sz="6" w:space="0" w:color="000000"/>
            </w:tcBorders>
            <w:shd w:val="clear" w:color="auto" w:fill="auto"/>
          </w:tcPr>
          <w:p w14:paraId="5A897DC2" w14:textId="77777777" w:rsidR="00445952" w:rsidRPr="00023D4D" w:rsidRDefault="00445952" w:rsidP="00394D1B">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Datum ondertekening</w:t>
            </w:r>
          </w:p>
        </w:tc>
        <w:tc>
          <w:tcPr>
            <w:tcW w:w="4275" w:type="dxa"/>
            <w:tcBorders>
              <w:top w:val="single" w:sz="6" w:space="0" w:color="000000"/>
              <w:left w:val="single" w:sz="6" w:space="0" w:color="000000"/>
              <w:bottom w:val="single" w:sz="6" w:space="0" w:color="000000"/>
              <w:right w:val="single" w:sz="6" w:space="0" w:color="000000"/>
            </w:tcBorders>
            <w:shd w:val="clear" w:color="auto" w:fill="auto"/>
          </w:tcPr>
          <w:p w14:paraId="67AA6FD7" w14:textId="77777777" w:rsidR="00445952" w:rsidRPr="00023D4D" w:rsidRDefault="00445952" w:rsidP="00394D1B">
            <w:pPr>
              <w:autoSpaceDE w:val="0"/>
              <w:autoSpaceDN w:val="0"/>
              <w:adjustRightInd w:val="0"/>
              <w:rPr>
                <w:rFonts w:asciiTheme="minorHAnsi" w:hAnsiTheme="minorHAnsi" w:cs="Arial"/>
                <w:sz w:val="22"/>
                <w:szCs w:val="22"/>
              </w:rPr>
            </w:pPr>
          </w:p>
        </w:tc>
      </w:tr>
    </w:tbl>
    <w:p w14:paraId="355BC3C4" w14:textId="77777777" w:rsidR="00445952" w:rsidRPr="00023D4D" w:rsidRDefault="00445952" w:rsidP="00445952">
      <w:pPr>
        <w:autoSpaceDE w:val="0"/>
        <w:autoSpaceDN w:val="0"/>
        <w:adjustRightInd w:val="0"/>
        <w:rPr>
          <w:rFonts w:asciiTheme="minorHAnsi" w:hAnsiTheme="minorHAnsi" w:cs="Arial"/>
          <w:sz w:val="22"/>
          <w:szCs w:val="22"/>
        </w:rPr>
      </w:pPr>
    </w:p>
    <w:p w14:paraId="1C7215F7" w14:textId="77777777" w:rsidR="002844E0" w:rsidRPr="00023D4D" w:rsidRDefault="002844E0" w:rsidP="002844E0">
      <w:pPr>
        <w:rPr>
          <w:rFonts w:asciiTheme="minorHAnsi" w:hAnsiTheme="minorHAnsi" w:cs="Arial"/>
          <w:sz w:val="22"/>
          <w:szCs w:val="22"/>
        </w:rPr>
      </w:pPr>
    </w:p>
    <w:p w14:paraId="5FC15D73" w14:textId="77777777" w:rsidR="00445952" w:rsidRPr="00023D4D" w:rsidRDefault="00445952"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428DE3D5" w14:textId="77777777" w:rsidTr="002844E0">
        <w:tc>
          <w:tcPr>
            <w:tcW w:w="9180" w:type="dxa"/>
            <w:gridSpan w:val="2"/>
            <w:shd w:val="clear" w:color="auto" w:fill="E0E0E0"/>
          </w:tcPr>
          <w:p w14:paraId="182AF1E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351DD586" w14:textId="77777777" w:rsidTr="002844E0">
        <w:tc>
          <w:tcPr>
            <w:tcW w:w="3156" w:type="dxa"/>
            <w:shd w:val="clear" w:color="auto" w:fill="E0E0E0"/>
          </w:tcPr>
          <w:p w14:paraId="586A4AD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00C588CD" w14:textId="77777777" w:rsidR="002844E0" w:rsidRPr="00023D4D" w:rsidRDefault="002844E0" w:rsidP="002844E0">
            <w:pPr>
              <w:rPr>
                <w:rFonts w:asciiTheme="minorHAnsi" w:hAnsiTheme="minorHAnsi" w:cs="Arial"/>
                <w:sz w:val="22"/>
                <w:szCs w:val="22"/>
              </w:rPr>
            </w:pPr>
          </w:p>
        </w:tc>
      </w:tr>
      <w:tr w:rsidR="002844E0" w:rsidRPr="00023D4D" w14:paraId="099D07B8" w14:textId="77777777" w:rsidTr="002844E0">
        <w:tc>
          <w:tcPr>
            <w:tcW w:w="3156" w:type="dxa"/>
            <w:shd w:val="clear" w:color="auto" w:fill="E0E0E0"/>
          </w:tcPr>
          <w:p w14:paraId="5495403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7CCE18DE" w14:textId="77777777" w:rsidR="002844E0" w:rsidRPr="00023D4D" w:rsidRDefault="002844E0" w:rsidP="002844E0">
            <w:pPr>
              <w:rPr>
                <w:rFonts w:asciiTheme="minorHAnsi" w:hAnsiTheme="minorHAnsi" w:cs="Arial"/>
                <w:sz w:val="22"/>
                <w:szCs w:val="22"/>
              </w:rPr>
            </w:pPr>
          </w:p>
        </w:tc>
      </w:tr>
      <w:tr w:rsidR="002844E0" w:rsidRPr="00023D4D" w14:paraId="29AFE943" w14:textId="77777777" w:rsidTr="002844E0">
        <w:tc>
          <w:tcPr>
            <w:tcW w:w="3156" w:type="dxa"/>
            <w:shd w:val="clear" w:color="auto" w:fill="E0E0E0"/>
          </w:tcPr>
          <w:p w14:paraId="683DD61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274C0030" w14:textId="77777777" w:rsidR="002844E0" w:rsidRPr="00023D4D" w:rsidRDefault="002844E0" w:rsidP="002844E0">
            <w:pPr>
              <w:rPr>
                <w:rFonts w:asciiTheme="minorHAnsi" w:hAnsiTheme="minorHAnsi" w:cs="Arial"/>
                <w:sz w:val="22"/>
                <w:szCs w:val="22"/>
              </w:rPr>
            </w:pPr>
          </w:p>
        </w:tc>
      </w:tr>
    </w:tbl>
    <w:p w14:paraId="5C946F2D" w14:textId="77777777" w:rsidR="002844E0" w:rsidRPr="00023D4D" w:rsidRDefault="002844E0" w:rsidP="002844E0">
      <w:pPr>
        <w:rPr>
          <w:rFonts w:asciiTheme="minorHAnsi" w:hAnsiTheme="minorHAnsi" w:cs="Arial"/>
          <w:sz w:val="22"/>
          <w:szCs w:val="22"/>
        </w:rPr>
      </w:pPr>
    </w:p>
    <w:p w14:paraId="457A0842" w14:textId="77777777" w:rsidR="002844E0" w:rsidRPr="00023D4D" w:rsidRDefault="002844E0" w:rsidP="002844E0">
      <w:pPr>
        <w:rPr>
          <w:rFonts w:asciiTheme="minorHAnsi" w:hAnsiTheme="minorHAnsi" w:cs="Arial"/>
          <w:sz w:val="22"/>
          <w:szCs w:val="22"/>
        </w:rPr>
      </w:pPr>
    </w:p>
    <w:p w14:paraId="759BAFE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70B92323" w14:textId="77777777" w:rsidR="002844E0" w:rsidRPr="00023D4D" w:rsidRDefault="002844E0" w:rsidP="002844E0">
      <w:pPr>
        <w:rPr>
          <w:rFonts w:asciiTheme="minorHAnsi" w:hAnsiTheme="minorHAnsi" w:cs="Arial"/>
          <w:sz w:val="22"/>
          <w:szCs w:val="22"/>
        </w:rPr>
      </w:pPr>
    </w:p>
    <w:p w14:paraId="0985E24A" w14:textId="77777777" w:rsidR="00445952" w:rsidRPr="00023D4D" w:rsidRDefault="00445952">
      <w:pPr>
        <w:rPr>
          <w:rFonts w:asciiTheme="minorHAnsi" w:hAnsiTheme="minorHAnsi"/>
          <w:b/>
          <w:kern w:val="28"/>
          <w:sz w:val="22"/>
          <w:szCs w:val="22"/>
        </w:rPr>
      </w:pPr>
      <w:bookmarkStart w:id="110" w:name="_Toc272850574"/>
      <w:r w:rsidRPr="00023D4D">
        <w:rPr>
          <w:rFonts w:asciiTheme="minorHAnsi" w:hAnsiTheme="minorHAnsi"/>
          <w:sz w:val="22"/>
          <w:szCs w:val="22"/>
        </w:rPr>
        <w:br w:type="page"/>
      </w:r>
    </w:p>
    <w:p w14:paraId="7046EC00" w14:textId="77777777" w:rsidR="002844E0" w:rsidRPr="00023D4D" w:rsidRDefault="00632FC2"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11" w:name="_Toc334776160"/>
      <w:bookmarkStart w:id="112" w:name="_Toc440722052"/>
      <w:r w:rsidRPr="00023D4D">
        <w:rPr>
          <w:rFonts w:asciiTheme="minorHAnsi" w:eastAsiaTheme="majorEastAsia" w:hAnsiTheme="minorHAnsi" w:cstheme="majorBidi"/>
          <w:bCs/>
          <w:color w:val="365F91" w:themeColor="accent1" w:themeShade="BF"/>
          <w:kern w:val="0"/>
          <w:sz w:val="28"/>
          <w:szCs w:val="28"/>
          <w:lang w:eastAsia="en-US"/>
        </w:rPr>
        <w:lastRenderedPageBreak/>
        <w:t>Bijlage 8</w:t>
      </w:r>
      <w:r w:rsidR="00810DF2" w:rsidRPr="00023D4D">
        <w:rPr>
          <w:rFonts w:asciiTheme="minorHAnsi" w:eastAsiaTheme="majorEastAsia" w:hAnsiTheme="minorHAnsi" w:cstheme="majorBidi"/>
          <w:bCs/>
          <w:color w:val="365F91" w:themeColor="accent1" w:themeShade="BF"/>
          <w:kern w:val="0"/>
          <w:sz w:val="28"/>
          <w:szCs w:val="28"/>
          <w:lang w:eastAsia="en-US"/>
        </w:rPr>
        <w:t xml:space="preserve"> </w:t>
      </w:r>
      <w:r w:rsidR="002844E0" w:rsidRPr="00023D4D">
        <w:rPr>
          <w:rFonts w:asciiTheme="minorHAnsi" w:eastAsiaTheme="majorEastAsia" w:hAnsiTheme="minorHAnsi" w:cstheme="majorBidi"/>
          <w:bCs/>
          <w:color w:val="365F91" w:themeColor="accent1" w:themeShade="BF"/>
          <w:kern w:val="0"/>
          <w:sz w:val="28"/>
          <w:szCs w:val="28"/>
          <w:lang w:eastAsia="en-US"/>
        </w:rPr>
        <w:t>Verklaring locatie</w:t>
      </w:r>
      <w:bookmarkEnd w:id="110"/>
      <w:bookmarkEnd w:id="111"/>
      <w:bookmarkEnd w:id="112"/>
    </w:p>
    <w:p w14:paraId="6BD8A1E6" w14:textId="51863106" w:rsidR="002844E0" w:rsidRPr="00023D4D" w:rsidRDefault="00B4712D" w:rsidP="002844E0">
      <w:pPr>
        <w:spacing w:line="280" w:lineRule="exact"/>
        <w:ind w:left="741" w:hanging="741"/>
        <w:rPr>
          <w:rFonts w:asciiTheme="minorHAnsi" w:hAnsiTheme="minorHAnsi" w:cs="Arial"/>
          <w:sz w:val="22"/>
          <w:szCs w:val="22"/>
        </w:rPr>
      </w:pPr>
      <w:r w:rsidRPr="00023D4D">
        <w:rPr>
          <w:rFonts w:asciiTheme="minorHAnsi" w:hAnsiTheme="minorHAnsi" w:cs="Arial"/>
        </w:rPr>
        <w:fldChar w:fldCharType="begin">
          <w:ffData>
            <w:name w:val="Selectievakje2"/>
            <w:enabled/>
            <w:calcOnExit w:val="0"/>
            <w:checkBox>
              <w:sizeAuto/>
              <w:default w:val="0"/>
            </w:checkBox>
          </w:ffData>
        </w:fldChar>
      </w:r>
      <w:r w:rsidR="002844E0" w:rsidRPr="00023D4D">
        <w:rPr>
          <w:rFonts w:asciiTheme="minorHAnsi" w:hAnsiTheme="minorHAnsi" w:cs="Arial"/>
        </w:rPr>
        <w:instrText xml:space="preserve"> FORMCHECKBOX </w:instrText>
      </w:r>
      <w:r w:rsidR="00E968A1">
        <w:rPr>
          <w:rFonts w:asciiTheme="minorHAnsi" w:hAnsiTheme="minorHAnsi" w:cs="Arial"/>
        </w:rPr>
      </w:r>
      <w:r w:rsidR="00E968A1">
        <w:rPr>
          <w:rFonts w:asciiTheme="minorHAnsi" w:hAnsiTheme="minorHAnsi" w:cs="Arial"/>
        </w:rPr>
        <w:fldChar w:fldCharType="separate"/>
      </w:r>
      <w:r w:rsidRPr="00023D4D">
        <w:rPr>
          <w:rFonts w:asciiTheme="minorHAnsi" w:hAnsiTheme="minorHAnsi" w:cs="Arial"/>
        </w:rPr>
        <w:fldChar w:fldCharType="end"/>
      </w:r>
      <w:r w:rsidR="002844E0" w:rsidRPr="00023D4D">
        <w:rPr>
          <w:rFonts w:asciiTheme="minorHAnsi" w:hAnsiTheme="minorHAnsi" w:cs="Arial"/>
        </w:rPr>
        <w:tab/>
      </w:r>
      <w:r w:rsidR="002844E0" w:rsidRPr="00023D4D">
        <w:rPr>
          <w:rFonts w:asciiTheme="minorHAnsi" w:hAnsiTheme="minorHAnsi" w:cs="Arial"/>
          <w:sz w:val="22"/>
          <w:szCs w:val="22"/>
        </w:rPr>
        <w:t xml:space="preserve">Ondertekende verklaart dat de locatie waar de archieven zich ten tijde van de bewerking bevinden voldoet aan </w:t>
      </w:r>
      <w:r w:rsidR="00C87DA8">
        <w:rPr>
          <w:rFonts w:asciiTheme="minorHAnsi" w:hAnsiTheme="minorHAnsi" w:cs="Arial"/>
          <w:sz w:val="22"/>
          <w:szCs w:val="22"/>
        </w:rPr>
        <w:t xml:space="preserve">de eisen zoals die zijn gesteld in </w:t>
      </w:r>
      <w:proofErr w:type="spellStart"/>
      <w:r w:rsidR="00C87DA8">
        <w:rPr>
          <w:rFonts w:asciiTheme="minorHAnsi" w:hAnsiTheme="minorHAnsi" w:cs="Arial"/>
          <w:sz w:val="22"/>
          <w:szCs w:val="22"/>
        </w:rPr>
        <w:t>hfst</w:t>
      </w:r>
      <w:proofErr w:type="spellEnd"/>
      <w:r w:rsidR="00C87DA8">
        <w:rPr>
          <w:rFonts w:asciiTheme="minorHAnsi" w:hAnsiTheme="minorHAnsi" w:cs="Arial"/>
          <w:sz w:val="22"/>
          <w:szCs w:val="22"/>
        </w:rPr>
        <w:t xml:space="preserve">. 4 en 6 van de Archiefregeling. </w:t>
      </w:r>
      <w:r w:rsidR="00A731DA" w:rsidRPr="00023D4D">
        <w:rPr>
          <w:rFonts w:asciiTheme="minorHAnsi" w:hAnsiTheme="minorHAnsi" w:cs="Arial"/>
          <w:sz w:val="22"/>
          <w:szCs w:val="22"/>
        </w:rPr>
        <w:t xml:space="preserve">Hierbij dient de leverancier toe te voegen de verklaring van de archiefinspecteur. </w:t>
      </w:r>
    </w:p>
    <w:p w14:paraId="70C7F5F4" w14:textId="77777777" w:rsidR="00141AB5" w:rsidRPr="00023D4D" w:rsidRDefault="00141AB5" w:rsidP="002844E0">
      <w:pPr>
        <w:spacing w:line="280" w:lineRule="exact"/>
        <w:ind w:left="741" w:hanging="741"/>
        <w:rPr>
          <w:rFonts w:asciiTheme="minorHAnsi" w:hAnsiTheme="minorHAnsi" w:cs="Arial"/>
          <w:sz w:val="22"/>
          <w:szCs w:val="22"/>
        </w:rPr>
      </w:pPr>
    </w:p>
    <w:p w14:paraId="1300FE3E" w14:textId="77777777" w:rsidR="00A0112E" w:rsidRPr="00023D4D" w:rsidRDefault="00A0112E" w:rsidP="002844E0">
      <w:pPr>
        <w:rPr>
          <w:rFonts w:asciiTheme="minorHAnsi" w:hAnsiTheme="minorHAnsi" w:cs="Arial"/>
          <w:sz w:val="22"/>
          <w:szCs w:val="22"/>
        </w:rPr>
      </w:pPr>
    </w:p>
    <w:p w14:paraId="5F450315"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5202D3A8" w14:textId="77777777" w:rsidTr="002844E0">
        <w:tc>
          <w:tcPr>
            <w:tcW w:w="9180" w:type="dxa"/>
            <w:gridSpan w:val="2"/>
            <w:shd w:val="clear" w:color="auto" w:fill="E0E0E0"/>
          </w:tcPr>
          <w:p w14:paraId="759436AF"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206EAF56" w14:textId="77777777" w:rsidTr="002844E0">
        <w:tc>
          <w:tcPr>
            <w:tcW w:w="3156" w:type="dxa"/>
            <w:shd w:val="clear" w:color="auto" w:fill="E0E0E0"/>
          </w:tcPr>
          <w:p w14:paraId="517EA61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3F12F221" w14:textId="77777777" w:rsidR="002844E0" w:rsidRDefault="002844E0" w:rsidP="002844E0">
            <w:pPr>
              <w:rPr>
                <w:rFonts w:asciiTheme="minorHAnsi" w:hAnsiTheme="minorHAnsi" w:cs="Arial"/>
                <w:sz w:val="22"/>
                <w:szCs w:val="22"/>
              </w:rPr>
            </w:pPr>
          </w:p>
          <w:p w14:paraId="02B62323" w14:textId="77777777" w:rsidR="004750E9" w:rsidRPr="00023D4D" w:rsidRDefault="004750E9" w:rsidP="002844E0">
            <w:pPr>
              <w:rPr>
                <w:rFonts w:asciiTheme="minorHAnsi" w:hAnsiTheme="minorHAnsi" w:cs="Arial"/>
                <w:sz w:val="22"/>
                <w:szCs w:val="22"/>
              </w:rPr>
            </w:pPr>
          </w:p>
        </w:tc>
      </w:tr>
      <w:tr w:rsidR="002844E0" w:rsidRPr="00023D4D" w14:paraId="3DCBFA7B" w14:textId="77777777" w:rsidTr="002844E0">
        <w:tc>
          <w:tcPr>
            <w:tcW w:w="3156" w:type="dxa"/>
            <w:shd w:val="clear" w:color="auto" w:fill="E0E0E0"/>
          </w:tcPr>
          <w:p w14:paraId="514943D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54DFAE55" w14:textId="77777777" w:rsidR="002844E0" w:rsidRDefault="002844E0" w:rsidP="002844E0">
            <w:pPr>
              <w:rPr>
                <w:rFonts w:asciiTheme="minorHAnsi" w:hAnsiTheme="minorHAnsi" w:cs="Arial"/>
                <w:sz w:val="22"/>
                <w:szCs w:val="22"/>
              </w:rPr>
            </w:pPr>
          </w:p>
          <w:p w14:paraId="02BD9363" w14:textId="77777777" w:rsidR="004750E9" w:rsidRPr="00023D4D" w:rsidRDefault="004750E9" w:rsidP="002844E0">
            <w:pPr>
              <w:rPr>
                <w:rFonts w:asciiTheme="minorHAnsi" w:hAnsiTheme="minorHAnsi" w:cs="Arial"/>
                <w:sz w:val="22"/>
                <w:szCs w:val="22"/>
              </w:rPr>
            </w:pPr>
          </w:p>
        </w:tc>
      </w:tr>
      <w:tr w:rsidR="002844E0" w:rsidRPr="00023D4D" w14:paraId="1588A947" w14:textId="77777777" w:rsidTr="002844E0">
        <w:tc>
          <w:tcPr>
            <w:tcW w:w="3156" w:type="dxa"/>
            <w:shd w:val="clear" w:color="auto" w:fill="E0E0E0"/>
          </w:tcPr>
          <w:p w14:paraId="55551F6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242FE49F" w14:textId="77777777" w:rsidR="002844E0" w:rsidRDefault="002844E0" w:rsidP="002844E0">
            <w:pPr>
              <w:rPr>
                <w:rFonts w:asciiTheme="minorHAnsi" w:hAnsiTheme="minorHAnsi" w:cs="Arial"/>
                <w:sz w:val="22"/>
                <w:szCs w:val="22"/>
              </w:rPr>
            </w:pPr>
          </w:p>
          <w:p w14:paraId="3DA246F3" w14:textId="77777777" w:rsidR="004750E9" w:rsidRPr="00023D4D" w:rsidRDefault="004750E9" w:rsidP="002844E0">
            <w:pPr>
              <w:rPr>
                <w:rFonts w:asciiTheme="minorHAnsi" w:hAnsiTheme="minorHAnsi" w:cs="Arial"/>
                <w:sz w:val="22"/>
                <w:szCs w:val="22"/>
              </w:rPr>
            </w:pPr>
          </w:p>
        </w:tc>
      </w:tr>
    </w:tbl>
    <w:p w14:paraId="36D2C9D5" w14:textId="77777777" w:rsidR="002844E0" w:rsidRPr="00023D4D" w:rsidRDefault="002844E0" w:rsidP="002844E0">
      <w:pPr>
        <w:rPr>
          <w:rFonts w:asciiTheme="minorHAnsi" w:hAnsiTheme="minorHAnsi" w:cs="Arial"/>
          <w:sz w:val="22"/>
          <w:szCs w:val="22"/>
        </w:rPr>
      </w:pPr>
    </w:p>
    <w:p w14:paraId="4F95BD5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3E8D2E43" w14:textId="77777777" w:rsidR="002844E0" w:rsidRPr="00023D4D" w:rsidRDefault="002844E0" w:rsidP="002844E0">
      <w:pPr>
        <w:rPr>
          <w:rFonts w:asciiTheme="minorHAnsi" w:hAnsiTheme="minorHAnsi" w:cs="Arial"/>
          <w:sz w:val="22"/>
          <w:szCs w:val="22"/>
        </w:rPr>
      </w:pPr>
    </w:p>
    <w:p w14:paraId="493485A6" w14:textId="77777777" w:rsidR="00A0112E" w:rsidRPr="00023D4D" w:rsidRDefault="00A0112E">
      <w:pPr>
        <w:rPr>
          <w:rFonts w:asciiTheme="minorHAnsi" w:eastAsiaTheme="majorEastAsia" w:hAnsiTheme="minorHAnsi" w:cstheme="majorBidi"/>
          <w:b/>
          <w:bCs/>
          <w:color w:val="365F91" w:themeColor="accent1" w:themeShade="BF"/>
          <w:sz w:val="28"/>
          <w:szCs w:val="28"/>
          <w:lang w:eastAsia="en-US"/>
        </w:rPr>
      </w:pPr>
      <w:bookmarkStart w:id="113" w:name="_Toc272850575"/>
      <w:bookmarkStart w:id="114" w:name="_Toc334776161"/>
      <w:bookmarkStart w:id="115" w:name="_Toc266772747"/>
      <w:r w:rsidRPr="00023D4D">
        <w:rPr>
          <w:rFonts w:asciiTheme="minorHAnsi" w:eastAsiaTheme="majorEastAsia" w:hAnsiTheme="minorHAnsi" w:cstheme="majorBidi"/>
          <w:bCs/>
          <w:color w:val="365F91" w:themeColor="accent1" w:themeShade="BF"/>
          <w:sz w:val="28"/>
          <w:szCs w:val="28"/>
          <w:lang w:eastAsia="en-US"/>
        </w:rPr>
        <w:br w:type="page"/>
      </w:r>
    </w:p>
    <w:p w14:paraId="7EF80BD1"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16" w:name="_Toc440722053"/>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w:t>
      </w:r>
      <w:r w:rsidR="00632FC2" w:rsidRPr="00023D4D">
        <w:rPr>
          <w:rFonts w:asciiTheme="minorHAnsi" w:eastAsiaTheme="majorEastAsia" w:hAnsiTheme="minorHAnsi" w:cstheme="majorBidi"/>
          <w:bCs/>
          <w:color w:val="365F91" w:themeColor="accent1" w:themeShade="BF"/>
          <w:kern w:val="0"/>
          <w:sz w:val="28"/>
          <w:szCs w:val="28"/>
          <w:lang w:eastAsia="en-US"/>
        </w:rPr>
        <w:t>9</w:t>
      </w:r>
      <w:r w:rsidR="00810DF2" w:rsidRPr="00023D4D">
        <w:rPr>
          <w:rFonts w:asciiTheme="minorHAnsi" w:eastAsiaTheme="majorEastAsia" w:hAnsiTheme="minorHAnsi" w:cstheme="majorBidi"/>
          <w:bCs/>
          <w:color w:val="365F91" w:themeColor="accent1" w:themeShade="BF"/>
          <w:kern w:val="0"/>
          <w:sz w:val="28"/>
          <w:szCs w:val="28"/>
          <w:lang w:eastAsia="en-US"/>
        </w:rPr>
        <w:t xml:space="preserve"> </w:t>
      </w:r>
      <w:r w:rsidRPr="00023D4D">
        <w:rPr>
          <w:rFonts w:asciiTheme="minorHAnsi" w:eastAsiaTheme="majorEastAsia" w:hAnsiTheme="minorHAnsi" w:cstheme="majorBidi"/>
          <w:bCs/>
          <w:color w:val="365F91" w:themeColor="accent1" w:themeShade="BF"/>
          <w:kern w:val="0"/>
          <w:sz w:val="28"/>
          <w:szCs w:val="28"/>
          <w:lang w:eastAsia="en-US"/>
        </w:rPr>
        <w:t>Ontvangst- / afgiftebewijs</w:t>
      </w:r>
      <w:bookmarkEnd w:id="113"/>
      <w:bookmarkEnd w:id="114"/>
      <w:bookmarkEnd w:id="116"/>
    </w:p>
    <w:p w14:paraId="0CEA3AF4" w14:textId="77777777" w:rsidR="002844E0" w:rsidRPr="00023D4D" w:rsidRDefault="002844E0" w:rsidP="002844E0">
      <w:pPr>
        <w:rPr>
          <w:rFonts w:asciiTheme="minorHAnsi" w:hAnsiTheme="minorHAnsi" w:cs="Arial"/>
          <w:b/>
          <w:bCs/>
          <w:sz w:val="22"/>
          <w:szCs w:val="22"/>
        </w:rPr>
      </w:pPr>
    </w:p>
    <w:p w14:paraId="10E45705" w14:textId="77777777" w:rsidR="003E6D78" w:rsidRPr="00023D4D" w:rsidRDefault="002844E0" w:rsidP="002844E0">
      <w:pPr>
        <w:rPr>
          <w:rFonts w:asciiTheme="minorHAnsi" w:hAnsiTheme="minorHAnsi" w:cs="Arial"/>
          <w:b/>
          <w:bCs/>
          <w:sz w:val="22"/>
          <w:szCs w:val="22"/>
        </w:rPr>
      </w:pPr>
      <w:r w:rsidRPr="00023D4D">
        <w:rPr>
          <w:rFonts w:asciiTheme="minorHAnsi" w:hAnsiTheme="minorHAnsi" w:cs="Arial"/>
          <w:b/>
          <w:bCs/>
          <w:sz w:val="22"/>
          <w:szCs w:val="22"/>
        </w:rPr>
        <w:t xml:space="preserve">Ontvangst- / afgiftebewijs betreffende </w:t>
      </w:r>
      <w:r w:rsidR="004B1686" w:rsidRPr="00023D4D">
        <w:rPr>
          <w:rFonts w:asciiTheme="minorHAnsi" w:hAnsiTheme="minorHAnsi" w:cs="Arial"/>
          <w:b/>
          <w:bCs/>
          <w:sz w:val="22"/>
          <w:szCs w:val="22"/>
        </w:rPr>
        <w:t xml:space="preserve">Europese aanbesteding digitaliseren bouw-, milieu-, bodemdossiers gemeente </w:t>
      </w:r>
      <w:r w:rsidR="0091316A">
        <w:rPr>
          <w:rFonts w:asciiTheme="minorHAnsi" w:hAnsiTheme="minorHAnsi" w:cs="Arial"/>
          <w:b/>
          <w:bCs/>
          <w:sz w:val="22"/>
          <w:szCs w:val="22"/>
        </w:rPr>
        <w:t>Berg en Dal</w:t>
      </w:r>
    </w:p>
    <w:p w14:paraId="22EB0D05" w14:textId="77777777" w:rsidR="002844E0" w:rsidRPr="00023D4D" w:rsidRDefault="002844E0" w:rsidP="002844E0">
      <w:pPr>
        <w:rPr>
          <w:rFonts w:asciiTheme="minorHAnsi" w:hAnsiTheme="minorHAnsi"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6278"/>
      </w:tblGrid>
      <w:tr w:rsidR="002844E0" w:rsidRPr="00023D4D" w14:paraId="3BAEC79E" w14:textId="77777777" w:rsidTr="002844E0">
        <w:tc>
          <w:tcPr>
            <w:tcW w:w="9570" w:type="dxa"/>
            <w:gridSpan w:val="2"/>
          </w:tcPr>
          <w:p w14:paraId="2E5F471E"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Ontvangstbewijs</w:t>
            </w:r>
          </w:p>
          <w:p w14:paraId="18381C9F"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 xml:space="preserve">(in te vullen door een medewerk(st)er van de gemeente </w:t>
            </w:r>
            <w:r w:rsidR="0091316A">
              <w:rPr>
                <w:rFonts w:asciiTheme="minorHAnsi" w:hAnsiTheme="minorHAnsi" w:cs="Arial"/>
                <w:sz w:val="22"/>
                <w:szCs w:val="22"/>
              </w:rPr>
              <w:t>Berg en Dal</w:t>
            </w:r>
            <w:r w:rsidRPr="00023D4D">
              <w:rPr>
                <w:rFonts w:asciiTheme="minorHAnsi" w:hAnsiTheme="minorHAnsi" w:cs="Arial"/>
                <w:sz w:val="22"/>
                <w:szCs w:val="22"/>
              </w:rPr>
              <w:t>)</w:t>
            </w:r>
          </w:p>
        </w:tc>
      </w:tr>
      <w:tr w:rsidR="002844E0" w:rsidRPr="00023D4D" w14:paraId="6D1702DD" w14:textId="77777777" w:rsidTr="002844E0">
        <w:tc>
          <w:tcPr>
            <w:tcW w:w="3292" w:type="dxa"/>
          </w:tcPr>
          <w:p w14:paraId="3B2CD9A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w:t>
            </w:r>
          </w:p>
          <w:p w14:paraId="42A6D307" w14:textId="77777777" w:rsidR="002844E0" w:rsidRPr="00023D4D" w:rsidRDefault="002844E0" w:rsidP="002844E0">
            <w:pPr>
              <w:rPr>
                <w:rFonts w:asciiTheme="minorHAnsi" w:hAnsiTheme="minorHAnsi" w:cs="Arial"/>
                <w:sz w:val="22"/>
                <w:szCs w:val="22"/>
              </w:rPr>
            </w:pPr>
          </w:p>
        </w:tc>
        <w:tc>
          <w:tcPr>
            <w:tcW w:w="6278" w:type="dxa"/>
          </w:tcPr>
          <w:p w14:paraId="14FA9AF2" w14:textId="77777777" w:rsidR="002844E0" w:rsidRPr="00023D4D" w:rsidRDefault="002844E0" w:rsidP="002844E0">
            <w:pPr>
              <w:rPr>
                <w:rFonts w:asciiTheme="minorHAnsi" w:hAnsiTheme="minorHAnsi" w:cs="Arial"/>
                <w:sz w:val="22"/>
                <w:szCs w:val="22"/>
              </w:rPr>
            </w:pPr>
          </w:p>
        </w:tc>
      </w:tr>
      <w:tr w:rsidR="002844E0" w:rsidRPr="00023D4D" w14:paraId="509AF2BA" w14:textId="77777777" w:rsidTr="002844E0">
        <w:tc>
          <w:tcPr>
            <w:tcW w:w="3292" w:type="dxa"/>
          </w:tcPr>
          <w:p w14:paraId="26D5C70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 ontvangst:</w:t>
            </w:r>
          </w:p>
          <w:p w14:paraId="7241435D" w14:textId="77777777" w:rsidR="002844E0" w:rsidRPr="00023D4D" w:rsidRDefault="002844E0" w:rsidP="002844E0">
            <w:pPr>
              <w:rPr>
                <w:rFonts w:asciiTheme="minorHAnsi" w:hAnsiTheme="minorHAnsi" w:cs="Arial"/>
                <w:sz w:val="22"/>
                <w:szCs w:val="22"/>
              </w:rPr>
            </w:pPr>
          </w:p>
        </w:tc>
        <w:tc>
          <w:tcPr>
            <w:tcW w:w="6278" w:type="dxa"/>
          </w:tcPr>
          <w:p w14:paraId="4CC22F3C" w14:textId="77777777" w:rsidR="002844E0" w:rsidRPr="00023D4D" w:rsidRDefault="002844E0" w:rsidP="002844E0">
            <w:pPr>
              <w:rPr>
                <w:rFonts w:asciiTheme="minorHAnsi" w:hAnsiTheme="minorHAnsi" w:cs="Arial"/>
                <w:sz w:val="22"/>
                <w:szCs w:val="22"/>
              </w:rPr>
            </w:pPr>
          </w:p>
        </w:tc>
      </w:tr>
      <w:tr w:rsidR="002844E0" w:rsidRPr="00023D4D" w14:paraId="7CF04E9F" w14:textId="77777777" w:rsidTr="002844E0">
        <w:tc>
          <w:tcPr>
            <w:tcW w:w="3292" w:type="dxa"/>
          </w:tcPr>
          <w:p w14:paraId="635EB2E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Tijdstip ontvangst:</w:t>
            </w:r>
          </w:p>
          <w:p w14:paraId="4302CA0C" w14:textId="77777777" w:rsidR="002844E0" w:rsidRPr="00023D4D" w:rsidRDefault="002844E0" w:rsidP="002844E0">
            <w:pPr>
              <w:rPr>
                <w:rFonts w:asciiTheme="minorHAnsi" w:hAnsiTheme="minorHAnsi" w:cs="Arial"/>
                <w:sz w:val="22"/>
                <w:szCs w:val="22"/>
              </w:rPr>
            </w:pPr>
          </w:p>
        </w:tc>
        <w:tc>
          <w:tcPr>
            <w:tcW w:w="6278" w:type="dxa"/>
          </w:tcPr>
          <w:p w14:paraId="5D0DFEAE" w14:textId="77777777" w:rsidR="002844E0" w:rsidRPr="00023D4D" w:rsidRDefault="002844E0" w:rsidP="002844E0">
            <w:pPr>
              <w:rPr>
                <w:rFonts w:asciiTheme="minorHAnsi" w:hAnsiTheme="minorHAnsi" w:cs="Arial"/>
                <w:sz w:val="22"/>
                <w:szCs w:val="22"/>
              </w:rPr>
            </w:pPr>
          </w:p>
        </w:tc>
      </w:tr>
      <w:tr w:rsidR="002844E0" w:rsidRPr="00023D4D" w14:paraId="65997C17" w14:textId="77777777" w:rsidTr="002844E0">
        <w:tc>
          <w:tcPr>
            <w:tcW w:w="3292" w:type="dxa"/>
          </w:tcPr>
          <w:p w14:paraId="2A051BC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Handtekening</w:t>
            </w:r>
          </w:p>
          <w:p w14:paraId="210872FF" w14:textId="77777777" w:rsidR="002844E0" w:rsidRPr="00023D4D" w:rsidRDefault="002844E0" w:rsidP="002844E0">
            <w:pPr>
              <w:rPr>
                <w:rFonts w:asciiTheme="minorHAnsi" w:hAnsiTheme="minorHAnsi" w:cs="Arial"/>
                <w:sz w:val="22"/>
                <w:szCs w:val="22"/>
              </w:rPr>
            </w:pPr>
          </w:p>
          <w:p w14:paraId="5C306D36" w14:textId="77777777" w:rsidR="002844E0" w:rsidRPr="00023D4D" w:rsidRDefault="002844E0" w:rsidP="002844E0">
            <w:pPr>
              <w:rPr>
                <w:rFonts w:asciiTheme="minorHAnsi" w:hAnsiTheme="minorHAnsi" w:cs="Arial"/>
                <w:sz w:val="22"/>
                <w:szCs w:val="22"/>
              </w:rPr>
            </w:pPr>
          </w:p>
          <w:p w14:paraId="48DAA2E2" w14:textId="77777777" w:rsidR="002844E0" w:rsidRPr="00023D4D" w:rsidRDefault="002844E0" w:rsidP="002844E0">
            <w:pPr>
              <w:rPr>
                <w:rFonts w:asciiTheme="minorHAnsi" w:hAnsiTheme="minorHAnsi" w:cs="Arial"/>
                <w:sz w:val="22"/>
                <w:szCs w:val="22"/>
              </w:rPr>
            </w:pPr>
          </w:p>
        </w:tc>
        <w:tc>
          <w:tcPr>
            <w:tcW w:w="6278" w:type="dxa"/>
          </w:tcPr>
          <w:p w14:paraId="06A79205" w14:textId="77777777" w:rsidR="002844E0" w:rsidRPr="00023D4D" w:rsidRDefault="002844E0" w:rsidP="002844E0">
            <w:pPr>
              <w:rPr>
                <w:rFonts w:asciiTheme="minorHAnsi" w:hAnsiTheme="minorHAnsi" w:cs="Arial"/>
                <w:sz w:val="22"/>
                <w:szCs w:val="22"/>
              </w:rPr>
            </w:pPr>
          </w:p>
        </w:tc>
      </w:tr>
    </w:tbl>
    <w:p w14:paraId="4C3A79FD" w14:textId="77777777" w:rsidR="002844E0" w:rsidRPr="00023D4D" w:rsidRDefault="002844E0"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222"/>
      </w:tblGrid>
      <w:tr w:rsidR="002844E0" w:rsidRPr="00023D4D" w14:paraId="40DF5006" w14:textId="77777777" w:rsidTr="002844E0">
        <w:tc>
          <w:tcPr>
            <w:tcW w:w="9570" w:type="dxa"/>
            <w:gridSpan w:val="2"/>
          </w:tcPr>
          <w:p w14:paraId="7A66AD82"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Afgiftebewijs</w:t>
            </w:r>
          </w:p>
          <w:p w14:paraId="501B42D2"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(in te vullen door een vertegenwoordiger van de inschrijvende onderneming)</w:t>
            </w:r>
          </w:p>
        </w:tc>
      </w:tr>
      <w:tr w:rsidR="002844E0" w:rsidRPr="00023D4D" w14:paraId="738E7BD3" w14:textId="77777777" w:rsidTr="002844E0">
        <w:tc>
          <w:tcPr>
            <w:tcW w:w="3348" w:type="dxa"/>
          </w:tcPr>
          <w:p w14:paraId="520DD8E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inschrijver</w:t>
            </w:r>
          </w:p>
          <w:p w14:paraId="7848321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(bedrijfsnaam):</w:t>
            </w:r>
          </w:p>
        </w:tc>
        <w:tc>
          <w:tcPr>
            <w:tcW w:w="6222" w:type="dxa"/>
          </w:tcPr>
          <w:p w14:paraId="04B6CACB" w14:textId="77777777" w:rsidR="002844E0" w:rsidRPr="00023D4D" w:rsidRDefault="002844E0" w:rsidP="002844E0">
            <w:pPr>
              <w:rPr>
                <w:rFonts w:asciiTheme="minorHAnsi" w:hAnsiTheme="minorHAnsi" w:cs="Arial"/>
                <w:sz w:val="22"/>
                <w:szCs w:val="22"/>
              </w:rPr>
            </w:pPr>
          </w:p>
        </w:tc>
      </w:tr>
      <w:tr w:rsidR="002844E0" w:rsidRPr="00023D4D" w14:paraId="6899FE72" w14:textId="77777777" w:rsidTr="002844E0">
        <w:tc>
          <w:tcPr>
            <w:tcW w:w="3348" w:type="dxa"/>
          </w:tcPr>
          <w:p w14:paraId="3C3142B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Adres:</w:t>
            </w:r>
          </w:p>
          <w:p w14:paraId="48D84FA6" w14:textId="77777777" w:rsidR="002844E0" w:rsidRPr="00023D4D" w:rsidRDefault="002844E0" w:rsidP="002844E0">
            <w:pPr>
              <w:rPr>
                <w:rFonts w:asciiTheme="minorHAnsi" w:hAnsiTheme="minorHAnsi" w:cs="Arial"/>
                <w:sz w:val="22"/>
                <w:szCs w:val="22"/>
              </w:rPr>
            </w:pPr>
          </w:p>
        </w:tc>
        <w:tc>
          <w:tcPr>
            <w:tcW w:w="6222" w:type="dxa"/>
          </w:tcPr>
          <w:p w14:paraId="2D747ADB" w14:textId="77777777" w:rsidR="002844E0" w:rsidRPr="00023D4D" w:rsidRDefault="002844E0" w:rsidP="002844E0">
            <w:pPr>
              <w:rPr>
                <w:rFonts w:asciiTheme="minorHAnsi" w:hAnsiTheme="minorHAnsi" w:cs="Arial"/>
                <w:sz w:val="22"/>
                <w:szCs w:val="22"/>
              </w:rPr>
            </w:pPr>
          </w:p>
        </w:tc>
      </w:tr>
      <w:tr w:rsidR="002844E0" w:rsidRPr="00023D4D" w14:paraId="478EE002" w14:textId="77777777" w:rsidTr="002844E0">
        <w:tc>
          <w:tcPr>
            <w:tcW w:w="3348" w:type="dxa"/>
          </w:tcPr>
          <w:p w14:paraId="76C341E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Plaats:</w:t>
            </w:r>
          </w:p>
          <w:p w14:paraId="3BC49A6E" w14:textId="77777777" w:rsidR="002844E0" w:rsidRPr="00023D4D" w:rsidRDefault="002844E0" w:rsidP="002844E0">
            <w:pPr>
              <w:rPr>
                <w:rFonts w:asciiTheme="minorHAnsi" w:hAnsiTheme="minorHAnsi" w:cs="Arial"/>
                <w:sz w:val="22"/>
                <w:szCs w:val="22"/>
              </w:rPr>
            </w:pPr>
          </w:p>
        </w:tc>
        <w:tc>
          <w:tcPr>
            <w:tcW w:w="6222" w:type="dxa"/>
          </w:tcPr>
          <w:p w14:paraId="00654183" w14:textId="77777777" w:rsidR="002844E0" w:rsidRPr="00023D4D" w:rsidRDefault="002844E0" w:rsidP="002844E0">
            <w:pPr>
              <w:rPr>
                <w:rFonts w:asciiTheme="minorHAnsi" w:hAnsiTheme="minorHAnsi" w:cs="Arial"/>
                <w:sz w:val="22"/>
                <w:szCs w:val="22"/>
              </w:rPr>
            </w:pPr>
          </w:p>
        </w:tc>
      </w:tr>
      <w:tr w:rsidR="002844E0" w:rsidRPr="00023D4D" w14:paraId="2068A43D" w14:textId="77777777" w:rsidTr="002844E0">
        <w:trPr>
          <w:trHeight w:val="444"/>
        </w:trPr>
        <w:tc>
          <w:tcPr>
            <w:tcW w:w="3348" w:type="dxa"/>
          </w:tcPr>
          <w:p w14:paraId="4F34870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vertegenwoordiger:</w:t>
            </w:r>
          </w:p>
        </w:tc>
        <w:tc>
          <w:tcPr>
            <w:tcW w:w="6222" w:type="dxa"/>
          </w:tcPr>
          <w:p w14:paraId="2D2C87F6" w14:textId="77777777" w:rsidR="002844E0" w:rsidRPr="00023D4D" w:rsidRDefault="002844E0" w:rsidP="002844E0">
            <w:pPr>
              <w:rPr>
                <w:rFonts w:asciiTheme="minorHAnsi" w:hAnsiTheme="minorHAnsi" w:cs="Arial"/>
                <w:sz w:val="22"/>
                <w:szCs w:val="22"/>
              </w:rPr>
            </w:pPr>
          </w:p>
        </w:tc>
      </w:tr>
      <w:tr w:rsidR="002844E0" w:rsidRPr="00023D4D" w14:paraId="36641D88" w14:textId="77777777" w:rsidTr="002844E0">
        <w:trPr>
          <w:trHeight w:val="419"/>
        </w:trPr>
        <w:tc>
          <w:tcPr>
            <w:tcW w:w="3348" w:type="dxa"/>
          </w:tcPr>
          <w:p w14:paraId="697170A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Functie vertegenwoordiger:</w:t>
            </w:r>
          </w:p>
        </w:tc>
        <w:tc>
          <w:tcPr>
            <w:tcW w:w="6222" w:type="dxa"/>
          </w:tcPr>
          <w:p w14:paraId="3FFBB539" w14:textId="77777777" w:rsidR="002844E0" w:rsidRPr="00023D4D" w:rsidRDefault="002844E0" w:rsidP="002844E0">
            <w:pPr>
              <w:rPr>
                <w:rFonts w:asciiTheme="minorHAnsi" w:hAnsiTheme="minorHAnsi" w:cs="Arial"/>
                <w:sz w:val="22"/>
                <w:szCs w:val="22"/>
              </w:rPr>
            </w:pPr>
          </w:p>
        </w:tc>
      </w:tr>
      <w:tr w:rsidR="002844E0" w:rsidRPr="00023D4D" w14:paraId="25784584" w14:textId="77777777" w:rsidTr="002844E0">
        <w:tc>
          <w:tcPr>
            <w:tcW w:w="3348" w:type="dxa"/>
          </w:tcPr>
          <w:p w14:paraId="39CDAB5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 afgifte:</w:t>
            </w:r>
          </w:p>
          <w:p w14:paraId="2234217F" w14:textId="77777777" w:rsidR="002844E0" w:rsidRPr="00023D4D" w:rsidRDefault="002844E0" w:rsidP="002844E0">
            <w:pPr>
              <w:rPr>
                <w:rFonts w:asciiTheme="minorHAnsi" w:hAnsiTheme="minorHAnsi" w:cs="Arial"/>
                <w:sz w:val="22"/>
                <w:szCs w:val="22"/>
              </w:rPr>
            </w:pPr>
          </w:p>
        </w:tc>
        <w:tc>
          <w:tcPr>
            <w:tcW w:w="6222" w:type="dxa"/>
          </w:tcPr>
          <w:p w14:paraId="44F5D1A3" w14:textId="77777777" w:rsidR="002844E0" w:rsidRPr="00023D4D" w:rsidRDefault="002844E0" w:rsidP="002844E0">
            <w:pPr>
              <w:rPr>
                <w:rFonts w:asciiTheme="minorHAnsi" w:hAnsiTheme="minorHAnsi" w:cs="Arial"/>
                <w:sz w:val="22"/>
                <w:szCs w:val="22"/>
              </w:rPr>
            </w:pPr>
          </w:p>
        </w:tc>
      </w:tr>
      <w:tr w:rsidR="002844E0" w:rsidRPr="00023D4D" w14:paraId="758C752D" w14:textId="77777777" w:rsidTr="002844E0">
        <w:tc>
          <w:tcPr>
            <w:tcW w:w="3348" w:type="dxa"/>
          </w:tcPr>
          <w:p w14:paraId="120F90A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Tijdstip afgifte:</w:t>
            </w:r>
          </w:p>
          <w:p w14:paraId="7A2C2263" w14:textId="77777777" w:rsidR="002844E0" w:rsidRPr="00023D4D" w:rsidRDefault="002844E0" w:rsidP="002844E0">
            <w:pPr>
              <w:rPr>
                <w:rFonts w:asciiTheme="minorHAnsi" w:hAnsiTheme="minorHAnsi" w:cs="Arial"/>
                <w:sz w:val="22"/>
                <w:szCs w:val="22"/>
              </w:rPr>
            </w:pPr>
          </w:p>
        </w:tc>
        <w:tc>
          <w:tcPr>
            <w:tcW w:w="6222" w:type="dxa"/>
          </w:tcPr>
          <w:p w14:paraId="0A302F1F" w14:textId="77777777" w:rsidR="002844E0" w:rsidRPr="00023D4D" w:rsidRDefault="002844E0" w:rsidP="002844E0">
            <w:pPr>
              <w:rPr>
                <w:rFonts w:asciiTheme="minorHAnsi" w:hAnsiTheme="minorHAnsi" w:cs="Arial"/>
                <w:sz w:val="22"/>
                <w:szCs w:val="22"/>
              </w:rPr>
            </w:pPr>
          </w:p>
        </w:tc>
      </w:tr>
      <w:tr w:rsidR="002844E0" w:rsidRPr="00023D4D" w14:paraId="677AB129" w14:textId="77777777" w:rsidTr="002844E0">
        <w:tc>
          <w:tcPr>
            <w:tcW w:w="3348" w:type="dxa"/>
          </w:tcPr>
          <w:p w14:paraId="2878330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Handtekening</w:t>
            </w:r>
          </w:p>
          <w:p w14:paraId="264ACB7E" w14:textId="77777777" w:rsidR="002844E0" w:rsidRPr="00023D4D" w:rsidRDefault="002844E0" w:rsidP="002844E0">
            <w:pPr>
              <w:rPr>
                <w:rFonts w:asciiTheme="minorHAnsi" w:hAnsiTheme="minorHAnsi" w:cs="Arial"/>
                <w:sz w:val="22"/>
                <w:szCs w:val="22"/>
              </w:rPr>
            </w:pPr>
          </w:p>
          <w:p w14:paraId="1E6D77D8" w14:textId="77777777" w:rsidR="002844E0" w:rsidRPr="00023D4D" w:rsidRDefault="002844E0" w:rsidP="002844E0">
            <w:pPr>
              <w:rPr>
                <w:rFonts w:asciiTheme="minorHAnsi" w:hAnsiTheme="minorHAnsi" w:cs="Arial"/>
                <w:sz w:val="22"/>
                <w:szCs w:val="22"/>
              </w:rPr>
            </w:pPr>
          </w:p>
          <w:p w14:paraId="689B4F7D" w14:textId="77777777" w:rsidR="002844E0" w:rsidRPr="00023D4D" w:rsidRDefault="002844E0" w:rsidP="002844E0">
            <w:pPr>
              <w:rPr>
                <w:rFonts w:asciiTheme="minorHAnsi" w:hAnsiTheme="minorHAnsi" w:cs="Arial"/>
                <w:sz w:val="22"/>
                <w:szCs w:val="22"/>
              </w:rPr>
            </w:pPr>
          </w:p>
        </w:tc>
        <w:tc>
          <w:tcPr>
            <w:tcW w:w="6222" w:type="dxa"/>
          </w:tcPr>
          <w:p w14:paraId="29456D31" w14:textId="77777777" w:rsidR="002844E0" w:rsidRPr="00023D4D" w:rsidRDefault="002844E0" w:rsidP="002844E0">
            <w:pPr>
              <w:rPr>
                <w:rFonts w:asciiTheme="minorHAnsi" w:hAnsiTheme="minorHAnsi" w:cs="Arial"/>
                <w:sz w:val="22"/>
                <w:szCs w:val="22"/>
              </w:rPr>
            </w:pPr>
          </w:p>
        </w:tc>
      </w:tr>
    </w:tbl>
    <w:p w14:paraId="68EB7338" w14:textId="77777777" w:rsidR="002844E0" w:rsidRPr="00023D4D" w:rsidRDefault="002844E0" w:rsidP="002844E0">
      <w:pPr>
        <w:rPr>
          <w:rFonts w:asciiTheme="minorHAnsi" w:hAnsiTheme="minorHAnsi" w:cs="Arial"/>
          <w:sz w:val="22"/>
          <w:szCs w:val="22"/>
        </w:rPr>
      </w:pPr>
    </w:p>
    <w:p w14:paraId="2BB018D1" w14:textId="77777777" w:rsidR="003E6D78" w:rsidRPr="00023D4D" w:rsidRDefault="002844E0" w:rsidP="003E6D78">
      <w:pPr>
        <w:pStyle w:val="Kop1"/>
        <w:rPr>
          <w:rFonts w:asciiTheme="minorHAnsi" w:hAnsiTheme="minorHAnsi"/>
          <w:sz w:val="22"/>
          <w:szCs w:val="22"/>
        </w:rPr>
      </w:pPr>
      <w:r w:rsidRPr="00023D4D">
        <w:rPr>
          <w:rFonts w:asciiTheme="minorHAnsi" w:hAnsiTheme="minorHAnsi"/>
          <w:sz w:val="22"/>
          <w:szCs w:val="22"/>
        </w:rPr>
        <w:br w:type="page"/>
      </w:r>
      <w:bookmarkStart w:id="117" w:name="_Toc272850577"/>
      <w:bookmarkEnd w:id="115"/>
    </w:p>
    <w:p w14:paraId="1DB4CBDD" w14:textId="77777777" w:rsidR="002844E0" w:rsidRPr="00473CFB"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18" w:name="_Toc334776162"/>
      <w:bookmarkStart w:id="119" w:name="_Toc440722054"/>
      <w:r w:rsidRPr="00473CFB">
        <w:rPr>
          <w:rFonts w:asciiTheme="minorHAnsi" w:eastAsiaTheme="majorEastAsia" w:hAnsiTheme="minorHAnsi" w:cstheme="majorBidi"/>
          <w:bCs/>
          <w:color w:val="365F91" w:themeColor="accent1" w:themeShade="BF"/>
          <w:kern w:val="0"/>
          <w:sz w:val="28"/>
          <w:szCs w:val="28"/>
          <w:lang w:eastAsia="en-US"/>
        </w:rPr>
        <w:lastRenderedPageBreak/>
        <w:t xml:space="preserve">Bijlage </w:t>
      </w:r>
      <w:r w:rsidR="00632FC2" w:rsidRPr="00473CFB">
        <w:rPr>
          <w:rFonts w:asciiTheme="minorHAnsi" w:eastAsiaTheme="majorEastAsia" w:hAnsiTheme="minorHAnsi" w:cstheme="majorBidi"/>
          <w:bCs/>
          <w:color w:val="365F91" w:themeColor="accent1" w:themeShade="BF"/>
          <w:kern w:val="0"/>
          <w:sz w:val="28"/>
          <w:szCs w:val="28"/>
          <w:lang w:eastAsia="en-US"/>
        </w:rPr>
        <w:t>10</w:t>
      </w:r>
      <w:r w:rsidR="00C325C0" w:rsidRPr="00473CFB">
        <w:rPr>
          <w:rFonts w:asciiTheme="minorHAnsi" w:eastAsiaTheme="majorEastAsia" w:hAnsiTheme="minorHAnsi" w:cstheme="majorBidi"/>
          <w:bCs/>
          <w:color w:val="365F91" w:themeColor="accent1" w:themeShade="BF"/>
          <w:kern w:val="0"/>
          <w:sz w:val="28"/>
          <w:szCs w:val="28"/>
          <w:lang w:eastAsia="en-US"/>
        </w:rPr>
        <w:t xml:space="preserve"> </w:t>
      </w:r>
      <w:r w:rsidRPr="00473CFB">
        <w:rPr>
          <w:rFonts w:asciiTheme="minorHAnsi" w:eastAsiaTheme="majorEastAsia" w:hAnsiTheme="minorHAnsi" w:cstheme="majorBidi"/>
          <w:bCs/>
          <w:color w:val="365F91" w:themeColor="accent1" w:themeShade="BF"/>
          <w:kern w:val="0"/>
          <w:sz w:val="28"/>
          <w:szCs w:val="28"/>
          <w:lang w:eastAsia="en-US"/>
        </w:rPr>
        <w:t>Prijsopgaaf</w:t>
      </w:r>
      <w:bookmarkEnd w:id="117"/>
      <w:bookmarkEnd w:id="118"/>
      <w:bookmarkEnd w:id="119"/>
    </w:p>
    <w:p w14:paraId="3BFDB121" w14:textId="77777777" w:rsidR="003E6D78" w:rsidRPr="00023D4D" w:rsidRDefault="003E6D78" w:rsidP="003E6D78">
      <w:pPr>
        <w:rPr>
          <w:rFonts w:asciiTheme="minorHAnsi" w:hAnsiTheme="minorHAnsi"/>
          <w:sz w:val="22"/>
          <w:szCs w:val="22"/>
        </w:rPr>
      </w:pPr>
    </w:p>
    <w:p w14:paraId="0E8122A5" w14:textId="77777777" w:rsidR="002844E0" w:rsidRPr="00023D4D" w:rsidRDefault="00B4712D" w:rsidP="002844E0">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fldChar w:fldCharType="begin">
          <w:ffData>
            <w:name w:val="Selectievakje2"/>
            <w:enabled/>
            <w:calcOnExit w:val="0"/>
            <w:checkBox>
              <w:sizeAuto/>
              <w:default w:val="0"/>
            </w:checkBox>
          </w:ffData>
        </w:fldChar>
      </w:r>
      <w:r w:rsidR="002844E0" w:rsidRPr="00023D4D">
        <w:rPr>
          <w:rFonts w:asciiTheme="minorHAnsi" w:hAnsiTheme="minorHAnsi" w:cs="Arial"/>
          <w:sz w:val="22"/>
          <w:szCs w:val="22"/>
        </w:rPr>
        <w:instrText xml:space="preserve"> FORMCHECKBOX </w:instrText>
      </w:r>
      <w:r w:rsidR="00E968A1">
        <w:rPr>
          <w:rFonts w:asciiTheme="minorHAnsi" w:hAnsiTheme="minorHAnsi" w:cs="Arial"/>
          <w:sz w:val="22"/>
          <w:szCs w:val="22"/>
        </w:rPr>
      </w:r>
      <w:r w:rsidR="00E968A1">
        <w:rPr>
          <w:rFonts w:asciiTheme="minorHAnsi" w:hAnsiTheme="minorHAnsi" w:cs="Arial"/>
          <w:sz w:val="22"/>
          <w:szCs w:val="22"/>
        </w:rPr>
        <w:fldChar w:fldCharType="separate"/>
      </w:r>
      <w:r w:rsidRPr="00023D4D">
        <w:rPr>
          <w:rFonts w:asciiTheme="minorHAnsi" w:hAnsiTheme="minorHAnsi" w:cs="Arial"/>
          <w:sz w:val="22"/>
          <w:szCs w:val="22"/>
        </w:rPr>
        <w:fldChar w:fldCharType="end"/>
      </w:r>
      <w:r w:rsidR="002844E0" w:rsidRPr="00023D4D">
        <w:rPr>
          <w:rFonts w:asciiTheme="minorHAnsi" w:hAnsiTheme="minorHAnsi" w:cs="Arial"/>
          <w:sz w:val="22"/>
          <w:szCs w:val="22"/>
        </w:rPr>
        <w:t xml:space="preserve"> </w:t>
      </w:r>
      <w:r w:rsidR="002844E0" w:rsidRPr="00023D4D">
        <w:rPr>
          <w:rFonts w:asciiTheme="minorHAnsi" w:hAnsiTheme="minorHAnsi" w:cs="Arial"/>
          <w:sz w:val="22"/>
          <w:szCs w:val="22"/>
        </w:rPr>
        <w:tab/>
        <w:t>Ondertekende verklaart de werkzaamheden zoals genoemd in dit bestek te verrichten voor de onderstaande prijzen. Genoemde prijzen zijn exclusief omzetbelasting.</w:t>
      </w:r>
    </w:p>
    <w:p w14:paraId="0B1ADDC0" w14:textId="77777777" w:rsidR="00A731DA" w:rsidRPr="00023D4D" w:rsidRDefault="00A731DA" w:rsidP="002844E0">
      <w:pPr>
        <w:spacing w:line="280" w:lineRule="exact"/>
        <w:ind w:left="741" w:hanging="741"/>
        <w:rPr>
          <w:rFonts w:asciiTheme="minorHAnsi" w:hAnsiTheme="minorHAnsi" w:cs="Arial"/>
          <w:sz w:val="22"/>
          <w:szCs w:val="22"/>
        </w:rPr>
      </w:pPr>
    </w:p>
    <w:p w14:paraId="20B9BF02" w14:textId="77777777" w:rsidR="00AA0ECD" w:rsidRPr="00023D4D" w:rsidRDefault="00AA0ECD" w:rsidP="002844E0">
      <w:pPr>
        <w:spacing w:line="280" w:lineRule="exact"/>
        <w:ind w:left="741" w:hanging="741"/>
        <w:rPr>
          <w:rFonts w:asciiTheme="minorHAnsi" w:hAnsiTheme="minorHAnsi" w:cs="Arial"/>
          <w:b/>
          <w:sz w:val="22"/>
          <w:szCs w:val="22"/>
        </w:rPr>
      </w:pPr>
      <w:r w:rsidRPr="00023D4D">
        <w:rPr>
          <w:rFonts w:asciiTheme="minorHAnsi" w:hAnsiTheme="minorHAnsi" w:cs="Arial"/>
          <w:b/>
          <w:sz w:val="22"/>
          <w:szCs w:val="22"/>
        </w:rPr>
        <w:t>Bouwdossiers</w:t>
      </w:r>
    </w:p>
    <w:p w14:paraId="10E1624E" w14:textId="77777777" w:rsidR="00AA0ECD" w:rsidRPr="00023D4D" w:rsidRDefault="00AA0ECD" w:rsidP="002844E0">
      <w:pPr>
        <w:spacing w:line="280" w:lineRule="exact"/>
        <w:ind w:left="741" w:hanging="741"/>
        <w:rPr>
          <w:rFonts w:asciiTheme="minorHAnsi" w:hAnsiTheme="minorHAnsi" w:cs="Arial"/>
          <w:sz w:val="22"/>
          <w:szCs w:val="22"/>
        </w:rPr>
      </w:pPr>
    </w:p>
    <w:p w14:paraId="3185151E" w14:textId="77777777" w:rsidR="003E6D78" w:rsidRPr="00023D4D" w:rsidRDefault="00145C8C" w:rsidP="002844E0">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t>Bouwdossiers optie 1</w:t>
      </w: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332"/>
      </w:tblGrid>
      <w:tr w:rsidR="002844E0" w:rsidRPr="00023D4D" w14:paraId="28361FBA" w14:textId="77777777" w:rsidTr="00925683">
        <w:tc>
          <w:tcPr>
            <w:tcW w:w="7479" w:type="dxa"/>
            <w:gridSpan w:val="2"/>
          </w:tcPr>
          <w:p w14:paraId="5987DE03" w14:textId="77777777" w:rsidR="002844E0" w:rsidRPr="00023D4D" w:rsidRDefault="002844E0" w:rsidP="004435E7">
            <w:pPr>
              <w:spacing w:line="280" w:lineRule="exact"/>
              <w:rPr>
                <w:rFonts w:asciiTheme="minorHAnsi" w:hAnsiTheme="minorHAnsi" w:cs="Arial"/>
                <w:b/>
                <w:sz w:val="22"/>
                <w:szCs w:val="22"/>
              </w:rPr>
            </w:pPr>
            <w:r w:rsidRPr="00023D4D">
              <w:rPr>
                <w:rFonts w:asciiTheme="minorHAnsi" w:hAnsiTheme="minorHAnsi" w:cs="Arial"/>
                <w:b/>
                <w:sz w:val="22"/>
                <w:szCs w:val="22"/>
              </w:rPr>
              <w:t>Onderdeel</w:t>
            </w:r>
            <w:r w:rsidR="00A731DA" w:rsidRPr="00023D4D">
              <w:rPr>
                <w:rFonts w:asciiTheme="minorHAnsi" w:hAnsiTheme="minorHAnsi" w:cs="Arial"/>
                <w:b/>
                <w:sz w:val="22"/>
                <w:szCs w:val="22"/>
              </w:rPr>
              <w:t xml:space="preserve"> scanning op </w:t>
            </w:r>
            <w:proofErr w:type="spellStart"/>
            <w:r w:rsidR="00A731DA" w:rsidRPr="00023D4D">
              <w:rPr>
                <w:rFonts w:asciiTheme="minorHAnsi" w:hAnsiTheme="minorHAnsi" w:cs="Arial"/>
                <w:b/>
                <w:sz w:val="22"/>
                <w:szCs w:val="22"/>
              </w:rPr>
              <w:t>tabniveau</w:t>
            </w:r>
            <w:proofErr w:type="spellEnd"/>
          </w:p>
        </w:tc>
        <w:tc>
          <w:tcPr>
            <w:tcW w:w="2332" w:type="dxa"/>
          </w:tcPr>
          <w:p w14:paraId="4C5D092F" w14:textId="77777777" w:rsidR="002844E0" w:rsidRPr="00023D4D" w:rsidRDefault="002844E0" w:rsidP="002844E0">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2844E0" w:rsidRPr="00023D4D" w14:paraId="334E4198" w14:textId="77777777" w:rsidTr="00925683">
        <w:tc>
          <w:tcPr>
            <w:tcW w:w="7479" w:type="dxa"/>
            <w:gridSpan w:val="2"/>
          </w:tcPr>
          <w:p w14:paraId="3F6BD945" w14:textId="70C64A86" w:rsidR="002844E0" w:rsidRPr="00023D4D" w:rsidRDefault="00336E0F" w:rsidP="004750E9">
            <w:pPr>
              <w:spacing w:line="280" w:lineRule="exact"/>
              <w:rPr>
                <w:rFonts w:asciiTheme="minorHAnsi" w:hAnsiTheme="minorHAnsi" w:cs="Arial"/>
                <w:sz w:val="22"/>
                <w:szCs w:val="22"/>
              </w:rPr>
            </w:pPr>
            <w:r w:rsidRPr="00023D4D">
              <w:rPr>
                <w:rFonts w:asciiTheme="minorHAnsi" w:hAnsiTheme="minorHAnsi" w:cs="Arial"/>
                <w:sz w:val="22"/>
                <w:szCs w:val="22"/>
              </w:rPr>
              <w:t>Digitaliseren (ordenen, indexeren scannen)</w:t>
            </w:r>
            <w:r w:rsidR="00B14A9F" w:rsidRPr="00023D4D">
              <w:rPr>
                <w:rFonts w:asciiTheme="minorHAnsi" w:hAnsiTheme="minorHAnsi" w:cs="Arial"/>
                <w:sz w:val="22"/>
                <w:szCs w:val="22"/>
              </w:rPr>
              <w:t xml:space="preserve"> van </w:t>
            </w:r>
            <w:r w:rsidR="004750E9">
              <w:rPr>
                <w:rFonts w:asciiTheme="minorHAnsi" w:hAnsiTheme="minorHAnsi" w:cs="Arial"/>
                <w:sz w:val="22"/>
                <w:szCs w:val="22"/>
              </w:rPr>
              <w:t xml:space="preserve">de </w:t>
            </w:r>
            <w:r w:rsidR="002844E0" w:rsidRPr="00023D4D">
              <w:rPr>
                <w:rFonts w:asciiTheme="minorHAnsi" w:hAnsiTheme="minorHAnsi" w:cs="Arial"/>
                <w:sz w:val="22"/>
                <w:szCs w:val="22"/>
              </w:rPr>
              <w:t>bouw</w:t>
            </w:r>
            <w:r w:rsidR="00077D4B" w:rsidRPr="00023D4D">
              <w:rPr>
                <w:rFonts w:asciiTheme="minorHAnsi" w:hAnsiTheme="minorHAnsi" w:cs="Arial"/>
                <w:sz w:val="22"/>
                <w:szCs w:val="22"/>
              </w:rPr>
              <w:t>dossiers</w:t>
            </w:r>
            <w:r w:rsidR="004750E9">
              <w:rPr>
                <w:rFonts w:asciiTheme="minorHAnsi" w:hAnsiTheme="minorHAnsi" w:cs="Arial"/>
                <w:sz w:val="22"/>
                <w:szCs w:val="22"/>
              </w:rPr>
              <w:t xml:space="preserve"> </w:t>
            </w:r>
          </w:p>
        </w:tc>
        <w:tc>
          <w:tcPr>
            <w:tcW w:w="2332" w:type="dxa"/>
          </w:tcPr>
          <w:p w14:paraId="277AF679" w14:textId="77777777" w:rsidR="002844E0" w:rsidRPr="00023D4D" w:rsidRDefault="002844E0" w:rsidP="002844E0">
            <w:pPr>
              <w:spacing w:line="280" w:lineRule="exact"/>
              <w:rPr>
                <w:rFonts w:asciiTheme="minorHAnsi" w:hAnsiTheme="minorHAnsi" w:cs="Arial"/>
                <w:sz w:val="22"/>
                <w:szCs w:val="22"/>
              </w:rPr>
            </w:pPr>
            <w:r w:rsidRPr="00023D4D">
              <w:rPr>
                <w:rFonts w:asciiTheme="minorHAnsi" w:hAnsiTheme="minorHAnsi" w:cs="Arial"/>
                <w:sz w:val="22"/>
                <w:szCs w:val="22"/>
              </w:rPr>
              <w:t xml:space="preserve"> </w:t>
            </w:r>
          </w:p>
        </w:tc>
      </w:tr>
      <w:tr w:rsidR="002844E0" w:rsidRPr="00023D4D" w14:paraId="6BFCF60F" w14:textId="77777777" w:rsidTr="00925683">
        <w:tc>
          <w:tcPr>
            <w:tcW w:w="4503" w:type="dxa"/>
          </w:tcPr>
          <w:p w14:paraId="5C37428D" w14:textId="77777777" w:rsidR="002844E0" w:rsidRPr="00023D4D" w:rsidRDefault="002844E0" w:rsidP="002844E0">
            <w:pPr>
              <w:spacing w:line="280" w:lineRule="exact"/>
              <w:rPr>
                <w:rFonts w:asciiTheme="minorHAnsi" w:hAnsiTheme="minorHAnsi" w:cs="Arial"/>
                <w:i/>
                <w:sz w:val="22"/>
                <w:szCs w:val="22"/>
              </w:rPr>
            </w:pPr>
          </w:p>
        </w:tc>
        <w:tc>
          <w:tcPr>
            <w:tcW w:w="2976" w:type="dxa"/>
          </w:tcPr>
          <w:p w14:paraId="4F010F5C" w14:textId="77777777" w:rsidR="002844E0" w:rsidRPr="00023D4D" w:rsidRDefault="002844E0" w:rsidP="00672C1B">
            <w:pPr>
              <w:spacing w:line="280" w:lineRule="exact"/>
              <w:rPr>
                <w:rFonts w:asciiTheme="minorHAnsi" w:hAnsiTheme="minorHAnsi" w:cs="Arial"/>
                <w:i/>
                <w:sz w:val="22"/>
                <w:szCs w:val="22"/>
              </w:rPr>
            </w:pPr>
            <w:r w:rsidRPr="00023D4D">
              <w:rPr>
                <w:rFonts w:asciiTheme="minorHAnsi" w:hAnsiTheme="minorHAnsi" w:cs="Arial"/>
                <w:i/>
                <w:sz w:val="22"/>
                <w:szCs w:val="22"/>
              </w:rPr>
              <w:t>Excl. B</w:t>
            </w:r>
            <w:r w:rsidR="00672C1B" w:rsidRPr="00023D4D">
              <w:rPr>
                <w:rFonts w:asciiTheme="minorHAnsi" w:hAnsiTheme="minorHAnsi" w:cs="Arial"/>
                <w:i/>
                <w:sz w:val="22"/>
                <w:szCs w:val="22"/>
              </w:rPr>
              <w:t>TW</w:t>
            </w:r>
          </w:p>
        </w:tc>
        <w:tc>
          <w:tcPr>
            <w:tcW w:w="2332" w:type="dxa"/>
          </w:tcPr>
          <w:p w14:paraId="76B72B17" w14:textId="77777777" w:rsidR="002844E0"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44E0" w:rsidRPr="00023D4D" w14:paraId="6B11D6E9" w14:textId="77777777" w:rsidTr="00925683">
        <w:tc>
          <w:tcPr>
            <w:tcW w:w="4503" w:type="dxa"/>
          </w:tcPr>
          <w:p w14:paraId="62787C15" w14:textId="77777777" w:rsidR="002844E0" w:rsidRPr="00023D4D" w:rsidRDefault="002844E0" w:rsidP="002844E0">
            <w:pPr>
              <w:spacing w:line="280" w:lineRule="exact"/>
              <w:rPr>
                <w:rFonts w:asciiTheme="minorHAnsi" w:hAnsiTheme="minorHAnsi" w:cs="Arial"/>
                <w:i/>
                <w:sz w:val="22"/>
                <w:szCs w:val="22"/>
              </w:rPr>
            </w:pPr>
          </w:p>
        </w:tc>
        <w:tc>
          <w:tcPr>
            <w:tcW w:w="2976" w:type="dxa"/>
          </w:tcPr>
          <w:p w14:paraId="433D1B5A" w14:textId="77777777" w:rsidR="002844E0" w:rsidRPr="00023D4D" w:rsidRDefault="002844E0" w:rsidP="00672C1B">
            <w:pPr>
              <w:spacing w:line="280" w:lineRule="exact"/>
              <w:rPr>
                <w:rFonts w:asciiTheme="minorHAnsi" w:hAnsiTheme="minorHAnsi" w:cs="Arial"/>
                <w:i/>
                <w:sz w:val="22"/>
                <w:szCs w:val="22"/>
              </w:rPr>
            </w:pPr>
            <w:r w:rsidRPr="00023D4D">
              <w:rPr>
                <w:rFonts w:asciiTheme="minorHAnsi" w:hAnsiTheme="minorHAnsi" w:cs="Arial"/>
                <w:i/>
                <w:sz w:val="22"/>
                <w:szCs w:val="22"/>
              </w:rPr>
              <w:t>Incl. B</w:t>
            </w:r>
            <w:r w:rsidR="00672C1B" w:rsidRPr="00023D4D">
              <w:rPr>
                <w:rFonts w:asciiTheme="minorHAnsi" w:hAnsiTheme="minorHAnsi" w:cs="Arial"/>
                <w:i/>
                <w:sz w:val="22"/>
                <w:szCs w:val="22"/>
              </w:rPr>
              <w:t>TW</w:t>
            </w:r>
          </w:p>
        </w:tc>
        <w:tc>
          <w:tcPr>
            <w:tcW w:w="2332" w:type="dxa"/>
          </w:tcPr>
          <w:p w14:paraId="1A4F30DA" w14:textId="77777777" w:rsidR="002844E0"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A94F2A" w:rsidRPr="00023D4D" w14:paraId="298B1B44" w14:textId="77777777" w:rsidTr="00925683">
        <w:tc>
          <w:tcPr>
            <w:tcW w:w="7479" w:type="dxa"/>
            <w:gridSpan w:val="2"/>
          </w:tcPr>
          <w:p w14:paraId="266E9FEF" w14:textId="77777777" w:rsidR="00A94F2A" w:rsidRPr="00023D4D" w:rsidRDefault="00797B0C" w:rsidP="002844E0">
            <w:pPr>
              <w:spacing w:line="280" w:lineRule="exact"/>
              <w:rPr>
                <w:rFonts w:asciiTheme="minorHAnsi" w:hAnsiTheme="minorHAnsi" w:cs="Arial"/>
                <w:i/>
                <w:sz w:val="22"/>
                <w:szCs w:val="22"/>
              </w:rPr>
            </w:pPr>
            <w:r w:rsidRPr="00023D4D">
              <w:rPr>
                <w:rFonts w:asciiTheme="minorHAnsi" w:hAnsiTheme="minorHAnsi" w:cs="Arial"/>
                <w:sz w:val="22"/>
                <w:szCs w:val="22"/>
              </w:rPr>
              <w:t>20</w:t>
            </w:r>
            <w:r w:rsidR="00672C1B" w:rsidRPr="00023D4D">
              <w:rPr>
                <w:rFonts w:asciiTheme="minorHAnsi" w:hAnsiTheme="minorHAnsi" w:cs="Arial"/>
                <w:sz w:val="22"/>
                <w:szCs w:val="22"/>
              </w:rPr>
              <w:t xml:space="preserve"> </w:t>
            </w:r>
            <w:proofErr w:type="spellStart"/>
            <w:r w:rsidR="00A94F2A" w:rsidRPr="00023D4D">
              <w:rPr>
                <w:rFonts w:asciiTheme="minorHAnsi" w:hAnsiTheme="minorHAnsi" w:cs="Arial"/>
                <w:sz w:val="22"/>
                <w:szCs w:val="22"/>
              </w:rPr>
              <w:t>Opvragingen</w:t>
            </w:r>
            <w:proofErr w:type="spellEnd"/>
            <w:r w:rsidR="00672C1B" w:rsidRPr="00023D4D">
              <w:rPr>
                <w:rFonts w:asciiTheme="minorHAnsi" w:hAnsiTheme="minorHAnsi" w:cs="Arial"/>
                <w:sz w:val="22"/>
                <w:szCs w:val="22"/>
              </w:rPr>
              <w:t xml:space="preserve"> (indicatief) </w:t>
            </w:r>
          </w:p>
        </w:tc>
        <w:tc>
          <w:tcPr>
            <w:tcW w:w="2332" w:type="dxa"/>
          </w:tcPr>
          <w:p w14:paraId="7CFA4DE4" w14:textId="77777777" w:rsidR="00A94F2A" w:rsidRPr="00023D4D" w:rsidRDefault="00A94F2A" w:rsidP="002844E0">
            <w:pPr>
              <w:spacing w:line="280" w:lineRule="exact"/>
              <w:rPr>
                <w:rFonts w:asciiTheme="minorHAnsi" w:hAnsiTheme="minorHAnsi" w:cs="Arial"/>
                <w:sz w:val="22"/>
                <w:szCs w:val="22"/>
              </w:rPr>
            </w:pPr>
            <w:r w:rsidRPr="00023D4D">
              <w:rPr>
                <w:rFonts w:asciiTheme="minorHAnsi" w:hAnsiTheme="minorHAnsi" w:cs="Arial"/>
                <w:sz w:val="22"/>
                <w:szCs w:val="22"/>
              </w:rPr>
              <w:t xml:space="preserve"> </w:t>
            </w:r>
          </w:p>
        </w:tc>
      </w:tr>
      <w:tr w:rsidR="00445952" w:rsidRPr="00023D4D" w14:paraId="4A822376" w14:textId="77777777" w:rsidTr="00925683">
        <w:tc>
          <w:tcPr>
            <w:tcW w:w="4503" w:type="dxa"/>
          </w:tcPr>
          <w:p w14:paraId="58A1C7DC" w14:textId="77777777" w:rsidR="00445952" w:rsidRPr="00023D4D" w:rsidRDefault="00445952" w:rsidP="002844E0">
            <w:pPr>
              <w:spacing w:line="280" w:lineRule="exact"/>
              <w:rPr>
                <w:rFonts w:asciiTheme="minorHAnsi" w:hAnsiTheme="minorHAnsi" w:cs="Arial"/>
                <w:sz w:val="22"/>
                <w:szCs w:val="22"/>
              </w:rPr>
            </w:pPr>
          </w:p>
        </w:tc>
        <w:tc>
          <w:tcPr>
            <w:tcW w:w="2976" w:type="dxa"/>
          </w:tcPr>
          <w:p w14:paraId="517D19B0" w14:textId="77777777" w:rsidR="00445952" w:rsidRPr="00023D4D" w:rsidRDefault="00445952" w:rsidP="00672C1B">
            <w:pPr>
              <w:spacing w:line="280" w:lineRule="exact"/>
              <w:rPr>
                <w:rFonts w:asciiTheme="minorHAnsi" w:hAnsiTheme="minorHAnsi" w:cs="Arial"/>
                <w:i/>
                <w:sz w:val="22"/>
                <w:szCs w:val="22"/>
              </w:rPr>
            </w:pPr>
            <w:r w:rsidRPr="00023D4D">
              <w:rPr>
                <w:rFonts w:asciiTheme="minorHAnsi" w:hAnsiTheme="minorHAnsi" w:cs="Arial"/>
                <w:i/>
                <w:sz w:val="22"/>
                <w:szCs w:val="22"/>
              </w:rPr>
              <w:t>Excl. B</w:t>
            </w:r>
            <w:r w:rsidR="00672C1B" w:rsidRPr="00023D4D">
              <w:rPr>
                <w:rFonts w:asciiTheme="minorHAnsi" w:hAnsiTheme="minorHAnsi" w:cs="Arial"/>
                <w:i/>
                <w:sz w:val="22"/>
                <w:szCs w:val="22"/>
              </w:rPr>
              <w:t>TW</w:t>
            </w:r>
          </w:p>
        </w:tc>
        <w:tc>
          <w:tcPr>
            <w:tcW w:w="2332" w:type="dxa"/>
          </w:tcPr>
          <w:p w14:paraId="474F5BD0" w14:textId="77777777" w:rsidR="00445952"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445952" w:rsidRPr="00023D4D" w14:paraId="676B40B2" w14:textId="77777777" w:rsidTr="00925683">
        <w:tc>
          <w:tcPr>
            <w:tcW w:w="4503" w:type="dxa"/>
          </w:tcPr>
          <w:p w14:paraId="7D974B18" w14:textId="77777777" w:rsidR="00445952" w:rsidRPr="00023D4D" w:rsidRDefault="00445952" w:rsidP="002844E0">
            <w:pPr>
              <w:spacing w:line="280" w:lineRule="exact"/>
              <w:rPr>
                <w:rFonts w:asciiTheme="minorHAnsi" w:hAnsiTheme="minorHAnsi" w:cs="Arial"/>
                <w:sz w:val="22"/>
                <w:szCs w:val="22"/>
              </w:rPr>
            </w:pPr>
          </w:p>
        </w:tc>
        <w:tc>
          <w:tcPr>
            <w:tcW w:w="2976" w:type="dxa"/>
          </w:tcPr>
          <w:p w14:paraId="3028C0C5" w14:textId="77777777" w:rsidR="00445952" w:rsidRPr="00023D4D" w:rsidRDefault="00445952" w:rsidP="00672C1B">
            <w:pPr>
              <w:spacing w:line="280" w:lineRule="exact"/>
              <w:rPr>
                <w:rFonts w:asciiTheme="minorHAnsi" w:hAnsiTheme="minorHAnsi" w:cs="Arial"/>
                <w:i/>
                <w:sz w:val="22"/>
                <w:szCs w:val="22"/>
              </w:rPr>
            </w:pPr>
            <w:r w:rsidRPr="00023D4D">
              <w:rPr>
                <w:rFonts w:asciiTheme="minorHAnsi" w:hAnsiTheme="minorHAnsi" w:cs="Arial"/>
                <w:i/>
                <w:sz w:val="22"/>
                <w:szCs w:val="22"/>
              </w:rPr>
              <w:t xml:space="preserve">Incl. </w:t>
            </w:r>
            <w:r w:rsidR="00672C1B" w:rsidRPr="00023D4D">
              <w:rPr>
                <w:rFonts w:asciiTheme="minorHAnsi" w:hAnsiTheme="minorHAnsi" w:cs="Arial"/>
                <w:i/>
                <w:sz w:val="22"/>
                <w:szCs w:val="22"/>
              </w:rPr>
              <w:t>BTW</w:t>
            </w:r>
          </w:p>
        </w:tc>
        <w:tc>
          <w:tcPr>
            <w:tcW w:w="2332" w:type="dxa"/>
          </w:tcPr>
          <w:p w14:paraId="26781285" w14:textId="77777777" w:rsidR="00445952"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A94F2A" w:rsidRPr="00023D4D" w14:paraId="49F81723" w14:textId="77777777" w:rsidTr="00925683">
        <w:tc>
          <w:tcPr>
            <w:tcW w:w="7479" w:type="dxa"/>
            <w:gridSpan w:val="2"/>
          </w:tcPr>
          <w:p w14:paraId="189DD857" w14:textId="77777777" w:rsidR="00A94F2A" w:rsidRPr="00023D4D" w:rsidRDefault="00A94F2A" w:rsidP="002844E0">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332" w:type="dxa"/>
          </w:tcPr>
          <w:p w14:paraId="7A8135C1" w14:textId="77777777" w:rsidR="00A94F2A" w:rsidRPr="00023D4D" w:rsidRDefault="00A94F2A" w:rsidP="002844E0">
            <w:pPr>
              <w:spacing w:line="280" w:lineRule="exact"/>
              <w:rPr>
                <w:rFonts w:asciiTheme="minorHAnsi" w:hAnsiTheme="minorHAnsi" w:cs="Arial"/>
                <w:sz w:val="22"/>
                <w:szCs w:val="22"/>
              </w:rPr>
            </w:pPr>
          </w:p>
        </w:tc>
      </w:tr>
      <w:tr w:rsidR="00445952" w:rsidRPr="00023D4D" w14:paraId="22202FCF" w14:textId="77777777" w:rsidTr="00925683">
        <w:tc>
          <w:tcPr>
            <w:tcW w:w="4503" w:type="dxa"/>
          </w:tcPr>
          <w:p w14:paraId="4D9C7474" w14:textId="77777777" w:rsidR="00445952" w:rsidRPr="00023D4D" w:rsidRDefault="00445952" w:rsidP="002844E0">
            <w:pPr>
              <w:spacing w:line="280" w:lineRule="exact"/>
              <w:rPr>
                <w:rFonts w:asciiTheme="minorHAnsi" w:hAnsiTheme="minorHAnsi" w:cs="Arial"/>
                <w:sz w:val="22"/>
                <w:szCs w:val="22"/>
              </w:rPr>
            </w:pPr>
          </w:p>
        </w:tc>
        <w:tc>
          <w:tcPr>
            <w:tcW w:w="2976" w:type="dxa"/>
          </w:tcPr>
          <w:p w14:paraId="062C5EB6" w14:textId="77777777" w:rsidR="00445952" w:rsidRPr="00023D4D" w:rsidRDefault="00445952" w:rsidP="00672C1B">
            <w:pPr>
              <w:spacing w:line="280" w:lineRule="exact"/>
              <w:rPr>
                <w:rFonts w:asciiTheme="minorHAnsi" w:hAnsiTheme="minorHAnsi" w:cs="Arial"/>
                <w:i/>
                <w:sz w:val="22"/>
                <w:szCs w:val="22"/>
              </w:rPr>
            </w:pPr>
            <w:r w:rsidRPr="00023D4D">
              <w:rPr>
                <w:rFonts w:asciiTheme="minorHAnsi" w:hAnsiTheme="minorHAnsi" w:cs="Arial"/>
                <w:i/>
                <w:sz w:val="22"/>
                <w:szCs w:val="22"/>
              </w:rPr>
              <w:t xml:space="preserve">Excl. </w:t>
            </w:r>
            <w:r w:rsidR="00672C1B" w:rsidRPr="00023D4D">
              <w:rPr>
                <w:rFonts w:asciiTheme="minorHAnsi" w:hAnsiTheme="minorHAnsi" w:cs="Arial"/>
                <w:i/>
                <w:sz w:val="22"/>
                <w:szCs w:val="22"/>
              </w:rPr>
              <w:t>BTW</w:t>
            </w:r>
          </w:p>
        </w:tc>
        <w:tc>
          <w:tcPr>
            <w:tcW w:w="2332" w:type="dxa"/>
          </w:tcPr>
          <w:p w14:paraId="6F3A140D" w14:textId="77777777" w:rsidR="00445952"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445952" w:rsidRPr="00023D4D" w14:paraId="092A9523" w14:textId="77777777" w:rsidTr="00925683">
        <w:tc>
          <w:tcPr>
            <w:tcW w:w="4503" w:type="dxa"/>
          </w:tcPr>
          <w:p w14:paraId="47D6E00E" w14:textId="77777777" w:rsidR="00445952" w:rsidRPr="00023D4D" w:rsidRDefault="00445952" w:rsidP="002844E0">
            <w:pPr>
              <w:spacing w:line="280" w:lineRule="exact"/>
              <w:rPr>
                <w:rFonts w:asciiTheme="minorHAnsi" w:hAnsiTheme="minorHAnsi" w:cs="Arial"/>
                <w:sz w:val="22"/>
                <w:szCs w:val="22"/>
              </w:rPr>
            </w:pPr>
          </w:p>
        </w:tc>
        <w:tc>
          <w:tcPr>
            <w:tcW w:w="2976" w:type="dxa"/>
          </w:tcPr>
          <w:p w14:paraId="195E5A58" w14:textId="77777777" w:rsidR="00445952" w:rsidRPr="00023D4D" w:rsidRDefault="00445952" w:rsidP="002844E0">
            <w:pPr>
              <w:spacing w:line="280" w:lineRule="exact"/>
              <w:rPr>
                <w:rFonts w:asciiTheme="minorHAnsi" w:hAnsiTheme="minorHAnsi" w:cs="Arial"/>
                <w:i/>
                <w:sz w:val="22"/>
                <w:szCs w:val="22"/>
              </w:rPr>
            </w:pPr>
            <w:r w:rsidRPr="00023D4D">
              <w:rPr>
                <w:rFonts w:asciiTheme="minorHAnsi" w:hAnsiTheme="minorHAnsi" w:cs="Arial"/>
                <w:i/>
                <w:sz w:val="22"/>
                <w:szCs w:val="22"/>
              </w:rPr>
              <w:t xml:space="preserve">Incl. </w:t>
            </w:r>
            <w:r w:rsidR="00672C1B" w:rsidRPr="00023D4D">
              <w:rPr>
                <w:rFonts w:asciiTheme="minorHAnsi" w:hAnsiTheme="minorHAnsi" w:cs="Arial"/>
                <w:i/>
                <w:sz w:val="22"/>
                <w:szCs w:val="22"/>
              </w:rPr>
              <w:t>BTW</w:t>
            </w:r>
          </w:p>
        </w:tc>
        <w:tc>
          <w:tcPr>
            <w:tcW w:w="2332" w:type="dxa"/>
          </w:tcPr>
          <w:p w14:paraId="53BCB2F7" w14:textId="77777777" w:rsidR="00445952"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925683" w:rsidRPr="00023D4D" w14:paraId="2836A627" w14:textId="77777777" w:rsidTr="00925683">
        <w:tc>
          <w:tcPr>
            <w:tcW w:w="7479" w:type="dxa"/>
            <w:gridSpan w:val="2"/>
          </w:tcPr>
          <w:p w14:paraId="41A8064E" w14:textId="77777777" w:rsidR="00925683" w:rsidRPr="00023D4D" w:rsidRDefault="00925683" w:rsidP="002844E0">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332" w:type="dxa"/>
          </w:tcPr>
          <w:p w14:paraId="6606A6B7" w14:textId="77777777" w:rsidR="00925683" w:rsidRPr="00023D4D" w:rsidRDefault="00925683" w:rsidP="002844E0">
            <w:pPr>
              <w:spacing w:line="280" w:lineRule="exact"/>
              <w:rPr>
                <w:rFonts w:asciiTheme="minorHAnsi" w:hAnsiTheme="minorHAnsi" w:cs="Arial"/>
                <w:sz w:val="22"/>
                <w:szCs w:val="22"/>
              </w:rPr>
            </w:pPr>
          </w:p>
        </w:tc>
      </w:tr>
      <w:tr w:rsidR="00925683" w:rsidRPr="00023D4D" w14:paraId="77589D9C" w14:textId="77777777" w:rsidTr="00925683">
        <w:tc>
          <w:tcPr>
            <w:tcW w:w="4503" w:type="dxa"/>
          </w:tcPr>
          <w:p w14:paraId="539100AE" w14:textId="77777777" w:rsidR="00925683" w:rsidRPr="00023D4D" w:rsidRDefault="00925683" w:rsidP="0079108A">
            <w:pPr>
              <w:spacing w:line="280" w:lineRule="exact"/>
              <w:rPr>
                <w:rFonts w:asciiTheme="minorHAnsi" w:hAnsiTheme="minorHAnsi" w:cs="Arial"/>
                <w:sz w:val="22"/>
                <w:szCs w:val="22"/>
              </w:rPr>
            </w:pPr>
          </w:p>
        </w:tc>
        <w:tc>
          <w:tcPr>
            <w:tcW w:w="2976" w:type="dxa"/>
          </w:tcPr>
          <w:p w14:paraId="7CD3FD3B" w14:textId="77777777" w:rsidR="00925683" w:rsidRPr="00023D4D" w:rsidRDefault="00925683"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6BA6C175" w14:textId="77777777" w:rsidR="00925683"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925683" w:rsidRPr="00023D4D" w14:paraId="693748B5" w14:textId="77777777" w:rsidTr="00925683">
        <w:tc>
          <w:tcPr>
            <w:tcW w:w="4503" w:type="dxa"/>
          </w:tcPr>
          <w:p w14:paraId="1DA37078" w14:textId="77777777" w:rsidR="00925683" w:rsidRPr="00023D4D" w:rsidRDefault="00925683" w:rsidP="0079108A">
            <w:pPr>
              <w:spacing w:line="280" w:lineRule="exact"/>
              <w:rPr>
                <w:rFonts w:asciiTheme="minorHAnsi" w:hAnsiTheme="minorHAnsi" w:cs="Arial"/>
                <w:sz w:val="22"/>
                <w:szCs w:val="22"/>
              </w:rPr>
            </w:pPr>
          </w:p>
        </w:tc>
        <w:tc>
          <w:tcPr>
            <w:tcW w:w="2976" w:type="dxa"/>
          </w:tcPr>
          <w:p w14:paraId="221E7CBE" w14:textId="77777777" w:rsidR="00925683" w:rsidRPr="00023D4D" w:rsidRDefault="00925683"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06A45400" w14:textId="77777777" w:rsidR="00925683" w:rsidRPr="00023D4D" w:rsidRDefault="00280982" w:rsidP="002844E0">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925683" w:rsidRPr="00023D4D" w14:paraId="6FB6AF9E" w14:textId="77777777" w:rsidTr="00925683">
        <w:tc>
          <w:tcPr>
            <w:tcW w:w="7479" w:type="dxa"/>
            <w:gridSpan w:val="2"/>
          </w:tcPr>
          <w:p w14:paraId="08ED3740" w14:textId="77777777" w:rsidR="00925683" w:rsidRPr="00023D4D" w:rsidRDefault="00925683" w:rsidP="002844E0">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332" w:type="dxa"/>
          </w:tcPr>
          <w:p w14:paraId="0F6D5085" w14:textId="77777777" w:rsidR="00925683" w:rsidRPr="00023D4D" w:rsidRDefault="00925683" w:rsidP="002844E0">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4E7C2E2B" w14:textId="77777777" w:rsidR="00145C8C" w:rsidRPr="00023D4D" w:rsidRDefault="00145C8C" w:rsidP="002844E0">
      <w:pPr>
        <w:spacing w:line="280" w:lineRule="exact"/>
        <w:ind w:left="741" w:hanging="741"/>
        <w:rPr>
          <w:rFonts w:asciiTheme="minorHAnsi" w:hAnsiTheme="minorHAnsi" w:cs="Arial"/>
          <w:sz w:val="22"/>
          <w:szCs w:val="22"/>
        </w:rPr>
      </w:pPr>
    </w:p>
    <w:p w14:paraId="0D040582" w14:textId="77777777" w:rsidR="002844E0" w:rsidRPr="00023D4D" w:rsidRDefault="00145C8C" w:rsidP="002844E0">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t>Bouwdossiers optie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410"/>
      </w:tblGrid>
      <w:tr w:rsidR="004435E7" w:rsidRPr="00023D4D" w14:paraId="26C05DEE" w14:textId="77777777" w:rsidTr="00925683">
        <w:tc>
          <w:tcPr>
            <w:tcW w:w="7479" w:type="dxa"/>
            <w:gridSpan w:val="2"/>
          </w:tcPr>
          <w:p w14:paraId="6E54168E" w14:textId="77777777" w:rsidR="004435E7" w:rsidRPr="00023D4D" w:rsidRDefault="004435E7" w:rsidP="004435E7">
            <w:pPr>
              <w:spacing w:line="280" w:lineRule="exact"/>
              <w:rPr>
                <w:rFonts w:asciiTheme="minorHAnsi" w:hAnsiTheme="minorHAnsi" w:cs="Arial"/>
                <w:b/>
                <w:sz w:val="22"/>
                <w:szCs w:val="22"/>
              </w:rPr>
            </w:pPr>
            <w:r w:rsidRPr="00023D4D">
              <w:rPr>
                <w:rFonts w:asciiTheme="minorHAnsi" w:hAnsiTheme="minorHAnsi" w:cs="Arial"/>
                <w:b/>
                <w:sz w:val="22"/>
                <w:szCs w:val="22"/>
              </w:rPr>
              <w:t xml:space="preserve">Onderdeel scanning op </w:t>
            </w:r>
            <w:proofErr w:type="spellStart"/>
            <w:r w:rsidRPr="00023D4D">
              <w:rPr>
                <w:rFonts w:asciiTheme="minorHAnsi" w:hAnsiTheme="minorHAnsi" w:cs="Arial"/>
                <w:b/>
                <w:sz w:val="22"/>
                <w:szCs w:val="22"/>
              </w:rPr>
              <w:t>tabniveau</w:t>
            </w:r>
            <w:proofErr w:type="spellEnd"/>
            <w:r w:rsidRPr="00023D4D">
              <w:rPr>
                <w:rFonts w:asciiTheme="minorHAnsi" w:hAnsiTheme="minorHAnsi" w:cs="Arial"/>
                <w:b/>
                <w:sz w:val="22"/>
                <w:szCs w:val="22"/>
              </w:rPr>
              <w:t xml:space="preserve"> waarbij de documenten die vallen onder </w:t>
            </w:r>
            <w:r w:rsidRPr="004750E9">
              <w:rPr>
                <w:rFonts w:asciiTheme="minorHAnsi" w:hAnsiTheme="minorHAnsi" w:cs="Arial"/>
                <w:b/>
                <w:sz w:val="22"/>
                <w:szCs w:val="22"/>
              </w:rPr>
              <w:t>categorie 1,</w:t>
            </w:r>
            <w:r w:rsidR="009D6425" w:rsidRPr="004750E9">
              <w:rPr>
                <w:rFonts w:asciiTheme="minorHAnsi" w:hAnsiTheme="minorHAnsi" w:cs="Arial"/>
                <w:b/>
                <w:sz w:val="22"/>
                <w:szCs w:val="22"/>
              </w:rPr>
              <w:t xml:space="preserve"> </w:t>
            </w:r>
            <w:r w:rsidRPr="004750E9">
              <w:rPr>
                <w:rFonts w:asciiTheme="minorHAnsi" w:hAnsiTheme="minorHAnsi" w:cs="Arial"/>
                <w:b/>
                <w:sz w:val="22"/>
                <w:szCs w:val="22"/>
              </w:rPr>
              <w:t>2 en 7</w:t>
            </w:r>
            <w:r w:rsidRPr="00023D4D">
              <w:rPr>
                <w:rFonts w:asciiTheme="minorHAnsi" w:hAnsiTheme="minorHAnsi" w:cs="Arial"/>
                <w:b/>
                <w:sz w:val="22"/>
                <w:szCs w:val="22"/>
              </w:rPr>
              <w:t xml:space="preserve"> en die in aanmerking komen voor publicatie op documentniveau worden gedigitaliseerd. Zie bijlage 1.</w:t>
            </w:r>
          </w:p>
        </w:tc>
        <w:tc>
          <w:tcPr>
            <w:tcW w:w="2410" w:type="dxa"/>
          </w:tcPr>
          <w:p w14:paraId="2AF2269F" w14:textId="77777777" w:rsidR="004435E7" w:rsidRPr="00023D4D" w:rsidRDefault="004435E7" w:rsidP="00120938">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4435E7" w:rsidRPr="00023D4D" w14:paraId="7661E54F" w14:textId="77777777" w:rsidTr="00925683">
        <w:tc>
          <w:tcPr>
            <w:tcW w:w="7479" w:type="dxa"/>
            <w:gridSpan w:val="2"/>
          </w:tcPr>
          <w:p w14:paraId="3CE047D5" w14:textId="031F4225" w:rsidR="004435E7" w:rsidRPr="00023D4D" w:rsidRDefault="00336E0F" w:rsidP="00120938">
            <w:pPr>
              <w:spacing w:line="280" w:lineRule="exact"/>
              <w:rPr>
                <w:rFonts w:asciiTheme="minorHAnsi" w:hAnsiTheme="minorHAnsi" w:cs="Arial"/>
                <w:sz w:val="22"/>
                <w:szCs w:val="22"/>
              </w:rPr>
            </w:pPr>
            <w:r w:rsidRPr="00023D4D">
              <w:rPr>
                <w:rFonts w:asciiTheme="minorHAnsi" w:hAnsiTheme="minorHAnsi" w:cs="Arial"/>
                <w:sz w:val="22"/>
                <w:szCs w:val="22"/>
              </w:rPr>
              <w:t xml:space="preserve">Digitaliseren (ordenen, indexeren scannen) van </w:t>
            </w:r>
            <w:r w:rsidR="004750E9">
              <w:rPr>
                <w:rFonts w:asciiTheme="minorHAnsi" w:hAnsiTheme="minorHAnsi" w:cs="Arial"/>
                <w:sz w:val="22"/>
                <w:szCs w:val="22"/>
              </w:rPr>
              <w:t xml:space="preserve">de </w:t>
            </w:r>
            <w:r w:rsidR="00077D4B" w:rsidRPr="00023D4D">
              <w:rPr>
                <w:rFonts w:asciiTheme="minorHAnsi" w:hAnsiTheme="minorHAnsi" w:cs="Arial"/>
                <w:sz w:val="22"/>
                <w:szCs w:val="22"/>
              </w:rPr>
              <w:t>bouwdossiers</w:t>
            </w:r>
          </w:p>
        </w:tc>
        <w:tc>
          <w:tcPr>
            <w:tcW w:w="2410" w:type="dxa"/>
          </w:tcPr>
          <w:p w14:paraId="03307E17" w14:textId="77777777" w:rsidR="004435E7" w:rsidRPr="00023D4D" w:rsidRDefault="004435E7" w:rsidP="00120938">
            <w:pPr>
              <w:spacing w:line="280" w:lineRule="exact"/>
              <w:rPr>
                <w:rFonts w:asciiTheme="minorHAnsi" w:hAnsiTheme="minorHAnsi" w:cs="Arial"/>
                <w:sz w:val="22"/>
                <w:szCs w:val="22"/>
              </w:rPr>
            </w:pPr>
          </w:p>
        </w:tc>
      </w:tr>
      <w:tr w:rsidR="00280982" w:rsidRPr="00023D4D" w14:paraId="071055ED" w14:textId="77777777" w:rsidTr="00925683">
        <w:tc>
          <w:tcPr>
            <w:tcW w:w="4503" w:type="dxa"/>
          </w:tcPr>
          <w:p w14:paraId="24A7074E" w14:textId="77777777" w:rsidR="00280982" w:rsidRPr="00023D4D" w:rsidRDefault="00280982" w:rsidP="00120938">
            <w:pPr>
              <w:spacing w:line="280" w:lineRule="exact"/>
              <w:rPr>
                <w:rFonts w:asciiTheme="minorHAnsi" w:hAnsiTheme="minorHAnsi" w:cs="Arial"/>
                <w:i/>
                <w:sz w:val="22"/>
                <w:szCs w:val="22"/>
              </w:rPr>
            </w:pPr>
          </w:p>
        </w:tc>
        <w:tc>
          <w:tcPr>
            <w:tcW w:w="2976" w:type="dxa"/>
          </w:tcPr>
          <w:p w14:paraId="36D012A1"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6767756A"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1AF92464" w14:textId="77777777" w:rsidTr="00925683">
        <w:tc>
          <w:tcPr>
            <w:tcW w:w="4503" w:type="dxa"/>
          </w:tcPr>
          <w:p w14:paraId="18BD2696" w14:textId="77777777" w:rsidR="00280982" w:rsidRPr="00023D4D" w:rsidRDefault="00280982" w:rsidP="00120938">
            <w:pPr>
              <w:spacing w:line="280" w:lineRule="exact"/>
              <w:rPr>
                <w:rFonts w:asciiTheme="minorHAnsi" w:hAnsiTheme="minorHAnsi" w:cs="Arial"/>
                <w:i/>
                <w:sz w:val="22"/>
                <w:szCs w:val="22"/>
              </w:rPr>
            </w:pPr>
          </w:p>
        </w:tc>
        <w:tc>
          <w:tcPr>
            <w:tcW w:w="2976" w:type="dxa"/>
          </w:tcPr>
          <w:p w14:paraId="2B7E18E4"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1F8DB8D9"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0AC93B7D" w14:textId="77777777" w:rsidTr="00925683">
        <w:tc>
          <w:tcPr>
            <w:tcW w:w="7479" w:type="dxa"/>
            <w:gridSpan w:val="2"/>
          </w:tcPr>
          <w:p w14:paraId="62F5D5B6"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410" w:type="dxa"/>
          </w:tcPr>
          <w:p w14:paraId="0C14889A" w14:textId="77777777" w:rsidR="00280982" w:rsidRPr="00023D4D" w:rsidRDefault="00280982" w:rsidP="00120938">
            <w:pPr>
              <w:spacing w:line="280" w:lineRule="exact"/>
              <w:rPr>
                <w:rFonts w:asciiTheme="minorHAnsi" w:hAnsiTheme="minorHAnsi" w:cs="Arial"/>
                <w:sz w:val="22"/>
                <w:szCs w:val="22"/>
              </w:rPr>
            </w:pPr>
          </w:p>
        </w:tc>
      </w:tr>
      <w:tr w:rsidR="00280982" w:rsidRPr="00023D4D" w14:paraId="4F4FEC47" w14:textId="77777777" w:rsidTr="00925683">
        <w:tc>
          <w:tcPr>
            <w:tcW w:w="4503" w:type="dxa"/>
          </w:tcPr>
          <w:p w14:paraId="64FBDF15"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2DAA1D12"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7229F95A"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98D3CCC" w14:textId="77777777" w:rsidTr="00925683">
        <w:tc>
          <w:tcPr>
            <w:tcW w:w="4503" w:type="dxa"/>
          </w:tcPr>
          <w:p w14:paraId="48283FED"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4B2942A9"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08EF25E3"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28D560A" w14:textId="77777777" w:rsidTr="00925683">
        <w:tc>
          <w:tcPr>
            <w:tcW w:w="7479" w:type="dxa"/>
            <w:gridSpan w:val="2"/>
          </w:tcPr>
          <w:p w14:paraId="1A6234F4"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410" w:type="dxa"/>
          </w:tcPr>
          <w:p w14:paraId="44963C1F"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06E0E8CD" w14:textId="77777777" w:rsidTr="00925683">
        <w:tc>
          <w:tcPr>
            <w:tcW w:w="4503" w:type="dxa"/>
          </w:tcPr>
          <w:p w14:paraId="132AA33D"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65C51A53"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558FC0B6"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374CDE35" w14:textId="77777777" w:rsidTr="00925683">
        <w:tc>
          <w:tcPr>
            <w:tcW w:w="4503" w:type="dxa"/>
          </w:tcPr>
          <w:p w14:paraId="7D4FBC69"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76FC1455"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3FA4FB63"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2A260401" w14:textId="77777777" w:rsidTr="00925683">
        <w:tc>
          <w:tcPr>
            <w:tcW w:w="7479" w:type="dxa"/>
            <w:gridSpan w:val="2"/>
          </w:tcPr>
          <w:p w14:paraId="1AF5578C"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410" w:type="dxa"/>
          </w:tcPr>
          <w:p w14:paraId="512C437D"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28829EFF" w14:textId="77777777" w:rsidTr="00925683">
        <w:tc>
          <w:tcPr>
            <w:tcW w:w="4503" w:type="dxa"/>
          </w:tcPr>
          <w:p w14:paraId="0F745BEE"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7DF76A76"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17BC292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0323BDF6" w14:textId="77777777" w:rsidTr="00925683">
        <w:tc>
          <w:tcPr>
            <w:tcW w:w="4503" w:type="dxa"/>
          </w:tcPr>
          <w:p w14:paraId="361A6578"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2DB3755A"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58A9BF7B"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16A76E18" w14:textId="77777777" w:rsidTr="00925683">
        <w:tc>
          <w:tcPr>
            <w:tcW w:w="7479" w:type="dxa"/>
            <w:gridSpan w:val="2"/>
          </w:tcPr>
          <w:p w14:paraId="0D3B258A" w14:textId="77777777" w:rsidR="00280982" w:rsidRPr="00023D4D" w:rsidRDefault="00280982" w:rsidP="00120938">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410" w:type="dxa"/>
          </w:tcPr>
          <w:p w14:paraId="311BE831" w14:textId="77777777" w:rsidR="00280982" w:rsidRPr="00023D4D" w:rsidRDefault="00280982" w:rsidP="00120938">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30375231" w14:textId="77777777" w:rsidR="00145C8C" w:rsidRPr="00023D4D" w:rsidRDefault="00145C8C" w:rsidP="002844E0">
      <w:pPr>
        <w:spacing w:line="280" w:lineRule="exact"/>
        <w:ind w:left="741" w:hanging="741"/>
        <w:rPr>
          <w:rFonts w:asciiTheme="minorHAnsi" w:hAnsiTheme="minorHAnsi" w:cs="Arial"/>
          <w:sz w:val="22"/>
          <w:szCs w:val="22"/>
        </w:rPr>
      </w:pPr>
    </w:p>
    <w:p w14:paraId="5558FE39" w14:textId="77777777" w:rsidR="00145C8C" w:rsidRPr="00023D4D" w:rsidRDefault="00145C8C">
      <w:pPr>
        <w:rPr>
          <w:rFonts w:asciiTheme="minorHAnsi" w:hAnsiTheme="minorHAnsi" w:cs="Arial"/>
          <w:sz w:val="22"/>
          <w:szCs w:val="22"/>
        </w:rPr>
      </w:pPr>
      <w:r w:rsidRPr="00023D4D">
        <w:rPr>
          <w:rFonts w:asciiTheme="minorHAnsi" w:hAnsiTheme="minorHAnsi" w:cs="Arial"/>
          <w:sz w:val="22"/>
          <w:szCs w:val="22"/>
        </w:rPr>
        <w:br w:type="page"/>
      </w:r>
    </w:p>
    <w:p w14:paraId="521DBFCA" w14:textId="77777777" w:rsidR="00445952" w:rsidRPr="00023D4D" w:rsidRDefault="00145C8C" w:rsidP="002844E0">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lastRenderedPageBreak/>
        <w:t>Bouwdossiers optie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410"/>
      </w:tblGrid>
      <w:tr w:rsidR="004435E7" w:rsidRPr="00023D4D" w14:paraId="5D88F6C3" w14:textId="77777777" w:rsidTr="0021287F">
        <w:tc>
          <w:tcPr>
            <w:tcW w:w="7479" w:type="dxa"/>
            <w:gridSpan w:val="2"/>
          </w:tcPr>
          <w:p w14:paraId="5A5379E7" w14:textId="77777777" w:rsidR="004435E7" w:rsidRPr="00023D4D" w:rsidRDefault="004435E7" w:rsidP="009D6425">
            <w:pPr>
              <w:spacing w:line="280" w:lineRule="exact"/>
              <w:rPr>
                <w:rFonts w:asciiTheme="minorHAnsi" w:hAnsiTheme="minorHAnsi" w:cs="Arial"/>
                <w:b/>
                <w:sz w:val="22"/>
                <w:szCs w:val="22"/>
              </w:rPr>
            </w:pPr>
            <w:r w:rsidRPr="00023D4D">
              <w:rPr>
                <w:rFonts w:asciiTheme="minorHAnsi" w:hAnsiTheme="minorHAnsi" w:cs="Arial"/>
                <w:b/>
                <w:sz w:val="22"/>
                <w:szCs w:val="22"/>
              </w:rPr>
              <w:t>Onderdeel scanning op documentniveau. Het gehele dossier wordt op documentniveau gedigitaliseerd.</w:t>
            </w:r>
          </w:p>
        </w:tc>
        <w:tc>
          <w:tcPr>
            <w:tcW w:w="2410" w:type="dxa"/>
          </w:tcPr>
          <w:p w14:paraId="4F7884BC" w14:textId="77777777" w:rsidR="004435E7" w:rsidRPr="00023D4D" w:rsidRDefault="004435E7" w:rsidP="00120938">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4435E7" w:rsidRPr="00023D4D" w14:paraId="67B45D28" w14:textId="77777777" w:rsidTr="0021287F">
        <w:tc>
          <w:tcPr>
            <w:tcW w:w="7479" w:type="dxa"/>
            <w:gridSpan w:val="2"/>
          </w:tcPr>
          <w:p w14:paraId="6A6F8834" w14:textId="3D64DB68" w:rsidR="004435E7" w:rsidRPr="00023D4D" w:rsidRDefault="00336E0F" w:rsidP="004750E9">
            <w:pPr>
              <w:spacing w:line="280" w:lineRule="exact"/>
              <w:rPr>
                <w:rFonts w:asciiTheme="minorHAnsi" w:hAnsiTheme="minorHAnsi" w:cs="Arial"/>
                <w:sz w:val="22"/>
                <w:szCs w:val="22"/>
              </w:rPr>
            </w:pPr>
            <w:r w:rsidRPr="00023D4D">
              <w:rPr>
                <w:rFonts w:asciiTheme="minorHAnsi" w:hAnsiTheme="minorHAnsi" w:cs="Arial"/>
                <w:sz w:val="22"/>
                <w:szCs w:val="22"/>
              </w:rPr>
              <w:t>Digitaliseren (</w:t>
            </w:r>
            <w:r w:rsidR="004750E9">
              <w:rPr>
                <w:rFonts w:asciiTheme="minorHAnsi" w:hAnsiTheme="minorHAnsi" w:cs="Arial"/>
                <w:sz w:val="22"/>
                <w:szCs w:val="22"/>
              </w:rPr>
              <w:t>ordenen, indexeren scannen) van de</w:t>
            </w:r>
            <w:r w:rsidRPr="00023D4D">
              <w:rPr>
                <w:rFonts w:asciiTheme="minorHAnsi" w:hAnsiTheme="minorHAnsi" w:cs="Arial"/>
                <w:sz w:val="22"/>
                <w:szCs w:val="22"/>
              </w:rPr>
              <w:t xml:space="preserve"> </w:t>
            </w:r>
            <w:r w:rsidR="00077D4B" w:rsidRPr="00023D4D">
              <w:rPr>
                <w:rFonts w:asciiTheme="minorHAnsi" w:hAnsiTheme="minorHAnsi" w:cs="Arial"/>
                <w:sz w:val="22"/>
                <w:szCs w:val="22"/>
              </w:rPr>
              <w:t>bouwdossiers</w:t>
            </w:r>
          </w:p>
        </w:tc>
        <w:tc>
          <w:tcPr>
            <w:tcW w:w="2410" w:type="dxa"/>
          </w:tcPr>
          <w:p w14:paraId="53C92C46" w14:textId="77777777" w:rsidR="004435E7" w:rsidRPr="00023D4D" w:rsidRDefault="004435E7" w:rsidP="00120938">
            <w:pPr>
              <w:spacing w:line="280" w:lineRule="exact"/>
              <w:rPr>
                <w:rFonts w:asciiTheme="minorHAnsi" w:hAnsiTheme="minorHAnsi" w:cs="Arial"/>
                <w:sz w:val="22"/>
                <w:szCs w:val="22"/>
              </w:rPr>
            </w:pPr>
          </w:p>
        </w:tc>
      </w:tr>
      <w:tr w:rsidR="00280982" w:rsidRPr="00023D4D" w14:paraId="461C19BD" w14:textId="77777777" w:rsidTr="0021287F">
        <w:tc>
          <w:tcPr>
            <w:tcW w:w="4503" w:type="dxa"/>
          </w:tcPr>
          <w:p w14:paraId="0D66BEAC" w14:textId="77777777" w:rsidR="00280982" w:rsidRPr="00023D4D" w:rsidRDefault="00280982" w:rsidP="00120938">
            <w:pPr>
              <w:spacing w:line="280" w:lineRule="exact"/>
              <w:rPr>
                <w:rFonts w:asciiTheme="minorHAnsi" w:hAnsiTheme="minorHAnsi" w:cs="Arial"/>
                <w:i/>
                <w:sz w:val="22"/>
                <w:szCs w:val="22"/>
              </w:rPr>
            </w:pPr>
          </w:p>
        </w:tc>
        <w:tc>
          <w:tcPr>
            <w:tcW w:w="2976" w:type="dxa"/>
          </w:tcPr>
          <w:p w14:paraId="39AD789E"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4EF91EB6"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2A98D822" w14:textId="77777777" w:rsidTr="0021287F">
        <w:tc>
          <w:tcPr>
            <w:tcW w:w="4503" w:type="dxa"/>
          </w:tcPr>
          <w:p w14:paraId="3F143789" w14:textId="77777777" w:rsidR="00280982" w:rsidRPr="00023D4D" w:rsidRDefault="00280982" w:rsidP="00120938">
            <w:pPr>
              <w:spacing w:line="280" w:lineRule="exact"/>
              <w:rPr>
                <w:rFonts w:asciiTheme="minorHAnsi" w:hAnsiTheme="minorHAnsi" w:cs="Arial"/>
                <w:i/>
                <w:sz w:val="22"/>
                <w:szCs w:val="22"/>
              </w:rPr>
            </w:pPr>
          </w:p>
        </w:tc>
        <w:tc>
          <w:tcPr>
            <w:tcW w:w="2976" w:type="dxa"/>
          </w:tcPr>
          <w:p w14:paraId="05A34E60"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650276EA"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FBD9933" w14:textId="77777777" w:rsidTr="0021287F">
        <w:tc>
          <w:tcPr>
            <w:tcW w:w="7479" w:type="dxa"/>
            <w:gridSpan w:val="2"/>
          </w:tcPr>
          <w:p w14:paraId="44A8641F"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410" w:type="dxa"/>
          </w:tcPr>
          <w:p w14:paraId="0B15D5F4" w14:textId="77777777" w:rsidR="00280982" w:rsidRPr="00023D4D" w:rsidRDefault="00280982" w:rsidP="00120938">
            <w:pPr>
              <w:spacing w:line="280" w:lineRule="exact"/>
              <w:rPr>
                <w:rFonts w:asciiTheme="minorHAnsi" w:hAnsiTheme="minorHAnsi" w:cs="Arial"/>
                <w:sz w:val="22"/>
                <w:szCs w:val="22"/>
              </w:rPr>
            </w:pPr>
          </w:p>
        </w:tc>
      </w:tr>
      <w:tr w:rsidR="00280982" w:rsidRPr="00023D4D" w14:paraId="7C716A84" w14:textId="77777777" w:rsidTr="0021287F">
        <w:tc>
          <w:tcPr>
            <w:tcW w:w="4503" w:type="dxa"/>
          </w:tcPr>
          <w:p w14:paraId="07AB3623"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4E4892D0"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513514F2"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7DA29C53" w14:textId="77777777" w:rsidTr="0021287F">
        <w:tc>
          <w:tcPr>
            <w:tcW w:w="4503" w:type="dxa"/>
          </w:tcPr>
          <w:p w14:paraId="26104BA8"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5A332FB1"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78B973F6"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AC155E8" w14:textId="77777777" w:rsidTr="0021287F">
        <w:tc>
          <w:tcPr>
            <w:tcW w:w="7479" w:type="dxa"/>
            <w:gridSpan w:val="2"/>
          </w:tcPr>
          <w:p w14:paraId="62541503"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410" w:type="dxa"/>
          </w:tcPr>
          <w:p w14:paraId="4EB6ED7B" w14:textId="77777777" w:rsidR="00280982" w:rsidRPr="00023D4D" w:rsidRDefault="00280982" w:rsidP="00120938">
            <w:pPr>
              <w:spacing w:line="280" w:lineRule="exact"/>
              <w:rPr>
                <w:rFonts w:asciiTheme="minorHAnsi" w:hAnsiTheme="minorHAnsi" w:cs="Arial"/>
                <w:sz w:val="22"/>
                <w:szCs w:val="22"/>
              </w:rPr>
            </w:pPr>
          </w:p>
        </w:tc>
      </w:tr>
      <w:tr w:rsidR="00280982" w:rsidRPr="00023D4D" w14:paraId="06CF70FB" w14:textId="77777777" w:rsidTr="0021287F">
        <w:tc>
          <w:tcPr>
            <w:tcW w:w="4503" w:type="dxa"/>
          </w:tcPr>
          <w:p w14:paraId="46099766"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7901F007"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5A6243CA"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13E9DE69" w14:textId="77777777" w:rsidTr="0021287F">
        <w:tc>
          <w:tcPr>
            <w:tcW w:w="4503" w:type="dxa"/>
          </w:tcPr>
          <w:p w14:paraId="5F2E036E" w14:textId="77777777" w:rsidR="00280982" w:rsidRPr="00023D4D" w:rsidRDefault="00280982" w:rsidP="00120938">
            <w:pPr>
              <w:spacing w:line="280" w:lineRule="exact"/>
              <w:rPr>
                <w:rFonts w:asciiTheme="minorHAnsi" w:hAnsiTheme="minorHAnsi" w:cs="Arial"/>
                <w:sz w:val="22"/>
                <w:szCs w:val="22"/>
              </w:rPr>
            </w:pPr>
          </w:p>
        </w:tc>
        <w:tc>
          <w:tcPr>
            <w:tcW w:w="2976" w:type="dxa"/>
          </w:tcPr>
          <w:p w14:paraId="03468049" w14:textId="77777777" w:rsidR="00280982" w:rsidRPr="00023D4D" w:rsidRDefault="00280982" w:rsidP="00120938">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42B42485"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64182AE5" w14:textId="77777777" w:rsidTr="0021287F">
        <w:tc>
          <w:tcPr>
            <w:tcW w:w="7479" w:type="dxa"/>
            <w:gridSpan w:val="2"/>
          </w:tcPr>
          <w:p w14:paraId="0E060F54"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410" w:type="dxa"/>
          </w:tcPr>
          <w:p w14:paraId="1986D14D"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08C847CD" w14:textId="77777777" w:rsidTr="0021287F">
        <w:tc>
          <w:tcPr>
            <w:tcW w:w="4503" w:type="dxa"/>
          </w:tcPr>
          <w:p w14:paraId="0E328EAD"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44984383"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2062C91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0636E18A" w14:textId="77777777" w:rsidTr="0021287F">
        <w:tc>
          <w:tcPr>
            <w:tcW w:w="4503" w:type="dxa"/>
          </w:tcPr>
          <w:p w14:paraId="067746E9"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28E81E68"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6BE33360"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30E620C5" w14:textId="77777777" w:rsidTr="0021287F">
        <w:tc>
          <w:tcPr>
            <w:tcW w:w="7479" w:type="dxa"/>
            <w:gridSpan w:val="2"/>
          </w:tcPr>
          <w:p w14:paraId="027721C2" w14:textId="77777777" w:rsidR="00280982" w:rsidRPr="00023D4D" w:rsidRDefault="00280982" w:rsidP="00120938">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410" w:type="dxa"/>
          </w:tcPr>
          <w:p w14:paraId="2F56D2EA" w14:textId="77777777" w:rsidR="00280982" w:rsidRPr="00023D4D" w:rsidRDefault="00280982" w:rsidP="00120938">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0783F42C" w14:textId="77777777" w:rsidR="002844E0" w:rsidRPr="00023D4D" w:rsidRDefault="002844E0" w:rsidP="002844E0">
      <w:pPr>
        <w:spacing w:line="280" w:lineRule="exact"/>
        <w:ind w:left="741" w:hanging="741"/>
        <w:rPr>
          <w:rFonts w:asciiTheme="minorHAnsi" w:hAnsiTheme="minorHAnsi" w:cs="Arial"/>
          <w:sz w:val="22"/>
          <w:szCs w:val="22"/>
        </w:rPr>
      </w:pPr>
    </w:p>
    <w:p w14:paraId="6C3ADDD9" w14:textId="77777777" w:rsidR="00DD37FC" w:rsidRPr="00023D4D" w:rsidRDefault="00AA0ECD">
      <w:pPr>
        <w:rPr>
          <w:rFonts w:asciiTheme="minorHAnsi" w:hAnsiTheme="minorHAnsi" w:cs="Arial"/>
          <w:b/>
          <w:sz w:val="22"/>
          <w:szCs w:val="22"/>
        </w:rPr>
      </w:pPr>
      <w:r w:rsidRPr="00023D4D">
        <w:rPr>
          <w:rFonts w:asciiTheme="minorHAnsi" w:hAnsiTheme="minorHAnsi" w:cs="Arial"/>
          <w:b/>
          <w:sz w:val="22"/>
          <w:szCs w:val="22"/>
        </w:rPr>
        <w:t>Milieudossiers</w:t>
      </w:r>
    </w:p>
    <w:p w14:paraId="295DD1EF" w14:textId="77777777" w:rsidR="00DD37FC" w:rsidRPr="00023D4D" w:rsidRDefault="00DD37FC">
      <w:pPr>
        <w:rPr>
          <w:rFonts w:asciiTheme="minorHAnsi" w:hAnsiTheme="minorHAnsi" w:cs="Arial"/>
          <w:b/>
          <w:sz w:val="22"/>
          <w:szCs w:val="22"/>
        </w:rPr>
      </w:pPr>
    </w:p>
    <w:p w14:paraId="0F4B7A4B" w14:textId="77777777" w:rsidR="00DD37FC" w:rsidRPr="00023D4D" w:rsidRDefault="00DD37FC" w:rsidP="00DD37FC">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t>Milieudossiers optie 1</w:t>
      </w: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332"/>
      </w:tblGrid>
      <w:tr w:rsidR="00DD37FC" w:rsidRPr="00023D4D" w14:paraId="1D673270" w14:textId="77777777" w:rsidTr="0079108A">
        <w:tc>
          <w:tcPr>
            <w:tcW w:w="7479" w:type="dxa"/>
            <w:gridSpan w:val="2"/>
          </w:tcPr>
          <w:p w14:paraId="5D9F5920" w14:textId="77777777" w:rsidR="00DD37FC" w:rsidRPr="00023D4D" w:rsidRDefault="00DD37FC"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Onderdeel scanning op </w:t>
            </w:r>
            <w:proofErr w:type="spellStart"/>
            <w:r w:rsidRPr="00023D4D">
              <w:rPr>
                <w:rFonts w:asciiTheme="minorHAnsi" w:hAnsiTheme="minorHAnsi" w:cs="Arial"/>
                <w:b/>
                <w:sz w:val="22"/>
                <w:szCs w:val="22"/>
              </w:rPr>
              <w:t>tabniveau</w:t>
            </w:r>
            <w:proofErr w:type="spellEnd"/>
          </w:p>
        </w:tc>
        <w:tc>
          <w:tcPr>
            <w:tcW w:w="2332" w:type="dxa"/>
          </w:tcPr>
          <w:p w14:paraId="452AFE36" w14:textId="77777777" w:rsidR="00DD37FC" w:rsidRPr="00023D4D" w:rsidRDefault="00DD37FC"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DD37FC" w:rsidRPr="00023D4D" w14:paraId="60FABB4C" w14:textId="77777777" w:rsidTr="0079108A">
        <w:tc>
          <w:tcPr>
            <w:tcW w:w="7479" w:type="dxa"/>
            <w:gridSpan w:val="2"/>
          </w:tcPr>
          <w:p w14:paraId="1B06BDD8" w14:textId="1745C984" w:rsidR="00DD37FC" w:rsidRPr="00023D4D" w:rsidRDefault="00336E0F" w:rsidP="004750E9">
            <w:pPr>
              <w:spacing w:line="280" w:lineRule="exact"/>
              <w:rPr>
                <w:rFonts w:asciiTheme="minorHAnsi" w:hAnsiTheme="minorHAnsi" w:cs="Arial"/>
                <w:sz w:val="22"/>
                <w:szCs w:val="22"/>
              </w:rPr>
            </w:pPr>
            <w:r w:rsidRPr="00023D4D">
              <w:rPr>
                <w:rFonts w:asciiTheme="minorHAnsi" w:hAnsiTheme="minorHAnsi" w:cs="Arial"/>
                <w:sz w:val="22"/>
                <w:szCs w:val="22"/>
              </w:rPr>
              <w:t>Digitaliseren (ordenen, indexeren scannen) van</w:t>
            </w:r>
            <w:r w:rsidR="004750E9">
              <w:rPr>
                <w:rFonts w:asciiTheme="minorHAnsi" w:hAnsiTheme="minorHAnsi" w:cs="Arial"/>
                <w:sz w:val="22"/>
                <w:szCs w:val="22"/>
              </w:rPr>
              <w:t xml:space="preserve"> de</w:t>
            </w:r>
            <w:r w:rsidRPr="00023D4D">
              <w:rPr>
                <w:rFonts w:asciiTheme="minorHAnsi" w:hAnsiTheme="minorHAnsi" w:cs="Arial"/>
                <w:sz w:val="22"/>
                <w:szCs w:val="22"/>
              </w:rPr>
              <w:t xml:space="preserve"> </w:t>
            </w:r>
            <w:r w:rsidR="00077D4B" w:rsidRPr="00023D4D">
              <w:rPr>
                <w:rFonts w:asciiTheme="minorHAnsi" w:hAnsiTheme="minorHAnsi" w:cs="Arial"/>
                <w:sz w:val="22"/>
                <w:szCs w:val="22"/>
              </w:rPr>
              <w:t>milieudossiers</w:t>
            </w:r>
          </w:p>
        </w:tc>
        <w:tc>
          <w:tcPr>
            <w:tcW w:w="2332" w:type="dxa"/>
          </w:tcPr>
          <w:p w14:paraId="6CADC20F" w14:textId="77777777" w:rsidR="00DD37FC" w:rsidRPr="00023D4D" w:rsidRDefault="00DD37FC" w:rsidP="0079108A">
            <w:pPr>
              <w:spacing w:line="280" w:lineRule="exact"/>
              <w:rPr>
                <w:rFonts w:asciiTheme="minorHAnsi" w:hAnsiTheme="minorHAnsi" w:cs="Arial"/>
                <w:sz w:val="22"/>
                <w:szCs w:val="22"/>
              </w:rPr>
            </w:pPr>
          </w:p>
        </w:tc>
      </w:tr>
      <w:tr w:rsidR="00280982" w:rsidRPr="00023D4D" w14:paraId="7336E35B" w14:textId="77777777" w:rsidTr="0079108A">
        <w:tc>
          <w:tcPr>
            <w:tcW w:w="4503" w:type="dxa"/>
          </w:tcPr>
          <w:p w14:paraId="0DF04A93" w14:textId="77777777" w:rsidR="00280982" w:rsidRPr="00023D4D" w:rsidRDefault="00280982" w:rsidP="0079108A">
            <w:pPr>
              <w:spacing w:line="280" w:lineRule="exact"/>
              <w:rPr>
                <w:rFonts w:asciiTheme="minorHAnsi" w:hAnsiTheme="minorHAnsi" w:cs="Arial"/>
                <w:i/>
                <w:sz w:val="22"/>
                <w:szCs w:val="22"/>
              </w:rPr>
            </w:pPr>
          </w:p>
        </w:tc>
        <w:tc>
          <w:tcPr>
            <w:tcW w:w="2976" w:type="dxa"/>
          </w:tcPr>
          <w:p w14:paraId="56699576"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2B97A237"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0DBF44D2" w14:textId="77777777" w:rsidTr="0079108A">
        <w:tc>
          <w:tcPr>
            <w:tcW w:w="4503" w:type="dxa"/>
          </w:tcPr>
          <w:p w14:paraId="1BBD0FEC" w14:textId="77777777" w:rsidR="00280982" w:rsidRPr="00023D4D" w:rsidRDefault="00280982" w:rsidP="0079108A">
            <w:pPr>
              <w:spacing w:line="280" w:lineRule="exact"/>
              <w:rPr>
                <w:rFonts w:asciiTheme="minorHAnsi" w:hAnsiTheme="minorHAnsi" w:cs="Arial"/>
                <w:i/>
                <w:sz w:val="22"/>
                <w:szCs w:val="22"/>
              </w:rPr>
            </w:pPr>
          </w:p>
        </w:tc>
        <w:tc>
          <w:tcPr>
            <w:tcW w:w="2976" w:type="dxa"/>
          </w:tcPr>
          <w:p w14:paraId="3F189FEF"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2EBC6D7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7EA6B674" w14:textId="77777777" w:rsidTr="0079108A">
        <w:tc>
          <w:tcPr>
            <w:tcW w:w="7479" w:type="dxa"/>
            <w:gridSpan w:val="2"/>
          </w:tcPr>
          <w:p w14:paraId="7DBFEBAD"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332" w:type="dxa"/>
          </w:tcPr>
          <w:p w14:paraId="46C13F50"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42B75250" w14:textId="77777777" w:rsidTr="0079108A">
        <w:tc>
          <w:tcPr>
            <w:tcW w:w="4503" w:type="dxa"/>
          </w:tcPr>
          <w:p w14:paraId="5CB26A8A"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43AE0746"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0659EBCA"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7B5E4C00" w14:textId="77777777" w:rsidTr="0079108A">
        <w:tc>
          <w:tcPr>
            <w:tcW w:w="4503" w:type="dxa"/>
          </w:tcPr>
          <w:p w14:paraId="0DDDAE2B"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0C6F58B4"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26AAA3E5"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E8F4A37" w14:textId="77777777" w:rsidTr="0079108A">
        <w:tc>
          <w:tcPr>
            <w:tcW w:w="7479" w:type="dxa"/>
            <w:gridSpan w:val="2"/>
          </w:tcPr>
          <w:p w14:paraId="6B968499"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332" w:type="dxa"/>
          </w:tcPr>
          <w:p w14:paraId="0869D14E"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378EF00A" w14:textId="77777777" w:rsidTr="0079108A">
        <w:tc>
          <w:tcPr>
            <w:tcW w:w="4503" w:type="dxa"/>
          </w:tcPr>
          <w:p w14:paraId="3A1F189E"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560029CF"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5F50BDD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3ABD247E" w14:textId="77777777" w:rsidTr="0079108A">
        <w:tc>
          <w:tcPr>
            <w:tcW w:w="4503" w:type="dxa"/>
          </w:tcPr>
          <w:p w14:paraId="019B85CE"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4668DEF7"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403E8D3D"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7535EC84" w14:textId="77777777" w:rsidTr="0079108A">
        <w:tc>
          <w:tcPr>
            <w:tcW w:w="7479" w:type="dxa"/>
            <w:gridSpan w:val="2"/>
          </w:tcPr>
          <w:p w14:paraId="052DCC9F"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332" w:type="dxa"/>
          </w:tcPr>
          <w:p w14:paraId="490F90E1"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234ED867" w14:textId="77777777" w:rsidTr="0079108A">
        <w:tc>
          <w:tcPr>
            <w:tcW w:w="4503" w:type="dxa"/>
          </w:tcPr>
          <w:p w14:paraId="30BF698F"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3A41521D"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76F80117"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BFDE130" w14:textId="77777777" w:rsidTr="0079108A">
        <w:tc>
          <w:tcPr>
            <w:tcW w:w="4503" w:type="dxa"/>
          </w:tcPr>
          <w:p w14:paraId="22D0A370"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391AC61F"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532F6336"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5442CA37" w14:textId="77777777" w:rsidTr="0079108A">
        <w:tc>
          <w:tcPr>
            <w:tcW w:w="7479" w:type="dxa"/>
            <w:gridSpan w:val="2"/>
          </w:tcPr>
          <w:p w14:paraId="35B4CEB9" w14:textId="77777777" w:rsidR="00280982" w:rsidRPr="00023D4D" w:rsidRDefault="00280982" w:rsidP="0079108A">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332" w:type="dxa"/>
          </w:tcPr>
          <w:p w14:paraId="746B5257" w14:textId="77777777" w:rsidR="00280982" w:rsidRPr="00023D4D" w:rsidRDefault="00280982" w:rsidP="0079108A">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21548E80" w14:textId="77777777" w:rsidR="00DD37FC" w:rsidRPr="00023D4D" w:rsidRDefault="00DD37FC" w:rsidP="00DD37FC">
      <w:pPr>
        <w:spacing w:line="280" w:lineRule="exact"/>
        <w:ind w:left="741" w:hanging="741"/>
        <w:rPr>
          <w:rFonts w:asciiTheme="minorHAnsi" w:hAnsiTheme="minorHAnsi" w:cs="Arial"/>
          <w:sz w:val="22"/>
          <w:szCs w:val="22"/>
        </w:rPr>
      </w:pPr>
    </w:p>
    <w:p w14:paraId="43EB9B44" w14:textId="77777777" w:rsidR="00DD37FC" w:rsidRPr="00023D4D" w:rsidRDefault="00DD37FC">
      <w:pPr>
        <w:rPr>
          <w:rFonts w:asciiTheme="minorHAnsi" w:hAnsiTheme="minorHAnsi" w:cs="Arial"/>
          <w:sz w:val="22"/>
          <w:szCs w:val="22"/>
        </w:rPr>
      </w:pPr>
      <w:r w:rsidRPr="00023D4D">
        <w:rPr>
          <w:rFonts w:asciiTheme="minorHAnsi" w:hAnsiTheme="minorHAnsi" w:cs="Arial"/>
          <w:sz w:val="22"/>
          <w:szCs w:val="22"/>
        </w:rPr>
        <w:br w:type="page"/>
      </w:r>
    </w:p>
    <w:p w14:paraId="40B06694" w14:textId="77777777" w:rsidR="00DD37FC" w:rsidRPr="00023D4D" w:rsidRDefault="00DD37FC" w:rsidP="00DD37FC">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lastRenderedPageBreak/>
        <w:t>Milieudossiers optie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410"/>
      </w:tblGrid>
      <w:tr w:rsidR="00DD37FC" w:rsidRPr="00023D4D" w14:paraId="6F031698" w14:textId="77777777" w:rsidTr="0079108A">
        <w:tc>
          <w:tcPr>
            <w:tcW w:w="7479" w:type="dxa"/>
            <w:gridSpan w:val="2"/>
          </w:tcPr>
          <w:p w14:paraId="4A5C24AA" w14:textId="77777777" w:rsidR="00DD37FC" w:rsidRPr="00023D4D" w:rsidRDefault="00DD37FC"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Onderdeel scanning op </w:t>
            </w:r>
            <w:proofErr w:type="spellStart"/>
            <w:r w:rsidRPr="00023D4D">
              <w:rPr>
                <w:rFonts w:asciiTheme="minorHAnsi" w:hAnsiTheme="minorHAnsi" w:cs="Arial"/>
                <w:b/>
                <w:sz w:val="22"/>
                <w:szCs w:val="22"/>
              </w:rPr>
              <w:t>tabniveau</w:t>
            </w:r>
            <w:proofErr w:type="spellEnd"/>
            <w:r w:rsidRPr="00023D4D">
              <w:rPr>
                <w:rFonts w:asciiTheme="minorHAnsi" w:hAnsiTheme="minorHAnsi" w:cs="Arial"/>
                <w:b/>
                <w:sz w:val="22"/>
                <w:szCs w:val="22"/>
              </w:rPr>
              <w:t xml:space="preserve"> waarbij de documenten die vallen onder </w:t>
            </w:r>
            <w:r w:rsidRPr="004750E9">
              <w:rPr>
                <w:rFonts w:asciiTheme="minorHAnsi" w:hAnsiTheme="minorHAnsi" w:cs="Arial"/>
                <w:b/>
                <w:sz w:val="22"/>
                <w:szCs w:val="22"/>
              </w:rPr>
              <w:t>categorie 1, 2 en 7</w:t>
            </w:r>
            <w:r w:rsidRPr="00023D4D">
              <w:rPr>
                <w:rFonts w:asciiTheme="minorHAnsi" w:hAnsiTheme="minorHAnsi" w:cs="Arial"/>
                <w:b/>
                <w:sz w:val="22"/>
                <w:szCs w:val="22"/>
              </w:rPr>
              <w:t xml:space="preserve"> en die in aanmerking komen voor publicatie op documentniveau worden gedigitaliseerd. Zie bijlage 1.</w:t>
            </w:r>
          </w:p>
        </w:tc>
        <w:tc>
          <w:tcPr>
            <w:tcW w:w="2410" w:type="dxa"/>
          </w:tcPr>
          <w:p w14:paraId="4BF772FC" w14:textId="77777777" w:rsidR="00DD37FC" w:rsidRPr="00023D4D" w:rsidRDefault="00DD37FC"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DD37FC" w:rsidRPr="00023D4D" w14:paraId="37213191" w14:textId="77777777" w:rsidTr="0079108A">
        <w:tc>
          <w:tcPr>
            <w:tcW w:w="7479" w:type="dxa"/>
            <w:gridSpan w:val="2"/>
          </w:tcPr>
          <w:p w14:paraId="6486B862" w14:textId="6CCDF5E3" w:rsidR="00DD37FC" w:rsidRPr="00023D4D" w:rsidRDefault="00336E0F" w:rsidP="004750E9">
            <w:pPr>
              <w:spacing w:line="280" w:lineRule="exact"/>
              <w:rPr>
                <w:rFonts w:asciiTheme="minorHAnsi" w:hAnsiTheme="minorHAnsi" w:cs="Arial"/>
                <w:sz w:val="22"/>
                <w:szCs w:val="22"/>
              </w:rPr>
            </w:pPr>
            <w:r w:rsidRPr="00023D4D">
              <w:rPr>
                <w:rFonts w:asciiTheme="minorHAnsi" w:hAnsiTheme="minorHAnsi" w:cs="Arial"/>
                <w:sz w:val="22"/>
                <w:szCs w:val="22"/>
              </w:rPr>
              <w:t xml:space="preserve">Digitaliseren (ordenen, indexeren scannen) van </w:t>
            </w:r>
            <w:r w:rsidR="004750E9">
              <w:rPr>
                <w:rFonts w:asciiTheme="minorHAnsi" w:hAnsiTheme="minorHAnsi" w:cs="Arial"/>
                <w:sz w:val="22"/>
                <w:szCs w:val="22"/>
              </w:rPr>
              <w:t>de</w:t>
            </w:r>
            <w:r w:rsidRPr="00023D4D">
              <w:rPr>
                <w:rFonts w:asciiTheme="minorHAnsi" w:hAnsiTheme="minorHAnsi" w:cs="Arial"/>
                <w:sz w:val="22"/>
                <w:szCs w:val="22"/>
              </w:rPr>
              <w:t xml:space="preserve"> </w:t>
            </w:r>
            <w:r w:rsidR="00077D4B" w:rsidRPr="00023D4D">
              <w:rPr>
                <w:rFonts w:asciiTheme="minorHAnsi" w:hAnsiTheme="minorHAnsi" w:cs="Arial"/>
                <w:sz w:val="22"/>
                <w:szCs w:val="22"/>
              </w:rPr>
              <w:t>milieudossiers</w:t>
            </w:r>
          </w:p>
        </w:tc>
        <w:tc>
          <w:tcPr>
            <w:tcW w:w="2410" w:type="dxa"/>
          </w:tcPr>
          <w:p w14:paraId="1F5C687C" w14:textId="77777777" w:rsidR="00DD37FC" w:rsidRPr="00023D4D" w:rsidRDefault="00DD37FC" w:rsidP="0079108A">
            <w:pPr>
              <w:spacing w:line="280" w:lineRule="exact"/>
              <w:rPr>
                <w:rFonts w:asciiTheme="minorHAnsi" w:hAnsiTheme="minorHAnsi" w:cs="Arial"/>
                <w:sz w:val="22"/>
                <w:szCs w:val="22"/>
              </w:rPr>
            </w:pPr>
          </w:p>
        </w:tc>
      </w:tr>
      <w:tr w:rsidR="00280982" w:rsidRPr="00023D4D" w14:paraId="3ECBB7E6" w14:textId="77777777" w:rsidTr="0079108A">
        <w:tc>
          <w:tcPr>
            <w:tcW w:w="4503" w:type="dxa"/>
          </w:tcPr>
          <w:p w14:paraId="0F775D52" w14:textId="77777777" w:rsidR="00280982" w:rsidRPr="00023D4D" w:rsidRDefault="00280982" w:rsidP="0079108A">
            <w:pPr>
              <w:spacing w:line="280" w:lineRule="exact"/>
              <w:rPr>
                <w:rFonts w:asciiTheme="minorHAnsi" w:hAnsiTheme="minorHAnsi" w:cs="Arial"/>
                <w:i/>
                <w:sz w:val="22"/>
                <w:szCs w:val="22"/>
              </w:rPr>
            </w:pPr>
          </w:p>
        </w:tc>
        <w:tc>
          <w:tcPr>
            <w:tcW w:w="2976" w:type="dxa"/>
          </w:tcPr>
          <w:p w14:paraId="7143DDDD"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53A367A3"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7705ECE8" w14:textId="77777777" w:rsidTr="0079108A">
        <w:tc>
          <w:tcPr>
            <w:tcW w:w="4503" w:type="dxa"/>
          </w:tcPr>
          <w:p w14:paraId="285ACAAC" w14:textId="77777777" w:rsidR="00280982" w:rsidRPr="00023D4D" w:rsidRDefault="00280982" w:rsidP="0079108A">
            <w:pPr>
              <w:spacing w:line="280" w:lineRule="exact"/>
              <w:rPr>
                <w:rFonts w:asciiTheme="minorHAnsi" w:hAnsiTheme="minorHAnsi" w:cs="Arial"/>
                <w:i/>
                <w:sz w:val="22"/>
                <w:szCs w:val="22"/>
              </w:rPr>
            </w:pPr>
          </w:p>
        </w:tc>
        <w:tc>
          <w:tcPr>
            <w:tcW w:w="2976" w:type="dxa"/>
          </w:tcPr>
          <w:p w14:paraId="3E1DF357"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1E0D15B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005ECA90" w14:textId="77777777" w:rsidTr="0079108A">
        <w:tc>
          <w:tcPr>
            <w:tcW w:w="7479" w:type="dxa"/>
            <w:gridSpan w:val="2"/>
          </w:tcPr>
          <w:p w14:paraId="395E76AB"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410" w:type="dxa"/>
          </w:tcPr>
          <w:p w14:paraId="77FB57A8"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 xml:space="preserve"> </w:t>
            </w:r>
          </w:p>
        </w:tc>
      </w:tr>
      <w:tr w:rsidR="00280982" w:rsidRPr="00023D4D" w14:paraId="2C0087B3" w14:textId="77777777" w:rsidTr="0079108A">
        <w:tc>
          <w:tcPr>
            <w:tcW w:w="4503" w:type="dxa"/>
          </w:tcPr>
          <w:p w14:paraId="4F8D939C"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0564A257"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00B49D3B"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78BF2BFD" w14:textId="77777777" w:rsidTr="0079108A">
        <w:tc>
          <w:tcPr>
            <w:tcW w:w="4503" w:type="dxa"/>
          </w:tcPr>
          <w:p w14:paraId="2B629866"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007D5325"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62EB523F"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26AFB869" w14:textId="77777777" w:rsidTr="0079108A">
        <w:tc>
          <w:tcPr>
            <w:tcW w:w="7479" w:type="dxa"/>
            <w:gridSpan w:val="2"/>
          </w:tcPr>
          <w:p w14:paraId="59078896"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410" w:type="dxa"/>
          </w:tcPr>
          <w:p w14:paraId="110FD01E"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7776BAFE" w14:textId="77777777" w:rsidTr="0079108A">
        <w:tc>
          <w:tcPr>
            <w:tcW w:w="4503" w:type="dxa"/>
          </w:tcPr>
          <w:p w14:paraId="3E425FBF"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136006CB"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65F15C8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07F80995" w14:textId="77777777" w:rsidTr="0079108A">
        <w:tc>
          <w:tcPr>
            <w:tcW w:w="4503" w:type="dxa"/>
          </w:tcPr>
          <w:p w14:paraId="20F0A553"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4B032F27"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5434C861"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1632CEF0" w14:textId="77777777" w:rsidTr="0079108A">
        <w:tc>
          <w:tcPr>
            <w:tcW w:w="7479" w:type="dxa"/>
            <w:gridSpan w:val="2"/>
          </w:tcPr>
          <w:p w14:paraId="51945286"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410" w:type="dxa"/>
          </w:tcPr>
          <w:p w14:paraId="422EBDC4" w14:textId="77777777" w:rsidR="00280982" w:rsidRPr="00023D4D" w:rsidRDefault="00280982" w:rsidP="0079108A">
            <w:pPr>
              <w:spacing w:line="280" w:lineRule="exact"/>
              <w:rPr>
                <w:rFonts w:asciiTheme="minorHAnsi" w:hAnsiTheme="minorHAnsi" w:cs="Arial"/>
                <w:sz w:val="22"/>
                <w:szCs w:val="22"/>
              </w:rPr>
            </w:pPr>
          </w:p>
        </w:tc>
      </w:tr>
      <w:tr w:rsidR="00280982" w:rsidRPr="00023D4D" w14:paraId="6D7ABF95" w14:textId="77777777" w:rsidTr="0079108A">
        <w:tc>
          <w:tcPr>
            <w:tcW w:w="4503" w:type="dxa"/>
          </w:tcPr>
          <w:p w14:paraId="363992A6"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59BBAC64"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0FD15A1D"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6754B8C9" w14:textId="77777777" w:rsidTr="0079108A">
        <w:tc>
          <w:tcPr>
            <w:tcW w:w="4503" w:type="dxa"/>
          </w:tcPr>
          <w:p w14:paraId="1914A80C" w14:textId="77777777" w:rsidR="00280982" w:rsidRPr="00023D4D" w:rsidRDefault="00280982" w:rsidP="0079108A">
            <w:pPr>
              <w:spacing w:line="280" w:lineRule="exact"/>
              <w:rPr>
                <w:rFonts w:asciiTheme="minorHAnsi" w:hAnsiTheme="minorHAnsi" w:cs="Arial"/>
                <w:sz w:val="22"/>
                <w:szCs w:val="22"/>
              </w:rPr>
            </w:pPr>
          </w:p>
        </w:tc>
        <w:tc>
          <w:tcPr>
            <w:tcW w:w="2976" w:type="dxa"/>
          </w:tcPr>
          <w:p w14:paraId="487FA402" w14:textId="77777777" w:rsidR="00280982" w:rsidRPr="00023D4D" w:rsidRDefault="00280982"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63C3BDC9" w14:textId="77777777" w:rsidR="00280982" w:rsidRPr="00023D4D" w:rsidRDefault="00280982"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0982" w:rsidRPr="00023D4D" w14:paraId="22D422F2" w14:textId="77777777" w:rsidTr="0079108A">
        <w:tc>
          <w:tcPr>
            <w:tcW w:w="7479" w:type="dxa"/>
            <w:gridSpan w:val="2"/>
          </w:tcPr>
          <w:p w14:paraId="3841DF05" w14:textId="77777777" w:rsidR="00280982" w:rsidRPr="00023D4D" w:rsidRDefault="00280982" w:rsidP="0079108A">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410" w:type="dxa"/>
          </w:tcPr>
          <w:p w14:paraId="5215A126" w14:textId="77777777" w:rsidR="00280982" w:rsidRPr="00023D4D" w:rsidRDefault="00280982" w:rsidP="0079108A">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3F4D6638" w14:textId="77777777" w:rsidR="00DD37FC" w:rsidRPr="00023D4D" w:rsidRDefault="00DD37FC" w:rsidP="00DD37FC">
      <w:pPr>
        <w:rPr>
          <w:rFonts w:asciiTheme="minorHAnsi" w:hAnsiTheme="minorHAnsi" w:cs="Arial"/>
          <w:sz w:val="22"/>
          <w:szCs w:val="22"/>
        </w:rPr>
      </w:pPr>
    </w:p>
    <w:p w14:paraId="1757570D" w14:textId="77777777" w:rsidR="00DD37FC" w:rsidRPr="00023D4D" w:rsidRDefault="00DD37FC" w:rsidP="00DD37FC">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t>Milieudossiers optie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410"/>
      </w:tblGrid>
      <w:tr w:rsidR="00DD37FC" w:rsidRPr="00023D4D" w14:paraId="5B5CDDEB" w14:textId="77777777" w:rsidTr="0079108A">
        <w:tc>
          <w:tcPr>
            <w:tcW w:w="7479" w:type="dxa"/>
            <w:gridSpan w:val="2"/>
          </w:tcPr>
          <w:p w14:paraId="0CB345FF" w14:textId="77777777" w:rsidR="00DD37FC" w:rsidRPr="00023D4D" w:rsidRDefault="00DD37FC" w:rsidP="0079108A">
            <w:pPr>
              <w:spacing w:line="280" w:lineRule="exact"/>
              <w:rPr>
                <w:rFonts w:asciiTheme="minorHAnsi" w:hAnsiTheme="minorHAnsi" w:cs="Arial"/>
                <w:b/>
                <w:sz w:val="22"/>
                <w:szCs w:val="22"/>
              </w:rPr>
            </w:pPr>
            <w:r w:rsidRPr="00023D4D">
              <w:rPr>
                <w:rFonts w:asciiTheme="minorHAnsi" w:hAnsiTheme="minorHAnsi" w:cs="Arial"/>
                <w:b/>
                <w:sz w:val="22"/>
                <w:szCs w:val="22"/>
              </w:rPr>
              <w:t>Onderdeel scanning op documentniveau. Het gehele dossier wordt op documentniveau gedigitaliseerd.</w:t>
            </w:r>
          </w:p>
        </w:tc>
        <w:tc>
          <w:tcPr>
            <w:tcW w:w="2410" w:type="dxa"/>
          </w:tcPr>
          <w:p w14:paraId="54910AEC" w14:textId="77777777" w:rsidR="00DD37FC" w:rsidRPr="00023D4D" w:rsidRDefault="00DD37FC"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DD37FC" w:rsidRPr="00023D4D" w14:paraId="206B7F3C" w14:textId="77777777" w:rsidTr="0079108A">
        <w:tc>
          <w:tcPr>
            <w:tcW w:w="7479" w:type="dxa"/>
            <w:gridSpan w:val="2"/>
          </w:tcPr>
          <w:p w14:paraId="14BA6694" w14:textId="4BC35C63" w:rsidR="00DD37FC" w:rsidRPr="00023D4D" w:rsidRDefault="00336E0F" w:rsidP="004750E9">
            <w:pPr>
              <w:spacing w:line="280" w:lineRule="exact"/>
              <w:rPr>
                <w:rFonts w:asciiTheme="minorHAnsi" w:hAnsiTheme="minorHAnsi" w:cs="Arial"/>
                <w:sz w:val="22"/>
                <w:szCs w:val="22"/>
              </w:rPr>
            </w:pPr>
            <w:r w:rsidRPr="00023D4D">
              <w:rPr>
                <w:rFonts w:asciiTheme="minorHAnsi" w:hAnsiTheme="minorHAnsi" w:cs="Arial"/>
                <w:sz w:val="22"/>
                <w:szCs w:val="22"/>
              </w:rPr>
              <w:t>Digitaliseren (ordenen, indexeren scannen) van</w:t>
            </w:r>
            <w:r w:rsidR="004750E9">
              <w:rPr>
                <w:rFonts w:asciiTheme="minorHAnsi" w:hAnsiTheme="minorHAnsi" w:cs="Arial"/>
                <w:sz w:val="22"/>
                <w:szCs w:val="22"/>
              </w:rPr>
              <w:t xml:space="preserve"> de</w:t>
            </w:r>
            <w:r w:rsidRPr="00023D4D">
              <w:rPr>
                <w:rFonts w:asciiTheme="minorHAnsi" w:hAnsiTheme="minorHAnsi" w:cs="Arial"/>
                <w:sz w:val="22"/>
                <w:szCs w:val="22"/>
              </w:rPr>
              <w:t xml:space="preserve"> </w:t>
            </w:r>
            <w:r w:rsidR="00077D4B" w:rsidRPr="00023D4D">
              <w:rPr>
                <w:rFonts w:asciiTheme="minorHAnsi" w:hAnsiTheme="minorHAnsi" w:cs="Arial"/>
                <w:sz w:val="22"/>
                <w:szCs w:val="22"/>
              </w:rPr>
              <w:t>milieudossiers</w:t>
            </w:r>
          </w:p>
        </w:tc>
        <w:tc>
          <w:tcPr>
            <w:tcW w:w="2410" w:type="dxa"/>
          </w:tcPr>
          <w:p w14:paraId="4DFDE5F3" w14:textId="77777777" w:rsidR="00DD37FC" w:rsidRPr="00023D4D" w:rsidRDefault="00DD37FC" w:rsidP="0079108A">
            <w:pPr>
              <w:spacing w:line="280" w:lineRule="exact"/>
              <w:rPr>
                <w:rFonts w:asciiTheme="minorHAnsi" w:hAnsiTheme="minorHAnsi" w:cs="Arial"/>
                <w:sz w:val="22"/>
                <w:szCs w:val="22"/>
              </w:rPr>
            </w:pPr>
          </w:p>
        </w:tc>
      </w:tr>
      <w:tr w:rsidR="00282E16" w:rsidRPr="00023D4D" w14:paraId="55BF9101" w14:textId="77777777" w:rsidTr="0079108A">
        <w:tc>
          <w:tcPr>
            <w:tcW w:w="4503" w:type="dxa"/>
          </w:tcPr>
          <w:p w14:paraId="56FCE01C" w14:textId="77777777" w:rsidR="00282E16" w:rsidRPr="00023D4D" w:rsidRDefault="00282E16" w:rsidP="0079108A">
            <w:pPr>
              <w:spacing w:line="280" w:lineRule="exact"/>
              <w:rPr>
                <w:rFonts w:asciiTheme="minorHAnsi" w:hAnsiTheme="minorHAnsi" w:cs="Arial"/>
                <w:i/>
                <w:sz w:val="22"/>
                <w:szCs w:val="22"/>
              </w:rPr>
            </w:pPr>
          </w:p>
        </w:tc>
        <w:tc>
          <w:tcPr>
            <w:tcW w:w="2976" w:type="dxa"/>
          </w:tcPr>
          <w:p w14:paraId="3E2E7EAB"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18BE4090"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2EDBEB00" w14:textId="77777777" w:rsidTr="0079108A">
        <w:tc>
          <w:tcPr>
            <w:tcW w:w="4503" w:type="dxa"/>
          </w:tcPr>
          <w:p w14:paraId="312AB226" w14:textId="77777777" w:rsidR="00282E16" w:rsidRPr="00023D4D" w:rsidRDefault="00282E16" w:rsidP="0079108A">
            <w:pPr>
              <w:spacing w:line="280" w:lineRule="exact"/>
              <w:rPr>
                <w:rFonts w:asciiTheme="minorHAnsi" w:hAnsiTheme="minorHAnsi" w:cs="Arial"/>
                <w:i/>
                <w:sz w:val="22"/>
                <w:szCs w:val="22"/>
              </w:rPr>
            </w:pPr>
          </w:p>
        </w:tc>
        <w:tc>
          <w:tcPr>
            <w:tcW w:w="2976" w:type="dxa"/>
          </w:tcPr>
          <w:p w14:paraId="4E012D07"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1E293B7D"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4D15BC84" w14:textId="77777777" w:rsidTr="0079108A">
        <w:tc>
          <w:tcPr>
            <w:tcW w:w="7479" w:type="dxa"/>
            <w:gridSpan w:val="2"/>
          </w:tcPr>
          <w:p w14:paraId="45D32881"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410" w:type="dxa"/>
          </w:tcPr>
          <w:p w14:paraId="50C5BDF8"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 xml:space="preserve"> </w:t>
            </w:r>
          </w:p>
        </w:tc>
      </w:tr>
      <w:tr w:rsidR="00282E16" w:rsidRPr="00023D4D" w14:paraId="27A9A392" w14:textId="77777777" w:rsidTr="0079108A">
        <w:tc>
          <w:tcPr>
            <w:tcW w:w="4503" w:type="dxa"/>
          </w:tcPr>
          <w:p w14:paraId="55EE0398" w14:textId="77777777" w:rsidR="00282E16" w:rsidRPr="00023D4D" w:rsidRDefault="00282E16" w:rsidP="0079108A">
            <w:pPr>
              <w:spacing w:line="280" w:lineRule="exact"/>
              <w:rPr>
                <w:rFonts w:asciiTheme="minorHAnsi" w:hAnsiTheme="minorHAnsi" w:cs="Arial"/>
                <w:sz w:val="22"/>
                <w:szCs w:val="22"/>
              </w:rPr>
            </w:pPr>
          </w:p>
        </w:tc>
        <w:tc>
          <w:tcPr>
            <w:tcW w:w="2976" w:type="dxa"/>
          </w:tcPr>
          <w:p w14:paraId="270CD0C9"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31B27E72"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0E27E4AF" w14:textId="77777777" w:rsidTr="0079108A">
        <w:tc>
          <w:tcPr>
            <w:tcW w:w="4503" w:type="dxa"/>
          </w:tcPr>
          <w:p w14:paraId="31F4EECF" w14:textId="77777777" w:rsidR="00282E16" w:rsidRPr="00023D4D" w:rsidRDefault="00282E16" w:rsidP="0079108A">
            <w:pPr>
              <w:spacing w:line="280" w:lineRule="exact"/>
              <w:rPr>
                <w:rFonts w:asciiTheme="minorHAnsi" w:hAnsiTheme="minorHAnsi" w:cs="Arial"/>
                <w:sz w:val="22"/>
                <w:szCs w:val="22"/>
              </w:rPr>
            </w:pPr>
          </w:p>
        </w:tc>
        <w:tc>
          <w:tcPr>
            <w:tcW w:w="2976" w:type="dxa"/>
          </w:tcPr>
          <w:p w14:paraId="1C7A3BB7"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18519E05"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50D7B0E3" w14:textId="77777777" w:rsidTr="0079108A">
        <w:tc>
          <w:tcPr>
            <w:tcW w:w="7479" w:type="dxa"/>
            <w:gridSpan w:val="2"/>
          </w:tcPr>
          <w:p w14:paraId="2B7CD043"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410" w:type="dxa"/>
          </w:tcPr>
          <w:p w14:paraId="6E4E6724" w14:textId="77777777" w:rsidR="00282E16" w:rsidRPr="00023D4D" w:rsidRDefault="00282E16" w:rsidP="0079108A">
            <w:pPr>
              <w:spacing w:line="280" w:lineRule="exact"/>
              <w:rPr>
                <w:rFonts w:asciiTheme="minorHAnsi" w:hAnsiTheme="minorHAnsi" w:cs="Arial"/>
                <w:sz w:val="22"/>
                <w:szCs w:val="22"/>
              </w:rPr>
            </w:pPr>
          </w:p>
        </w:tc>
      </w:tr>
      <w:tr w:rsidR="00282E16" w:rsidRPr="00023D4D" w14:paraId="091791B1" w14:textId="77777777" w:rsidTr="0079108A">
        <w:tc>
          <w:tcPr>
            <w:tcW w:w="4503" w:type="dxa"/>
          </w:tcPr>
          <w:p w14:paraId="7DA9C203" w14:textId="77777777" w:rsidR="00282E16" w:rsidRPr="00023D4D" w:rsidRDefault="00282E16" w:rsidP="0079108A">
            <w:pPr>
              <w:spacing w:line="280" w:lineRule="exact"/>
              <w:rPr>
                <w:rFonts w:asciiTheme="minorHAnsi" w:hAnsiTheme="minorHAnsi" w:cs="Arial"/>
                <w:sz w:val="22"/>
                <w:szCs w:val="22"/>
              </w:rPr>
            </w:pPr>
          </w:p>
        </w:tc>
        <w:tc>
          <w:tcPr>
            <w:tcW w:w="2976" w:type="dxa"/>
          </w:tcPr>
          <w:p w14:paraId="7484ED37"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2A8D4833"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35EAC199" w14:textId="77777777" w:rsidTr="0079108A">
        <w:tc>
          <w:tcPr>
            <w:tcW w:w="4503" w:type="dxa"/>
          </w:tcPr>
          <w:p w14:paraId="683CD983" w14:textId="77777777" w:rsidR="00282E16" w:rsidRPr="00023D4D" w:rsidRDefault="00282E16" w:rsidP="0079108A">
            <w:pPr>
              <w:spacing w:line="280" w:lineRule="exact"/>
              <w:rPr>
                <w:rFonts w:asciiTheme="minorHAnsi" w:hAnsiTheme="minorHAnsi" w:cs="Arial"/>
                <w:sz w:val="22"/>
                <w:szCs w:val="22"/>
              </w:rPr>
            </w:pPr>
          </w:p>
        </w:tc>
        <w:tc>
          <w:tcPr>
            <w:tcW w:w="2976" w:type="dxa"/>
          </w:tcPr>
          <w:p w14:paraId="017168DC"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76D07378"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79F38364" w14:textId="77777777" w:rsidTr="0079108A">
        <w:tc>
          <w:tcPr>
            <w:tcW w:w="7479" w:type="dxa"/>
            <w:gridSpan w:val="2"/>
          </w:tcPr>
          <w:p w14:paraId="0A11EB78"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410" w:type="dxa"/>
          </w:tcPr>
          <w:p w14:paraId="6C8308BF" w14:textId="77777777" w:rsidR="00282E16" w:rsidRPr="00023D4D" w:rsidRDefault="00282E16" w:rsidP="0079108A">
            <w:pPr>
              <w:spacing w:line="280" w:lineRule="exact"/>
              <w:rPr>
                <w:rFonts w:asciiTheme="minorHAnsi" w:hAnsiTheme="minorHAnsi" w:cs="Arial"/>
                <w:sz w:val="22"/>
                <w:szCs w:val="22"/>
              </w:rPr>
            </w:pPr>
          </w:p>
        </w:tc>
      </w:tr>
      <w:tr w:rsidR="00282E16" w:rsidRPr="00023D4D" w14:paraId="10775F68" w14:textId="77777777" w:rsidTr="0079108A">
        <w:tc>
          <w:tcPr>
            <w:tcW w:w="4503" w:type="dxa"/>
          </w:tcPr>
          <w:p w14:paraId="0E0484D9" w14:textId="77777777" w:rsidR="00282E16" w:rsidRPr="00023D4D" w:rsidRDefault="00282E16" w:rsidP="0079108A">
            <w:pPr>
              <w:spacing w:line="280" w:lineRule="exact"/>
              <w:rPr>
                <w:rFonts w:asciiTheme="minorHAnsi" w:hAnsiTheme="minorHAnsi" w:cs="Arial"/>
                <w:sz w:val="22"/>
                <w:szCs w:val="22"/>
              </w:rPr>
            </w:pPr>
          </w:p>
        </w:tc>
        <w:tc>
          <w:tcPr>
            <w:tcW w:w="2976" w:type="dxa"/>
          </w:tcPr>
          <w:p w14:paraId="5E693380"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04E997F6"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78EB9AC9" w14:textId="77777777" w:rsidTr="0079108A">
        <w:tc>
          <w:tcPr>
            <w:tcW w:w="4503" w:type="dxa"/>
          </w:tcPr>
          <w:p w14:paraId="4E93E49C" w14:textId="77777777" w:rsidR="00282E16" w:rsidRPr="00023D4D" w:rsidRDefault="00282E16" w:rsidP="0079108A">
            <w:pPr>
              <w:spacing w:line="280" w:lineRule="exact"/>
              <w:rPr>
                <w:rFonts w:asciiTheme="minorHAnsi" w:hAnsiTheme="minorHAnsi" w:cs="Arial"/>
                <w:sz w:val="22"/>
                <w:szCs w:val="22"/>
              </w:rPr>
            </w:pPr>
          </w:p>
        </w:tc>
        <w:tc>
          <w:tcPr>
            <w:tcW w:w="2976" w:type="dxa"/>
          </w:tcPr>
          <w:p w14:paraId="1AB6079F" w14:textId="77777777" w:rsidR="00282E16" w:rsidRPr="00023D4D" w:rsidRDefault="00282E16"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544F1529" w14:textId="77777777" w:rsidR="00282E16" w:rsidRPr="00023D4D" w:rsidRDefault="00282E16"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282E16" w:rsidRPr="00023D4D" w14:paraId="65D98CE3" w14:textId="77777777" w:rsidTr="0079108A">
        <w:tc>
          <w:tcPr>
            <w:tcW w:w="7479" w:type="dxa"/>
            <w:gridSpan w:val="2"/>
          </w:tcPr>
          <w:p w14:paraId="019E0982" w14:textId="77777777" w:rsidR="00282E16" w:rsidRPr="00023D4D" w:rsidRDefault="00282E16" w:rsidP="0079108A">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410" w:type="dxa"/>
          </w:tcPr>
          <w:p w14:paraId="26DF76B4" w14:textId="77777777" w:rsidR="00282E16" w:rsidRPr="00023D4D" w:rsidRDefault="00282E16" w:rsidP="0079108A">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65FEE054" w14:textId="77777777" w:rsidR="00145C8C" w:rsidRPr="00023D4D" w:rsidRDefault="00145C8C">
      <w:pPr>
        <w:rPr>
          <w:rFonts w:asciiTheme="minorHAnsi" w:hAnsiTheme="minorHAnsi" w:cs="Arial"/>
          <w:b/>
          <w:sz w:val="22"/>
          <w:szCs w:val="22"/>
        </w:rPr>
      </w:pPr>
      <w:r w:rsidRPr="00023D4D">
        <w:rPr>
          <w:rFonts w:asciiTheme="minorHAnsi" w:hAnsiTheme="minorHAnsi" w:cs="Arial"/>
          <w:b/>
          <w:sz w:val="22"/>
          <w:szCs w:val="22"/>
        </w:rPr>
        <w:br w:type="page"/>
      </w:r>
    </w:p>
    <w:p w14:paraId="7DF0E269" w14:textId="77777777" w:rsidR="00AA0ECD" w:rsidRPr="00023D4D" w:rsidRDefault="00AA0ECD">
      <w:pPr>
        <w:rPr>
          <w:rFonts w:asciiTheme="minorHAnsi" w:hAnsiTheme="minorHAnsi" w:cs="Arial"/>
          <w:b/>
          <w:sz w:val="22"/>
          <w:szCs w:val="22"/>
        </w:rPr>
      </w:pPr>
      <w:r w:rsidRPr="00023D4D">
        <w:rPr>
          <w:rFonts w:asciiTheme="minorHAnsi" w:hAnsiTheme="minorHAnsi" w:cs="Arial"/>
          <w:b/>
          <w:sz w:val="22"/>
          <w:szCs w:val="22"/>
        </w:rPr>
        <w:lastRenderedPageBreak/>
        <w:t>Bodemdossiers</w:t>
      </w:r>
    </w:p>
    <w:p w14:paraId="1D2AC591" w14:textId="77777777" w:rsidR="00FC5D68" w:rsidRPr="00023D4D" w:rsidRDefault="00FC5D68">
      <w:pPr>
        <w:rPr>
          <w:rFonts w:asciiTheme="minorHAnsi" w:hAnsiTheme="minorHAnsi" w:cs="Arial"/>
          <w:b/>
          <w:sz w:val="22"/>
          <w:szCs w:val="22"/>
        </w:rPr>
      </w:pPr>
    </w:p>
    <w:p w14:paraId="0CEA030D" w14:textId="77777777" w:rsidR="00FC5D68" w:rsidRPr="00023D4D" w:rsidRDefault="00FC5D68" w:rsidP="00FC5D68">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t>Bodemdossiers optie 1</w:t>
      </w: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332"/>
      </w:tblGrid>
      <w:tr w:rsidR="00FC5D68" w:rsidRPr="00023D4D" w14:paraId="32BAF9E8" w14:textId="77777777" w:rsidTr="0079108A">
        <w:tc>
          <w:tcPr>
            <w:tcW w:w="7479" w:type="dxa"/>
            <w:gridSpan w:val="2"/>
          </w:tcPr>
          <w:p w14:paraId="0883C61E"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Onderdeel scanning op </w:t>
            </w:r>
            <w:proofErr w:type="spellStart"/>
            <w:r w:rsidRPr="00023D4D">
              <w:rPr>
                <w:rFonts w:asciiTheme="minorHAnsi" w:hAnsiTheme="minorHAnsi" w:cs="Arial"/>
                <w:b/>
                <w:sz w:val="22"/>
                <w:szCs w:val="22"/>
              </w:rPr>
              <w:t>tabniveau</w:t>
            </w:r>
            <w:proofErr w:type="spellEnd"/>
          </w:p>
        </w:tc>
        <w:tc>
          <w:tcPr>
            <w:tcW w:w="2332" w:type="dxa"/>
          </w:tcPr>
          <w:p w14:paraId="42542FCF"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FC5D68" w:rsidRPr="00023D4D" w14:paraId="3176AB16" w14:textId="77777777" w:rsidTr="0079108A">
        <w:tc>
          <w:tcPr>
            <w:tcW w:w="7479" w:type="dxa"/>
            <w:gridSpan w:val="2"/>
          </w:tcPr>
          <w:p w14:paraId="4A120DBA" w14:textId="39385C5D" w:rsidR="00FC5D68" w:rsidRPr="00023D4D" w:rsidRDefault="00336E0F" w:rsidP="00077D4B">
            <w:pPr>
              <w:spacing w:line="280" w:lineRule="exact"/>
              <w:rPr>
                <w:rFonts w:asciiTheme="minorHAnsi" w:hAnsiTheme="minorHAnsi" w:cs="Arial"/>
                <w:sz w:val="22"/>
                <w:szCs w:val="22"/>
              </w:rPr>
            </w:pPr>
            <w:r w:rsidRPr="00023D4D">
              <w:rPr>
                <w:rFonts w:asciiTheme="minorHAnsi" w:hAnsiTheme="minorHAnsi" w:cs="Arial"/>
                <w:sz w:val="22"/>
                <w:szCs w:val="22"/>
              </w:rPr>
              <w:t>Digitaliseren (</w:t>
            </w:r>
            <w:r w:rsidR="004750E9">
              <w:rPr>
                <w:rFonts w:asciiTheme="minorHAnsi" w:hAnsiTheme="minorHAnsi" w:cs="Arial"/>
                <w:sz w:val="22"/>
                <w:szCs w:val="22"/>
              </w:rPr>
              <w:t xml:space="preserve">ordenen, indexeren scannen) van de </w:t>
            </w:r>
            <w:r w:rsidR="00077D4B" w:rsidRPr="00023D4D">
              <w:rPr>
                <w:rFonts w:asciiTheme="minorHAnsi" w:hAnsiTheme="minorHAnsi" w:cs="Arial"/>
                <w:sz w:val="22"/>
                <w:szCs w:val="22"/>
              </w:rPr>
              <w:t>bodemdossiers</w:t>
            </w:r>
          </w:p>
        </w:tc>
        <w:tc>
          <w:tcPr>
            <w:tcW w:w="2332" w:type="dxa"/>
          </w:tcPr>
          <w:p w14:paraId="31A5673F" w14:textId="77777777" w:rsidR="00FC5D68" w:rsidRPr="00023D4D" w:rsidRDefault="00FC5D68" w:rsidP="0079108A">
            <w:pPr>
              <w:spacing w:line="280" w:lineRule="exact"/>
              <w:rPr>
                <w:rFonts w:asciiTheme="minorHAnsi" w:hAnsiTheme="minorHAnsi" w:cs="Arial"/>
                <w:sz w:val="22"/>
                <w:szCs w:val="22"/>
              </w:rPr>
            </w:pPr>
          </w:p>
        </w:tc>
      </w:tr>
      <w:tr w:rsidR="00FC69AC" w:rsidRPr="00023D4D" w14:paraId="1C650B28" w14:textId="77777777" w:rsidTr="0079108A">
        <w:tc>
          <w:tcPr>
            <w:tcW w:w="4503" w:type="dxa"/>
          </w:tcPr>
          <w:p w14:paraId="308E449C" w14:textId="77777777" w:rsidR="00FC69AC" w:rsidRPr="00023D4D" w:rsidRDefault="00FC69AC" w:rsidP="0079108A">
            <w:pPr>
              <w:spacing w:line="280" w:lineRule="exact"/>
              <w:rPr>
                <w:rFonts w:asciiTheme="minorHAnsi" w:hAnsiTheme="minorHAnsi" w:cs="Arial"/>
                <w:i/>
                <w:sz w:val="22"/>
                <w:szCs w:val="22"/>
              </w:rPr>
            </w:pPr>
          </w:p>
        </w:tc>
        <w:tc>
          <w:tcPr>
            <w:tcW w:w="2976" w:type="dxa"/>
          </w:tcPr>
          <w:p w14:paraId="5CEAD170"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37719B71"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632D66FA" w14:textId="77777777" w:rsidTr="0079108A">
        <w:tc>
          <w:tcPr>
            <w:tcW w:w="4503" w:type="dxa"/>
          </w:tcPr>
          <w:p w14:paraId="6B69AD7C" w14:textId="77777777" w:rsidR="00FC69AC" w:rsidRPr="00023D4D" w:rsidRDefault="00FC69AC" w:rsidP="0079108A">
            <w:pPr>
              <w:spacing w:line="280" w:lineRule="exact"/>
              <w:rPr>
                <w:rFonts w:asciiTheme="minorHAnsi" w:hAnsiTheme="minorHAnsi" w:cs="Arial"/>
                <w:i/>
                <w:sz w:val="22"/>
                <w:szCs w:val="22"/>
              </w:rPr>
            </w:pPr>
          </w:p>
        </w:tc>
        <w:tc>
          <w:tcPr>
            <w:tcW w:w="2976" w:type="dxa"/>
          </w:tcPr>
          <w:p w14:paraId="5031517A"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0F0F90A9"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04D2818E" w14:textId="77777777" w:rsidTr="0079108A">
        <w:tc>
          <w:tcPr>
            <w:tcW w:w="7479" w:type="dxa"/>
            <w:gridSpan w:val="2"/>
          </w:tcPr>
          <w:p w14:paraId="5FD47EE0"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332" w:type="dxa"/>
          </w:tcPr>
          <w:p w14:paraId="76145374"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2E6DA972" w14:textId="77777777" w:rsidTr="0079108A">
        <w:tc>
          <w:tcPr>
            <w:tcW w:w="4503" w:type="dxa"/>
          </w:tcPr>
          <w:p w14:paraId="1AC0D42B"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72983635"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54647F1F"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6DE08E15" w14:textId="77777777" w:rsidTr="0079108A">
        <w:tc>
          <w:tcPr>
            <w:tcW w:w="4503" w:type="dxa"/>
          </w:tcPr>
          <w:p w14:paraId="400A4472"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64F08E92"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7B9A69FA"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5F3DFBC3" w14:textId="77777777" w:rsidTr="0079108A">
        <w:tc>
          <w:tcPr>
            <w:tcW w:w="7479" w:type="dxa"/>
            <w:gridSpan w:val="2"/>
          </w:tcPr>
          <w:p w14:paraId="5AB7BBFB"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332" w:type="dxa"/>
          </w:tcPr>
          <w:p w14:paraId="55B36BDE"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609A3343" w14:textId="77777777" w:rsidTr="0079108A">
        <w:tc>
          <w:tcPr>
            <w:tcW w:w="4503" w:type="dxa"/>
          </w:tcPr>
          <w:p w14:paraId="67F0590E"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0A955989"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1E98A261"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350502B0" w14:textId="77777777" w:rsidTr="0079108A">
        <w:tc>
          <w:tcPr>
            <w:tcW w:w="4503" w:type="dxa"/>
          </w:tcPr>
          <w:p w14:paraId="16AD6AE2"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15EA15E7"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5057026D"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346ADF1F" w14:textId="77777777" w:rsidTr="0079108A">
        <w:tc>
          <w:tcPr>
            <w:tcW w:w="7479" w:type="dxa"/>
            <w:gridSpan w:val="2"/>
          </w:tcPr>
          <w:p w14:paraId="1C44F3C7"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332" w:type="dxa"/>
          </w:tcPr>
          <w:p w14:paraId="1C48EAF8"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2F039DC2" w14:textId="77777777" w:rsidTr="0079108A">
        <w:tc>
          <w:tcPr>
            <w:tcW w:w="4503" w:type="dxa"/>
          </w:tcPr>
          <w:p w14:paraId="02FE767E"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77146529"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332" w:type="dxa"/>
          </w:tcPr>
          <w:p w14:paraId="6479C83C"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60FC4A1B" w14:textId="77777777" w:rsidTr="0079108A">
        <w:tc>
          <w:tcPr>
            <w:tcW w:w="4503" w:type="dxa"/>
          </w:tcPr>
          <w:p w14:paraId="38C7EDE6"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68FE62E6"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332" w:type="dxa"/>
          </w:tcPr>
          <w:p w14:paraId="0225034D"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5D68" w:rsidRPr="00023D4D" w14:paraId="182CF62A" w14:textId="77777777" w:rsidTr="0079108A">
        <w:tc>
          <w:tcPr>
            <w:tcW w:w="7479" w:type="dxa"/>
            <w:gridSpan w:val="2"/>
          </w:tcPr>
          <w:p w14:paraId="49B3E34C" w14:textId="77777777" w:rsidR="00FC5D68" w:rsidRPr="00023D4D" w:rsidRDefault="00FC5D68" w:rsidP="0079108A">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332" w:type="dxa"/>
          </w:tcPr>
          <w:p w14:paraId="1523C443"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0FEC691A" w14:textId="77777777" w:rsidR="00FC5D68" w:rsidRPr="00023D4D" w:rsidRDefault="00FC5D68" w:rsidP="00FC5D68">
      <w:pPr>
        <w:spacing w:line="280" w:lineRule="exact"/>
        <w:ind w:left="741" w:hanging="741"/>
        <w:rPr>
          <w:rFonts w:asciiTheme="minorHAnsi" w:hAnsiTheme="minorHAnsi" w:cs="Arial"/>
          <w:sz w:val="22"/>
          <w:szCs w:val="22"/>
        </w:rPr>
      </w:pPr>
    </w:p>
    <w:p w14:paraId="7B88B4A0" w14:textId="77777777" w:rsidR="00FC5D68" w:rsidRPr="00023D4D" w:rsidRDefault="00FC5D68" w:rsidP="00FC5D68">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t>Bodemdossiers optie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410"/>
      </w:tblGrid>
      <w:tr w:rsidR="00FC5D68" w:rsidRPr="00023D4D" w14:paraId="14CC37D0" w14:textId="77777777" w:rsidTr="0079108A">
        <w:tc>
          <w:tcPr>
            <w:tcW w:w="7479" w:type="dxa"/>
            <w:gridSpan w:val="2"/>
          </w:tcPr>
          <w:p w14:paraId="46866871"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Onderdeel scanning op </w:t>
            </w:r>
            <w:proofErr w:type="spellStart"/>
            <w:r w:rsidRPr="00023D4D">
              <w:rPr>
                <w:rFonts w:asciiTheme="minorHAnsi" w:hAnsiTheme="minorHAnsi" w:cs="Arial"/>
                <w:b/>
                <w:sz w:val="22"/>
                <w:szCs w:val="22"/>
              </w:rPr>
              <w:t>tabniveau</w:t>
            </w:r>
            <w:proofErr w:type="spellEnd"/>
            <w:r w:rsidRPr="00023D4D">
              <w:rPr>
                <w:rFonts w:asciiTheme="minorHAnsi" w:hAnsiTheme="minorHAnsi" w:cs="Arial"/>
                <w:b/>
                <w:sz w:val="22"/>
                <w:szCs w:val="22"/>
              </w:rPr>
              <w:t xml:space="preserve"> waarbij de documenten die vallen onder </w:t>
            </w:r>
            <w:r w:rsidRPr="004750E9">
              <w:rPr>
                <w:rFonts w:asciiTheme="minorHAnsi" w:hAnsiTheme="minorHAnsi" w:cs="Arial"/>
                <w:b/>
                <w:sz w:val="22"/>
                <w:szCs w:val="22"/>
              </w:rPr>
              <w:t>categorie 1, 2 en 7</w:t>
            </w:r>
            <w:r w:rsidRPr="00023D4D">
              <w:rPr>
                <w:rFonts w:asciiTheme="minorHAnsi" w:hAnsiTheme="minorHAnsi" w:cs="Arial"/>
                <w:b/>
                <w:sz w:val="22"/>
                <w:szCs w:val="22"/>
              </w:rPr>
              <w:t xml:space="preserve"> en die in aanmerking komen voor publicatie op documentniveau worden gedigitaliseerd. Zie bijlage 1.</w:t>
            </w:r>
          </w:p>
        </w:tc>
        <w:tc>
          <w:tcPr>
            <w:tcW w:w="2410" w:type="dxa"/>
          </w:tcPr>
          <w:p w14:paraId="2D619CE1"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FC5D68" w:rsidRPr="00023D4D" w14:paraId="014DEFE2" w14:textId="77777777" w:rsidTr="0079108A">
        <w:tc>
          <w:tcPr>
            <w:tcW w:w="7479" w:type="dxa"/>
            <w:gridSpan w:val="2"/>
          </w:tcPr>
          <w:p w14:paraId="7985D264" w14:textId="60B18D14" w:rsidR="00FC5D68" w:rsidRPr="00023D4D" w:rsidRDefault="00336E0F" w:rsidP="0079108A">
            <w:pPr>
              <w:spacing w:line="280" w:lineRule="exact"/>
              <w:rPr>
                <w:rFonts w:asciiTheme="minorHAnsi" w:hAnsiTheme="minorHAnsi" w:cs="Arial"/>
                <w:sz w:val="22"/>
                <w:szCs w:val="22"/>
              </w:rPr>
            </w:pPr>
            <w:r w:rsidRPr="00023D4D">
              <w:rPr>
                <w:rFonts w:asciiTheme="minorHAnsi" w:hAnsiTheme="minorHAnsi" w:cs="Arial"/>
                <w:sz w:val="22"/>
                <w:szCs w:val="22"/>
              </w:rPr>
              <w:t>Digitaliseren (</w:t>
            </w:r>
            <w:r w:rsidR="004750E9">
              <w:rPr>
                <w:rFonts w:asciiTheme="minorHAnsi" w:hAnsiTheme="minorHAnsi" w:cs="Arial"/>
                <w:sz w:val="22"/>
                <w:szCs w:val="22"/>
              </w:rPr>
              <w:t xml:space="preserve">ordenen, indexeren scannen) van de </w:t>
            </w:r>
            <w:r w:rsidR="00077D4B" w:rsidRPr="00023D4D">
              <w:rPr>
                <w:rFonts w:asciiTheme="minorHAnsi" w:hAnsiTheme="minorHAnsi" w:cs="Arial"/>
                <w:sz w:val="22"/>
                <w:szCs w:val="22"/>
              </w:rPr>
              <w:t>bodemdossiers</w:t>
            </w:r>
          </w:p>
        </w:tc>
        <w:tc>
          <w:tcPr>
            <w:tcW w:w="2410" w:type="dxa"/>
          </w:tcPr>
          <w:p w14:paraId="1DE55080" w14:textId="77777777" w:rsidR="00FC5D68" w:rsidRPr="00023D4D" w:rsidRDefault="00FC5D68" w:rsidP="0079108A">
            <w:pPr>
              <w:spacing w:line="280" w:lineRule="exact"/>
              <w:rPr>
                <w:rFonts w:asciiTheme="minorHAnsi" w:hAnsiTheme="minorHAnsi" w:cs="Arial"/>
                <w:sz w:val="22"/>
                <w:szCs w:val="22"/>
              </w:rPr>
            </w:pPr>
          </w:p>
        </w:tc>
      </w:tr>
      <w:tr w:rsidR="00FC69AC" w:rsidRPr="00023D4D" w14:paraId="01B41F95" w14:textId="77777777" w:rsidTr="0079108A">
        <w:tc>
          <w:tcPr>
            <w:tcW w:w="4503" w:type="dxa"/>
          </w:tcPr>
          <w:p w14:paraId="25F8591D" w14:textId="77777777" w:rsidR="00FC69AC" w:rsidRPr="00023D4D" w:rsidRDefault="00FC69AC" w:rsidP="0079108A">
            <w:pPr>
              <w:spacing w:line="280" w:lineRule="exact"/>
              <w:rPr>
                <w:rFonts w:asciiTheme="minorHAnsi" w:hAnsiTheme="minorHAnsi" w:cs="Arial"/>
                <w:i/>
                <w:sz w:val="22"/>
                <w:szCs w:val="22"/>
              </w:rPr>
            </w:pPr>
          </w:p>
        </w:tc>
        <w:tc>
          <w:tcPr>
            <w:tcW w:w="2976" w:type="dxa"/>
          </w:tcPr>
          <w:p w14:paraId="437F873A"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0E738B4F"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2971CAEF" w14:textId="77777777" w:rsidTr="0079108A">
        <w:tc>
          <w:tcPr>
            <w:tcW w:w="4503" w:type="dxa"/>
          </w:tcPr>
          <w:p w14:paraId="762C4E59" w14:textId="77777777" w:rsidR="00FC69AC" w:rsidRPr="00023D4D" w:rsidRDefault="00FC69AC" w:rsidP="0079108A">
            <w:pPr>
              <w:spacing w:line="280" w:lineRule="exact"/>
              <w:rPr>
                <w:rFonts w:asciiTheme="minorHAnsi" w:hAnsiTheme="minorHAnsi" w:cs="Arial"/>
                <w:i/>
                <w:sz w:val="22"/>
                <w:szCs w:val="22"/>
              </w:rPr>
            </w:pPr>
          </w:p>
        </w:tc>
        <w:tc>
          <w:tcPr>
            <w:tcW w:w="2976" w:type="dxa"/>
          </w:tcPr>
          <w:p w14:paraId="1CC6A785"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0C155530"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7CDBE6C1" w14:textId="77777777" w:rsidTr="0079108A">
        <w:tc>
          <w:tcPr>
            <w:tcW w:w="7479" w:type="dxa"/>
            <w:gridSpan w:val="2"/>
          </w:tcPr>
          <w:p w14:paraId="0D830B05"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410" w:type="dxa"/>
          </w:tcPr>
          <w:p w14:paraId="774A6A46"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62059B8A" w14:textId="77777777" w:rsidTr="0079108A">
        <w:tc>
          <w:tcPr>
            <w:tcW w:w="4503" w:type="dxa"/>
          </w:tcPr>
          <w:p w14:paraId="1B306689"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2ADA6951"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18071036"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3F13A182" w14:textId="77777777" w:rsidTr="0079108A">
        <w:tc>
          <w:tcPr>
            <w:tcW w:w="4503" w:type="dxa"/>
          </w:tcPr>
          <w:p w14:paraId="0C2CF89E"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344A8610"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2A05E44A"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45A05BFD" w14:textId="77777777" w:rsidTr="0079108A">
        <w:tc>
          <w:tcPr>
            <w:tcW w:w="7479" w:type="dxa"/>
            <w:gridSpan w:val="2"/>
          </w:tcPr>
          <w:p w14:paraId="6F27BBA9"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410" w:type="dxa"/>
          </w:tcPr>
          <w:p w14:paraId="62572E84"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559DC517" w14:textId="77777777" w:rsidTr="0079108A">
        <w:tc>
          <w:tcPr>
            <w:tcW w:w="4503" w:type="dxa"/>
          </w:tcPr>
          <w:p w14:paraId="33F5D12D"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78668422"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0FE815EC"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70DA87C5" w14:textId="77777777" w:rsidTr="0079108A">
        <w:tc>
          <w:tcPr>
            <w:tcW w:w="4503" w:type="dxa"/>
          </w:tcPr>
          <w:p w14:paraId="209EF2B3"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0CD193B9"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5F1CD9C0"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2E526E33" w14:textId="77777777" w:rsidTr="0079108A">
        <w:tc>
          <w:tcPr>
            <w:tcW w:w="7479" w:type="dxa"/>
            <w:gridSpan w:val="2"/>
          </w:tcPr>
          <w:p w14:paraId="0A97756C"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410" w:type="dxa"/>
          </w:tcPr>
          <w:p w14:paraId="6F807697"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27686954" w14:textId="77777777" w:rsidTr="0079108A">
        <w:tc>
          <w:tcPr>
            <w:tcW w:w="4503" w:type="dxa"/>
          </w:tcPr>
          <w:p w14:paraId="2B5A715F"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47BC10FE"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14E4C50E"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54D775EF" w14:textId="77777777" w:rsidTr="0079108A">
        <w:tc>
          <w:tcPr>
            <w:tcW w:w="4503" w:type="dxa"/>
          </w:tcPr>
          <w:p w14:paraId="6B9D7AAE"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137843C6"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07CCBF67"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5D68" w:rsidRPr="00023D4D" w14:paraId="383E05E2" w14:textId="77777777" w:rsidTr="0079108A">
        <w:tc>
          <w:tcPr>
            <w:tcW w:w="7479" w:type="dxa"/>
            <w:gridSpan w:val="2"/>
          </w:tcPr>
          <w:p w14:paraId="68D42F68" w14:textId="77777777" w:rsidR="00FC5D68" w:rsidRPr="00023D4D" w:rsidRDefault="00FC5D68" w:rsidP="0079108A">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410" w:type="dxa"/>
          </w:tcPr>
          <w:p w14:paraId="2F2BA3F7"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3E74900F" w14:textId="77777777" w:rsidR="00FC5D68" w:rsidRPr="00023D4D" w:rsidRDefault="00FC5D68" w:rsidP="00FC5D68">
      <w:pPr>
        <w:spacing w:line="280" w:lineRule="exact"/>
        <w:ind w:left="741" w:hanging="741"/>
        <w:rPr>
          <w:rFonts w:asciiTheme="minorHAnsi" w:hAnsiTheme="minorHAnsi" w:cs="Arial"/>
          <w:sz w:val="22"/>
          <w:szCs w:val="22"/>
        </w:rPr>
      </w:pPr>
    </w:p>
    <w:p w14:paraId="18C76AF0" w14:textId="77777777" w:rsidR="00FC5D68" w:rsidRPr="00023D4D" w:rsidRDefault="00FC5D68" w:rsidP="00FC5D68">
      <w:pPr>
        <w:rPr>
          <w:rFonts w:asciiTheme="minorHAnsi" w:hAnsiTheme="minorHAnsi" w:cs="Arial"/>
          <w:sz w:val="22"/>
          <w:szCs w:val="22"/>
        </w:rPr>
      </w:pPr>
      <w:r w:rsidRPr="00023D4D">
        <w:rPr>
          <w:rFonts w:asciiTheme="minorHAnsi" w:hAnsiTheme="minorHAnsi" w:cs="Arial"/>
          <w:sz w:val="22"/>
          <w:szCs w:val="22"/>
        </w:rPr>
        <w:br w:type="page"/>
      </w:r>
    </w:p>
    <w:p w14:paraId="355E4AB6" w14:textId="77777777" w:rsidR="00FC5D68" w:rsidRPr="00023D4D" w:rsidRDefault="00FC5D68" w:rsidP="00FC5D68">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lastRenderedPageBreak/>
        <w:t>Bodemdossiers optie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2410"/>
      </w:tblGrid>
      <w:tr w:rsidR="00FC5D68" w:rsidRPr="00023D4D" w14:paraId="66908C61" w14:textId="77777777" w:rsidTr="0079108A">
        <w:tc>
          <w:tcPr>
            <w:tcW w:w="7479" w:type="dxa"/>
            <w:gridSpan w:val="2"/>
          </w:tcPr>
          <w:p w14:paraId="7D64F391"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Onderdeel scanning op documentniveau. Het gehele dossier wordt op documentniveau gedigitaliseerd.</w:t>
            </w:r>
          </w:p>
        </w:tc>
        <w:tc>
          <w:tcPr>
            <w:tcW w:w="2410" w:type="dxa"/>
          </w:tcPr>
          <w:p w14:paraId="24E0FE82"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 xml:space="preserve">Prijs in Euro’s </w:t>
            </w:r>
          </w:p>
        </w:tc>
      </w:tr>
      <w:tr w:rsidR="00FC5D68" w:rsidRPr="00023D4D" w14:paraId="64BB2330" w14:textId="77777777" w:rsidTr="0079108A">
        <w:tc>
          <w:tcPr>
            <w:tcW w:w="7479" w:type="dxa"/>
            <w:gridSpan w:val="2"/>
          </w:tcPr>
          <w:p w14:paraId="52664632" w14:textId="17AA9A86" w:rsidR="00FC5D68" w:rsidRPr="00023D4D" w:rsidRDefault="00336E0F" w:rsidP="004750E9">
            <w:pPr>
              <w:spacing w:line="280" w:lineRule="exact"/>
              <w:rPr>
                <w:rFonts w:asciiTheme="minorHAnsi" w:hAnsiTheme="minorHAnsi" w:cs="Arial"/>
                <w:sz w:val="22"/>
                <w:szCs w:val="22"/>
              </w:rPr>
            </w:pPr>
            <w:r w:rsidRPr="00023D4D">
              <w:rPr>
                <w:rFonts w:asciiTheme="minorHAnsi" w:hAnsiTheme="minorHAnsi" w:cs="Arial"/>
                <w:sz w:val="22"/>
                <w:szCs w:val="22"/>
              </w:rPr>
              <w:t xml:space="preserve">Digitaliseren (ordenen, indexeren scannen) van </w:t>
            </w:r>
            <w:r w:rsidR="004750E9">
              <w:rPr>
                <w:rFonts w:asciiTheme="minorHAnsi" w:hAnsiTheme="minorHAnsi" w:cs="Arial"/>
                <w:sz w:val="22"/>
                <w:szCs w:val="22"/>
              </w:rPr>
              <w:t>de</w:t>
            </w:r>
            <w:r w:rsidRPr="00023D4D">
              <w:rPr>
                <w:rFonts w:asciiTheme="minorHAnsi" w:hAnsiTheme="minorHAnsi" w:cs="Arial"/>
                <w:sz w:val="22"/>
                <w:szCs w:val="22"/>
              </w:rPr>
              <w:t xml:space="preserve"> </w:t>
            </w:r>
            <w:r w:rsidR="00077D4B" w:rsidRPr="00023D4D">
              <w:rPr>
                <w:rFonts w:asciiTheme="minorHAnsi" w:hAnsiTheme="minorHAnsi" w:cs="Arial"/>
                <w:sz w:val="22"/>
                <w:szCs w:val="22"/>
              </w:rPr>
              <w:t>bodemdossiers</w:t>
            </w:r>
          </w:p>
        </w:tc>
        <w:tc>
          <w:tcPr>
            <w:tcW w:w="2410" w:type="dxa"/>
          </w:tcPr>
          <w:p w14:paraId="389FC7A7" w14:textId="77777777" w:rsidR="00FC5D68" w:rsidRPr="00023D4D" w:rsidRDefault="00FC5D68" w:rsidP="0079108A">
            <w:pPr>
              <w:spacing w:line="280" w:lineRule="exact"/>
              <w:rPr>
                <w:rFonts w:asciiTheme="minorHAnsi" w:hAnsiTheme="minorHAnsi" w:cs="Arial"/>
                <w:sz w:val="22"/>
                <w:szCs w:val="22"/>
              </w:rPr>
            </w:pPr>
          </w:p>
        </w:tc>
      </w:tr>
      <w:tr w:rsidR="00FC69AC" w:rsidRPr="00023D4D" w14:paraId="2D2C7F9D" w14:textId="77777777" w:rsidTr="0079108A">
        <w:tc>
          <w:tcPr>
            <w:tcW w:w="4503" w:type="dxa"/>
          </w:tcPr>
          <w:p w14:paraId="7A41DA40" w14:textId="77777777" w:rsidR="00FC69AC" w:rsidRPr="00023D4D" w:rsidRDefault="00FC69AC" w:rsidP="0079108A">
            <w:pPr>
              <w:spacing w:line="280" w:lineRule="exact"/>
              <w:rPr>
                <w:rFonts w:asciiTheme="minorHAnsi" w:hAnsiTheme="minorHAnsi" w:cs="Arial"/>
                <w:i/>
                <w:sz w:val="22"/>
                <w:szCs w:val="22"/>
              </w:rPr>
            </w:pPr>
          </w:p>
        </w:tc>
        <w:tc>
          <w:tcPr>
            <w:tcW w:w="2976" w:type="dxa"/>
          </w:tcPr>
          <w:p w14:paraId="4B5EC615"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0DE1DEC9"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132DB384" w14:textId="77777777" w:rsidTr="0079108A">
        <w:tc>
          <w:tcPr>
            <w:tcW w:w="4503" w:type="dxa"/>
          </w:tcPr>
          <w:p w14:paraId="1F288586" w14:textId="77777777" w:rsidR="00FC69AC" w:rsidRPr="00023D4D" w:rsidRDefault="00FC69AC" w:rsidP="0079108A">
            <w:pPr>
              <w:spacing w:line="280" w:lineRule="exact"/>
              <w:rPr>
                <w:rFonts w:asciiTheme="minorHAnsi" w:hAnsiTheme="minorHAnsi" w:cs="Arial"/>
                <w:i/>
                <w:sz w:val="22"/>
                <w:szCs w:val="22"/>
              </w:rPr>
            </w:pPr>
          </w:p>
        </w:tc>
        <w:tc>
          <w:tcPr>
            <w:tcW w:w="2976" w:type="dxa"/>
          </w:tcPr>
          <w:p w14:paraId="70973733"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742D9157"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2AA9269D" w14:textId="77777777" w:rsidTr="0079108A">
        <w:tc>
          <w:tcPr>
            <w:tcW w:w="7479" w:type="dxa"/>
            <w:gridSpan w:val="2"/>
          </w:tcPr>
          <w:p w14:paraId="5B4C7AA3"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 xml:space="preserve">20 </w:t>
            </w:r>
            <w:proofErr w:type="spellStart"/>
            <w:r w:rsidRPr="00023D4D">
              <w:rPr>
                <w:rFonts w:asciiTheme="minorHAnsi" w:hAnsiTheme="minorHAnsi" w:cs="Arial"/>
                <w:sz w:val="22"/>
                <w:szCs w:val="22"/>
              </w:rPr>
              <w:t>Opvragingen</w:t>
            </w:r>
            <w:proofErr w:type="spellEnd"/>
            <w:r w:rsidRPr="00023D4D">
              <w:rPr>
                <w:rFonts w:asciiTheme="minorHAnsi" w:hAnsiTheme="minorHAnsi" w:cs="Arial"/>
                <w:sz w:val="22"/>
                <w:szCs w:val="22"/>
              </w:rPr>
              <w:t xml:space="preserve"> (indicatief) </w:t>
            </w:r>
          </w:p>
        </w:tc>
        <w:tc>
          <w:tcPr>
            <w:tcW w:w="2410" w:type="dxa"/>
          </w:tcPr>
          <w:p w14:paraId="20099516"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2AFD14ED" w14:textId="77777777" w:rsidTr="0079108A">
        <w:tc>
          <w:tcPr>
            <w:tcW w:w="4503" w:type="dxa"/>
          </w:tcPr>
          <w:p w14:paraId="363B22A9"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15AD8E21"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3E324E92"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15470B51" w14:textId="77777777" w:rsidTr="0079108A">
        <w:tc>
          <w:tcPr>
            <w:tcW w:w="4503" w:type="dxa"/>
          </w:tcPr>
          <w:p w14:paraId="4A18926D"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2BB640A2"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09DA42F3"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47B678B6" w14:textId="77777777" w:rsidTr="0079108A">
        <w:tc>
          <w:tcPr>
            <w:tcW w:w="7479" w:type="dxa"/>
            <w:gridSpan w:val="2"/>
          </w:tcPr>
          <w:p w14:paraId="6189EE40"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Transport</w:t>
            </w:r>
          </w:p>
        </w:tc>
        <w:tc>
          <w:tcPr>
            <w:tcW w:w="2410" w:type="dxa"/>
          </w:tcPr>
          <w:p w14:paraId="03860690"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266F8E14" w14:textId="77777777" w:rsidTr="0079108A">
        <w:tc>
          <w:tcPr>
            <w:tcW w:w="4503" w:type="dxa"/>
          </w:tcPr>
          <w:p w14:paraId="3E41B303"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797D4C35"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56E19074"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212F21F3" w14:textId="77777777" w:rsidTr="0079108A">
        <w:tc>
          <w:tcPr>
            <w:tcW w:w="4503" w:type="dxa"/>
          </w:tcPr>
          <w:p w14:paraId="20AA6A3D"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44BA58E3"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3BF0D52E"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538007D7" w14:textId="77777777" w:rsidTr="0079108A">
        <w:tc>
          <w:tcPr>
            <w:tcW w:w="7479" w:type="dxa"/>
            <w:gridSpan w:val="2"/>
          </w:tcPr>
          <w:p w14:paraId="283631C2"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sz w:val="22"/>
                <w:szCs w:val="22"/>
              </w:rPr>
              <w:t>Vernietiging</w:t>
            </w:r>
          </w:p>
        </w:tc>
        <w:tc>
          <w:tcPr>
            <w:tcW w:w="2410" w:type="dxa"/>
          </w:tcPr>
          <w:p w14:paraId="421FA815" w14:textId="77777777" w:rsidR="00FC69AC" w:rsidRPr="00023D4D" w:rsidRDefault="00FC69AC" w:rsidP="0079108A">
            <w:pPr>
              <w:spacing w:line="280" w:lineRule="exact"/>
              <w:rPr>
                <w:rFonts w:asciiTheme="minorHAnsi" w:hAnsiTheme="minorHAnsi" w:cs="Arial"/>
                <w:sz w:val="22"/>
                <w:szCs w:val="22"/>
              </w:rPr>
            </w:pPr>
          </w:p>
        </w:tc>
      </w:tr>
      <w:tr w:rsidR="00FC69AC" w:rsidRPr="00023D4D" w14:paraId="5B05A454" w14:textId="77777777" w:rsidTr="0079108A">
        <w:tc>
          <w:tcPr>
            <w:tcW w:w="4503" w:type="dxa"/>
          </w:tcPr>
          <w:p w14:paraId="71B9B79E"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7CC6138B"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Excl. BTW</w:t>
            </w:r>
          </w:p>
        </w:tc>
        <w:tc>
          <w:tcPr>
            <w:tcW w:w="2410" w:type="dxa"/>
          </w:tcPr>
          <w:p w14:paraId="55E8B21B"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69AC" w:rsidRPr="00023D4D" w14:paraId="29D2A812" w14:textId="77777777" w:rsidTr="0079108A">
        <w:tc>
          <w:tcPr>
            <w:tcW w:w="4503" w:type="dxa"/>
          </w:tcPr>
          <w:p w14:paraId="027E0149" w14:textId="77777777" w:rsidR="00FC69AC" w:rsidRPr="00023D4D" w:rsidRDefault="00FC69AC" w:rsidP="0079108A">
            <w:pPr>
              <w:spacing w:line="280" w:lineRule="exact"/>
              <w:rPr>
                <w:rFonts w:asciiTheme="minorHAnsi" w:hAnsiTheme="minorHAnsi" w:cs="Arial"/>
                <w:sz w:val="22"/>
                <w:szCs w:val="22"/>
              </w:rPr>
            </w:pPr>
          </w:p>
        </w:tc>
        <w:tc>
          <w:tcPr>
            <w:tcW w:w="2976" w:type="dxa"/>
          </w:tcPr>
          <w:p w14:paraId="37040E09" w14:textId="77777777" w:rsidR="00FC69AC" w:rsidRPr="00023D4D" w:rsidRDefault="00FC69AC" w:rsidP="0079108A">
            <w:pPr>
              <w:spacing w:line="280" w:lineRule="exact"/>
              <w:rPr>
                <w:rFonts w:asciiTheme="minorHAnsi" w:hAnsiTheme="minorHAnsi" w:cs="Arial"/>
                <w:i/>
                <w:sz w:val="22"/>
                <w:szCs w:val="22"/>
              </w:rPr>
            </w:pPr>
            <w:r w:rsidRPr="00023D4D">
              <w:rPr>
                <w:rFonts w:asciiTheme="minorHAnsi" w:hAnsiTheme="minorHAnsi" w:cs="Arial"/>
                <w:i/>
                <w:sz w:val="22"/>
                <w:szCs w:val="22"/>
              </w:rPr>
              <w:t>Incl. BTW</w:t>
            </w:r>
          </w:p>
        </w:tc>
        <w:tc>
          <w:tcPr>
            <w:tcW w:w="2410" w:type="dxa"/>
          </w:tcPr>
          <w:p w14:paraId="319B31CF" w14:textId="77777777" w:rsidR="00FC69AC" w:rsidRPr="00023D4D" w:rsidRDefault="00FC69AC" w:rsidP="0079108A">
            <w:pPr>
              <w:spacing w:line="280" w:lineRule="exact"/>
              <w:rPr>
                <w:rFonts w:asciiTheme="minorHAnsi" w:hAnsiTheme="minorHAnsi" w:cs="Arial"/>
                <w:sz w:val="22"/>
                <w:szCs w:val="22"/>
              </w:rPr>
            </w:pPr>
            <w:r w:rsidRPr="00023D4D">
              <w:rPr>
                <w:rFonts w:asciiTheme="minorHAnsi" w:hAnsiTheme="minorHAnsi" w:cs="Arial"/>
                <w:sz w:val="22"/>
                <w:szCs w:val="22"/>
              </w:rPr>
              <w:t>€</w:t>
            </w:r>
          </w:p>
        </w:tc>
      </w:tr>
      <w:tr w:rsidR="00FC5D68" w:rsidRPr="00023D4D" w14:paraId="5323CD0C" w14:textId="77777777" w:rsidTr="0079108A">
        <w:tc>
          <w:tcPr>
            <w:tcW w:w="7479" w:type="dxa"/>
            <w:gridSpan w:val="2"/>
          </w:tcPr>
          <w:p w14:paraId="11867429" w14:textId="77777777" w:rsidR="00FC5D68" w:rsidRPr="00023D4D" w:rsidRDefault="00FC5D68" w:rsidP="0079108A">
            <w:pPr>
              <w:spacing w:line="280" w:lineRule="exact"/>
              <w:rPr>
                <w:rFonts w:asciiTheme="minorHAnsi" w:hAnsiTheme="minorHAnsi" w:cs="Arial"/>
                <w:b/>
                <w:i/>
                <w:sz w:val="22"/>
                <w:szCs w:val="22"/>
              </w:rPr>
            </w:pPr>
            <w:r w:rsidRPr="00023D4D">
              <w:rPr>
                <w:rFonts w:asciiTheme="minorHAnsi" w:hAnsiTheme="minorHAnsi" w:cs="Arial"/>
                <w:b/>
                <w:i/>
                <w:sz w:val="22"/>
                <w:szCs w:val="22"/>
              </w:rPr>
              <w:t>Totaal</w:t>
            </w:r>
          </w:p>
        </w:tc>
        <w:tc>
          <w:tcPr>
            <w:tcW w:w="2410" w:type="dxa"/>
          </w:tcPr>
          <w:p w14:paraId="6E231685" w14:textId="77777777" w:rsidR="00FC5D68" w:rsidRPr="00023D4D" w:rsidRDefault="00FC5D68" w:rsidP="0079108A">
            <w:pPr>
              <w:spacing w:line="280" w:lineRule="exact"/>
              <w:rPr>
                <w:rFonts w:asciiTheme="minorHAnsi" w:hAnsiTheme="minorHAnsi" w:cs="Arial"/>
                <w:b/>
                <w:sz w:val="22"/>
                <w:szCs w:val="22"/>
              </w:rPr>
            </w:pPr>
            <w:r w:rsidRPr="00023D4D">
              <w:rPr>
                <w:rFonts w:asciiTheme="minorHAnsi" w:hAnsiTheme="minorHAnsi" w:cs="Arial"/>
                <w:b/>
                <w:sz w:val="22"/>
                <w:szCs w:val="22"/>
              </w:rPr>
              <w:t>€</w:t>
            </w:r>
          </w:p>
        </w:tc>
      </w:tr>
    </w:tbl>
    <w:p w14:paraId="1F7E3262" w14:textId="77777777" w:rsidR="00FC5D68" w:rsidRPr="00023D4D" w:rsidRDefault="00FC5D68">
      <w:pPr>
        <w:rPr>
          <w:rFonts w:asciiTheme="minorHAnsi" w:hAnsiTheme="minorHAnsi" w:cs="Arial"/>
          <w:b/>
          <w:sz w:val="22"/>
          <w:szCs w:val="22"/>
        </w:rPr>
      </w:pPr>
    </w:p>
    <w:p w14:paraId="475F9817" w14:textId="77777777" w:rsidR="002844E0" w:rsidRPr="00023D4D" w:rsidRDefault="002844E0" w:rsidP="002844E0">
      <w:pPr>
        <w:rPr>
          <w:rFonts w:asciiTheme="minorHAnsi" w:hAnsiTheme="minorHAnsi" w:cs="Arial"/>
          <w:sz w:val="22"/>
          <w:szCs w:val="22"/>
        </w:rPr>
      </w:pPr>
    </w:p>
    <w:p w14:paraId="395A96ED"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31F53345" w14:textId="77777777" w:rsidTr="002844E0">
        <w:tc>
          <w:tcPr>
            <w:tcW w:w="9180" w:type="dxa"/>
            <w:gridSpan w:val="2"/>
            <w:shd w:val="clear" w:color="auto" w:fill="E0E0E0"/>
          </w:tcPr>
          <w:p w14:paraId="635CE381"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p w14:paraId="7D90AACB" w14:textId="77777777" w:rsidR="004435E7" w:rsidRPr="00023D4D" w:rsidRDefault="004435E7" w:rsidP="002844E0">
            <w:pPr>
              <w:rPr>
                <w:rFonts w:asciiTheme="minorHAnsi" w:hAnsiTheme="minorHAnsi" w:cs="Arial"/>
                <w:b/>
                <w:sz w:val="22"/>
                <w:szCs w:val="22"/>
              </w:rPr>
            </w:pPr>
          </w:p>
        </w:tc>
      </w:tr>
      <w:tr w:rsidR="002844E0" w:rsidRPr="00023D4D" w14:paraId="6C0FF2B0" w14:textId="77777777" w:rsidTr="002844E0">
        <w:tc>
          <w:tcPr>
            <w:tcW w:w="3156" w:type="dxa"/>
            <w:shd w:val="clear" w:color="auto" w:fill="E0E0E0"/>
          </w:tcPr>
          <w:p w14:paraId="26BCABE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p w14:paraId="2F1C25A6" w14:textId="77777777" w:rsidR="004435E7" w:rsidRPr="00023D4D" w:rsidRDefault="004435E7" w:rsidP="002844E0">
            <w:pPr>
              <w:rPr>
                <w:rFonts w:asciiTheme="minorHAnsi" w:hAnsiTheme="minorHAnsi" w:cs="Arial"/>
                <w:sz w:val="22"/>
                <w:szCs w:val="22"/>
              </w:rPr>
            </w:pPr>
          </w:p>
        </w:tc>
        <w:tc>
          <w:tcPr>
            <w:tcW w:w="6024" w:type="dxa"/>
          </w:tcPr>
          <w:p w14:paraId="65DD0B86" w14:textId="77777777" w:rsidR="002844E0" w:rsidRPr="00023D4D" w:rsidRDefault="002844E0" w:rsidP="002844E0">
            <w:pPr>
              <w:rPr>
                <w:rFonts w:asciiTheme="minorHAnsi" w:hAnsiTheme="minorHAnsi" w:cs="Arial"/>
                <w:sz w:val="22"/>
                <w:szCs w:val="22"/>
              </w:rPr>
            </w:pPr>
          </w:p>
        </w:tc>
      </w:tr>
      <w:tr w:rsidR="002844E0" w:rsidRPr="00023D4D" w14:paraId="64A631C7" w14:textId="77777777" w:rsidTr="002844E0">
        <w:tc>
          <w:tcPr>
            <w:tcW w:w="3156" w:type="dxa"/>
            <w:shd w:val="clear" w:color="auto" w:fill="E0E0E0"/>
          </w:tcPr>
          <w:p w14:paraId="3ADE301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p w14:paraId="78E6C5D4" w14:textId="77777777" w:rsidR="004435E7" w:rsidRPr="00023D4D" w:rsidRDefault="004435E7" w:rsidP="002844E0">
            <w:pPr>
              <w:rPr>
                <w:rFonts w:asciiTheme="minorHAnsi" w:hAnsiTheme="minorHAnsi" w:cs="Arial"/>
                <w:sz w:val="22"/>
                <w:szCs w:val="22"/>
              </w:rPr>
            </w:pPr>
          </w:p>
        </w:tc>
        <w:tc>
          <w:tcPr>
            <w:tcW w:w="6024" w:type="dxa"/>
          </w:tcPr>
          <w:p w14:paraId="4840450F" w14:textId="77777777" w:rsidR="002844E0" w:rsidRPr="00023D4D" w:rsidRDefault="002844E0" w:rsidP="002844E0">
            <w:pPr>
              <w:rPr>
                <w:rFonts w:asciiTheme="minorHAnsi" w:hAnsiTheme="minorHAnsi" w:cs="Arial"/>
                <w:sz w:val="22"/>
                <w:szCs w:val="22"/>
              </w:rPr>
            </w:pPr>
          </w:p>
        </w:tc>
      </w:tr>
      <w:tr w:rsidR="002844E0" w:rsidRPr="00023D4D" w14:paraId="1C14BC04" w14:textId="77777777" w:rsidTr="002844E0">
        <w:tc>
          <w:tcPr>
            <w:tcW w:w="3156" w:type="dxa"/>
            <w:shd w:val="clear" w:color="auto" w:fill="E0E0E0"/>
          </w:tcPr>
          <w:p w14:paraId="56D09D9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p w14:paraId="1C3BC00B" w14:textId="77777777" w:rsidR="004435E7" w:rsidRPr="00023D4D" w:rsidRDefault="004435E7" w:rsidP="002844E0">
            <w:pPr>
              <w:rPr>
                <w:rFonts w:asciiTheme="minorHAnsi" w:hAnsiTheme="minorHAnsi" w:cs="Arial"/>
                <w:sz w:val="22"/>
                <w:szCs w:val="22"/>
              </w:rPr>
            </w:pPr>
          </w:p>
        </w:tc>
        <w:tc>
          <w:tcPr>
            <w:tcW w:w="6024" w:type="dxa"/>
          </w:tcPr>
          <w:p w14:paraId="3B433353" w14:textId="77777777" w:rsidR="002844E0" w:rsidRPr="00023D4D" w:rsidRDefault="002844E0" w:rsidP="002844E0">
            <w:pPr>
              <w:rPr>
                <w:rFonts w:asciiTheme="minorHAnsi" w:hAnsiTheme="minorHAnsi" w:cs="Arial"/>
                <w:sz w:val="22"/>
                <w:szCs w:val="22"/>
              </w:rPr>
            </w:pPr>
          </w:p>
        </w:tc>
      </w:tr>
    </w:tbl>
    <w:p w14:paraId="627D9628" w14:textId="77777777" w:rsidR="002844E0" w:rsidRPr="00023D4D" w:rsidRDefault="002844E0" w:rsidP="002844E0">
      <w:pPr>
        <w:rPr>
          <w:rFonts w:asciiTheme="minorHAnsi" w:hAnsiTheme="minorHAnsi" w:cs="Arial"/>
          <w:sz w:val="22"/>
          <w:szCs w:val="22"/>
        </w:rPr>
      </w:pPr>
    </w:p>
    <w:p w14:paraId="06F658EC" w14:textId="77777777" w:rsidR="002844E0" w:rsidRPr="00023D4D" w:rsidRDefault="002844E0" w:rsidP="002844E0">
      <w:pPr>
        <w:rPr>
          <w:rFonts w:asciiTheme="minorHAnsi" w:hAnsiTheme="minorHAnsi" w:cs="Arial"/>
          <w:sz w:val="22"/>
          <w:szCs w:val="22"/>
        </w:rPr>
      </w:pPr>
    </w:p>
    <w:p w14:paraId="33BE07CA" w14:textId="77777777" w:rsidR="002844E0" w:rsidRPr="00023D4D" w:rsidRDefault="002844E0" w:rsidP="002844E0">
      <w:pPr>
        <w:rPr>
          <w:rFonts w:asciiTheme="minorHAnsi" w:hAnsiTheme="minorHAnsi" w:cs="Arial"/>
          <w:sz w:val="22"/>
          <w:szCs w:val="22"/>
        </w:rPr>
      </w:pPr>
    </w:p>
    <w:p w14:paraId="1C3D90C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00E6CA5B" w14:textId="77777777" w:rsidR="002844E0" w:rsidRPr="00023D4D" w:rsidRDefault="002844E0" w:rsidP="002844E0">
      <w:pPr>
        <w:rPr>
          <w:rFonts w:asciiTheme="minorHAnsi" w:hAnsiTheme="minorHAnsi" w:cs="Arial"/>
          <w:sz w:val="22"/>
          <w:szCs w:val="22"/>
        </w:rPr>
      </w:pPr>
    </w:p>
    <w:p w14:paraId="30EDA5CE" w14:textId="77777777" w:rsidR="002844E0" w:rsidRPr="00023D4D" w:rsidRDefault="002844E0" w:rsidP="002844E0">
      <w:pPr>
        <w:pStyle w:val="StandaardPalatinoLinotype"/>
        <w:spacing w:line="280" w:lineRule="exact"/>
        <w:ind w:left="1482" w:hanging="1482"/>
        <w:rPr>
          <w:rFonts w:asciiTheme="minorHAnsi" w:hAnsiTheme="minorHAnsi"/>
          <w:b/>
          <w:bCs/>
          <w:iCs w:val="0"/>
          <w:sz w:val="22"/>
          <w:szCs w:val="22"/>
        </w:rPr>
      </w:pPr>
    </w:p>
    <w:p w14:paraId="27FE91C7" w14:textId="77777777" w:rsidR="002844E0" w:rsidRPr="00023D4D" w:rsidRDefault="002844E0" w:rsidP="002844E0">
      <w:pPr>
        <w:pStyle w:val="StandaardPalatinoLinotype"/>
        <w:spacing w:line="280" w:lineRule="exact"/>
        <w:ind w:left="1482" w:hanging="1482"/>
        <w:rPr>
          <w:rFonts w:asciiTheme="minorHAnsi" w:hAnsiTheme="minorHAnsi"/>
          <w:b/>
          <w:bCs/>
          <w:iCs w:val="0"/>
          <w:sz w:val="22"/>
          <w:szCs w:val="22"/>
        </w:rPr>
      </w:pPr>
    </w:p>
    <w:p w14:paraId="6C2B3846" w14:textId="77777777" w:rsidR="002844E0" w:rsidRPr="00023D4D" w:rsidRDefault="002844E0" w:rsidP="002844E0">
      <w:pPr>
        <w:pStyle w:val="StandaardPalatinoLinotype"/>
        <w:spacing w:line="280" w:lineRule="exact"/>
        <w:ind w:left="1482" w:hanging="1482"/>
        <w:rPr>
          <w:rFonts w:asciiTheme="minorHAnsi" w:hAnsiTheme="minorHAnsi"/>
          <w:b/>
          <w:bCs/>
          <w:iCs w:val="0"/>
          <w:sz w:val="22"/>
          <w:szCs w:val="22"/>
        </w:rPr>
      </w:pPr>
    </w:p>
    <w:p w14:paraId="511AC7BB" w14:textId="77777777" w:rsidR="00445952" w:rsidRPr="00023D4D" w:rsidRDefault="00445952">
      <w:pPr>
        <w:rPr>
          <w:rFonts w:asciiTheme="minorHAnsi" w:hAnsiTheme="minorHAnsi"/>
          <w:b/>
          <w:kern w:val="28"/>
          <w:sz w:val="24"/>
          <w:szCs w:val="22"/>
        </w:rPr>
      </w:pPr>
      <w:bookmarkStart w:id="120" w:name="_Toc272850578"/>
      <w:r w:rsidRPr="00023D4D">
        <w:rPr>
          <w:rFonts w:asciiTheme="minorHAnsi" w:hAnsiTheme="minorHAnsi"/>
          <w:szCs w:val="22"/>
        </w:rPr>
        <w:br w:type="page"/>
      </w:r>
    </w:p>
    <w:p w14:paraId="0B6D418E"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21" w:name="_Toc334776163"/>
      <w:bookmarkStart w:id="122" w:name="_Toc440722055"/>
      <w:r w:rsidRPr="00023D4D">
        <w:rPr>
          <w:rFonts w:asciiTheme="minorHAnsi" w:eastAsiaTheme="majorEastAsia" w:hAnsiTheme="minorHAnsi" w:cstheme="majorBidi"/>
          <w:bCs/>
          <w:color w:val="365F91" w:themeColor="accent1" w:themeShade="BF"/>
          <w:kern w:val="0"/>
          <w:sz w:val="28"/>
          <w:szCs w:val="28"/>
          <w:lang w:eastAsia="en-US"/>
        </w:rPr>
        <w:lastRenderedPageBreak/>
        <w:t>Bijlage 1</w:t>
      </w:r>
      <w:r w:rsidR="00632FC2" w:rsidRPr="00023D4D">
        <w:rPr>
          <w:rFonts w:asciiTheme="minorHAnsi" w:eastAsiaTheme="majorEastAsia" w:hAnsiTheme="minorHAnsi" w:cstheme="majorBidi"/>
          <w:bCs/>
          <w:color w:val="365F91" w:themeColor="accent1" w:themeShade="BF"/>
          <w:kern w:val="0"/>
          <w:sz w:val="28"/>
          <w:szCs w:val="28"/>
          <w:lang w:eastAsia="en-US"/>
        </w:rPr>
        <w:t>1</w:t>
      </w:r>
      <w:r w:rsidRPr="00023D4D">
        <w:rPr>
          <w:rFonts w:asciiTheme="minorHAnsi" w:eastAsiaTheme="majorEastAsia" w:hAnsiTheme="minorHAnsi" w:cstheme="majorBidi"/>
          <w:bCs/>
          <w:color w:val="365F91" w:themeColor="accent1" w:themeShade="BF"/>
          <w:kern w:val="0"/>
          <w:sz w:val="28"/>
          <w:szCs w:val="28"/>
          <w:lang w:eastAsia="en-US"/>
        </w:rPr>
        <w:t xml:space="preserve"> Akkoordverklaring Inkoopvoorwaarden</w:t>
      </w:r>
      <w:bookmarkStart w:id="123" w:name="_Toc107732928"/>
      <w:bookmarkStart w:id="124" w:name="_Toc110659832"/>
      <w:bookmarkStart w:id="125" w:name="_Toc263169695"/>
      <w:bookmarkEnd w:id="120"/>
      <w:bookmarkEnd w:id="121"/>
      <w:bookmarkEnd w:id="122"/>
      <w:r w:rsidRPr="00023D4D">
        <w:rPr>
          <w:rFonts w:asciiTheme="minorHAnsi" w:eastAsiaTheme="majorEastAsia" w:hAnsiTheme="minorHAnsi" w:cstheme="majorBidi"/>
          <w:bCs/>
          <w:color w:val="365F91" w:themeColor="accent1" w:themeShade="BF"/>
          <w:kern w:val="0"/>
          <w:sz w:val="28"/>
          <w:szCs w:val="28"/>
          <w:lang w:eastAsia="en-US"/>
        </w:rPr>
        <w:tab/>
      </w:r>
      <w:bookmarkEnd w:id="123"/>
      <w:bookmarkEnd w:id="124"/>
      <w:bookmarkEnd w:id="125"/>
    </w:p>
    <w:p w14:paraId="79789849" w14:textId="77777777" w:rsidR="002844E0" w:rsidRPr="00023D4D" w:rsidRDefault="002844E0" w:rsidP="002844E0">
      <w:pPr>
        <w:pStyle w:val="Plattetekst"/>
        <w:rPr>
          <w:rFonts w:asciiTheme="minorHAnsi" w:hAnsiTheme="minorHAnsi" w:cs="Arial"/>
          <w:sz w:val="22"/>
          <w:szCs w:val="22"/>
        </w:rPr>
      </w:pPr>
    </w:p>
    <w:p w14:paraId="3A168A24" w14:textId="77777777" w:rsidR="00C87DA8" w:rsidRDefault="002844E0" w:rsidP="00942271">
      <w:pPr>
        <w:pStyle w:val="Plattetekst"/>
        <w:ind w:left="1416" w:hanging="1416"/>
        <w:rPr>
          <w:rFonts w:asciiTheme="minorHAnsi" w:hAnsiTheme="minorHAnsi" w:cs="Arial"/>
          <w:sz w:val="22"/>
          <w:szCs w:val="22"/>
        </w:rPr>
      </w:pPr>
      <w:r w:rsidRPr="00023D4D">
        <w:rPr>
          <w:rFonts w:asciiTheme="minorHAnsi" w:hAnsiTheme="minorHAnsi" w:cs="Arial"/>
          <w:sz w:val="22"/>
          <w:szCs w:val="22"/>
        </w:rPr>
        <w:t xml:space="preserve">Betreft: </w:t>
      </w:r>
      <w:r w:rsidRPr="00023D4D">
        <w:rPr>
          <w:rFonts w:asciiTheme="minorHAnsi" w:hAnsiTheme="minorHAnsi" w:cs="Arial"/>
          <w:sz w:val="22"/>
          <w:szCs w:val="22"/>
        </w:rPr>
        <w:tab/>
      </w:r>
    </w:p>
    <w:p w14:paraId="22770F19" w14:textId="0DBE5289" w:rsidR="002844E0" w:rsidRPr="00023D4D" w:rsidRDefault="00942271" w:rsidP="00942271">
      <w:pPr>
        <w:pStyle w:val="Plattetekst"/>
        <w:ind w:left="1416" w:hanging="1416"/>
        <w:rPr>
          <w:rFonts w:asciiTheme="minorHAnsi" w:hAnsiTheme="minorHAnsi" w:cs="Arial"/>
          <w:sz w:val="22"/>
          <w:szCs w:val="22"/>
        </w:rPr>
      </w:pPr>
      <w:r w:rsidRPr="00023D4D">
        <w:rPr>
          <w:rFonts w:asciiTheme="minorHAnsi" w:hAnsiTheme="minorHAnsi"/>
          <w:sz w:val="22"/>
          <w:szCs w:val="22"/>
        </w:rPr>
        <w:t>Europese aanbesteding digitaliseren bouw-, m</w:t>
      </w:r>
      <w:r w:rsidR="0091316A">
        <w:rPr>
          <w:rFonts w:asciiTheme="minorHAnsi" w:hAnsiTheme="minorHAnsi"/>
          <w:sz w:val="22"/>
          <w:szCs w:val="22"/>
        </w:rPr>
        <w:t>ilieu-, bodem</w:t>
      </w:r>
      <w:r w:rsidRPr="00023D4D">
        <w:rPr>
          <w:rFonts w:asciiTheme="minorHAnsi" w:hAnsiTheme="minorHAnsi"/>
          <w:sz w:val="22"/>
          <w:szCs w:val="22"/>
        </w:rPr>
        <w:t xml:space="preserve">dossiers gemeente </w:t>
      </w:r>
      <w:r w:rsidR="0091316A">
        <w:rPr>
          <w:rFonts w:asciiTheme="minorHAnsi" w:hAnsiTheme="minorHAnsi"/>
          <w:sz w:val="22"/>
          <w:szCs w:val="22"/>
        </w:rPr>
        <w:t>Berg en Dal</w:t>
      </w:r>
    </w:p>
    <w:p w14:paraId="4C8AFF2F" w14:textId="5CDD93DF" w:rsidR="002844E0" w:rsidRPr="00023D4D" w:rsidRDefault="002844E0" w:rsidP="002844E0">
      <w:pPr>
        <w:pStyle w:val="plat2xregelafstand"/>
        <w:spacing w:before="144" w:after="144"/>
        <w:rPr>
          <w:rFonts w:asciiTheme="minorHAnsi" w:hAnsiTheme="minorHAnsi" w:cs="Arial"/>
          <w:sz w:val="22"/>
          <w:szCs w:val="22"/>
        </w:rPr>
      </w:pPr>
      <w:r w:rsidRPr="00023D4D">
        <w:rPr>
          <w:rFonts w:asciiTheme="minorHAnsi" w:hAnsiTheme="minorHAnsi" w:cs="Arial"/>
          <w:sz w:val="22"/>
          <w:szCs w:val="22"/>
        </w:rPr>
        <w:t xml:space="preserve">Inschrijver gaat onvoorwaardelijk akkoord met de inhoud van de algemene inkoopvoorwaarden </w:t>
      </w:r>
      <w:r w:rsidR="003E6D78" w:rsidRPr="00023D4D">
        <w:rPr>
          <w:rFonts w:asciiTheme="minorHAnsi" w:hAnsiTheme="minorHAnsi" w:cs="Arial"/>
          <w:sz w:val="22"/>
          <w:szCs w:val="22"/>
        </w:rPr>
        <w:t>gemeente</w:t>
      </w:r>
      <w:r w:rsidR="00F63284">
        <w:rPr>
          <w:rFonts w:asciiTheme="minorHAnsi" w:hAnsiTheme="minorHAnsi" w:cs="Arial"/>
          <w:sz w:val="22"/>
          <w:szCs w:val="22"/>
        </w:rPr>
        <w:t xml:space="preserve"> Groesbeek 2011</w:t>
      </w:r>
      <w:r w:rsidRPr="00023D4D">
        <w:rPr>
          <w:rFonts w:asciiTheme="minorHAnsi" w:hAnsiTheme="minorHAnsi" w:cs="Arial"/>
          <w:sz w:val="22"/>
          <w:szCs w:val="22"/>
        </w:rPr>
        <w:t xml:space="preserve">, toegevoegd als </w:t>
      </w:r>
      <w:r w:rsidR="00E94989" w:rsidRPr="00023D4D">
        <w:rPr>
          <w:rFonts w:asciiTheme="minorHAnsi" w:hAnsiTheme="minorHAnsi" w:cs="Arial"/>
          <w:sz w:val="22"/>
          <w:szCs w:val="22"/>
        </w:rPr>
        <w:t>bijgevoegd bestand</w:t>
      </w:r>
      <w:r w:rsidRPr="00023D4D">
        <w:rPr>
          <w:rFonts w:asciiTheme="minorHAnsi" w:hAnsiTheme="minorHAnsi" w:cs="Arial"/>
          <w:sz w:val="22"/>
          <w:szCs w:val="22"/>
        </w:rPr>
        <w:t xml:space="preserve"> bij deze Offerteaanvraag</w:t>
      </w:r>
    </w:p>
    <w:p w14:paraId="0B6C8465" w14:textId="77777777" w:rsidR="002844E0" w:rsidRPr="00023D4D" w:rsidRDefault="00A318ED" w:rsidP="002844E0">
      <w:pPr>
        <w:pStyle w:val="Plattetekst"/>
        <w:rPr>
          <w:rFonts w:asciiTheme="minorHAnsi" w:hAnsiTheme="minorHAnsi" w:cs="Arial"/>
          <w:sz w:val="22"/>
          <w:szCs w:val="22"/>
        </w:rPr>
      </w:pPr>
      <w:r w:rsidRPr="00023D4D">
        <w:rPr>
          <w:rFonts w:asciiTheme="minorHAnsi" w:hAnsiTheme="minorHAnsi" w:cs="Arial"/>
          <w:noProof/>
          <w:sz w:val="22"/>
          <w:szCs w:val="22"/>
        </w:rPr>
        <mc:AlternateContent>
          <mc:Choice Requires="wps">
            <w:drawing>
              <wp:anchor distT="0" distB="0" distL="114300" distR="114300" simplePos="0" relativeHeight="251660288" behindDoc="0" locked="0" layoutInCell="1" allowOverlap="1" wp14:anchorId="47CC10D4" wp14:editId="7AAE730C">
                <wp:simplePos x="0" y="0"/>
                <wp:positionH relativeFrom="column">
                  <wp:posOffset>2550795</wp:posOffset>
                </wp:positionH>
                <wp:positionV relativeFrom="paragraph">
                  <wp:posOffset>194945</wp:posOffset>
                </wp:positionV>
                <wp:extent cx="172720" cy="145415"/>
                <wp:effectExtent l="0" t="0" r="17780" b="26035"/>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45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8DD9AE7" id="Rectangle 14" o:spid="_x0000_s1026" style="position:absolute;margin-left:200.85pt;margin-top:15.35pt;width:13.6pt;height:1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"/>
            </w:pict>
          </mc:Fallback>
        </mc:AlternateContent>
      </w:r>
      <w:r w:rsidR="002844E0" w:rsidRPr="00023D4D">
        <w:rPr>
          <w:rFonts w:asciiTheme="minorHAnsi" w:hAnsiTheme="minorHAnsi" w:cs="Arial"/>
          <w:sz w:val="22"/>
          <w:szCs w:val="22"/>
        </w:rPr>
        <w:tab/>
      </w:r>
      <w:r w:rsidR="002844E0" w:rsidRPr="00023D4D">
        <w:rPr>
          <w:rFonts w:asciiTheme="minorHAnsi" w:hAnsiTheme="minorHAnsi" w:cs="Arial"/>
          <w:sz w:val="22"/>
          <w:szCs w:val="22"/>
        </w:rPr>
        <w:tab/>
      </w:r>
      <w:r w:rsidR="002844E0" w:rsidRPr="00023D4D">
        <w:rPr>
          <w:rFonts w:asciiTheme="minorHAnsi" w:hAnsiTheme="minorHAnsi" w:cs="Arial"/>
          <w:sz w:val="22"/>
          <w:szCs w:val="22"/>
        </w:rPr>
        <w:tab/>
      </w:r>
      <w:r w:rsidR="002844E0" w:rsidRPr="00023D4D">
        <w:rPr>
          <w:rFonts w:asciiTheme="minorHAnsi" w:hAnsiTheme="minorHAnsi" w:cs="Arial"/>
          <w:sz w:val="22"/>
          <w:szCs w:val="22"/>
        </w:rPr>
        <w:tab/>
      </w:r>
    </w:p>
    <w:p w14:paraId="5D1FD3C2" w14:textId="77777777" w:rsidR="002844E0" w:rsidRPr="00023D4D" w:rsidRDefault="002844E0" w:rsidP="002844E0">
      <w:pPr>
        <w:pStyle w:val="plattetekstvetinspringver"/>
        <w:spacing w:before="144" w:after="144"/>
        <w:rPr>
          <w:rFonts w:asciiTheme="minorHAnsi" w:hAnsiTheme="minorHAnsi" w:cs="Arial"/>
          <w:sz w:val="22"/>
          <w:szCs w:val="22"/>
        </w:rPr>
      </w:pPr>
      <w:r w:rsidRPr="00023D4D">
        <w:rPr>
          <w:rFonts w:asciiTheme="minorHAnsi" w:hAnsiTheme="minorHAnsi" w:cs="Arial"/>
          <w:sz w:val="22"/>
          <w:szCs w:val="22"/>
        </w:rPr>
        <w:t>Ja</w:t>
      </w:r>
    </w:p>
    <w:p w14:paraId="290B94BE" w14:textId="77777777" w:rsidR="002844E0" w:rsidRPr="00023D4D" w:rsidRDefault="002844E0" w:rsidP="002844E0">
      <w:pPr>
        <w:pStyle w:val="Plattetekst"/>
        <w:rPr>
          <w:rFonts w:asciiTheme="minorHAnsi" w:hAnsiTheme="minorHAnsi" w:cs="Arial"/>
          <w:sz w:val="22"/>
          <w:szCs w:val="22"/>
        </w:rPr>
      </w:pPr>
    </w:p>
    <w:p w14:paraId="3C55F9A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ab/>
      </w:r>
    </w:p>
    <w:p w14:paraId="4956E065" w14:textId="77777777" w:rsidR="002844E0" w:rsidRPr="00023D4D" w:rsidRDefault="002844E0" w:rsidP="002844E0">
      <w:pPr>
        <w:rPr>
          <w:rFonts w:asciiTheme="minorHAnsi" w:hAnsiTheme="minorHAnsi" w:cs="Arial"/>
          <w:sz w:val="22"/>
          <w:szCs w:val="22"/>
        </w:rPr>
      </w:pPr>
    </w:p>
    <w:p w14:paraId="24EB5809" w14:textId="77777777" w:rsidR="002844E0" w:rsidRPr="00023D4D" w:rsidRDefault="002844E0" w:rsidP="002844E0">
      <w:pPr>
        <w:rPr>
          <w:rFonts w:asciiTheme="minorHAnsi" w:hAnsiTheme="minorHAnsi" w:cs="Arial"/>
          <w:sz w:val="22"/>
          <w:szCs w:val="22"/>
        </w:rPr>
      </w:pPr>
    </w:p>
    <w:p w14:paraId="739D26D6"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7E05F788" w14:textId="77777777" w:rsidTr="002844E0">
        <w:tc>
          <w:tcPr>
            <w:tcW w:w="9180" w:type="dxa"/>
            <w:gridSpan w:val="2"/>
            <w:shd w:val="clear" w:color="auto" w:fill="E0E0E0"/>
          </w:tcPr>
          <w:p w14:paraId="6EE7CA36"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p w14:paraId="4D457E2A" w14:textId="77777777" w:rsidR="004435E7" w:rsidRPr="00023D4D" w:rsidRDefault="004435E7" w:rsidP="002844E0">
            <w:pPr>
              <w:rPr>
                <w:rFonts w:asciiTheme="minorHAnsi" w:hAnsiTheme="minorHAnsi" w:cs="Arial"/>
                <w:b/>
                <w:sz w:val="22"/>
                <w:szCs w:val="22"/>
              </w:rPr>
            </w:pPr>
          </w:p>
        </w:tc>
      </w:tr>
      <w:tr w:rsidR="002844E0" w:rsidRPr="00023D4D" w14:paraId="78ABF45C" w14:textId="77777777" w:rsidTr="002844E0">
        <w:tc>
          <w:tcPr>
            <w:tcW w:w="3156" w:type="dxa"/>
            <w:shd w:val="clear" w:color="auto" w:fill="E0E0E0"/>
          </w:tcPr>
          <w:p w14:paraId="45F61A4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p w14:paraId="0D5B425B" w14:textId="77777777" w:rsidR="004435E7" w:rsidRPr="00023D4D" w:rsidRDefault="004435E7" w:rsidP="002844E0">
            <w:pPr>
              <w:rPr>
                <w:rFonts w:asciiTheme="minorHAnsi" w:hAnsiTheme="minorHAnsi" w:cs="Arial"/>
                <w:sz w:val="22"/>
                <w:szCs w:val="22"/>
              </w:rPr>
            </w:pPr>
          </w:p>
        </w:tc>
        <w:tc>
          <w:tcPr>
            <w:tcW w:w="6024" w:type="dxa"/>
          </w:tcPr>
          <w:p w14:paraId="010D5CC0" w14:textId="77777777" w:rsidR="002844E0" w:rsidRPr="00023D4D" w:rsidRDefault="002844E0" w:rsidP="002844E0">
            <w:pPr>
              <w:rPr>
                <w:rFonts w:asciiTheme="minorHAnsi" w:hAnsiTheme="minorHAnsi" w:cs="Arial"/>
                <w:sz w:val="22"/>
                <w:szCs w:val="22"/>
              </w:rPr>
            </w:pPr>
          </w:p>
        </w:tc>
      </w:tr>
      <w:tr w:rsidR="002844E0" w:rsidRPr="00023D4D" w14:paraId="136D4C9F" w14:textId="77777777" w:rsidTr="002844E0">
        <w:tc>
          <w:tcPr>
            <w:tcW w:w="3156" w:type="dxa"/>
            <w:shd w:val="clear" w:color="auto" w:fill="E0E0E0"/>
          </w:tcPr>
          <w:p w14:paraId="77CA599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p w14:paraId="28DCF2DE" w14:textId="77777777" w:rsidR="004435E7" w:rsidRPr="00023D4D" w:rsidRDefault="004435E7" w:rsidP="002844E0">
            <w:pPr>
              <w:rPr>
                <w:rFonts w:asciiTheme="minorHAnsi" w:hAnsiTheme="minorHAnsi" w:cs="Arial"/>
                <w:sz w:val="22"/>
                <w:szCs w:val="22"/>
              </w:rPr>
            </w:pPr>
          </w:p>
        </w:tc>
        <w:tc>
          <w:tcPr>
            <w:tcW w:w="6024" w:type="dxa"/>
          </w:tcPr>
          <w:p w14:paraId="3F5DFADA" w14:textId="77777777" w:rsidR="002844E0" w:rsidRPr="00023D4D" w:rsidRDefault="002844E0" w:rsidP="002844E0">
            <w:pPr>
              <w:rPr>
                <w:rFonts w:asciiTheme="minorHAnsi" w:hAnsiTheme="minorHAnsi" w:cs="Arial"/>
                <w:sz w:val="22"/>
                <w:szCs w:val="22"/>
              </w:rPr>
            </w:pPr>
          </w:p>
        </w:tc>
      </w:tr>
      <w:tr w:rsidR="002844E0" w:rsidRPr="00023D4D" w14:paraId="1EE80BC2" w14:textId="77777777" w:rsidTr="002844E0">
        <w:tc>
          <w:tcPr>
            <w:tcW w:w="3156" w:type="dxa"/>
            <w:shd w:val="clear" w:color="auto" w:fill="E0E0E0"/>
          </w:tcPr>
          <w:p w14:paraId="632137E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p w14:paraId="0C6B0924" w14:textId="77777777" w:rsidR="004435E7" w:rsidRPr="00023D4D" w:rsidRDefault="004435E7" w:rsidP="002844E0">
            <w:pPr>
              <w:rPr>
                <w:rFonts w:asciiTheme="minorHAnsi" w:hAnsiTheme="minorHAnsi" w:cs="Arial"/>
                <w:sz w:val="22"/>
                <w:szCs w:val="22"/>
              </w:rPr>
            </w:pPr>
          </w:p>
        </w:tc>
        <w:tc>
          <w:tcPr>
            <w:tcW w:w="6024" w:type="dxa"/>
          </w:tcPr>
          <w:p w14:paraId="014A6A98" w14:textId="77777777" w:rsidR="002844E0" w:rsidRPr="00023D4D" w:rsidRDefault="002844E0" w:rsidP="002844E0">
            <w:pPr>
              <w:rPr>
                <w:rFonts w:asciiTheme="minorHAnsi" w:hAnsiTheme="minorHAnsi" w:cs="Arial"/>
                <w:sz w:val="22"/>
                <w:szCs w:val="22"/>
              </w:rPr>
            </w:pPr>
          </w:p>
        </w:tc>
      </w:tr>
    </w:tbl>
    <w:p w14:paraId="4717D058" w14:textId="77777777" w:rsidR="002844E0" w:rsidRPr="00023D4D" w:rsidRDefault="002844E0" w:rsidP="002844E0">
      <w:pPr>
        <w:rPr>
          <w:rFonts w:asciiTheme="minorHAnsi" w:hAnsiTheme="minorHAnsi" w:cs="Arial"/>
          <w:sz w:val="22"/>
          <w:szCs w:val="22"/>
        </w:rPr>
      </w:pPr>
    </w:p>
    <w:p w14:paraId="77A08E27" w14:textId="77777777" w:rsidR="002844E0" w:rsidRPr="00023D4D" w:rsidRDefault="002844E0" w:rsidP="002844E0">
      <w:pPr>
        <w:rPr>
          <w:rFonts w:asciiTheme="minorHAnsi" w:hAnsiTheme="minorHAnsi" w:cs="Arial"/>
          <w:sz w:val="22"/>
          <w:szCs w:val="22"/>
        </w:rPr>
      </w:pPr>
    </w:p>
    <w:p w14:paraId="657A6FF1" w14:textId="77777777" w:rsidR="002844E0" w:rsidRPr="00023D4D" w:rsidRDefault="002844E0" w:rsidP="002844E0">
      <w:pPr>
        <w:rPr>
          <w:rFonts w:asciiTheme="minorHAnsi" w:hAnsiTheme="minorHAnsi" w:cs="Arial"/>
          <w:sz w:val="22"/>
          <w:szCs w:val="22"/>
        </w:rPr>
      </w:pPr>
    </w:p>
    <w:p w14:paraId="2525617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2619082B" w14:textId="77777777" w:rsidR="002844E0" w:rsidRPr="00023D4D" w:rsidRDefault="002844E0" w:rsidP="002844E0">
      <w:pPr>
        <w:rPr>
          <w:rFonts w:asciiTheme="minorHAnsi" w:hAnsiTheme="minorHAnsi" w:cs="Arial"/>
          <w:sz w:val="22"/>
          <w:szCs w:val="22"/>
        </w:rPr>
      </w:pPr>
    </w:p>
    <w:p w14:paraId="295B2FB7" w14:textId="77777777" w:rsidR="003E6D78" w:rsidRPr="00023D4D" w:rsidRDefault="003E6D78">
      <w:pPr>
        <w:rPr>
          <w:rFonts w:asciiTheme="minorHAnsi" w:hAnsiTheme="minorHAnsi"/>
          <w:b/>
          <w:kern w:val="28"/>
          <w:sz w:val="22"/>
          <w:szCs w:val="22"/>
        </w:rPr>
      </w:pPr>
      <w:bookmarkStart w:id="126" w:name="_Toc272850580"/>
      <w:r w:rsidRPr="00023D4D">
        <w:rPr>
          <w:rFonts w:asciiTheme="minorHAnsi" w:hAnsiTheme="minorHAnsi"/>
          <w:sz w:val="22"/>
          <w:szCs w:val="22"/>
        </w:rPr>
        <w:br w:type="page"/>
      </w:r>
    </w:p>
    <w:p w14:paraId="2A424E02"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27" w:name="_Toc334776164"/>
      <w:bookmarkStart w:id="128" w:name="_Toc440722056"/>
      <w:r w:rsidRPr="00023D4D">
        <w:rPr>
          <w:rFonts w:asciiTheme="minorHAnsi" w:eastAsiaTheme="majorEastAsia" w:hAnsiTheme="minorHAnsi" w:cstheme="majorBidi"/>
          <w:bCs/>
          <w:color w:val="365F91" w:themeColor="accent1" w:themeShade="BF"/>
          <w:kern w:val="0"/>
          <w:sz w:val="28"/>
          <w:szCs w:val="28"/>
          <w:lang w:eastAsia="en-US"/>
        </w:rPr>
        <w:lastRenderedPageBreak/>
        <w:t>Bijlage 1</w:t>
      </w:r>
      <w:r w:rsidR="00632FC2" w:rsidRPr="00023D4D">
        <w:rPr>
          <w:rFonts w:asciiTheme="minorHAnsi" w:eastAsiaTheme="majorEastAsia" w:hAnsiTheme="minorHAnsi" w:cstheme="majorBidi"/>
          <w:bCs/>
          <w:color w:val="365F91" w:themeColor="accent1" w:themeShade="BF"/>
          <w:kern w:val="0"/>
          <w:sz w:val="28"/>
          <w:szCs w:val="28"/>
          <w:lang w:eastAsia="en-US"/>
        </w:rPr>
        <w:t>2</w:t>
      </w:r>
      <w:r w:rsidR="00C325C0" w:rsidRPr="00023D4D">
        <w:rPr>
          <w:rFonts w:asciiTheme="minorHAnsi" w:eastAsiaTheme="majorEastAsia" w:hAnsiTheme="minorHAnsi" w:cstheme="majorBidi"/>
          <w:bCs/>
          <w:color w:val="365F91" w:themeColor="accent1" w:themeShade="BF"/>
          <w:kern w:val="0"/>
          <w:sz w:val="28"/>
          <w:szCs w:val="28"/>
          <w:lang w:eastAsia="en-US"/>
        </w:rPr>
        <w:t xml:space="preserve"> </w:t>
      </w:r>
      <w:r w:rsidRPr="00023D4D">
        <w:rPr>
          <w:rFonts w:asciiTheme="minorHAnsi" w:eastAsiaTheme="majorEastAsia" w:hAnsiTheme="minorHAnsi" w:cstheme="majorBidi"/>
          <w:bCs/>
          <w:color w:val="365F91" w:themeColor="accent1" w:themeShade="BF"/>
          <w:kern w:val="0"/>
          <w:sz w:val="28"/>
          <w:szCs w:val="28"/>
          <w:lang w:eastAsia="en-US"/>
        </w:rPr>
        <w:t>Formulier voor het stellen van vragen</w:t>
      </w:r>
      <w:bookmarkEnd w:id="126"/>
      <w:bookmarkEnd w:id="127"/>
      <w:bookmarkEnd w:id="128"/>
    </w:p>
    <w:p w14:paraId="4CB763FD" w14:textId="77777777" w:rsidR="002844E0" w:rsidRPr="00023D4D" w:rsidRDefault="002844E0"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792"/>
      </w:tblGrid>
      <w:tr w:rsidR="002844E0" w:rsidRPr="00023D4D" w14:paraId="6CD02FEC" w14:textId="77777777" w:rsidTr="002844E0">
        <w:tc>
          <w:tcPr>
            <w:tcW w:w="2988" w:type="dxa"/>
          </w:tcPr>
          <w:p w14:paraId="3283C2C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Aanbestedingsnaam:    </w:t>
            </w:r>
          </w:p>
        </w:tc>
        <w:tc>
          <w:tcPr>
            <w:tcW w:w="5792" w:type="dxa"/>
          </w:tcPr>
          <w:p w14:paraId="03D3BB97" w14:textId="77777777" w:rsidR="002844E0" w:rsidRPr="00023D4D" w:rsidRDefault="002844E0" w:rsidP="002844E0">
            <w:pPr>
              <w:rPr>
                <w:rFonts w:asciiTheme="minorHAnsi" w:hAnsiTheme="minorHAnsi" w:cs="Arial"/>
                <w:sz w:val="22"/>
                <w:szCs w:val="22"/>
              </w:rPr>
            </w:pPr>
          </w:p>
        </w:tc>
      </w:tr>
      <w:tr w:rsidR="002844E0" w:rsidRPr="00023D4D" w14:paraId="4FB5AF9D" w14:textId="77777777" w:rsidTr="002844E0">
        <w:tc>
          <w:tcPr>
            <w:tcW w:w="2988" w:type="dxa"/>
          </w:tcPr>
          <w:p w14:paraId="09CB670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Aanbestedende dienst:</w:t>
            </w:r>
          </w:p>
        </w:tc>
        <w:tc>
          <w:tcPr>
            <w:tcW w:w="5792" w:type="dxa"/>
          </w:tcPr>
          <w:p w14:paraId="5B3D0A01" w14:textId="77777777" w:rsidR="002844E0" w:rsidRPr="00023D4D" w:rsidRDefault="002844E0" w:rsidP="002844E0">
            <w:pPr>
              <w:rPr>
                <w:rFonts w:asciiTheme="minorHAnsi" w:hAnsiTheme="minorHAnsi" w:cs="Arial"/>
                <w:sz w:val="22"/>
                <w:szCs w:val="22"/>
              </w:rPr>
            </w:pPr>
          </w:p>
        </w:tc>
      </w:tr>
      <w:tr w:rsidR="002844E0" w:rsidRPr="00023D4D" w14:paraId="3AAA1AE9" w14:textId="77777777" w:rsidTr="002844E0">
        <w:tc>
          <w:tcPr>
            <w:tcW w:w="2988" w:type="dxa"/>
          </w:tcPr>
          <w:p w14:paraId="081EFF6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Contactpersoon:</w:t>
            </w:r>
          </w:p>
        </w:tc>
        <w:tc>
          <w:tcPr>
            <w:tcW w:w="5792" w:type="dxa"/>
          </w:tcPr>
          <w:p w14:paraId="28395622" w14:textId="77777777" w:rsidR="002844E0" w:rsidRPr="00023D4D" w:rsidRDefault="002844E0" w:rsidP="002844E0">
            <w:pPr>
              <w:rPr>
                <w:rFonts w:asciiTheme="minorHAnsi" w:hAnsiTheme="minorHAnsi" w:cs="Arial"/>
                <w:sz w:val="22"/>
                <w:szCs w:val="22"/>
              </w:rPr>
            </w:pPr>
          </w:p>
        </w:tc>
      </w:tr>
      <w:tr w:rsidR="002844E0" w:rsidRPr="00023D4D" w14:paraId="4CE07AF9" w14:textId="77777777" w:rsidTr="002844E0">
        <w:tc>
          <w:tcPr>
            <w:tcW w:w="2988" w:type="dxa"/>
          </w:tcPr>
          <w:p w14:paraId="2AD73E3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Email:                            </w:t>
            </w:r>
          </w:p>
        </w:tc>
        <w:tc>
          <w:tcPr>
            <w:tcW w:w="5792" w:type="dxa"/>
          </w:tcPr>
          <w:p w14:paraId="1E7A1767" w14:textId="77777777" w:rsidR="002844E0" w:rsidRPr="00023D4D" w:rsidRDefault="002844E0" w:rsidP="002844E0">
            <w:pPr>
              <w:rPr>
                <w:rFonts w:asciiTheme="minorHAnsi" w:hAnsiTheme="minorHAnsi" w:cs="Arial"/>
                <w:sz w:val="22"/>
                <w:szCs w:val="22"/>
              </w:rPr>
            </w:pPr>
          </w:p>
        </w:tc>
      </w:tr>
    </w:tbl>
    <w:p w14:paraId="5ADA70E8" w14:textId="77777777" w:rsidR="003E6D78" w:rsidRPr="00023D4D" w:rsidRDefault="003E6D78"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792"/>
      </w:tblGrid>
      <w:tr w:rsidR="002844E0" w:rsidRPr="00023D4D" w14:paraId="5AE16A43" w14:textId="77777777" w:rsidTr="002844E0">
        <w:tc>
          <w:tcPr>
            <w:tcW w:w="2988" w:type="dxa"/>
            <w:shd w:val="clear" w:color="auto" w:fill="E6E6E6"/>
          </w:tcPr>
          <w:p w14:paraId="092A54F1"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Gegevens</w:t>
            </w:r>
          </w:p>
        </w:tc>
        <w:tc>
          <w:tcPr>
            <w:tcW w:w="5792" w:type="dxa"/>
            <w:shd w:val="clear" w:color="auto" w:fill="E6E6E6"/>
          </w:tcPr>
          <w:p w14:paraId="3809612A"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Opgevraagde informatie</w:t>
            </w:r>
          </w:p>
        </w:tc>
      </w:tr>
      <w:tr w:rsidR="002844E0" w:rsidRPr="00023D4D" w14:paraId="1F50D431" w14:textId="77777777" w:rsidTr="002844E0">
        <w:tc>
          <w:tcPr>
            <w:tcW w:w="2988" w:type="dxa"/>
          </w:tcPr>
          <w:p w14:paraId="14B67CA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organisatie:</w:t>
            </w:r>
          </w:p>
        </w:tc>
        <w:tc>
          <w:tcPr>
            <w:tcW w:w="5792" w:type="dxa"/>
          </w:tcPr>
          <w:p w14:paraId="37D91D96" w14:textId="77777777" w:rsidR="002844E0" w:rsidRPr="00023D4D" w:rsidRDefault="002844E0" w:rsidP="002844E0">
            <w:pPr>
              <w:rPr>
                <w:rFonts w:asciiTheme="minorHAnsi" w:hAnsiTheme="minorHAnsi" w:cs="Arial"/>
                <w:sz w:val="22"/>
                <w:szCs w:val="22"/>
              </w:rPr>
            </w:pPr>
          </w:p>
        </w:tc>
      </w:tr>
      <w:tr w:rsidR="002844E0" w:rsidRPr="00023D4D" w14:paraId="765CBD98" w14:textId="77777777" w:rsidTr="002844E0">
        <w:tc>
          <w:tcPr>
            <w:tcW w:w="2988" w:type="dxa"/>
          </w:tcPr>
          <w:p w14:paraId="7AE92753"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Contactpersoon:</w:t>
            </w:r>
          </w:p>
        </w:tc>
        <w:tc>
          <w:tcPr>
            <w:tcW w:w="5792" w:type="dxa"/>
          </w:tcPr>
          <w:p w14:paraId="5D969EF3" w14:textId="77777777" w:rsidR="002844E0" w:rsidRPr="00023D4D" w:rsidRDefault="002844E0" w:rsidP="002844E0">
            <w:pPr>
              <w:rPr>
                <w:rFonts w:asciiTheme="minorHAnsi" w:hAnsiTheme="minorHAnsi" w:cs="Arial"/>
                <w:sz w:val="22"/>
                <w:szCs w:val="22"/>
              </w:rPr>
            </w:pPr>
          </w:p>
        </w:tc>
      </w:tr>
      <w:tr w:rsidR="002844E0" w:rsidRPr="00023D4D" w14:paraId="032532A7" w14:textId="77777777" w:rsidTr="002844E0">
        <w:tc>
          <w:tcPr>
            <w:tcW w:w="2988" w:type="dxa"/>
          </w:tcPr>
          <w:p w14:paraId="5EE270F2"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Email:</w:t>
            </w:r>
          </w:p>
        </w:tc>
        <w:tc>
          <w:tcPr>
            <w:tcW w:w="5792" w:type="dxa"/>
          </w:tcPr>
          <w:p w14:paraId="3013D027" w14:textId="77777777" w:rsidR="002844E0" w:rsidRPr="00023D4D" w:rsidRDefault="002844E0" w:rsidP="002844E0">
            <w:pPr>
              <w:rPr>
                <w:rFonts w:asciiTheme="minorHAnsi" w:hAnsiTheme="minorHAnsi" w:cs="Arial"/>
                <w:sz w:val="22"/>
                <w:szCs w:val="22"/>
              </w:rPr>
            </w:pPr>
          </w:p>
        </w:tc>
      </w:tr>
      <w:tr w:rsidR="002844E0" w:rsidRPr="00023D4D" w14:paraId="5D02F313" w14:textId="77777777" w:rsidTr="002844E0">
        <w:tc>
          <w:tcPr>
            <w:tcW w:w="2988" w:type="dxa"/>
          </w:tcPr>
          <w:p w14:paraId="4514D2E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Telefoon:</w:t>
            </w:r>
          </w:p>
        </w:tc>
        <w:tc>
          <w:tcPr>
            <w:tcW w:w="5792" w:type="dxa"/>
          </w:tcPr>
          <w:p w14:paraId="4AEC0EDC" w14:textId="77777777" w:rsidR="002844E0" w:rsidRPr="00023D4D" w:rsidRDefault="002844E0" w:rsidP="002844E0">
            <w:pPr>
              <w:rPr>
                <w:rFonts w:asciiTheme="minorHAnsi" w:hAnsiTheme="minorHAnsi" w:cs="Arial"/>
                <w:sz w:val="22"/>
                <w:szCs w:val="22"/>
              </w:rPr>
            </w:pPr>
          </w:p>
        </w:tc>
      </w:tr>
      <w:tr w:rsidR="002844E0" w:rsidRPr="00023D4D" w14:paraId="08086908" w14:textId="77777777" w:rsidTr="002844E0">
        <w:tc>
          <w:tcPr>
            <w:tcW w:w="2988" w:type="dxa"/>
          </w:tcPr>
          <w:p w14:paraId="553401F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5792" w:type="dxa"/>
          </w:tcPr>
          <w:p w14:paraId="473CF178" w14:textId="77777777" w:rsidR="002844E0" w:rsidRPr="00023D4D" w:rsidRDefault="002844E0" w:rsidP="002844E0">
            <w:pPr>
              <w:rPr>
                <w:rFonts w:asciiTheme="minorHAnsi" w:hAnsiTheme="minorHAnsi" w:cs="Arial"/>
                <w:sz w:val="22"/>
                <w:szCs w:val="22"/>
              </w:rPr>
            </w:pPr>
          </w:p>
        </w:tc>
      </w:tr>
    </w:tbl>
    <w:p w14:paraId="45B2029E" w14:textId="77777777" w:rsidR="002844E0" w:rsidRPr="00023D4D" w:rsidRDefault="002844E0" w:rsidP="002844E0">
      <w:pPr>
        <w:rPr>
          <w:rFonts w:asciiTheme="minorHAnsi" w:hAnsiTheme="minorHAnsi" w:cs="Arial"/>
          <w:sz w:val="22"/>
          <w:szCs w:val="22"/>
        </w:rPr>
      </w:pPr>
    </w:p>
    <w:p w14:paraId="591B2F67" w14:textId="77777777" w:rsidR="003E6D78" w:rsidRPr="00023D4D" w:rsidRDefault="003E6D78" w:rsidP="002844E0">
      <w:pPr>
        <w:rPr>
          <w:rFonts w:asciiTheme="minorHAnsi" w:hAnsiTheme="minorHAnsi" w:cs="Arial"/>
          <w:sz w:val="22"/>
          <w:szCs w:val="22"/>
        </w:rPr>
      </w:pPr>
    </w:p>
    <w:p w14:paraId="02F6719E"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Toelichting: bij iedere vraag dient u aan te geven op welke pagina en paragraaf uit de offerteaanvraag deze vraag betrekking heeft (in te vullen bij de XX)</w:t>
      </w:r>
    </w:p>
    <w:p w14:paraId="43715CCA" w14:textId="77777777" w:rsidR="002844E0" w:rsidRPr="00023D4D" w:rsidRDefault="002844E0" w:rsidP="002844E0">
      <w:pPr>
        <w:rPr>
          <w:rFonts w:asciiTheme="minorHAnsi" w:hAnsiTheme="minorHAnsi" w:cs="Arial"/>
          <w:sz w:val="22"/>
          <w:szCs w:val="22"/>
        </w:rPr>
      </w:pPr>
    </w:p>
    <w:p w14:paraId="6F019988" w14:textId="77777777" w:rsidR="003E6D78" w:rsidRPr="00023D4D" w:rsidRDefault="003E6D78"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21BFC4F6" w14:textId="77777777" w:rsidTr="002844E0">
        <w:tc>
          <w:tcPr>
            <w:tcW w:w="2926" w:type="dxa"/>
          </w:tcPr>
          <w:p w14:paraId="2B6BF9AF"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68566B0A"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56554EE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2BD28A98" w14:textId="77777777" w:rsidTr="002844E0">
        <w:tc>
          <w:tcPr>
            <w:tcW w:w="8780" w:type="dxa"/>
            <w:gridSpan w:val="3"/>
          </w:tcPr>
          <w:p w14:paraId="54F3E62F" w14:textId="77777777" w:rsidR="002844E0" w:rsidRPr="00023D4D" w:rsidRDefault="002844E0" w:rsidP="002844E0">
            <w:pPr>
              <w:rPr>
                <w:rFonts w:asciiTheme="minorHAnsi" w:hAnsiTheme="minorHAnsi" w:cs="Arial"/>
                <w:b/>
                <w:sz w:val="22"/>
                <w:szCs w:val="22"/>
              </w:rPr>
            </w:pPr>
          </w:p>
        </w:tc>
      </w:tr>
      <w:tr w:rsidR="002844E0" w:rsidRPr="00023D4D" w14:paraId="042A1E58" w14:textId="77777777" w:rsidTr="002844E0">
        <w:tc>
          <w:tcPr>
            <w:tcW w:w="2926" w:type="dxa"/>
          </w:tcPr>
          <w:p w14:paraId="471BA3D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0A683E0E" w14:textId="77777777" w:rsidR="002844E0" w:rsidRPr="00023D4D" w:rsidRDefault="002844E0" w:rsidP="002844E0">
            <w:pPr>
              <w:rPr>
                <w:rFonts w:asciiTheme="minorHAnsi" w:hAnsiTheme="minorHAnsi" w:cs="Arial"/>
                <w:b/>
                <w:sz w:val="22"/>
                <w:szCs w:val="22"/>
              </w:rPr>
            </w:pPr>
          </w:p>
        </w:tc>
        <w:tc>
          <w:tcPr>
            <w:tcW w:w="2927" w:type="dxa"/>
          </w:tcPr>
          <w:p w14:paraId="5C214A3E" w14:textId="77777777" w:rsidR="002844E0" w:rsidRPr="00023D4D" w:rsidRDefault="002844E0" w:rsidP="002844E0">
            <w:pPr>
              <w:rPr>
                <w:rFonts w:asciiTheme="minorHAnsi" w:hAnsiTheme="minorHAnsi" w:cs="Arial"/>
                <w:b/>
                <w:sz w:val="22"/>
                <w:szCs w:val="22"/>
              </w:rPr>
            </w:pPr>
          </w:p>
        </w:tc>
      </w:tr>
      <w:tr w:rsidR="002844E0" w:rsidRPr="00023D4D" w14:paraId="09ED91E9" w14:textId="77777777" w:rsidTr="002844E0">
        <w:tc>
          <w:tcPr>
            <w:tcW w:w="8780" w:type="dxa"/>
            <w:gridSpan w:val="3"/>
          </w:tcPr>
          <w:p w14:paraId="5EDAC612" w14:textId="77777777" w:rsidR="002844E0" w:rsidRPr="00023D4D" w:rsidRDefault="002844E0" w:rsidP="002844E0">
            <w:pPr>
              <w:rPr>
                <w:rFonts w:asciiTheme="minorHAnsi" w:hAnsiTheme="minorHAnsi" w:cs="Arial"/>
                <w:b/>
                <w:sz w:val="22"/>
                <w:szCs w:val="22"/>
              </w:rPr>
            </w:pPr>
          </w:p>
        </w:tc>
      </w:tr>
    </w:tbl>
    <w:p w14:paraId="7A03444C" w14:textId="77777777" w:rsidR="003E6D78" w:rsidRPr="00023D4D" w:rsidRDefault="003E6D78" w:rsidP="002844E0">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7EB7F751" w14:textId="77777777" w:rsidTr="002844E0">
        <w:tc>
          <w:tcPr>
            <w:tcW w:w="2926" w:type="dxa"/>
          </w:tcPr>
          <w:p w14:paraId="6A6021B3"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04F9C73E"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7D5D489F"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448CF788" w14:textId="77777777" w:rsidTr="002844E0">
        <w:tc>
          <w:tcPr>
            <w:tcW w:w="8780" w:type="dxa"/>
            <w:gridSpan w:val="3"/>
          </w:tcPr>
          <w:p w14:paraId="7297CC7E" w14:textId="77777777" w:rsidR="002844E0" w:rsidRPr="00023D4D" w:rsidRDefault="002844E0" w:rsidP="002844E0">
            <w:pPr>
              <w:rPr>
                <w:rFonts w:asciiTheme="minorHAnsi" w:hAnsiTheme="minorHAnsi" w:cs="Arial"/>
                <w:b/>
                <w:sz w:val="22"/>
                <w:szCs w:val="22"/>
              </w:rPr>
            </w:pPr>
          </w:p>
        </w:tc>
      </w:tr>
      <w:tr w:rsidR="002844E0" w:rsidRPr="00023D4D" w14:paraId="47233445" w14:textId="77777777" w:rsidTr="002844E0">
        <w:tc>
          <w:tcPr>
            <w:tcW w:w="2926" w:type="dxa"/>
          </w:tcPr>
          <w:p w14:paraId="6F00FCB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13EAD571" w14:textId="77777777" w:rsidR="002844E0" w:rsidRPr="00023D4D" w:rsidRDefault="002844E0" w:rsidP="002844E0">
            <w:pPr>
              <w:rPr>
                <w:rFonts w:asciiTheme="minorHAnsi" w:hAnsiTheme="minorHAnsi" w:cs="Arial"/>
                <w:b/>
                <w:sz w:val="22"/>
                <w:szCs w:val="22"/>
              </w:rPr>
            </w:pPr>
          </w:p>
        </w:tc>
        <w:tc>
          <w:tcPr>
            <w:tcW w:w="2927" w:type="dxa"/>
          </w:tcPr>
          <w:p w14:paraId="330AF9F0" w14:textId="77777777" w:rsidR="002844E0" w:rsidRPr="00023D4D" w:rsidRDefault="002844E0" w:rsidP="002844E0">
            <w:pPr>
              <w:rPr>
                <w:rFonts w:asciiTheme="minorHAnsi" w:hAnsiTheme="minorHAnsi" w:cs="Arial"/>
                <w:b/>
                <w:sz w:val="22"/>
                <w:szCs w:val="22"/>
              </w:rPr>
            </w:pPr>
          </w:p>
        </w:tc>
      </w:tr>
      <w:tr w:rsidR="002844E0" w:rsidRPr="00023D4D" w14:paraId="0642AB49" w14:textId="77777777" w:rsidTr="002844E0">
        <w:tc>
          <w:tcPr>
            <w:tcW w:w="8780" w:type="dxa"/>
            <w:gridSpan w:val="3"/>
          </w:tcPr>
          <w:p w14:paraId="2C990ADE" w14:textId="77777777" w:rsidR="002844E0" w:rsidRPr="00023D4D" w:rsidRDefault="002844E0" w:rsidP="002844E0">
            <w:pPr>
              <w:rPr>
                <w:rFonts w:asciiTheme="minorHAnsi" w:hAnsiTheme="minorHAnsi" w:cs="Arial"/>
                <w:b/>
                <w:sz w:val="22"/>
                <w:szCs w:val="22"/>
              </w:rPr>
            </w:pPr>
          </w:p>
        </w:tc>
      </w:tr>
    </w:tbl>
    <w:p w14:paraId="46B1D1AE" w14:textId="77777777" w:rsidR="002844E0" w:rsidRPr="00023D4D" w:rsidRDefault="002844E0" w:rsidP="002844E0">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376DFE35" w14:textId="77777777" w:rsidTr="002844E0">
        <w:tc>
          <w:tcPr>
            <w:tcW w:w="2926" w:type="dxa"/>
          </w:tcPr>
          <w:p w14:paraId="2EC5E8F6"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7986FCA8"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4A97AA53"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3FFC616C" w14:textId="77777777" w:rsidTr="002844E0">
        <w:tc>
          <w:tcPr>
            <w:tcW w:w="8780" w:type="dxa"/>
            <w:gridSpan w:val="3"/>
          </w:tcPr>
          <w:p w14:paraId="11BDF8BF" w14:textId="77777777" w:rsidR="002844E0" w:rsidRPr="00023D4D" w:rsidRDefault="002844E0" w:rsidP="002844E0">
            <w:pPr>
              <w:rPr>
                <w:rFonts w:asciiTheme="minorHAnsi" w:hAnsiTheme="minorHAnsi" w:cs="Arial"/>
                <w:b/>
                <w:sz w:val="22"/>
                <w:szCs w:val="22"/>
              </w:rPr>
            </w:pPr>
          </w:p>
        </w:tc>
      </w:tr>
      <w:tr w:rsidR="002844E0" w:rsidRPr="00023D4D" w14:paraId="2B5C77A2" w14:textId="77777777" w:rsidTr="002844E0">
        <w:tc>
          <w:tcPr>
            <w:tcW w:w="2926" w:type="dxa"/>
          </w:tcPr>
          <w:p w14:paraId="5032424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33247F2C" w14:textId="77777777" w:rsidR="002844E0" w:rsidRPr="00023D4D" w:rsidRDefault="002844E0" w:rsidP="002844E0">
            <w:pPr>
              <w:rPr>
                <w:rFonts w:asciiTheme="minorHAnsi" w:hAnsiTheme="minorHAnsi" w:cs="Arial"/>
                <w:b/>
                <w:sz w:val="22"/>
                <w:szCs w:val="22"/>
              </w:rPr>
            </w:pPr>
          </w:p>
        </w:tc>
        <w:tc>
          <w:tcPr>
            <w:tcW w:w="2927" w:type="dxa"/>
          </w:tcPr>
          <w:p w14:paraId="1A2F805F" w14:textId="77777777" w:rsidR="002844E0" w:rsidRPr="00023D4D" w:rsidRDefault="002844E0" w:rsidP="002844E0">
            <w:pPr>
              <w:rPr>
                <w:rFonts w:asciiTheme="minorHAnsi" w:hAnsiTheme="minorHAnsi" w:cs="Arial"/>
                <w:b/>
                <w:sz w:val="22"/>
                <w:szCs w:val="22"/>
              </w:rPr>
            </w:pPr>
          </w:p>
        </w:tc>
      </w:tr>
      <w:tr w:rsidR="002844E0" w:rsidRPr="00023D4D" w14:paraId="0EE7745F" w14:textId="77777777" w:rsidTr="002844E0">
        <w:tc>
          <w:tcPr>
            <w:tcW w:w="8780" w:type="dxa"/>
            <w:gridSpan w:val="3"/>
          </w:tcPr>
          <w:p w14:paraId="15664165" w14:textId="77777777" w:rsidR="002844E0" w:rsidRPr="00023D4D" w:rsidRDefault="002844E0" w:rsidP="002844E0">
            <w:pPr>
              <w:rPr>
                <w:rFonts w:asciiTheme="minorHAnsi" w:hAnsiTheme="minorHAnsi" w:cs="Arial"/>
                <w:b/>
                <w:sz w:val="22"/>
                <w:szCs w:val="22"/>
              </w:rPr>
            </w:pPr>
          </w:p>
        </w:tc>
      </w:tr>
    </w:tbl>
    <w:p w14:paraId="60680839" w14:textId="77777777" w:rsidR="002844E0" w:rsidRPr="00023D4D" w:rsidRDefault="002844E0" w:rsidP="002844E0">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5AD35651" w14:textId="77777777" w:rsidTr="002844E0">
        <w:tc>
          <w:tcPr>
            <w:tcW w:w="2926" w:type="dxa"/>
          </w:tcPr>
          <w:p w14:paraId="121056E4"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17E216B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578D17B5"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28F1B3B4" w14:textId="77777777" w:rsidTr="002844E0">
        <w:tc>
          <w:tcPr>
            <w:tcW w:w="8780" w:type="dxa"/>
            <w:gridSpan w:val="3"/>
          </w:tcPr>
          <w:p w14:paraId="78A339EA" w14:textId="77777777" w:rsidR="002844E0" w:rsidRPr="00023D4D" w:rsidRDefault="002844E0" w:rsidP="002844E0">
            <w:pPr>
              <w:rPr>
                <w:rFonts w:asciiTheme="minorHAnsi" w:hAnsiTheme="minorHAnsi" w:cs="Arial"/>
                <w:b/>
                <w:sz w:val="22"/>
                <w:szCs w:val="22"/>
              </w:rPr>
            </w:pPr>
          </w:p>
        </w:tc>
      </w:tr>
      <w:tr w:rsidR="002844E0" w:rsidRPr="00023D4D" w14:paraId="61070EA4" w14:textId="77777777" w:rsidTr="002844E0">
        <w:tc>
          <w:tcPr>
            <w:tcW w:w="2926" w:type="dxa"/>
          </w:tcPr>
          <w:p w14:paraId="5B87D73B"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0558E048" w14:textId="77777777" w:rsidR="002844E0" w:rsidRPr="00023D4D" w:rsidRDefault="002844E0" w:rsidP="002844E0">
            <w:pPr>
              <w:rPr>
                <w:rFonts w:asciiTheme="minorHAnsi" w:hAnsiTheme="minorHAnsi" w:cs="Arial"/>
                <w:b/>
                <w:sz w:val="22"/>
                <w:szCs w:val="22"/>
              </w:rPr>
            </w:pPr>
          </w:p>
        </w:tc>
        <w:tc>
          <w:tcPr>
            <w:tcW w:w="2927" w:type="dxa"/>
          </w:tcPr>
          <w:p w14:paraId="3DA0E892" w14:textId="77777777" w:rsidR="002844E0" w:rsidRPr="00023D4D" w:rsidRDefault="002844E0" w:rsidP="002844E0">
            <w:pPr>
              <w:rPr>
                <w:rFonts w:asciiTheme="minorHAnsi" w:hAnsiTheme="minorHAnsi" w:cs="Arial"/>
                <w:b/>
                <w:sz w:val="22"/>
                <w:szCs w:val="22"/>
              </w:rPr>
            </w:pPr>
          </w:p>
        </w:tc>
      </w:tr>
      <w:tr w:rsidR="002844E0" w:rsidRPr="00023D4D" w14:paraId="5D83DD5E" w14:textId="77777777" w:rsidTr="002844E0">
        <w:tc>
          <w:tcPr>
            <w:tcW w:w="8780" w:type="dxa"/>
            <w:gridSpan w:val="3"/>
          </w:tcPr>
          <w:p w14:paraId="66C98F1B" w14:textId="77777777" w:rsidR="002844E0" w:rsidRPr="00023D4D" w:rsidRDefault="002844E0" w:rsidP="002844E0">
            <w:pPr>
              <w:rPr>
                <w:rFonts w:asciiTheme="minorHAnsi" w:hAnsiTheme="minorHAnsi" w:cs="Arial"/>
                <w:b/>
                <w:sz w:val="22"/>
                <w:szCs w:val="22"/>
              </w:rPr>
            </w:pPr>
          </w:p>
        </w:tc>
      </w:tr>
    </w:tbl>
    <w:p w14:paraId="26D041D5" w14:textId="77777777" w:rsidR="002844E0" w:rsidRPr="00023D4D" w:rsidRDefault="002844E0" w:rsidP="002844E0">
      <w:pPr>
        <w:rPr>
          <w:rFonts w:asciiTheme="minorHAnsi" w:hAnsiTheme="minorHAnsi" w:cs="Arial"/>
          <w:sz w:val="22"/>
          <w:szCs w:val="22"/>
        </w:rPr>
      </w:pPr>
    </w:p>
    <w:p w14:paraId="1E7A4453" w14:textId="77777777" w:rsidR="002844E0" w:rsidRPr="00023D4D" w:rsidRDefault="002844E0" w:rsidP="002844E0">
      <w:pPr>
        <w:rPr>
          <w:rFonts w:asciiTheme="minorHAnsi" w:hAnsiTheme="minorHAnsi" w:cs="Arial"/>
          <w:sz w:val="22"/>
          <w:szCs w:val="22"/>
        </w:rPr>
      </w:pPr>
    </w:p>
    <w:p w14:paraId="0A501290" w14:textId="77777777" w:rsidR="002672C2" w:rsidRDefault="002672C2" w:rsidP="002844E0">
      <w:pPr>
        <w:rPr>
          <w:rFonts w:asciiTheme="minorHAnsi" w:hAnsiTheme="minorHAnsi" w:cs="Arial"/>
          <w:sz w:val="22"/>
          <w:szCs w:val="22"/>
        </w:rPr>
      </w:pPr>
    </w:p>
    <w:p w14:paraId="3CE4E7AB" w14:textId="77777777" w:rsidR="002672C2" w:rsidRDefault="002672C2" w:rsidP="002844E0">
      <w:pPr>
        <w:rPr>
          <w:rFonts w:asciiTheme="minorHAnsi" w:hAnsiTheme="minorHAnsi" w:cs="Arial"/>
          <w:sz w:val="22"/>
          <w:szCs w:val="22"/>
        </w:rPr>
      </w:pPr>
    </w:p>
    <w:p w14:paraId="34985E4B" w14:textId="77777777" w:rsidR="002672C2" w:rsidRDefault="002672C2" w:rsidP="002844E0">
      <w:pPr>
        <w:rPr>
          <w:rFonts w:asciiTheme="minorHAnsi" w:hAnsiTheme="minorHAnsi" w:cs="Arial"/>
          <w:sz w:val="22"/>
          <w:szCs w:val="22"/>
        </w:rPr>
      </w:pPr>
    </w:p>
    <w:p w14:paraId="54662E8C" w14:textId="77777777" w:rsidR="002672C2" w:rsidRDefault="002672C2" w:rsidP="002844E0">
      <w:pPr>
        <w:rPr>
          <w:rFonts w:asciiTheme="minorHAnsi" w:hAnsiTheme="minorHAnsi" w:cs="Arial"/>
          <w:sz w:val="22"/>
          <w:szCs w:val="22"/>
        </w:rPr>
      </w:pPr>
    </w:p>
    <w:p w14:paraId="6F149FC0" w14:textId="77777777" w:rsidR="002672C2" w:rsidRDefault="002672C2" w:rsidP="002844E0">
      <w:pPr>
        <w:rPr>
          <w:rFonts w:asciiTheme="minorHAnsi" w:hAnsiTheme="minorHAnsi" w:cs="Arial"/>
          <w:sz w:val="22"/>
          <w:szCs w:val="22"/>
        </w:rPr>
      </w:pPr>
    </w:p>
    <w:p w14:paraId="12964ECD" w14:textId="77777777" w:rsidR="002672C2" w:rsidRDefault="002672C2" w:rsidP="002672C2">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29" w:name="_Toc334776165"/>
      <w:bookmarkStart w:id="130" w:name="_Toc440722057"/>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13 </w:t>
      </w:r>
      <w:r>
        <w:rPr>
          <w:rFonts w:asciiTheme="minorHAnsi" w:eastAsiaTheme="majorEastAsia" w:hAnsiTheme="minorHAnsi" w:cstheme="majorBidi"/>
          <w:bCs/>
          <w:color w:val="365F91" w:themeColor="accent1" w:themeShade="BF"/>
          <w:kern w:val="0"/>
          <w:sz w:val="28"/>
          <w:szCs w:val="28"/>
          <w:lang w:eastAsia="en-US"/>
        </w:rPr>
        <w:t xml:space="preserve">Format CSV </w:t>
      </w:r>
      <w:r w:rsidRPr="0091316A">
        <w:rPr>
          <w:rFonts w:asciiTheme="minorHAnsi" w:eastAsiaTheme="majorEastAsia" w:hAnsiTheme="minorHAnsi" w:cstheme="majorBidi"/>
          <w:bCs/>
          <w:color w:val="365F91" w:themeColor="accent1" w:themeShade="BF"/>
          <w:kern w:val="0"/>
          <w:sz w:val="28"/>
          <w:szCs w:val="28"/>
          <w:lang w:eastAsia="en-US"/>
        </w:rPr>
        <w:t>bestand</w:t>
      </w:r>
      <w:bookmarkEnd w:id="129"/>
      <w:bookmarkEnd w:id="130"/>
    </w:p>
    <w:tbl>
      <w:tblPr>
        <w:tblpPr w:leftFromText="141" w:rightFromText="141" w:vertAnchor="page" w:horzAnchor="margin" w:tblpXSpec="center" w:tblpY="3961"/>
        <w:tblW w:w="9889"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4A0" w:firstRow="1" w:lastRow="0" w:firstColumn="1" w:lastColumn="0" w:noHBand="0" w:noVBand="1"/>
      </w:tblPr>
      <w:tblGrid>
        <w:gridCol w:w="2376"/>
        <w:gridCol w:w="3544"/>
        <w:gridCol w:w="2268"/>
        <w:gridCol w:w="1701"/>
      </w:tblGrid>
      <w:tr w:rsidR="002672C2" w:rsidRPr="00E4056E" w14:paraId="5DD929C6" w14:textId="77777777" w:rsidTr="002672C2">
        <w:tc>
          <w:tcPr>
            <w:tcW w:w="2376" w:type="dxa"/>
            <w:tcBorders>
              <w:top w:val="single" w:sz="12" w:space="0" w:color="auto"/>
              <w:bottom w:val="single" w:sz="12" w:space="0" w:color="auto"/>
            </w:tcBorders>
            <w:shd w:val="clear" w:color="auto" w:fill="BFBFBF"/>
          </w:tcPr>
          <w:p w14:paraId="27645493"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Metagegevens</w:t>
            </w:r>
          </w:p>
        </w:tc>
        <w:tc>
          <w:tcPr>
            <w:tcW w:w="3544" w:type="dxa"/>
            <w:tcBorders>
              <w:top w:val="single" w:sz="12" w:space="0" w:color="auto"/>
              <w:bottom w:val="single" w:sz="12" w:space="0" w:color="auto"/>
            </w:tcBorders>
            <w:shd w:val="clear" w:color="auto" w:fill="BFBFBF"/>
          </w:tcPr>
          <w:p w14:paraId="4F0D4925"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Waarde</w:t>
            </w:r>
          </w:p>
        </w:tc>
        <w:tc>
          <w:tcPr>
            <w:tcW w:w="2268" w:type="dxa"/>
            <w:tcBorders>
              <w:top w:val="single" w:sz="12" w:space="0" w:color="auto"/>
              <w:bottom w:val="single" w:sz="12" w:space="0" w:color="auto"/>
            </w:tcBorders>
            <w:shd w:val="clear" w:color="auto" w:fill="BFBFBF" w:themeFill="background1" w:themeFillShade="BF"/>
          </w:tcPr>
          <w:p w14:paraId="4BBBDDB1"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Voorbeeld</w:t>
            </w:r>
          </w:p>
        </w:tc>
        <w:tc>
          <w:tcPr>
            <w:tcW w:w="1701" w:type="dxa"/>
            <w:tcBorders>
              <w:top w:val="single" w:sz="12" w:space="0" w:color="auto"/>
              <w:bottom w:val="single" w:sz="12" w:space="0" w:color="auto"/>
            </w:tcBorders>
            <w:shd w:val="clear" w:color="auto" w:fill="BFBFBF"/>
          </w:tcPr>
          <w:p w14:paraId="0134B38F"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Opmerkingen</w:t>
            </w:r>
          </w:p>
        </w:tc>
      </w:tr>
      <w:tr w:rsidR="002672C2" w:rsidRPr="00E4056E" w14:paraId="6FF91140" w14:textId="77777777" w:rsidTr="002672C2">
        <w:tc>
          <w:tcPr>
            <w:tcW w:w="2376" w:type="dxa"/>
            <w:tcBorders>
              <w:top w:val="single" w:sz="12" w:space="0" w:color="auto"/>
              <w:bottom w:val="dotted" w:sz="4" w:space="0" w:color="auto"/>
            </w:tcBorders>
            <w:shd w:val="clear" w:color="auto" w:fill="D9D9D9" w:themeFill="background1" w:themeFillShade="D9"/>
          </w:tcPr>
          <w:p w14:paraId="10AD4C9F" w14:textId="77777777" w:rsidR="00ED2056" w:rsidRDefault="002672C2" w:rsidP="002672C2">
            <w:pPr>
              <w:spacing w:line="23" w:lineRule="atLeast"/>
              <w:rPr>
                <w:rFonts w:asciiTheme="minorHAnsi" w:hAnsiTheme="minorHAnsi" w:cs="Arial"/>
                <w:b/>
                <w:sz w:val="22"/>
              </w:rPr>
            </w:pPr>
            <w:r w:rsidRPr="002672C2">
              <w:rPr>
                <w:rFonts w:asciiTheme="minorHAnsi" w:hAnsiTheme="minorHAnsi" w:cs="Arial"/>
                <w:b/>
                <w:sz w:val="22"/>
              </w:rPr>
              <w:t>Dossier</w:t>
            </w:r>
            <w:r w:rsidR="00ED2056">
              <w:rPr>
                <w:rFonts w:asciiTheme="minorHAnsi" w:hAnsiTheme="minorHAnsi" w:cs="Arial"/>
                <w:b/>
                <w:sz w:val="22"/>
              </w:rPr>
              <w:t>/</w:t>
            </w:r>
          </w:p>
          <w:p w14:paraId="6F246CF1" w14:textId="63613C1D" w:rsidR="002672C2" w:rsidRPr="002672C2" w:rsidRDefault="00ED2056" w:rsidP="002672C2">
            <w:pPr>
              <w:spacing w:line="23" w:lineRule="atLeast"/>
              <w:rPr>
                <w:rFonts w:asciiTheme="minorHAnsi" w:hAnsiTheme="minorHAnsi" w:cs="Arial"/>
                <w:b/>
                <w:sz w:val="22"/>
              </w:rPr>
            </w:pPr>
            <w:r>
              <w:rPr>
                <w:rFonts w:asciiTheme="minorHAnsi" w:hAnsiTheme="minorHAnsi" w:cs="Arial"/>
                <w:b/>
                <w:sz w:val="22"/>
              </w:rPr>
              <w:t>documentniveau</w:t>
            </w:r>
          </w:p>
        </w:tc>
        <w:tc>
          <w:tcPr>
            <w:tcW w:w="3544" w:type="dxa"/>
            <w:tcBorders>
              <w:top w:val="single" w:sz="12" w:space="0" w:color="auto"/>
              <w:bottom w:val="dotted" w:sz="4" w:space="0" w:color="auto"/>
            </w:tcBorders>
            <w:shd w:val="clear" w:color="auto" w:fill="D9D9D9" w:themeFill="background1" w:themeFillShade="D9"/>
          </w:tcPr>
          <w:p w14:paraId="637440F3" w14:textId="77777777" w:rsidR="002672C2" w:rsidRPr="002672C2" w:rsidRDefault="002672C2" w:rsidP="002672C2">
            <w:pPr>
              <w:spacing w:line="23" w:lineRule="atLeast"/>
              <w:rPr>
                <w:rFonts w:asciiTheme="minorHAnsi" w:hAnsiTheme="minorHAnsi" w:cs="Arial"/>
                <w:b/>
                <w:sz w:val="22"/>
              </w:rPr>
            </w:pPr>
          </w:p>
        </w:tc>
        <w:tc>
          <w:tcPr>
            <w:tcW w:w="2268" w:type="dxa"/>
            <w:tcBorders>
              <w:top w:val="single" w:sz="12" w:space="0" w:color="auto"/>
              <w:bottom w:val="dotted" w:sz="4" w:space="0" w:color="auto"/>
            </w:tcBorders>
            <w:shd w:val="clear" w:color="auto" w:fill="D9D9D9" w:themeFill="background1" w:themeFillShade="D9"/>
          </w:tcPr>
          <w:p w14:paraId="7DEC9D97" w14:textId="77777777" w:rsidR="002672C2" w:rsidRPr="002672C2" w:rsidRDefault="002672C2" w:rsidP="002672C2">
            <w:pPr>
              <w:spacing w:line="23" w:lineRule="atLeast"/>
              <w:rPr>
                <w:rFonts w:asciiTheme="minorHAnsi" w:hAnsiTheme="minorHAnsi" w:cs="Arial"/>
                <w:b/>
                <w:sz w:val="22"/>
              </w:rPr>
            </w:pPr>
          </w:p>
        </w:tc>
        <w:tc>
          <w:tcPr>
            <w:tcW w:w="1701" w:type="dxa"/>
            <w:tcBorders>
              <w:top w:val="single" w:sz="12" w:space="0" w:color="auto"/>
              <w:bottom w:val="dotted" w:sz="4" w:space="0" w:color="auto"/>
            </w:tcBorders>
            <w:shd w:val="clear" w:color="auto" w:fill="D9D9D9" w:themeFill="background1" w:themeFillShade="D9"/>
          </w:tcPr>
          <w:p w14:paraId="79669899" w14:textId="77777777" w:rsidR="002672C2" w:rsidRPr="002672C2" w:rsidRDefault="002672C2" w:rsidP="002672C2">
            <w:pPr>
              <w:spacing w:line="23" w:lineRule="atLeast"/>
              <w:rPr>
                <w:rFonts w:asciiTheme="minorHAnsi" w:hAnsiTheme="minorHAnsi" w:cs="Arial"/>
                <w:b/>
                <w:sz w:val="22"/>
              </w:rPr>
            </w:pPr>
          </w:p>
        </w:tc>
      </w:tr>
      <w:tr w:rsidR="002672C2" w:rsidRPr="00E4056E" w14:paraId="42DB174B" w14:textId="77777777" w:rsidTr="002672C2">
        <w:tc>
          <w:tcPr>
            <w:tcW w:w="2376" w:type="dxa"/>
            <w:tcBorders>
              <w:top w:val="single" w:sz="12" w:space="0" w:color="auto"/>
              <w:bottom w:val="dotted" w:sz="4" w:space="0" w:color="auto"/>
            </w:tcBorders>
          </w:tcPr>
          <w:p w14:paraId="4117C534"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Dossiercode</w:t>
            </w:r>
          </w:p>
        </w:tc>
        <w:tc>
          <w:tcPr>
            <w:tcW w:w="3544" w:type="dxa"/>
            <w:tcBorders>
              <w:top w:val="single" w:sz="12" w:space="0" w:color="auto"/>
              <w:bottom w:val="dotted" w:sz="4" w:space="0" w:color="auto"/>
            </w:tcBorders>
          </w:tcPr>
          <w:p w14:paraId="47F52698" w14:textId="77777777" w:rsidR="002672C2" w:rsidRPr="00E4056E" w:rsidRDefault="002672C2" w:rsidP="002672C2">
            <w:pPr>
              <w:spacing w:line="23" w:lineRule="atLeast"/>
              <w:rPr>
                <w:rFonts w:asciiTheme="minorHAnsi" w:hAnsiTheme="minorHAnsi" w:cs="Arial"/>
              </w:rPr>
            </w:pPr>
            <w:r w:rsidRPr="00E4056E">
              <w:rPr>
                <w:rFonts w:asciiTheme="minorHAnsi" w:hAnsiTheme="minorHAnsi" w:cs="Arial"/>
              </w:rPr>
              <w:t>Uniek identificatienummer</w:t>
            </w:r>
            <w:r>
              <w:rPr>
                <w:rFonts w:asciiTheme="minorHAnsi" w:hAnsiTheme="minorHAnsi" w:cs="Arial"/>
              </w:rPr>
              <w:t xml:space="preserve"> door </w:t>
            </w:r>
            <w:proofErr w:type="spellStart"/>
            <w:r>
              <w:rPr>
                <w:rFonts w:asciiTheme="minorHAnsi" w:hAnsiTheme="minorHAnsi" w:cs="Arial"/>
              </w:rPr>
              <w:t>Corsa</w:t>
            </w:r>
            <w:proofErr w:type="spellEnd"/>
            <w:r>
              <w:rPr>
                <w:rFonts w:asciiTheme="minorHAnsi" w:hAnsiTheme="minorHAnsi" w:cs="Arial"/>
              </w:rPr>
              <w:t xml:space="preserve"> gegenereerd</w:t>
            </w:r>
          </w:p>
        </w:tc>
        <w:tc>
          <w:tcPr>
            <w:tcW w:w="2268" w:type="dxa"/>
            <w:tcBorders>
              <w:top w:val="single" w:sz="12" w:space="0" w:color="auto"/>
              <w:bottom w:val="dotted" w:sz="4" w:space="0" w:color="auto"/>
            </w:tcBorders>
          </w:tcPr>
          <w:p w14:paraId="22D672BB" w14:textId="77777777" w:rsidR="002672C2" w:rsidRDefault="002672C2" w:rsidP="002672C2">
            <w:pPr>
              <w:spacing w:line="23" w:lineRule="atLeast"/>
              <w:rPr>
                <w:rFonts w:asciiTheme="minorHAnsi" w:hAnsiTheme="minorHAnsi" w:cs="Arial"/>
              </w:rPr>
            </w:pPr>
            <w:r w:rsidRPr="00697CE1">
              <w:t>B1</w:t>
            </w:r>
            <w:r>
              <w:t>6</w:t>
            </w:r>
            <w:r w:rsidRPr="00697CE1">
              <w:t>.000026</w:t>
            </w:r>
          </w:p>
        </w:tc>
        <w:tc>
          <w:tcPr>
            <w:tcW w:w="1701" w:type="dxa"/>
            <w:tcBorders>
              <w:top w:val="single" w:sz="12" w:space="0" w:color="auto"/>
              <w:bottom w:val="dotted" w:sz="4" w:space="0" w:color="auto"/>
            </w:tcBorders>
          </w:tcPr>
          <w:p w14:paraId="17FC3DC9"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2E4FE3BE" w14:textId="77777777" w:rsidTr="002672C2">
        <w:tc>
          <w:tcPr>
            <w:tcW w:w="2376" w:type="dxa"/>
            <w:tcBorders>
              <w:top w:val="dotted" w:sz="4" w:space="0" w:color="auto"/>
              <w:bottom w:val="dotted" w:sz="4" w:space="0" w:color="auto"/>
            </w:tcBorders>
          </w:tcPr>
          <w:p w14:paraId="6A1978D4"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Dossiertype</w:t>
            </w:r>
          </w:p>
        </w:tc>
        <w:tc>
          <w:tcPr>
            <w:tcW w:w="3544" w:type="dxa"/>
            <w:tcBorders>
              <w:top w:val="dotted" w:sz="4" w:space="0" w:color="auto"/>
              <w:bottom w:val="dotted" w:sz="4" w:space="0" w:color="auto"/>
            </w:tcBorders>
          </w:tcPr>
          <w:p w14:paraId="6E3D3C06"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Omschrijving van soort vergunning</w:t>
            </w:r>
          </w:p>
        </w:tc>
        <w:tc>
          <w:tcPr>
            <w:tcW w:w="2268" w:type="dxa"/>
            <w:tcBorders>
              <w:top w:val="dotted" w:sz="4" w:space="0" w:color="auto"/>
              <w:bottom w:val="dotted" w:sz="4" w:space="0" w:color="auto"/>
            </w:tcBorders>
          </w:tcPr>
          <w:p w14:paraId="3E34984F"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Bouwvergunning , milieuvergunning.</w:t>
            </w:r>
          </w:p>
        </w:tc>
        <w:tc>
          <w:tcPr>
            <w:tcW w:w="1701" w:type="dxa"/>
            <w:tcBorders>
              <w:top w:val="dotted" w:sz="4" w:space="0" w:color="auto"/>
              <w:bottom w:val="dotted" w:sz="4" w:space="0" w:color="auto"/>
            </w:tcBorders>
          </w:tcPr>
          <w:p w14:paraId="02C3D85C"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Automatisch Nee</w:t>
            </w:r>
          </w:p>
        </w:tc>
      </w:tr>
      <w:tr w:rsidR="002672C2" w:rsidRPr="00E4056E" w14:paraId="056D359F" w14:textId="77777777" w:rsidTr="002672C2">
        <w:tc>
          <w:tcPr>
            <w:tcW w:w="2376" w:type="dxa"/>
            <w:tcBorders>
              <w:top w:val="dotted" w:sz="4" w:space="0" w:color="auto"/>
            </w:tcBorders>
          </w:tcPr>
          <w:p w14:paraId="49E0AAD8"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Dossieromschrijving</w:t>
            </w:r>
          </w:p>
        </w:tc>
        <w:tc>
          <w:tcPr>
            <w:tcW w:w="3544" w:type="dxa"/>
            <w:tcBorders>
              <w:top w:val="dotted" w:sz="4" w:space="0" w:color="auto"/>
            </w:tcBorders>
          </w:tcPr>
          <w:p w14:paraId="4B070180"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 xml:space="preserve">Omschrijving van de zaak </w:t>
            </w:r>
          </w:p>
        </w:tc>
        <w:tc>
          <w:tcPr>
            <w:tcW w:w="2268" w:type="dxa"/>
            <w:tcBorders>
              <w:top w:val="dotted" w:sz="4" w:space="0" w:color="auto"/>
            </w:tcBorders>
          </w:tcPr>
          <w:p w14:paraId="66D16DF4"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Aanvraag vergunning dakkapel</w:t>
            </w:r>
          </w:p>
          <w:p w14:paraId="0B741D69"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Bouw woonhuis</w:t>
            </w:r>
          </w:p>
        </w:tc>
        <w:tc>
          <w:tcPr>
            <w:tcW w:w="1701" w:type="dxa"/>
            <w:tcBorders>
              <w:top w:val="dotted" w:sz="4" w:space="0" w:color="auto"/>
            </w:tcBorders>
          </w:tcPr>
          <w:p w14:paraId="0098EA9D"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6C9C6EF5" w14:textId="77777777" w:rsidTr="002672C2">
        <w:tc>
          <w:tcPr>
            <w:tcW w:w="2376" w:type="dxa"/>
          </w:tcPr>
          <w:p w14:paraId="49AECB29" w14:textId="77777777" w:rsidR="002672C2" w:rsidRPr="00E4056E" w:rsidRDefault="002672C2" w:rsidP="002672C2">
            <w:pPr>
              <w:spacing w:line="23" w:lineRule="atLeast"/>
              <w:rPr>
                <w:rFonts w:asciiTheme="minorHAnsi" w:hAnsiTheme="minorHAnsi" w:cs="Arial"/>
              </w:rPr>
            </w:pPr>
            <w:r>
              <w:rPr>
                <w:rFonts w:asciiTheme="minorHAnsi" w:hAnsiTheme="minorHAnsi" w:cs="Arial"/>
              </w:rPr>
              <w:t>Vergunningsnummer</w:t>
            </w:r>
          </w:p>
        </w:tc>
        <w:tc>
          <w:tcPr>
            <w:tcW w:w="3544" w:type="dxa"/>
          </w:tcPr>
          <w:p w14:paraId="51B4C44A"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Dossiernummer</w:t>
            </w:r>
          </w:p>
        </w:tc>
        <w:tc>
          <w:tcPr>
            <w:tcW w:w="2268" w:type="dxa"/>
          </w:tcPr>
          <w:p w14:paraId="1EDB2BB1" w14:textId="77777777" w:rsidR="002672C2" w:rsidRPr="00C349DF" w:rsidRDefault="002672C2" w:rsidP="002672C2">
            <w:pPr>
              <w:spacing w:line="23" w:lineRule="atLeast"/>
              <w:rPr>
                <w:rFonts w:asciiTheme="minorHAnsi" w:hAnsiTheme="minorHAnsi" w:cs="Arial"/>
              </w:rPr>
            </w:pPr>
            <w:r>
              <w:rPr>
                <w:rFonts w:asciiTheme="minorHAnsi" w:hAnsiTheme="minorHAnsi" w:cs="Arial"/>
              </w:rPr>
              <w:t>1962-46</w:t>
            </w:r>
          </w:p>
        </w:tc>
        <w:tc>
          <w:tcPr>
            <w:tcW w:w="1701" w:type="dxa"/>
          </w:tcPr>
          <w:p w14:paraId="5927F2DA" w14:textId="77777777" w:rsidR="002672C2" w:rsidRPr="00E4056E"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r w:rsidR="002672C2" w:rsidRPr="00E4056E" w14:paraId="47BD69A2" w14:textId="77777777" w:rsidTr="002672C2">
        <w:tc>
          <w:tcPr>
            <w:tcW w:w="2376" w:type="dxa"/>
          </w:tcPr>
          <w:p w14:paraId="48599E12" w14:textId="77777777" w:rsidR="002672C2" w:rsidRPr="00E4056E" w:rsidRDefault="002672C2" w:rsidP="002672C2">
            <w:pPr>
              <w:spacing w:line="23" w:lineRule="atLeast"/>
              <w:rPr>
                <w:rFonts w:asciiTheme="minorHAnsi" w:hAnsiTheme="minorHAnsi" w:cs="Arial"/>
              </w:rPr>
            </w:pPr>
            <w:r>
              <w:rPr>
                <w:rFonts w:asciiTheme="minorHAnsi" w:hAnsiTheme="minorHAnsi" w:cs="Arial"/>
              </w:rPr>
              <w:t>Beschikkingsdatum</w:t>
            </w:r>
          </w:p>
        </w:tc>
        <w:tc>
          <w:tcPr>
            <w:tcW w:w="3544" w:type="dxa"/>
          </w:tcPr>
          <w:p w14:paraId="3111F620"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Datum beschikking</w:t>
            </w:r>
          </w:p>
        </w:tc>
        <w:tc>
          <w:tcPr>
            <w:tcW w:w="2268" w:type="dxa"/>
          </w:tcPr>
          <w:p w14:paraId="191BFE72" w14:textId="77777777" w:rsidR="002672C2" w:rsidRPr="00C349DF" w:rsidRDefault="002672C2" w:rsidP="002672C2">
            <w:pPr>
              <w:spacing w:line="23" w:lineRule="atLeast"/>
              <w:rPr>
                <w:rFonts w:asciiTheme="minorHAnsi" w:hAnsiTheme="minorHAnsi" w:cs="Arial"/>
              </w:rPr>
            </w:pPr>
            <w:r>
              <w:rPr>
                <w:rFonts w:asciiTheme="minorHAnsi" w:hAnsiTheme="minorHAnsi" w:cs="Arial"/>
              </w:rPr>
              <w:t>5-7-1962</w:t>
            </w:r>
          </w:p>
        </w:tc>
        <w:tc>
          <w:tcPr>
            <w:tcW w:w="1701" w:type="dxa"/>
          </w:tcPr>
          <w:p w14:paraId="61FD2691" w14:textId="77777777" w:rsidR="002672C2" w:rsidRPr="00C349DF"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r w:rsidR="002672C2" w:rsidRPr="00E4056E" w14:paraId="33B6CD31" w14:textId="77777777" w:rsidTr="002672C2">
        <w:tc>
          <w:tcPr>
            <w:tcW w:w="2376" w:type="dxa"/>
          </w:tcPr>
          <w:p w14:paraId="488A4757"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Aanvrager</w:t>
            </w:r>
          </w:p>
        </w:tc>
        <w:tc>
          <w:tcPr>
            <w:tcW w:w="3544" w:type="dxa"/>
          </w:tcPr>
          <w:p w14:paraId="7BDFA620" w14:textId="77777777" w:rsidR="002672C2" w:rsidRPr="00E4056E" w:rsidRDefault="002672C2" w:rsidP="002672C2">
            <w:pPr>
              <w:spacing w:line="23" w:lineRule="atLeast"/>
              <w:rPr>
                <w:rFonts w:asciiTheme="minorHAnsi" w:hAnsiTheme="minorHAnsi" w:cs="Arial"/>
              </w:rPr>
            </w:pPr>
            <w:r w:rsidRPr="00E4056E">
              <w:rPr>
                <w:rFonts w:asciiTheme="minorHAnsi" w:hAnsiTheme="minorHAnsi" w:cs="Arial"/>
              </w:rPr>
              <w:t>D</w:t>
            </w:r>
            <w:r>
              <w:rPr>
                <w:rFonts w:asciiTheme="minorHAnsi" w:hAnsiTheme="minorHAnsi" w:cs="Arial"/>
              </w:rPr>
              <w:t>e aanvrager</w:t>
            </w:r>
            <w:r w:rsidRPr="00E4056E">
              <w:rPr>
                <w:rFonts w:asciiTheme="minorHAnsi" w:hAnsiTheme="minorHAnsi" w:cs="Arial"/>
              </w:rPr>
              <w:t xml:space="preserve"> van het document</w:t>
            </w:r>
            <w:r>
              <w:rPr>
                <w:rFonts w:asciiTheme="minorHAnsi" w:hAnsiTheme="minorHAnsi" w:cs="Arial"/>
              </w:rPr>
              <w:t xml:space="preserve"> </w:t>
            </w:r>
          </w:p>
        </w:tc>
        <w:tc>
          <w:tcPr>
            <w:tcW w:w="2268" w:type="dxa"/>
          </w:tcPr>
          <w:p w14:paraId="4DF50B71" w14:textId="77777777" w:rsidR="002672C2" w:rsidRPr="00C349DF" w:rsidRDefault="002672C2" w:rsidP="002672C2">
            <w:pPr>
              <w:spacing w:line="23" w:lineRule="atLeast"/>
              <w:rPr>
                <w:rFonts w:asciiTheme="minorHAnsi" w:hAnsiTheme="minorHAnsi" w:cs="Arial"/>
              </w:rPr>
            </w:pPr>
            <w:r>
              <w:rPr>
                <w:rFonts w:asciiTheme="minorHAnsi" w:hAnsiTheme="minorHAnsi" w:cs="Arial"/>
              </w:rPr>
              <w:t>A. Jansen</w:t>
            </w:r>
          </w:p>
        </w:tc>
        <w:tc>
          <w:tcPr>
            <w:tcW w:w="1701" w:type="dxa"/>
          </w:tcPr>
          <w:p w14:paraId="4CC4C498" w14:textId="77777777" w:rsidR="002672C2" w:rsidRPr="00E4056E"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r w:rsidR="002672C2" w:rsidRPr="00E4056E" w14:paraId="6F59A695" w14:textId="77777777" w:rsidTr="002672C2">
        <w:tc>
          <w:tcPr>
            <w:tcW w:w="2376" w:type="dxa"/>
          </w:tcPr>
          <w:p w14:paraId="06EA9FB4"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Vergunninghouder</w:t>
            </w:r>
          </w:p>
        </w:tc>
        <w:tc>
          <w:tcPr>
            <w:tcW w:w="3544" w:type="dxa"/>
          </w:tcPr>
          <w:p w14:paraId="71FD7A21"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Vergunninghouder van het object</w:t>
            </w:r>
          </w:p>
        </w:tc>
        <w:tc>
          <w:tcPr>
            <w:tcW w:w="2268" w:type="dxa"/>
          </w:tcPr>
          <w:p w14:paraId="2443379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G. Gijsens</w:t>
            </w:r>
          </w:p>
        </w:tc>
        <w:tc>
          <w:tcPr>
            <w:tcW w:w="1701" w:type="dxa"/>
          </w:tcPr>
          <w:p w14:paraId="41B8F346"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431779B4" w14:textId="77777777" w:rsidTr="002672C2">
        <w:tc>
          <w:tcPr>
            <w:tcW w:w="2376" w:type="dxa"/>
          </w:tcPr>
          <w:p w14:paraId="5D58A062"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Straat</w:t>
            </w:r>
          </w:p>
        </w:tc>
        <w:tc>
          <w:tcPr>
            <w:tcW w:w="3544" w:type="dxa"/>
          </w:tcPr>
          <w:p w14:paraId="2C0DABFD"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Straatnaam van het object</w:t>
            </w:r>
          </w:p>
        </w:tc>
        <w:tc>
          <w:tcPr>
            <w:tcW w:w="2268" w:type="dxa"/>
          </w:tcPr>
          <w:p w14:paraId="238BE154"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Acaciastraat</w:t>
            </w:r>
          </w:p>
        </w:tc>
        <w:tc>
          <w:tcPr>
            <w:tcW w:w="1701" w:type="dxa"/>
          </w:tcPr>
          <w:p w14:paraId="485013E1"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7D39319D" w14:textId="77777777" w:rsidTr="002672C2">
        <w:tc>
          <w:tcPr>
            <w:tcW w:w="2376" w:type="dxa"/>
          </w:tcPr>
          <w:p w14:paraId="76A4B57F"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Huisnummer</w:t>
            </w:r>
          </w:p>
        </w:tc>
        <w:tc>
          <w:tcPr>
            <w:tcW w:w="3544" w:type="dxa"/>
          </w:tcPr>
          <w:p w14:paraId="27D3B170"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Nummer van het object</w:t>
            </w:r>
          </w:p>
        </w:tc>
        <w:tc>
          <w:tcPr>
            <w:tcW w:w="2268" w:type="dxa"/>
          </w:tcPr>
          <w:p w14:paraId="7F4AE987"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1</w:t>
            </w:r>
          </w:p>
        </w:tc>
        <w:tc>
          <w:tcPr>
            <w:tcW w:w="1701" w:type="dxa"/>
          </w:tcPr>
          <w:p w14:paraId="77EDEA0F"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62879A34" w14:textId="77777777" w:rsidTr="002672C2">
        <w:tc>
          <w:tcPr>
            <w:tcW w:w="2376" w:type="dxa"/>
          </w:tcPr>
          <w:p w14:paraId="16315118"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Toevoeging</w:t>
            </w:r>
          </w:p>
        </w:tc>
        <w:tc>
          <w:tcPr>
            <w:tcW w:w="3544" w:type="dxa"/>
          </w:tcPr>
          <w:p w14:paraId="7D00BF56"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Toevoeging van het object</w:t>
            </w:r>
          </w:p>
        </w:tc>
        <w:tc>
          <w:tcPr>
            <w:tcW w:w="2268" w:type="dxa"/>
          </w:tcPr>
          <w:p w14:paraId="20B93A3C"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w:t>
            </w:r>
          </w:p>
        </w:tc>
        <w:tc>
          <w:tcPr>
            <w:tcW w:w="1701" w:type="dxa"/>
          </w:tcPr>
          <w:p w14:paraId="7CFBCA2A"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65E5084A" w14:textId="77777777" w:rsidTr="002672C2">
        <w:tc>
          <w:tcPr>
            <w:tcW w:w="2376" w:type="dxa"/>
          </w:tcPr>
          <w:p w14:paraId="07339AC8"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Postcode</w:t>
            </w:r>
          </w:p>
        </w:tc>
        <w:tc>
          <w:tcPr>
            <w:tcW w:w="3544" w:type="dxa"/>
          </w:tcPr>
          <w:p w14:paraId="61C58E9F"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De postcode van het object</w:t>
            </w:r>
          </w:p>
        </w:tc>
        <w:tc>
          <w:tcPr>
            <w:tcW w:w="2268" w:type="dxa"/>
          </w:tcPr>
          <w:p w14:paraId="72FD4AC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6562 EL</w:t>
            </w:r>
          </w:p>
        </w:tc>
        <w:tc>
          <w:tcPr>
            <w:tcW w:w="1701" w:type="dxa"/>
          </w:tcPr>
          <w:p w14:paraId="7A2B3033"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1414EF07" w14:textId="77777777" w:rsidTr="002672C2">
        <w:tc>
          <w:tcPr>
            <w:tcW w:w="2376" w:type="dxa"/>
          </w:tcPr>
          <w:p w14:paraId="1E7BF127"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Plaats</w:t>
            </w:r>
          </w:p>
        </w:tc>
        <w:tc>
          <w:tcPr>
            <w:tcW w:w="3544" w:type="dxa"/>
          </w:tcPr>
          <w:p w14:paraId="13DF18B9"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De woonplaats of de vestigingsplaats van het object</w:t>
            </w:r>
          </w:p>
        </w:tc>
        <w:tc>
          <w:tcPr>
            <w:tcW w:w="2268" w:type="dxa"/>
          </w:tcPr>
          <w:p w14:paraId="70C4237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Groesbeek</w:t>
            </w:r>
          </w:p>
        </w:tc>
        <w:tc>
          <w:tcPr>
            <w:tcW w:w="1701" w:type="dxa"/>
          </w:tcPr>
          <w:p w14:paraId="2F922151"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5250AC48" w14:textId="77777777" w:rsidTr="002672C2">
        <w:tc>
          <w:tcPr>
            <w:tcW w:w="2376" w:type="dxa"/>
          </w:tcPr>
          <w:p w14:paraId="0222A7C7"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Bevoegd Gezag</w:t>
            </w:r>
          </w:p>
        </w:tc>
        <w:tc>
          <w:tcPr>
            <w:tcW w:w="3544" w:type="dxa"/>
          </w:tcPr>
          <w:p w14:paraId="068B34A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Het bevoegd gezag op moment van vergunning verlening</w:t>
            </w:r>
          </w:p>
        </w:tc>
        <w:tc>
          <w:tcPr>
            <w:tcW w:w="2268" w:type="dxa"/>
          </w:tcPr>
          <w:p w14:paraId="25704085" w14:textId="3C35104D" w:rsidR="002672C2" w:rsidRPr="001B614E" w:rsidRDefault="002672C2" w:rsidP="002672C2">
            <w:pPr>
              <w:spacing w:line="23" w:lineRule="atLeast"/>
              <w:rPr>
                <w:rFonts w:asciiTheme="minorHAnsi" w:hAnsiTheme="minorHAnsi" w:cs="Arial"/>
              </w:rPr>
            </w:pPr>
            <w:r w:rsidRPr="001B614E">
              <w:rPr>
                <w:rFonts w:asciiTheme="minorHAnsi" w:hAnsiTheme="minorHAnsi" w:cs="Arial"/>
              </w:rPr>
              <w:t>Gemeente Berg en Dal</w:t>
            </w:r>
            <w:r>
              <w:rPr>
                <w:rFonts w:asciiTheme="minorHAnsi" w:hAnsiTheme="minorHAnsi" w:cs="Arial"/>
              </w:rPr>
              <w:t>, Gemeente Groesbeek, Gemeente Ubbergen of G</w:t>
            </w:r>
            <w:r w:rsidRPr="001B614E">
              <w:rPr>
                <w:rFonts w:asciiTheme="minorHAnsi" w:hAnsiTheme="minorHAnsi" w:cs="Arial"/>
              </w:rPr>
              <w:t>emeente Millingen</w:t>
            </w:r>
          </w:p>
        </w:tc>
        <w:tc>
          <w:tcPr>
            <w:tcW w:w="1701" w:type="dxa"/>
          </w:tcPr>
          <w:p w14:paraId="5E67E1DC"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21FD966F" w14:textId="77777777" w:rsidTr="002672C2">
        <w:tc>
          <w:tcPr>
            <w:tcW w:w="2376" w:type="dxa"/>
          </w:tcPr>
          <w:p w14:paraId="7BEE2D8E" w14:textId="77777777" w:rsidR="002672C2" w:rsidRPr="00E4056E" w:rsidRDefault="002672C2" w:rsidP="002672C2">
            <w:pPr>
              <w:spacing w:line="23" w:lineRule="atLeast"/>
              <w:rPr>
                <w:rFonts w:asciiTheme="minorHAnsi" w:hAnsiTheme="minorHAnsi" w:cs="Arial"/>
              </w:rPr>
            </w:pPr>
            <w:r>
              <w:rPr>
                <w:rFonts w:asciiTheme="minorHAnsi" w:hAnsiTheme="minorHAnsi" w:cs="Arial"/>
              </w:rPr>
              <w:t>Classificatie</w:t>
            </w:r>
          </w:p>
        </w:tc>
        <w:tc>
          <w:tcPr>
            <w:tcW w:w="3544" w:type="dxa"/>
          </w:tcPr>
          <w:p w14:paraId="7B5693E6" w14:textId="77777777" w:rsidR="002672C2" w:rsidRPr="00E4056E" w:rsidRDefault="002672C2" w:rsidP="002672C2">
            <w:pPr>
              <w:spacing w:line="23" w:lineRule="atLeast"/>
              <w:rPr>
                <w:rFonts w:asciiTheme="minorHAnsi" w:hAnsiTheme="minorHAnsi" w:cs="Arial"/>
              </w:rPr>
            </w:pPr>
            <w:r>
              <w:rPr>
                <w:rFonts w:asciiTheme="minorHAnsi" w:hAnsiTheme="minorHAnsi" w:cs="Arial"/>
              </w:rPr>
              <w:t>Classificatiecode Basis archief Code</w:t>
            </w:r>
          </w:p>
        </w:tc>
        <w:tc>
          <w:tcPr>
            <w:tcW w:w="2268" w:type="dxa"/>
          </w:tcPr>
          <w:p w14:paraId="4374CD60" w14:textId="77777777" w:rsidR="002672C2" w:rsidRPr="00C349DF" w:rsidRDefault="002672C2" w:rsidP="002672C2">
            <w:pPr>
              <w:spacing w:line="23" w:lineRule="atLeast"/>
              <w:rPr>
                <w:rFonts w:asciiTheme="minorHAnsi" w:hAnsiTheme="minorHAnsi" w:cs="Arial"/>
              </w:rPr>
            </w:pPr>
            <w:r>
              <w:rPr>
                <w:rFonts w:asciiTheme="minorHAnsi" w:hAnsiTheme="minorHAnsi" w:cs="Arial"/>
              </w:rPr>
              <w:t>-1.7</w:t>
            </w:r>
          </w:p>
        </w:tc>
        <w:tc>
          <w:tcPr>
            <w:tcW w:w="1701" w:type="dxa"/>
          </w:tcPr>
          <w:p w14:paraId="72F7A839"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5B245B50" w14:textId="77777777" w:rsidTr="002672C2">
        <w:tc>
          <w:tcPr>
            <w:tcW w:w="2376" w:type="dxa"/>
          </w:tcPr>
          <w:p w14:paraId="1880E03E" w14:textId="77777777" w:rsidR="002672C2" w:rsidRPr="00E4056E" w:rsidRDefault="002672C2" w:rsidP="002672C2">
            <w:pPr>
              <w:spacing w:line="23" w:lineRule="atLeast"/>
              <w:rPr>
                <w:rFonts w:asciiTheme="minorHAnsi" w:hAnsiTheme="minorHAnsi" w:cs="Arial"/>
              </w:rPr>
            </w:pPr>
            <w:r w:rsidRPr="00E4056E">
              <w:rPr>
                <w:rFonts w:asciiTheme="minorHAnsi" w:hAnsiTheme="minorHAnsi" w:cs="Arial"/>
              </w:rPr>
              <w:t>Vertrouwelijkheid</w:t>
            </w:r>
          </w:p>
        </w:tc>
        <w:tc>
          <w:tcPr>
            <w:tcW w:w="3544" w:type="dxa"/>
          </w:tcPr>
          <w:p w14:paraId="23275BAE"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De vertrouwelijkheid van dossier</w:t>
            </w:r>
          </w:p>
        </w:tc>
        <w:tc>
          <w:tcPr>
            <w:tcW w:w="2268" w:type="dxa"/>
          </w:tcPr>
          <w:p w14:paraId="37F4DBAF" w14:textId="77777777" w:rsidR="002672C2" w:rsidRPr="00DA3811" w:rsidRDefault="002672C2" w:rsidP="002672C2">
            <w:pPr>
              <w:spacing w:line="23" w:lineRule="atLeast"/>
              <w:rPr>
                <w:rFonts w:asciiTheme="minorHAnsi" w:hAnsiTheme="minorHAnsi" w:cs="Arial"/>
              </w:rPr>
            </w:pPr>
            <w:proofErr w:type="spellStart"/>
            <w:r>
              <w:t>pBouwBergL</w:t>
            </w:r>
            <w:proofErr w:type="spellEnd"/>
          </w:p>
        </w:tc>
        <w:tc>
          <w:tcPr>
            <w:tcW w:w="1701" w:type="dxa"/>
          </w:tcPr>
          <w:p w14:paraId="479C8843"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7BDD0EB0" w14:textId="77777777" w:rsidTr="002672C2">
        <w:tc>
          <w:tcPr>
            <w:tcW w:w="2376" w:type="dxa"/>
          </w:tcPr>
          <w:p w14:paraId="1CCFF843" w14:textId="77777777" w:rsidR="002672C2" w:rsidRPr="00E4056E" w:rsidRDefault="002672C2" w:rsidP="002672C2">
            <w:pPr>
              <w:spacing w:line="23" w:lineRule="atLeast"/>
              <w:rPr>
                <w:rFonts w:asciiTheme="minorHAnsi" w:hAnsiTheme="minorHAnsi" w:cs="Arial"/>
              </w:rPr>
            </w:pPr>
            <w:r>
              <w:rPr>
                <w:rFonts w:asciiTheme="minorHAnsi" w:hAnsiTheme="minorHAnsi" w:cs="Arial"/>
              </w:rPr>
              <w:t>Bewaren/vernietigen</w:t>
            </w:r>
          </w:p>
        </w:tc>
        <w:tc>
          <w:tcPr>
            <w:tcW w:w="3544" w:type="dxa"/>
          </w:tcPr>
          <w:p w14:paraId="7173E0E7"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Dossier bewaren of vernietigen</w:t>
            </w:r>
          </w:p>
        </w:tc>
        <w:tc>
          <w:tcPr>
            <w:tcW w:w="2268" w:type="dxa"/>
          </w:tcPr>
          <w:p w14:paraId="0587F176" w14:textId="77777777" w:rsidR="002672C2" w:rsidRPr="00C349DF" w:rsidRDefault="002672C2" w:rsidP="002672C2">
            <w:pPr>
              <w:spacing w:line="23" w:lineRule="atLeast"/>
              <w:rPr>
                <w:rFonts w:asciiTheme="minorHAnsi" w:hAnsiTheme="minorHAnsi" w:cs="Arial"/>
              </w:rPr>
            </w:pPr>
            <w:r>
              <w:rPr>
                <w:rFonts w:asciiTheme="minorHAnsi" w:hAnsiTheme="minorHAnsi" w:cs="Arial"/>
              </w:rPr>
              <w:t>B</w:t>
            </w:r>
          </w:p>
        </w:tc>
        <w:tc>
          <w:tcPr>
            <w:tcW w:w="1701" w:type="dxa"/>
          </w:tcPr>
          <w:p w14:paraId="4B46F2CA"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41F6BF26" w14:textId="77777777" w:rsidTr="002672C2">
        <w:tc>
          <w:tcPr>
            <w:tcW w:w="2376" w:type="dxa"/>
          </w:tcPr>
          <w:p w14:paraId="6A8977F0" w14:textId="77777777" w:rsidR="002672C2" w:rsidRDefault="002672C2" w:rsidP="002672C2">
            <w:pPr>
              <w:spacing w:line="23" w:lineRule="atLeast"/>
              <w:rPr>
                <w:rFonts w:asciiTheme="minorHAnsi" w:hAnsiTheme="minorHAnsi" w:cs="Arial"/>
              </w:rPr>
            </w:pPr>
            <w:r>
              <w:rPr>
                <w:rFonts w:asciiTheme="minorHAnsi" w:hAnsiTheme="minorHAnsi" w:cs="Arial"/>
              </w:rPr>
              <w:t>Vernietigingsjaar</w:t>
            </w:r>
          </w:p>
        </w:tc>
        <w:tc>
          <w:tcPr>
            <w:tcW w:w="3544" w:type="dxa"/>
          </w:tcPr>
          <w:p w14:paraId="36CB11B9" w14:textId="77777777" w:rsidR="002672C2" w:rsidRDefault="002672C2" w:rsidP="002672C2">
            <w:pPr>
              <w:spacing w:line="23" w:lineRule="atLeast"/>
              <w:rPr>
                <w:rFonts w:asciiTheme="minorHAnsi" w:hAnsiTheme="minorHAnsi" w:cs="Arial"/>
              </w:rPr>
            </w:pPr>
            <w:r>
              <w:rPr>
                <w:rFonts w:asciiTheme="minorHAnsi" w:hAnsiTheme="minorHAnsi" w:cs="Arial"/>
              </w:rPr>
              <w:t>Vernietigingsjaar indien V</w:t>
            </w:r>
          </w:p>
        </w:tc>
        <w:tc>
          <w:tcPr>
            <w:tcW w:w="2268" w:type="dxa"/>
          </w:tcPr>
          <w:p w14:paraId="2773B063" w14:textId="77777777" w:rsidR="002672C2" w:rsidRDefault="002672C2" w:rsidP="002672C2">
            <w:pPr>
              <w:spacing w:line="23" w:lineRule="atLeast"/>
              <w:rPr>
                <w:rFonts w:asciiTheme="minorHAnsi" w:hAnsiTheme="minorHAnsi" w:cs="Arial"/>
              </w:rPr>
            </w:pPr>
            <w:r>
              <w:rPr>
                <w:rFonts w:asciiTheme="minorHAnsi" w:hAnsiTheme="minorHAnsi" w:cs="Arial"/>
              </w:rPr>
              <w:t xml:space="preserve">2020 </w:t>
            </w:r>
          </w:p>
        </w:tc>
        <w:tc>
          <w:tcPr>
            <w:tcW w:w="1701" w:type="dxa"/>
          </w:tcPr>
          <w:p w14:paraId="1C429910" w14:textId="77777777" w:rsidR="002672C2" w:rsidRPr="00C349DF"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bl>
    <w:p w14:paraId="539BE39E" w14:textId="0541825D" w:rsidR="002844E0" w:rsidRPr="00023D4D" w:rsidRDefault="002844E0" w:rsidP="002844E0">
      <w:pPr>
        <w:rPr>
          <w:rFonts w:asciiTheme="minorHAnsi" w:hAnsiTheme="minorHAnsi" w:cs="Arial"/>
          <w:sz w:val="22"/>
          <w:szCs w:val="22"/>
        </w:rPr>
      </w:pPr>
    </w:p>
    <w:p w14:paraId="1E77F878" w14:textId="77777777" w:rsidR="00411257" w:rsidRPr="00023D4D" w:rsidRDefault="00411257" w:rsidP="000F3075">
      <w:pPr>
        <w:pStyle w:val="Kop1"/>
        <w:rPr>
          <w:rFonts w:asciiTheme="minorHAnsi" w:hAnsiTheme="minorHAnsi"/>
          <w:sz w:val="22"/>
          <w:szCs w:val="22"/>
        </w:rPr>
        <w:sectPr w:rsidR="00411257" w:rsidRPr="00023D4D" w:rsidSect="00411257">
          <w:headerReference w:type="default" r:id="rId10"/>
          <w:footerReference w:type="even" r:id="rId11"/>
          <w:footerReference w:type="default" r:id="rId12"/>
          <w:headerReference w:type="first" r:id="rId13"/>
          <w:footerReference w:type="first" r:id="rId14"/>
          <w:pgSz w:w="11905" w:h="16836" w:code="9"/>
          <w:pgMar w:top="1134" w:right="565" w:bottom="1134" w:left="1276" w:header="567" w:footer="851" w:gutter="0"/>
          <w:cols w:space="708"/>
          <w:noEndnote/>
          <w:titlePg/>
        </w:sectPr>
      </w:pPr>
    </w:p>
    <w:p w14:paraId="674611FD" w14:textId="77777777" w:rsidR="00C96B55" w:rsidRDefault="00C96B55" w:rsidP="00C96B55">
      <w:pPr>
        <w:rPr>
          <w:rFonts w:eastAsiaTheme="majorEastAsia"/>
          <w:lang w:eastAsia="en-US"/>
        </w:rPr>
      </w:pPr>
    </w:p>
    <w:p w14:paraId="062D0AD4" w14:textId="77777777" w:rsidR="00C96B55" w:rsidRDefault="00C96B55" w:rsidP="00C96B55">
      <w:pPr>
        <w:rPr>
          <w:rFonts w:eastAsiaTheme="majorEastAsia"/>
          <w:lang w:eastAsia="en-US"/>
        </w:rPr>
      </w:pPr>
    </w:p>
    <w:p w14:paraId="4D245CE5" w14:textId="0B743A7D" w:rsidR="006234E6" w:rsidRDefault="002672C2">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31" w:name="_Toc440722058"/>
      <w:r>
        <w:rPr>
          <w:rFonts w:asciiTheme="minorHAnsi" w:eastAsiaTheme="majorEastAsia" w:hAnsiTheme="minorHAnsi" w:cstheme="majorBidi"/>
          <w:bCs/>
          <w:color w:val="365F91" w:themeColor="accent1" w:themeShade="BF"/>
          <w:kern w:val="0"/>
          <w:sz w:val="28"/>
          <w:szCs w:val="28"/>
          <w:lang w:eastAsia="en-US"/>
        </w:rPr>
        <w:t>B</w:t>
      </w:r>
      <w:r w:rsidR="006234E6" w:rsidRPr="00023D4D">
        <w:rPr>
          <w:rFonts w:asciiTheme="minorHAnsi" w:eastAsiaTheme="majorEastAsia" w:hAnsiTheme="minorHAnsi" w:cstheme="majorBidi"/>
          <w:bCs/>
          <w:color w:val="365F91" w:themeColor="accent1" w:themeShade="BF"/>
          <w:kern w:val="0"/>
          <w:sz w:val="28"/>
          <w:szCs w:val="28"/>
          <w:lang w:eastAsia="en-US"/>
        </w:rPr>
        <w:t>ijlage 1</w:t>
      </w:r>
      <w:r w:rsidR="006234E6">
        <w:rPr>
          <w:rFonts w:asciiTheme="minorHAnsi" w:eastAsiaTheme="majorEastAsia" w:hAnsiTheme="minorHAnsi" w:cstheme="majorBidi"/>
          <w:bCs/>
          <w:color w:val="365F91" w:themeColor="accent1" w:themeShade="BF"/>
          <w:kern w:val="0"/>
          <w:sz w:val="28"/>
          <w:szCs w:val="28"/>
          <w:lang w:eastAsia="en-US"/>
        </w:rPr>
        <w:t>4</w:t>
      </w:r>
      <w:r w:rsidR="006234E6" w:rsidRPr="00023D4D">
        <w:rPr>
          <w:rFonts w:asciiTheme="minorHAnsi" w:eastAsiaTheme="majorEastAsia" w:hAnsiTheme="minorHAnsi" w:cstheme="majorBidi"/>
          <w:bCs/>
          <w:color w:val="365F91" w:themeColor="accent1" w:themeShade="BF"/>
          <w:kern w:val="0"/>
          <w:sz w:val="28"/>
          <w:szCs w:val="28"/>
          <w:lang w:eastAsia="en-US"/>
        </w:rPr>
        <w:t xml:space="preserve"> </w:t>
      </w:r>
      <w:r w:rsidR="006234E6">
        <w:rPr>
          <w:rFonts w:asciiTheme="minorHAnsi" w:eastAsiaTheme="majorEastAsia" w:hAnsiTheme="minorHAnsi" w:cstheme="majorBidi"/>
          <w:bCs/>
          <w:color w:val="365F91" w:themeColor="accent1" w:themeShade="BF"/>
          <w:kern w:val="0"/>
          <w:sz w:val="28"/>
          <w:szCs w:val="28"/>
          <w:lang w:eastAsia="en-US"/>
        </w:rPr>
        <w:t>Eigen Verklaring SROI</w:t>
      </w:r>
      <w:bookmarkEnd w:id="131"/>
    </w:p>
    <w:p w14:paraId="2A3DF3B0" w14:textId="77777777" w:rsidR="00C96B55" w:rsidRPr="00C96B55" w:rsidRDefault="00C96B55" w:rsidP="00C96B55">
      <w:pPr>
        <w:rPr>
          <w:rFonts w:eastAsiaTheme="majorEastAsia"/>
          <w:lang w:eastAsia="en-US"/>
        </w:rPr>
      </w:pPr>
    </w:p>
    <w:p w14:paraId="6DE25450" w14:textId="77777777" w:rsidR="00C96B55" w:rsidRPr="00C96B55" w:rsidRDefault="00C96B55" w:rsidP="00C96B55">
      <w:pPr>
        <w:widowControl w:val="0"/>
        <w:spacing w:line="200" w:lineRule="exact"/>
        <w:rPr>
          <w:rFonts w:ascii="Calibri" w:eastAsia="Calibri" w:hAnsi="Calibri"/>
          <w:lang w:eastAsia="en-US"/>
        </w:rPr>
      </w:pPr>
    </w:p>
    <w:p w14:paraId="384A69AA" w14:textId="751CEF02" w:rsidR="00C96B55" w:rsidRPr="00C96B55" w:rsidRDefault="00C96B55" w:rsidP="00C96B55">
      <w:pPr>
        <w:widowControl w:val="0"/>
        <w:spacing w:before="46"/>
        <w:ind w:right="2788"/>
        <w:jc w:val="center"/>
        <w:rPr>
          <w:rFonts w:asciiTheme="minorHAnsi" w:eastAsia="Arial" w:hAnsiTheme="minorHAnsi" w:cs="Arial"/>
          <w:b/>
          <w:bCs/>
          <w:w w:val="99"/>
          <w:sz w:val="42"/>
          <w:szCs w:val="42"/>
          <w:lang w:eastAsia="en-US"/>
        </w:rPr>
      </w:pPr>
      <w:r w:rsidRPr="00C96B55">
        <w:rPr>
          <w:rFonts w:asciiTheme="minorHAnsi" w:eastAsia="Arial" w:hAnsiTheme="minorHAnsi" w:cs="Arial"/>
          <w:b/>
          <w:bCs/>
          <w:sz w:val="42"/>
          <w:szCs w:val="42"/>
          <w:lang w:eastAsia="en-US"/>
        </w:rPr>
        <w:t>Verk</w:t>
      </w:r>
      <w:r w:rsidRPr="00C96B55">
        <w:rPr>
          <w:rFonts w:asciiTheme="minorHAnsi" w:eastAsia="Arial" w:hAnsiTheme="minorHAnsi" w:cs="Arial"/>
          <w:b/>
          <w:bCs/>
          <w:spacing w:val="1"/>
          <w:sz w:val="42"/>
          <w:szCs w:val="42"/>
          <w:lang w:eastAsia="en-US"/>
        </w:rPr>
        <w:t>l</w:t>
      </w:r>
      <w:r w:rsidRPr="00C96B55">
        <w:rPr>
          <w:rFonts w:asciiTheme="minorHAnsi" w:eastAsia="Arial" w:hAnsiTheme="minorHAnsi" w:cs="Arial"/>
          <w:b/>
          <w:bCs/>
          <w:spacing w:val="-2"/>
          <w:sz w:val="42"/>
          <w:szCs w:val="42"/>
          <w:lang w:eastAsia="en-US"/>
        </w:rPr>
        <w:t>a</w:t>
      </w:r>
      <w:r w:rsidRPr="00C96B55">
        <w:rPr>
          <w:rFonts w:asciiTheme="minorHAnsi" w:eastAsia="Arial" w:hAnsiTheme="minorHAnsi" w:cs="Arial"/>
          <w:b/>
          <w:bCs/>
          <w:sz w:val="42"/>
          <w:szCs w:val="42"/>
          <w:lang w:eastAsia="en-US"/>
        </w:rPr>
        <w:t>ring</w:t>
      </w:r>
      <w:r w:rsidRPr="00C96B55">
        <w:rPr>
          <w:rFonts w:asciiTheme="minorHAnsi" w:eastAsia="Arial" w:hAnsiTheme="minorHAnsi" w:cs="Arial"/>
          <w:b/>
          <w:bCs/>
          <w:spacing w:val="-23"/>
          <w:sz w:val="42"/>
          <w:szCs w:val="42"/>
          <w:lang w:eastAsia="en-US"/>
        </w:rPr>
        <w:t xml:space="preserve"> </w:t>
      </w:r>
      <w:proofErr w:type="spellStart"/>
      <w:r w:rsidRPr="00C96B55">
        <w:rPr>
          <w:rFonts w:asciiTheme="minorHAnsi" w:eastAsia="Arial" w:hAnsiTheme="minorHAnsi" w:cs="Arial"/>
          <w:b/>
          <w:bCs/>
          <w:sz w:val="42"/>
          <w:szCs w:val="42"/>
          <w:lang w:eastAsia="en-US"/>
        </w:rPr>
        <w:t>Soc</w:t>
      </w:r>
      <w:r w:rsidRPr="00C96B55">
        <w:rPr>
          <w:rFonts w:asciiTheme="minorHAnsi" w:eastAsia="Arial" w:hAnsiTheme="minorHAnsi" w:cs="Arial"/>
          <w:b/>
          <w:bCs/>
          <w:spacing w:val="1"/>
          <w:sz w:val="42"/>
          <w:szCs w:val="42"/>
          <w:lang w:eastAsia="en-US"/>
        </w:rPr>
        <w:t>i</w:t>
      </w:r>
      <w:r w:rsidRPr="00C96B55">
        <w:rPr>
          <w:rFonts w:asciiTheme="minorHAnsi" w:eastAsia="Arial" w:hAnsiTheme="minorHAnsi" w:cs="Arial"/>
          <w:b/>
          <w:bCs/>
          <w:spacing w:val="-2"/>
          <w:sz w:val="42"/>
          <w:szCs w:val="42"/>
          <w:lang w:eastAsia="en-US"/>
        </w:rPr>
        <w:t>a</w:t>
      </w:r>
      <w:r w:rsidRPr="00C96B55">
        <w:rPr>
          <w:rFonts w:asciiTheme="minorHAnsi" w:eastAsia="Arial" w:hAnsiTheme="minorHAnsi" w:cs="Arial"/>
          <w:b/>
          <w:bCs/>
          <w:sz w:val="42"/>
          <w:szCs w:val="42"/>
          <w:lang w:eastAsia="en-US"/>
        </w:rPr>
        <w:t>l</w:t>
      </w:r>
      <w:proofErr w:type="spellEnd"/>
      <w:r w:rsidRPr="00C96B55">
        <w:rPr>
          <w:rFonts w:asciiTheme="minorHAnsi" w:eastAsia="Arial" w:hAnsiTheme="minorHAnsi" w:cs="Arial"/>
          <w:b/>
          <w:bCs/>
          <w:spacing w:val="-24"/>
          <w:sz w:val="42"/>
          <w:szCs w:val="42"/>
          <w:lang w:eastAsia="en-US"/>
        </w:rPr>
        <w:t xml:space="preserve"> </w:t>
      </w:r>
      <w:r w:rsidRPr="00C96B55">
        <w:rPr>
          <w:rFonts w:asciiTheme="minorHAnsi" w:eastAsia="Arial" w:hAnsiTheme="minorHAnsi" w:cs="Arial"/>
          <w:b/>
          <w:bCs/>
          <w:spacing w:val="2"/>
          <w:sz w:val="42"/>
          <w:szCs w:val="42"/>
          <w:lang w:eastAsia="en-US"/>
        </w:rPr>
        <w:t>R</w:t>
      </w:r>
      <w:r w:rsidRPr="00C96B55">
        <w:rPr>
          <w:rFonts w:asciiTheme="minorHAnsi" w:eastAsia="Arial" w:hAnsiTheme="minorHAnsi" w:cs="Arial"/>
          <w:b/>
          <w:bCs/>
          <w:sz w:val="42"/>
          <w:szCs w:val="42"/>
          <w:lang w:eastAsia="en-US"/>
        </w:rPr>
        <w:t>eturn</w:t>
      </w:r>
    </w:p>
    <w:p w14:paraId="1EC981B7" w14:textId="19C467E4" w:rsidR="00C96B55" w:rsidRPr="00C96B55" w:rsidRDefault="00C96B55" w:rsidP="00C96B55">
      <w:pPr>
        <w:widowControl w:val="0"/>
        <w:spacing w:before="46"/>
        <w:ind w:right="2788"/>
        <w:jc w:val="center"/>
        <w:rPr>
          <w:rFonts w:asciiTheme="minorHAnsi" w:eastAsia="Calibri" w:hAnsiTheme="minorHAnsi"/>
          <w:lang w:eastAsia="en-US"/>
        </w:rPr>
      </w:pPr>
      <w:r w:rsidRPr="00C96B55">
        <w:rPr>
          <w:rFonts w:asciiTheme="minorHAnsi" w:eastAsia="Arial" w:hAnsiTheme="minorHAnsi" w:cs="Arial"/>
          <w:b/>
          <w:bCs/>
          <w:sz w:val="42"/>
          <w:szCs w:val="42"/>
          <w:lang w:eastAsia="en-US"/>
        </w:rPr>
        <w:t>Gem</w:t>
      </w:r>
      <w:r w:rsidRPr="00C96B55">
        <w:rPr>
          <w:rFonts w:asciiTheme="minorHAnsi" w:eastAsia="Arial" w:hAnsiTheme="minorHAnsi" w:cs="Arial"/>
          <w:b/>
          <w:bCs/>
          <w:spacing w:val="1"/>
          <w:sz w:val="42"/>
          <w:szCs w:val="42"/>
          <w:lang w:eastAsia="en-US"/>
        </w:rPr>
        <w:t>e</w:t>
      </w:r>
      <w:r w:rsidRPr="00C96B55">
        <w:rPr>
          <w:rFonts w:asciiTheme="minorHAnsi" w:eastAsia="Arial" w:hAnsiTheme="minorHAnsi" w:cs="Arial"/>
          <w:b/>
          <w:bCs/>
          <w:spacing w:val="-2"/>
          <w:sz w:val="42"/>
          <w:szCs w:val="42"/>
          <w:lang w:eastAsia="en-US"/>
        </w:rPr>
        <w:t>e</w:t>
      </w:r>
      <w:r w:rsidRPr="00C96B55">
        <w:rPr>
          <w:rFonts w:asciiTheme="minorHAnsi" w:eastAsia="Arial" w:hAnsiTheme="minorHAnsi" w:cs="Arial"/>
          <w:b/>
          <w:bCs/>
          <w:spacing w:val="1"/>
          <w:sz w:val="42"/>
          <w:szCs w:val="42"/>
          <w:lang w:eastAsia="en-US"/>
        </w:rPr>
        <w:t>n</w:t>
      </w:r>
      <w:r w:rsidRPr="00C96B55">
        <w:rPr>
          <w:rFonts w:asciiTheme="minorHAnsi" w:eastAsia="Arial" w:hAnsiTheme="minorHAnsi" w:cs="Arial"/>
          <w:b/>
          <w:bCs/>
          <w:sz w:val="42"/>
          <w:szCs w:val="42"/>
          <w:lang w:eastAsia="en-US"/>
        </w:rPr>
        <w:t>te</w:t>
      </w:r>
      <w:r w:rsidRPr="00C96B55">
        <w:rPr>
          <w:rFonts w:asciiTheme="minorHAnsi" w:eastAsia="Arial" w:hAnsiTheme="minorHAnsi" w:cs="Arial"/>
          <w:b/>
          <w:bCs/>
          <w:spacing w:val="-41"/>
          <w:sz w:val="42"/>
          <w:szCs w:val="42"/>
          <w:lang w:eastAsia="en-US"/>
        </w:rPr>
        <w:t xml:space="preserve"> Berg en Dal</w:t>
      </w:r>
    </w:p>
    <w:p w14:paraId="33821EAD" w14:textId="77777777" w:rsidR="00C96B55" w:rsidRPr="00C96B55" w:rsidRDefault="00C96B55" w:rsidP="00C96B55">
      <w:pPr>
        <w:widowControl w:val="0"/>
        <w:spacing w:before="18" w:line="260" w:lineRule="exact"/>
        <w:jc w:val="center"/>
        <w:rPr>
          <w:rFonts w:asciiTheme="minorHAnsi" w:eastAsia="Calibri" w:hAnsiTheme="minorHAnsi"/>
          <w:sz w:val="26"/>
          <w:szCs w:val="26"/>
          <w:lang w:eastAsia="en-US"/>
        </w:rPr>
      </w:pPr>
    </w:p>
    <w:p w14:paraId="1ED25419"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05F0F464"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07DC4160"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7C4B753"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40B9AE83"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E68BCBF"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031DA71C"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3A087BC"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6083F15E"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40CF8B39"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1DF9A7B" w14:textId="77777777" w:rsidR="00C96B55" w:rsidRPr="00C96B55" w:rsidRDefault="00C96B55" w:rsidP="00C96B55">
      <w:pPr>
        <w:widowControl w:val="0"/>
        <w:spacing w:line="286" w:lineRule="exact"/>
        <w:ind w:right="1304"/>
        <w:jc w:val="center"/>
        <w:rPr>
          <w:rFonts w:asciiTheme="minorHAnsi" w:eastAsia="Arial" w:hAnsiTheme="minorHAnsi" w:cs="Arial"/>
          <w:sz w:val="25"/>
          <w:szCs w:val="25"/>
          <w:lang w:eastAsia="en-US"/>
        </w:rPr>
      </w:pPr>
      <w:r w:rsidRPr="00C96B55">
        <w:rPr>
          <w:rFonts w:asciiTheme="minorHAnsi" w:eastAsia="Arial" w:hAnsiTheme="minorHAnsi" w:cs="Arial"/>
          <w:b/>
          <w:bCs/>
          <w:sz w:val="25"/>
          <w:szCs w:val="25"/>
          <w:lang w:eastAsia="en-US"/>
        </w:rPr>
        <w:t>Offerteaanvraag Europese aanbesteding digitalisering bouw-, milieu- en bodemdossiers gemeente Berg en Dal</w:t>
      </w:r>
    </w:p>
    <w:p w14:paraId="1A362D0A"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p>
    <w:p w14:paraId="2B6A8FA2"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p>
    <w:p w14:paraId="3214F9C4" w14:textId="77777777" w:rsidR="00C96B55" w:rsidRPr="00C96B55" w:rsidRDefault="00C96B55" w:rsidP="00C96B55">
      <w:pPr>
        <w:widowControl w:val="0"/>
        <w:spacing w:before="7" w:line="150" w:lineRule="exact"/>
        <w:rPr>
          <w:rFonts w:asciiTheme="minorHAnsi" w:eastAsia="Calibri" w:hAnsiTheme="minorHAnsi"/>
          <w:lang w:eastAsia="en-US"/>
        </w:rPr>
      </w:pPr>
      <w:r w:rsidRPr="00C96B55">
        <w:rPr>
          <w:rFonts w:asciiTheme="minorHAnsi" w:eastAsia="Calibri" w:hAnsiTheme="minorHAnsi"/>
          <w:lang w:eastAsia="en-US"/>
        </w:rPr>
        <w:t>Kenmerk: Z-15-30898</w:t>
      </w:r>
    </w:p>
    <w:p w14:paraId="69BEABB8"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p>
    <w:p w14:paraId="52CE91AD"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p>
    <w:p w14:paraId="59B77FE6" w14:textId="77777777" w:rsidR="00C96B55" w:rsidRPr="00C96B55" w:rsidRDefault="00C96B55" w:rsidP="00C96B55">
      <w:pPr>
        <w:widowControl w:val="0"/>
        <w:spacing w:before="7" w:line="150" w:lineRule="exact"/>
        <w:rPr>
          <w:rFonts w:asciiTheme="minorHAnsi" w:eastAsia="Calibri" w:hAnsiTheme="minorHAnsi"/>
          <w:sz w:val="28"/>
          <w:szCs w:val="28"/>
          <w:lang w:eastAsia="en-US"/>
        </w:rPr>
      </w:pP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p>
    <w:p w14:paraId="6FB28387" w14:textId="77777777" w:rsidR="00C96B55" w:rsidRPr="00C96B55" w:rsidRDefault="00C96B55" w:rsidP="00C96B55">
      <w:pPr>
        <w:widowControl w:val="0"/>
        <w:spacing w:line="200" w:lineRule="exact"/>
        <w:rPr>
          <w:rFonts w:asciiTheme="minorHAnsi" w:eastAsia="Calibri" w:hAnsiTheme="minorHAnsi"/>
          <w:lang w:eastAsia="en-US"/>
        </w:rPr>
      </w:pPr>
    </w:p>
    <w:p w14:paraId="2E6CBE3E" w14:textId="77777777" w:rsidR="00C96B55" w:rsidRPr="00C96B55" w:rsidRDefault="00C96B55" w:rsidP="00C96B55">
      <w:pPr>
        <w:widowControl w:val="0"/>
        <w:spacing w:line="200" w:lineRule="exact"/>
        <w:rPr>
          <w:rFonts w:asciiTheme="minorHAnsi" w:eastAsia="Calibri" w:hAnsiTheme="minorHAnsi"/>
          <w:lang w:eastAsia="en-US"/>
        </w:rPr>
      </w:pPr>
    </w:p>
    <w:p w14:paraId="1CCB0F17" w14:textId="77777777" w:rsidR="00C96B55" w:rsidRPr="00C96B55" w:rsidRDefault="00C96B55" w:rsidP="00C96B55">
      <w:pPr>
        <w:widowControl w:val="0"/>
        <w:spacing w:line="200" w:lineRule="exact"/>
        <w:rPr>
          <w:rFonts w:asciiTheme="minorHAnsi" w:eastAsia="Calibri" w:hAnsiTheme="minorHAnsi"/>
          <w:lang w:eastAsia="en-US"/>
        </w:rPr>
      </w:pPr>
    </w:p>
    <w:p w14:paraId="350EB288" w14:textId="77777777" w:rsidR="00C96B55" w:rsidRPr="00C96B55" w:rsidRDefault="00C96B55" w:rsidP="00C96B55">
      <w:pPr>
        <w:widowControl w:val="0"/>
        <w:spacing w:line="200" w:lineRule="exact"/>
        <w:rPr>
          <w:rFonts w:asciiTheme="minorHAnsi" w:eastAsia="Calibri" w:hAnsiTheme="minorHAnsi"/>
          <w:lang w:eastAsia="en-US"/>
        </w:rPr>
      </w:pPr>
    </w:p>
    <w:p w14:paraId="0FE3E8B2" w14:textId="77777777" w:rsidR="00C96B55" w:rsidRPr="00C96B55" w:rsidRDefault="00C96B55" w:rsidP="00C96B55">
      <w:pPr>
        <w:widowControl w:val="0"/>
        <w:spacing w:line="200" w:lineRule="exact"/>
        <w:rPr>
          <w:rFonts w:asciiTheme="minorHAnsi" w:eastAsia="Calibri" w:hAnsiTheme="minorHAnsi"/>
          <w:lang w:eastAsia="en-US"/>
        </w:rPr>
      </w:pPr>
    </w:p>
    <w:p w14:paraId="3562AD9C" w14:textId="77777777" w:rsidR="00C96B55" w:rsidRPr="00C96B55" w:rsidRDefault="00C96B55" w:rsidP="00C96B55">
      <w:pPr>
        <w:widowControl w:val="0"/>
        <w:spacing w:line="200" w:lineRule="exact"/>
        <w:rPr>
          <w:rFonts w:asciiTheme="minorHAnsi" w:eastAsia="Calibri" w:hAnsiTheme="minorHAnsi"/>
          <w:lang w:eastAsia="en-US"/>
        </w:rPr>
      </w:pPr>
    </w:p>
    <w:p w14:paraId="25AB1550" w14:textId="77777777" w:rsidR="00C96B55" w:rsidRPr="00C96B55" w:rsidRDefault="00C96B55" w:rsidP="00C96B55">
      <w:pPr>
        <w:widowControl w:val="0"/>
        <w:spacing w:line="200" w:lineRule="exact"/>
        <w:rPr>
          <w:rFonts w:asciiTheme="minorHAnsi" w:eastAsia="Calibri" w:hAnsiTheme="minorHAnsi"/>
          <w:lang w:eastAsia="en-US"/>
        </w:rPr>
      </w:pPr>
    </w:p>
    <w:p w14:paraId="2F5D5729" w14:textId="77777777" w:rsidR="00C96B55" w:rsidRPr="00C96B55" w:rsidRDefault="00C96B55" w:rsidP="00C96B55">
      <w:pPr>
        <w:widowControl w:val="0"/>
        <w:spacing w:line="200" w:lineRule="exact"/>
        <w:rPr>
          <w:rFonts w:asciiTheme="minorHAnsi" w:eastAsia="Calibri" w:hAnsiTheme="minorHAnsi"/>
          <w:lang w:eastAsia="en-US"/>
        </w:rPr>
      </w:pPr>
    </w:p>
    <w:p w14:paraId="2AE5831B" w14:textId="77777777" w:rsidR="00C96B55" w:rsidRPr="00C96B55" w:rsidRDefault="00C96B55" w:rsidP="00C96B55">
      <w:pPr>
        <w:widowControl w:val="0"/>
        <w:spacing w:line="200" w:lineRule="exact"/>
        <w:rPr>
          <w:rFonts w:asciiTheme="minorHAnsi" w:eastAsia="Calibri" w:hAnsiTheme="minorHAnsi"/>
          <w:lang w:eastAsia="en-US"/>
        </w:rPr>
      </w:pPr>
    </w:p>
    <w:p w14:paraId="41E37A06" w14:textId="77777777" w:rsidR="00C96B55" w:rsidRPr="00C96B55" w:rsidRDefault="00C96B55" w:rsidP="00C96B55">
      <w:pPr>
        <w:widowControl w:val="0"/>
        <w:spacing w:line="200" w:lineRule="exact"/>
        <w:rPr>
          <w:rFonts w:asciiTheme="minorHAnsi" w:eastAsia="Calibri" w:hAnsiTheme="minorHAnsi"/>
          <w:lang w:eastAsia="en-US"/>
        </w:rPr>
      </w:pPr>
    </w:p>
    <w:p w14:paraId="4ECD2281" w14:textId="77777777" w:rsidR="00C96B55" w:rsidRPr="00C96B55" w:rsidRDefault="00C96B55" w:rsidP="00C96B55">
      <w:pPr>
        <w:widowControl w:val="0"/>
        <w:spacing w:line="200" w:lineRule="exact"/>
        <w:rPr>
          <w:rFonts w:asciiTheme="minorHAnsi" w:eastAsia="Calibri" w:hAnsiTheme="minorHAnsi"/>
          <w:lang w:eastAsia="en-US"/>
        </w:rPr>
      </w:pPr>
    </w:p>
    <w:p w14:paraId="2EB17F0A" w14:textId="77777777" w:rsidR="00C96B55" w:rsidRPr="00C96B55" w:rsidRDefault="00C96B55" w:rsidP="00C96B55">
      <w:pPr>
        <w:widowControl w:val="0"/>
        <w:spacing w:line="200" w:lineRule="exact"/>
        <w:rPr>
          <w:rFonts w:asciiTheme="minorHAnsi" w:eastAsia="Calibri" w:hAnsiTheme="minorHAnsi"/>
          <w:lang w:eastAsia="en-US"/>
        </w:rPr>
      </w:pPr>
    </w:p>
    <w:p w14:paraId="6A6363BE" w14:textId="77777777" w:rsidR="00C96B55" w:rsidRPr="00C96B55" w:rsidRDefault="00C96B55" w:rsidP="00C96B55">
      <w:pPr>
        <w:widowControl w:val="0"/>
        <w:spacing w:line="200" w:lineRule="exact"/>
        <w:rPr>
          <w:rFonts w:asciiTheme="minorHAnsi" w:eastAsia="Calibri" w:hAnsiTheme="minorHAnsi"/>
          <w:lang w:eastAsia="en-US"/>
        </w:rPr>
      </w:pPr>
    </w:p>
    <w:p w14:paraId="01F66A4F" w14:textId="77777777" w:rsidR="00C96B55" w:rsidRPr="00C96B55" w:rsidRDefault="00C96B55" w:rsidP="00C96B55">
      <w:pPr>
        <w:widowControl w:val="0"/>
        <w:spacing w:line="200" w:lineRule="exact"/>
        <w:rPr>
          <w:rFonts w:asciiTheme="minorHAnsi" w:eastAsia="Calibri" w:hAnsiTheme="minorHAnsi"/>
          <w:lang w:eastAsia="en-US"/>
        </w:rPr>
      </w:pPr>
    </w:p>
    <w:p w14:paraId="65591CF5" w14:textId="77777777" w:rsidR="00C96B55" w:rsidRPr="00C96B55" w:rsidRDefault="00C96B55" w:rsidP="00C96B55">
      <w:pPr>
        <w:widowControl w:val="0"/>
        <w:spacing w:line="200" w:lineRule="exact"/>
        <w:rPr>
          <w:rFonts w:asciiTheme="minorHAnsi" w:eastAsia="Calibri" w:hAnsiTheme="minorHAnsi"/>
          <w:lang w:eastAsia="en-US"/>
        </w:rPr>
      </w:pPr>
    </w:p>
    <w:p w14:paraId="26B8CF0E" w14:textId="77777777" w:rsidR="00C96B55" w:rsidRPr="00C96B55" w:rsidRDefault="00C96B55" w:rsidP="00C96B55">
      <w:pPr>
        <w:widowControl w:val="0"/>
        <w:spacing w:line="200" w:lineRule="exact"/>
        <w:rPr>
          <w:rFonts w:asciiTheme="minorHAnsi" w:eastAsia="Calibri" w:hAnsiTheme="minorHAnsi"/>
          <w:lang w:eastAsia="en-US"/>
        </w:rPr>
      </w:pPr>
    </w:p>
    <w:p w14:paraId="1AEC13B8" w14:textId="77777777" w:rsidR="00C96B55" w:rsidRPr="00C96B55" w:rsidRDefault="00C96B55" w:rsidP="00C96B55">
      <w:pPr>
        <w:widowControl w:val="0"/>
        <w:spacing w:line="200" w:lineRule="exact"/>
        <w:rPr>
          <w:rFonts w:asciiTheme="minorHAnsi" w:eastAsia="Calibri" w:hAnsiTheme="minorHAnsi"/>
          <w:lang w:eastAsia="en-US"/>
        </w:rPr>
      </w:pPr>
    </w:p>
    <w:p w14:paraId="6DBD4631" w14:textId="77777777" w:rsidR="00C96B55" w:rsidRPr="00C96B55" w:rsidRDefault="00C96B55" w:rsidP="00C96B55">
      <w:pPr>
        <w:widowControl w:val="0"/>
        <w:spacing w:line="200" w:lineRule="exact"/>
        <w:rPr>
          <w:rFonts w:asciiTheme="minorHAnsi" w:eastAsia="Calibri" w:hAnsiTheme="minorHAnsi"/>
          <w:lang w:eastAsia="en-US"/>
        </w:rPr>
      </w:pPr>
    </w:p>
    <w:p w14:paraId="113AC987" w14:textId="77777777" w:rsidR="00C96B55" w:rsidRPr="00C96B55" w:rsidRDefault="00C96B55" w:rsidP="00C96B55">
      <w:pPr>
        <w:widowControl w:val="0"/>
        <w:spacing w:line="200" w:lineRule="exact"/>
        <w:rPr>
          <w:rFonts w:asciiTheme="minorHAnsi" w:eastAsia="Calibri" w:hAnsiTheme="minorHAnsi"/>
          <w:lang w:eastAsia="en-US"/>
        </w:rPr>
      </w:pPr>
    </w:p>
    <w:p w14:paraId="1751FFF6" w14:textId="77777777" w:rsidR="00C96B55" w:rsidRPr="00C96B55" w:rsidRDefault="00C96B55" w:rsidP="00C96B55">
      <w:pPr>
        <w:widowControl w:val="0"/>
        <w:spacing w:line="200" w:lineRule="exact"/>
        <w:rPr>
          <w:rFonts w:asciiTheme="minorHAnsi" w:eastAsia="Calibri" w:hAnsiTheme="minorHAnsi"/>
          <w:lang w:eastAsia="en-US"/>
        </w:rPr>
      </w:pPr>
    </w:p>
    <w:p w14:paraId="3FD53185" w14:textId="77777777" w:rsidR="00C96B55" w:rsidRPr="00C96B55" w:rsidRDefault="00C96B55" w:rsidP="00C96B55">
      <w:pPr>
        <w:widowControl w:val="0"/>
        <w:spacing w:line="200" w:lineRule="exact"/>
        <w:rPr>
          <w:rFonts w:asciiTheme="minorHAnsi" w:eastAsia="Calibri" w:hAnsiTheme="minorHAnsi"/>
          <w:lang w:eastAsia="en-US"/>
        </w:rPr>
      </w:pPr>
    </w:p>
    <w:p w14:paraId="70D99B26" w14:textId="77777777" w:rsidR="00C96B55" w:rsidRPr="00C96B55" w:rsidRDefault="00C96B55" w:rsidP="00C96B55">
      <w:pPr>
        <w:widowControl w:val="0"/>
        <w:spacing w:line="200" w:lineRule="exact"/>
        <w:rPr>
          <w:rFonts w:asciiTheme="minorHAnsi" w:eastAsia="Calibri" w:hAnsiTheme="minorHAnsi"/>
          <w:lang w:eastAsia="en-US"/>
        </w:rPr>
      </w:pPr>
    </w:p>
    <w:p w14:paraId="6721E6DB" w14:textId="77777777" w:rsidR="00C96B55" w:rsidRPr="00C96B55" w:rsidRDefault="00C96B55" w:rsidP="00C96B55">
      <w:pPr>
        <w:widowControl w:val="0"/>
        <w:spacing w:line="200" w:lineRule="exact"/>
        <w:rPr>
          <w:rFonts w:asciiTheme="minorHAnsi" w:eastAsia="Calibri" w:hAnsiTheme="minorHAnsi"/>
          <w:lang w:eastAsia="en-US"/>
        </w:rPr>
      </w:pPr>
    </w:p>
    <w:p w14:paraId="1AA24889" w14:textId="77777777" w:rsidR="00C96B55" w:rsidRPr="00C96B55" w:rsidRDefault="00C96B55" w:rsidP="00C96B55">
      <w:pPr>
        <w:widowControl w:val="0"/>
        <w:spacing w:line="200" w:lineRule="exact"/>
        <w:rPr>
          <w:rFonts w:asciiTheme="minorHAnsi" w:eastAsia="Calibri" w:hAnsiTheme="minorHAnsi"/>
          <w:sz w:val="22"/>
          <w:lang w:eastAsia="en-US"/>
        </w:rPr>
      </w:pPr>
    </w:p>
    <w:p w14:paraId="5EC5759A" w14:textId="77777777" w:rsidR="00C96B55" w:rsidRPr="00C96B55" w:rsidRDefault="00C96B55" w:rsidP="00C96B55">
      <w:pPr>
        <w:widowControl w:val="0"/>
        <w:spacing w:line="251" w:lineRule="auto"/>
        <w:ind w:right="1562"/>
        <w:rPr>
          <w:rFonts w:asciiTheme="minorHAnsi" w:eastAsia="Garamond" w:hAnsiTheme="minorHAnsi" w:cs="Garamond"/>
          <w:sz w:val="18"/>
          <w:szCs w:val="16"/>
          <w:lang w:eastAsia="en-US"/>
        </w:rPr>
      </w:pPr>
      <w:r w:rsidRPr="00C96B55">
        <w:rPr>
          <w:rFonts w:asciiTheme="minorHAnsi" w:eastAsia="Garamond" w:hAnsiTheme="minorHAnsi" w:cs="Garamond"/>
          <w:w w:val="105"/>
          <w:sz w:val="18"/>
          <w:szCs w:val="16"/>
          <w:lang w:eastAsia="en-US"/>
        </w:rPr>
        <w:t>Deze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V</w:t>
      </w:r>
      <w:r w:rsidRPr="00C96B55">
        <w:rPr>
          <w:rFonts w:asciiTheme="minorHAnsi" w:eastAsia="Garamond" w:hAnsiTheme="minorHAnsi" w:cs="Garamond"/>
          <w:w w:val="105"/>
          <w:sz w:val="18"/>
          <w:szCs w:val="16"/>
          <w:lang w:eastAsia="en-US"/>
        </w:rPr>
        <w:t>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k</w:t>
      </w:r>
      <w:r w:rsidRPr="00C96B55">
        <w:rPr>
          <w:rFonts w:asciiTheme="minorHAnsi" w:eastAsia="Garamond" w:hAnsiTheme="minorHAnsi" w:cs="Garamond"/>
          <w:spacing w:val="2"/>
          <w:w w:val="105"/>
          <w:sz w:val="18"/>
          <w:szCs w:val="16"/>
          <w:lang w:eastAsia="en-US"/>
        </w:rPr>
        <w:t>l</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(het</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spacing w:val="3"/>
          <w:w w:val="105"/>
          <w:sz w:val="18"/>
          <w:szCs w:val="16"/>
          <w:lang w:eastAsia="en-US"/>
        </w:rPr>
        <w:t>o</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eel)</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die</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1"/>
          <w:w w:val="105"/>
          <w:sz w:val="18"/>
          <w:szCs w:val="16"/>
          <w:lang w:eastAsia="en-US"/>
        </w:rPr>
        <w:t>o</w:t>
      </w:r>
      <w:r w:rsidRPr="00C96B55">
        <w:rPr>
          <w:rFonts w:asciiTheme="minorHAnsi" w:eastAsia="Garamond" w:hAnsiTheme="minorHAnsi" w:cs="Garamond"/>
          <w:w w:val="105"/>
          <w:sz w:val="18"/>
          <w:szCs w:val="16"/>
          <w:lang w:eastAsia="en-US"/>
        </w:rPr>
        <w:t>lledig</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w w:val="105"/>
          <w:sz w:val="18"/>
          <w:szCs w:val="16"/>
          <w:lang w:eastAsia="en-US"/>
        </w:rPr>
        <w:t>te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spacing w:val="-1"/>
          <w:w w:val="105"/>
          <w:sz w:val="18"/>
          <w:szCs w:val="16"/>
          <w:lang w:eastAsia="en-US"/>
        </w:rPr>
        <w:t>w</w:t>
      </w:r>
      <w:r w:rsidRPr="00C96B55">
        <w:rPr>
          <w:rFonts w:asciiTheme="minorHAnsi" w:eastAsia="Garamond" w:hAnsiTheme="minorHAnsi" w:cs="Garamond"/>
          <w:spacing w:val="1"/>
          <w:w w:val="105"/>
          <w:sz w:val="18"/>
          <w:szCs w:val="16"/>
          <w:lang w:eastAsia="en-US"/>
        </w:rPr>
        <w:t>o</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den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evuld</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spacing w:val="1"/>
          <w:w w:val="105"/>
          <w:sz w:val="18"/>
          <w:szCs w:val="16"/>
          <w:lang w:eastAsia="en-US"/>
        </w:rPr>
        <w:t>b</w:t>
      </w:r>
      <w:r w:rsidRPr="00C96B55">
        <w:rPr>
          <w:rFonts w:asciiTheme="minorHAnsi" w:eastAsia="Garamond" w:hAnsiTheme="minorHAnsi" w:cs="Garamond"/>
          <w:w w:val="105"/>
          <w:sz w:val="18"/>
          <w:szCs w:val="16"/>
          <w:lang w:eastAsia="en-US"/>
        </w:rPr>
        <w:t>ij</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w w:val="105"/>
          <w:sz w:val="18"/>
          <w:szCs w:val="16"/>
          <w:lang w:eastAsia="en-US"/>
        </w:rPr>
        <w:t xml:space="preserve">de </w:t>
      </w:r>
      <w:r w:rsidRPr="00C96B55">
        <w:rPr>
          <w:rFonts w:asciiTheme="minorHAnsi" w:eastAsia="Garamond" w:hAnsiTheme="minorHAnsi" w:cs="Garamond"/>
          <w:spacing w:val="-2"/>
          <w:w w:val="105"/>
          <w:sz w:val="18"/>
          <w:szCs w:val="16"/>
          <w:lang w:eastAsia="en-US"/>
        </w:rPr>
        <w:t>O</w:t>
      </w:r>
      <w:r w:rsidRPr="00C96B55">
        <w:rPr>
          <w:rFonts w:asciiTheme="minorHAnsi" w:eastAsia="Garamond" w:hAnsiTheme="minorHAnsi" w:cs="Garamond"/>
          <w:w w:val="105"/>
          <w:sz w:val="18"/>
          <w:szCs w:val="16"/>
          <w:lang w:eastAsia="en-US"/>
        </w:rPr>
        <w:t>ff</w:t>
      </w:r>
      <w:r w:rsidRPr="00C96B55">
        <w:rPr>
          <w:rFonts w:asciiTheme="minorHAnsi" w:eastAsia="Garamond" w:hAnsiTheme="minorHAnsi" w:cs="Garamond"/>
          <w:spacing w:val="2"/>
          <w:w w:val="105"/>
          <w:sz w:val="18"/>
          <w:szCs w:val="16"/>
          <w:lang w:eastAsia="en-US"/>
        </w:rPr>
        <w:t>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2"/>
          <w:w w:val="105"/>
          <w:sz w:val="18"/>
          <w:szCs w:val="16"/>
          <w:lang w:eastAsia="en-US"/>
        </w:rPr>
        <w:t>e</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vra</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spacing w:val="-1"/>
          <w:w w:val="105"/>
          <w:sz w:val="18"/>
          <w:szCs w:val="16"/>
          <w:lang w:eastAsia="en-US"/>
        </w:rPr>
        <w:t>w</w:t>
      </w:r>
      <w:r w:rsidRPr="00C96B55">
        <w:rPr>
          <w:rFonts w:asciiTheme="minorHAnsi" w:eastAsia="Garamond" w:hAnsiTheme="minorHAnsi" w:cs="Garamond"/>
          <w:spacing w:val="3"/>
          <w:w w:val="105"/>
          <w:sz w:val="18"/>
          <w:szCs w:val="16"/>
          <w:lang w:eastAsia="en-US"/>
        </w:rPr>
        <w:t>o</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den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toe</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ev</w:t>
      </w:r>
      <w:r w:rsidRPr="00C96B55">
        <w:rPr>
          <w:rFonts w:asciiTheme="minorHAnsi" w:eastAsia="Garamond" w:hAnsiTheme="minorHAnsi" w:cs="Garamond"/>
          <w:spacing w:val="1"/>
          <w:w w:val="105"/>
          <w:sz w:val="18"/>
          <w:szCs w:val="16"/>
          <w:lang w:eastAsia="en-US"/>
        </w:rPr>
        <w:t>o</w:t>
      </w:r>
      <w:r w:rsidRPr="00C96B55">
        <w:rPr>
          <w:rFonts w:asciiTheme="minorHAnsi" w:eastAsia="Garamond" w:hAnsiTheme="minorHAnsi" w:cs="Garamond"/>
          <w:w w:val="105"/>
          <w:sz w:val="18"/>
          <w:szCs w:val="16"/>
          <w:lang w:eastAsia="en-US"/>
        </w:rPr>
        <w:t>e</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d.</w:t>
      </w:r>
      <w:r w:rsidRPr="00C96B55">
        <w:rPr>
          <w:rFonts w:asciiTheme="minorHAnsi" w:eastAsia="Garamond" w:hAnsiTheme="minorHAnsi" w:cs="Garamond"/>
          <w:w w:val="104"/>
          <w:sz w:val="18"/>
          <w:szCs w:val="16"/>
          <w:lang w:eastAsia="en-US"/>
        </w:rPr>
        <w:t xml:space="preserve"> </w:t>
      </w:r>
      <w:r w:rsidRPr="00C96B55">
        <w:rPr>
          <w:rFonts w:asciiTheme="minorHAnsi" w:eastAsia="Garamond" w:hAnsiTheme="minorHAnsi" w:cs="Garamond"/>
          <w:spacing w:val="-2"/>
          <w:w w:val="105"/>
          <w:sz w:val="18"/>
          <w:szCs w:val="16"/>
          <w:lang w:eastAsia="en-US"/>
        </w:rPr>
        <w:t>O</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emer</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eeft</w:t>
      </w:r>
      <w:r w:rsidRPr="00C96B55">
        <w:rPr>
          <w:rFonts w:asciiTheme="minorHAnsi" w:eastAsia="Garamond" w:hAnsiTheme="minorHAnsi" w:cs="Garamond"/>
          <w:spacing w:val="-4"/>
          <w:w w:val="105"/>
          <w:sz w:val="18"/>
          <w:szCs w:val="16"/>
          <w:lang w:eastAsia="en-US"/>
        </w:rPr>
        <w:t xml:space="preserve"> </w:t>
      </w:r>
      <w:r w:rsidRPr="00C96B55">
        <w:rPr>
          <w:rFonts w:asciiTheme="minorHAnsi" w:eastAsia="Garamond" w:hAnsiTheme="minorHAnsi" w:cs="Garamond"/>
          <w:w w:val="105"/>
          <w:sz w:val="18"/>
          <w:szCs w:val="16"/>
          <w:lang w:eastAsia="en-US"/>
        </w:rPr>
        <w:t>met</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et</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spacing w:val="1"/>
          <w:w w:val="105"/>
          <w:sz w:val="18"/>
          <w:szCs w:val="16"/>
          <w:lang w:eastAsia="en-US"/>
        </w:rPr>
        <w:t>on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tek</w:t>
      </w:r>
      <w:r w:rsidRPr="00C96B55">
        <w:rPr>
          <w:rFonts w:asciiTheme="minorHAnsi" w:eastAsia="Garamond" w:hAnsiTheme="minorHAnsi" w:cs="Garamond"/>
          <w:spacing w:val="1"/>
          <w:w w:val="105"/>
          <w:sz w:val="18"/>
          <w:szCs w:val="16"/>
          <w:lang w:eastAsia="en-US"/>
        </w:rPr>
        <w:t>en</w:t>
      </w:r>
      <w:r w:rsidRPr="00C96B55">
        <w:rPr>
          <w:rFonts w:asciiTheme="minorHAnsi" w:eastAsia="Garamond" w:hAnsiTheme="minorHAnsi" w:cs="Garamond"/>
          <w:w w:val="105"/>
          <w:sz w:val="18"/>
          <w:szCs w:val="16"/>
          <w:lang w:eastAsia="en-US"/>
        </w:rPr>
        <w:t>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Ve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k</w:t>
      </w:r>
      <w:r w:rsidRPr="00C96B55">
        <w:rPr>
          <w:rFonts w:asciiTheme="minorHAnsi" w:eastAsia="Garamond" w:hAnsiTheme="minorHAnsi" w:cs="Garamond"/>
          <w:spacing w:val="2"/>
          <w:w w:val="105"/>
          <w:sz w:val="18"/>
          <w:szCs w:val="16"/>
          <w:lang w:eastAsia="en-US"/>
        </w:rPr>
        <w:t>l</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ar</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tie</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1"/>
          <w:w w:val="105"/>
          <w:sz w:val="18"/>
          <w:szCs w:val="16"/>
          <w:lang w:eastAsia="en-US"/>
        </w:rPr>
        <w:t>oo</w:t>
      </w:r>
      <w:r w:rsidRPr="00C96B55">
        <w:rPr>
          <w:rFonts w:asciiTheme="minorHAnsi" w:eastAsia="Garamond" w:hAnsiTheme="minorHAnsi" w:cs="Garamond"/>
          <w:w w:val="105"/>
          <w:sz w:val="18"/>
          <w:szCs w:val="16"/>
          <w:lang w:eastAsia="en-US"/>
        </w:rPr>
        <w:t>r</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ec</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2"/>
          <w:w w:val="105"/>
          <w:sz w:val="18"/>
          <w:szCs w:val="16"/>
          <w:lang w:eastAsia="en-US"/>
        </w:rPr>
        <w:t>s</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eldi</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eid</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n</w:t>
      </w:r>
      <w:r w:rsidRPr="00C96B55">
        <w:rPr>
          <w:rFonts w:asciiTheme="minorHAnsi" w:eastAsia="Garamond" w:hAnsiTheme="minorHAnsi" w:cs="Garamond"/>
          <w:spacing w:val="-3"/>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V</w:t>
      </w:r>
      <w:r w:rsidRPr="00C96B55">
        <w:rPr>
          <w:rFonts w:asciiTheme="minorHAnsi" w:eastAsia="Garamond" w:hAnsiTheme="minorHAnsi" w:cs="Garamond"/>
          <w:spacing w:val="2"/>
          <w:w w:val="105"/>
          <w:sz w:val="18"/>
          <w:szCs w:val="16"/>
          <w:lang w:eastAsia="en-US"/>
        </w:rPr>
        <w:t>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k</w:t>
      </w:r>
      <w:r w:rsidRPr="00C96B55">
        <w:rPr>
          <w:rFonts w:asciiTheme="minorHAnsi" w:eastAsia="Garamond" w:hAnsiTheme="minorHAnsi" w:cs="Garamond"/>
          <w:spacing w:val="2"/>
          <w:w w:val="105"/>
          <w:sz w:val="18"/>
          <w:szCs w:val="16"/>
          <w:lang w:eastAsia="en-US"/>
        </w:rPr>
        <w:t>l</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w:t>
      </w:r>
      <w:r w:rsidRPr="00C96B55">
        <w:rPr>
          <w:rFonts w:asciiTheme="minorHAnsi" w:eastAsia="Garamond" w:hAnsiTheme="minorHAnsi" w:cs="Garamond"/>
          <w:w w:val="104"/>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on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tek</w:t>
      </w:r>
      <w:r w:rsidRPr="00C96B55">
        <w:rPr>
          <w:rFonts w:asciiTheme="minorHAnsi" w:eastAsia="Garamond" w:hAnsiTheme="minorHAnsi" w:cs="Garamond"/>
          <w:spacing w:val="1"/>
          <w:w w:val="105"/>
          <w:sz w:val="18"/>
          <w:szCs w:val="16"/>
          <w:lang w:eastAsia="en-US"/>
        </w:rPr>
        <w:t>en</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ar</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die</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w w:val="105"/>
          <w:sz w:val="18"/>
          <w:szCs w:val="16"/>
          <w:lang w:eastAsia="en-US"/>
        </w:rPr>
        <w:t>dus</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d</w:t>
      </w:r>
      <w:r w:rsidRPr="00C96B55">
        <w:rPr>
          <w:rFonts w:asciiTheme="minorHAnsi" w:eastAsia="Garamond" w:hAnsiTheme="minorHAnsi" w:cs="Garamond"/>
          <w:spacing w:val="1"/>
          <w:w w:val="105"/>
          <w:sz w:val="18"/>
          <w:szCs w:val="16"/>
          <w:lang w:eastAsia="en-US"/>
        </w:rPr>
        <w:t>oo</w:t>
      </w:r>
      <w:r w:rsidRPr="00C96B55">
        <w:rPr>
          <w:rFonts w:asciiTheme="minorHAnsi" w:eastAsia="Garamond" w:hAnsiTheme="minorHAnsi" w:cs="Garamond"/>
          <w:w w:val="105"/>
          <w:sz w:val="18"/>
          <w:szCs w:val="16"/>
          <w:lang w:eastAsia="en-US"/>
        </w:rPr>
        <w:t>r</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spacing w:val="1"/>
          <w:w w:val="105"/>
          <w:sz w:val="18"/>
          <w:szCs w:val="16"/>
          <w:lang w:eastAsia="en-US"/>
        </w:rPr>
        <w:t>on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emi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w:t>
      </w:r>
      <w:r w:rsidRPr="00C96B55">
        <w:rPr>
          <w:rFonts w:asciiTheme="minorHAnsi" w:eastAsia="Garamond" w:hAnsiTheme="minorHAnsi" w:cs="Garamond"/>
          <w:spacing w:val="1"/>
          <w:w w:val="105"/>
          <w:sz w:val="18"/>
          <w:szCs w:val="16"/>
          <w:lang w:eastAsia="en-US"/>
        </w:rPr>
        <w:t>m</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c</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ti</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d</w:t>
      </w:r>
      <w:r w:rsidRPr="00C96B55">
        <w:rPr>
          <w:rFonts w:asciiTheme="minorHAnsi" w:eastAsia="Garamond" w:hAnsiTheme="minorHAnsi" w:cs="Garamond"/>
          <w:spacing w:val="-3"/>
          <w:w w:val="105"/>
          <w:sz w:val="18"/>
          <w:szCs w:val="16"/>
          <w:lang w:eastAsia="en-US"/>
        </w:rPr>
        <w:t xml:space="preserve"> </w:t>
      </w:r>
      <w:r w:rsidRPr="00C96B55">
        <w:rPr>
          <w:rFonts w:asciiTheme="minorHAnsi" w:eastAsia="Garamond" w:hAnsiTheme="minorHAnsi" w:cs="Garamond"/>
          <w:w w:val="105"/>
          <w:sz w:val="18"/>
          <w:szCs w:val="16"/>
          <w:lang w:eastAsia="en-US"/>
        </w:rPr>
        <w:t>te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zij</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w:t>
      </w:r>
    </w:p>
    <w:p w14:paraId="583D79DF" w14:textId="77777777" w:rsidR="00C96B55" w:rsidRPr="00C96B55" w:rsidRDefault="00C96B55" w:rsidP="00C96B55">
      <w:pPr>
        <w:widowControl w:val="0"/>
        <w:spacing w:line="251" w:lineRule="auto"/>
        <w:rPr>
          <w:rFonts w:asciiTheme="minorHAnsi" w:eastAsia="Garamond" w:hAnsiTheme="minorHAnsi" w:cs="Garamond"/>
          <w:sz w:val="24"/>
          <w:szCs w:val="22"/>
          <w:lang w:eastAsia="en-US"/>
        </w:rPr>
      </w:pPr>
    </w:p>
    <w:p w14:paraId="4979538D" w14:textId="77777777" w:rsidR="00C96B55" w:rsidRPr="00C96B55" w:rsidRDefault="00C96B55" w:rsidP="00C96B55">
      <w:pPr>
        <w:widowControl w:val="0"/>
        <w:rPr>
          <w:rFonts w:asciiTheme="minorHAnsi" w:eastAsia="Garamond" w:hAnsiTheme="minorHAnsi" w:cs="Garamond"/>
          <w:sz w:val="22"/>
          <w:szCs w:val="22"/>
          <w:lang w:eastAsia="en-US"/>
        </w:rPr>
      </w:pPr>
    </w:p>
    <w:p w14:paraId="4E872582" w14:textId="77777777" w:rsidR="00C96B55" w:rsidRPr="00C96B55" w:rsidRDefault="00C96B55" w:rsidP="00C96B55">
      <w:pPr>
        <w:widowControl w:val="0"/>
        <w:rPr>
          <w:rFonts w:asciiTheme="minorHAnsi" w:eastAsia="Garamond" w:hAnsiTheme="minorHAnsi" w:cs="Garamond"/>
          <w:sz w:val="22"/>
          <w:szCs w:val="22"/>
          <w:lang w:eastAsia="en-US"/>
        </w:rPr>
      </w:pPr>
    </w:p>
    <w:p w14:paraId="31B6CB89" w14:textId="77777777" w:rsidR="00C96B55" w:rsidRPr="00C96B55" w:rsidRDefault="00C96B55" w:rsidP="00C96B55">
      <w:pPr>
        <w:widowControl w:val="0"/>
        <w:rPr>
          <w:rFonts w:asciiTheme="minorHAnsi" w:eastAsia="Garamond" w:hAnsiTheme="minorHAnsi" w:cs="Garamond"/>
          <w:sz w:val="22"/>
          <w:szCs w:val="22"/>
          <w:lang w:eastAsia="en-US"/>
        </w:rPr>
      </w:pPr>
    </w:p>
    <w:p w14:paraId="4CAB2268" w14:textId="77777777" w:rsidR="00C96B55" w:rsidRPr="00C96B55" w:rsidRDefault="00C96B55" w:rsidP="00C96B55">
      <w:pPr>
        <w:widowControl w:val="0"/>
        <w:rPr>
          <w:rFonts w:asciiTheme="minorHAnsi" w:eastAsia="Garamond" w:hAnsiTheme="minorHAnsi" w:cs="Garamond"/>
          <w:sz w:val="22"/>
          <w:szCs w:val="22"/>
          <w:lang w:eastAsia="en-US"/>
        </w:rPr>
      </w:pPr>
    </w:p>
    <w:p w14:paraId="5C53CF3D" w14:textId="77777777" w:rsidR="00C96B55" w:rsidRPr="00C96B55" w:rsidRDefault="00C96B55" w:rsidP="00C96B55">
      <w:pPr>
        <w:widowControl w:val="0"/>
        <w:tabs>
          <w:tab w:val="left" w:pos="1816"/>
        </w:tabs>
        <w:rPr>
          <w:rFonts w:asciiTheme="minorHAnsi" w:eastAsia="Garamond" w:hAnsiTheme="minorHAnsi" w:cs="Garamond"/>
          <w:sz w:val="22"/>
          <w:szCs w:val="22"/>
          <w:lang w:eastAsia="en-US"/>
        </w:rPr>
      </w:pPr>
      <w:r w:rsidRPr="00C96B55">
        <w:rPr>
          <w:rFonts w:asciiTheme="minorHAnsi" w:eastAsia="Garamond" w:hAnsiTheme="minorHAnsi" w:cs="Garamond"/>
          <w:sz w:val="22"/>
          <w:szCs w:val="22"/>
          <w:lang w:eastAsia="en-US"/>
        </w:rPr>
        <w:tab/>
      </w:r>
    </w:p>
    <w:p w14:paraId="164240BD" w14:textId="77777777" w:rsidR="00C96B55" w:rsidRPr="00C96B55" w:rsidRDefault="00C96B55" w:rsidP="00C96B55">
      <w:pPr>
        <w:widowControl w:val="0"/>
        <w:rPr>
          <w:rFonts w:asciiTheme="minorHAnsi" w:eastAsia="Garamond" w:hAnsiTheme="minorHAnsi" w:cs="Garamond"/>
          <w:sz w:val="22"/>
          <w:szCs w:val="22"/>
          <w:lang w:eastAsia="en-US"/>
        </w:rPr>
      </w:pPr>
    </w:p>
    <w:p w14:paraId="06BA4384" w14:textId="77777777" w:rsidR="00C96B55" w:rsidRPr="00C96B55" w:rsidRDefault="00C96B55" w:rsidP="00C96B55">
      <w:pPr>
        <w:widowControl w:val="0"/>
        <w:tabs>
          <w:tab w:val="left" w:pos="6291"/>
        </w:tabs>
        <w:spacing w:before="85"/>
        <w:rPr>
          <w:rFonts w:asciiTheme="minorHAnsi" w:eastAsia="Arial" w:hAnsiTheme="minorHAnsi"/>
          <w:sz w:val="16"/>
          <w:szCs w:val="16"/>
          <w:lang w:eastAsia="en-US"/>
        </w:rPr>
      </w:pPr>
    </w:p>
    <w:p w14:paraId="32BCE2EA" w14:textId="77777777" w:rsidR="00C96B55" w:rsidRPr="00C96B55" w:rsidRDefault="00C96B55" w:rsidP="00C96B55">
      <w:pPr>
        <w:widowControl w:val="0"/>
        <w:spacing w:before="7" w:line="120" w:lineRule="exact"/>
        <w:rPr>
          <w:rFonts w:asciiTheme="minorHAnsi" w:eastAsia="Calibri" w:hAnsiTheme="minorHAnsi"/>
          <w:sz w:val="12"/>
          <w:szCs w:val="12"/>
          <w:lang w:eastAsia="en-US"/>
        </w:rPr>
      </w:pPr>
    </w:p>
    <w:p w14:paraId="1359FB2F" w14:textId="77777777" w:rsidR="00C96B55" w:rsidRPr="00C96B55" w:rsidRDefault="00C96B55" w:rsidP="00C96B55">
      <w:pPr>
        <w:widowControl w:val="0"/>
        <w:spacing w:line="200" w:lineRule="exact"/>
        <w:rPr>
          <w:rFonts w:asciiTheme="minorHAnsi" w:eastAsia="Calibri" w:hAnsiTheme="minorHAnsi"/>
          <w:sz w:val="24"/>
          <w:lang w:eastAsia="en-US"/>
        </w:rPr>
      </w:pPr>
    </w:p>
    <w:p w14:paraId="7E05FB2F" w14:textId="77777777" w:rsidR="00C96B55" w:rsidRPr="00C96B55" w:rsidRDefault="00C96B55" w:rsidP="00C96B55">
      <w:pPr>
        <w:widowControl w:val="0"/>
        <w:numPr>
          <w:ilvl w:val="0"/>
          <w:numId w:val="17"/>
        </w:numPr>
        <w:spacing w:before="85"/>
        <w:ind w:left="111" w:firstLine="0"/>
        <w:outlineLvl w:val="1"/>
        <w:rPr>
          <w:rFonts w:asciiTheme="minorHAnsi" w:eastAsia="Arial" w:hAnsiTheme="minorHAnsi"/>
          <w:szCs w:val="16"/>
          <w:lang w:eastAsia="en-US"/>
        </w:rPr>
      </w:pPr>
      <w:r w:rsidRPr="00C96B55">
        <w:rPr>
          <w:rFonts w:asciiTheme="minorHAnsi" w:eastAsia="Arial" w:hAnsiTheme="minorHAnsi"/>
          <w:b/>
          <w:bCs/>
          <w:w w:val="105"/>
          <w:szCs w:val="16"/>
          <w:lang w:eastAsia="en-US"/>
        </w:rPr>
        <w:t>Ve</w:t>
      </w:r>
      <w:r w:rsidRPr="00C96B55">
        <w:rPr>
          <w:rFonts w:asciiTheme="minorHAnsi" w:eastAsia="Arial" w:hAnsiTheme="minorHAnsi"/>
          <w:b/>
          <w:bCs/>
          <w:spacing w:val="-2"/>
          <w:w w:val="105"/>
          <w:szCs w:val="16"/>
          <w:lang w:eastAsia="en-US"/>
        </w:rPr>
        <w:t>r</w:t>
      </w:r>
      <w:r w:rsidRPr="00C96B55">
        <w:rPr>
          <w:rFonts w:asciiTheme="minorHAnsi" w:eastAsia="Arial" w:hAnsiTheme="minorHAnsi"/>
          <w:b/>
          <w:bCs/>
          <w:w w:val="105"/>
          <w:szCs w:val="16"/>
          <w:lang w:eastAsia="en-US"/>
        </w:rPr>
        <w:t>k</w:t>
      </w:r>
      <w:r w:rsidRPr="00C96B55">
        <w:rPr>
          <w:rFonts w:asciiTheme="minorHAnsi" w:eastAsia="Arial" w:hAnsiTheme="minorHAnsi"/>
          <w:b/>
          <w:bCs/>
          <w:spacing w:val="-1"/>
          <w:w w:val="105"/>
          <w:szCs w:val="16"/>
          <w:lang w:eastAsia="en-US"/>
        </w:rPr>
        <w:t>l</w:t>
      </w:r>
      <w:r w:rsidRPr="00C96B55">
        <w:rPr>
          <w:rFonts w:asciiTheme="minorHAnsi" w:eastAsia="Arial" w:hAnsiTheme="minorHAnsi"/>
          <w:b/>
          <w:bCs/>
          <w:spacing w:val="1"/>
          <w:w w:val="105"/>
          <w:szCs w:val="16"/>
          <w:lang w:eastAsia="en-US"/>
        </w:rPr>
        <w:t>a</w:t>
      </w:r>
      <w:r w:rsidRPr="00C96B55">
        <w:rPr>
          <w:rFonts w:asciiTheme="minorHAnsi" w:eastAsia="Arial" w:hAnsiTheme="minorHAnsi"/>
          <w:b/>
          <w:bCs/>
          <w:spacing w:val="-1"/>
          <w:w w:val="105"/>
          <w:szCs w:val="16"/>
          <w:lang w:eastAsia="en-US"/>
        </w:rPr>
        <w:t>r</w:t>
      </w:r>
      <w:r w:rsidRPr="00C96B55">
        <w:rPr>
          <w:rFonts w:asciiTheme="minorHAnsi" w:eastAsia="Arial" w:hAnsiTheme="minorHAnsi"/>
          <w:b/>
          <w:bCs/>
          <w:w w:val="105"/>
          <w:szCs w:val="16"/>
          <w:lang w:eastAsia="en-US"/>
        </w:rPr>
        <w:t>ing</w:t>
      </w:r>
      <w:r w:rsidRPr="00C96B55">
        <w:rPr>
          <w:rFonts w:asciiTheme="minorHAnsi" w:eastAsia="Arial" w:hAnsiTheme="minorHAnsi"/>
          <w:b/>
          <w:bCs/>
          <w:spacing w:val="-9"/>
          <w:w w:val="105"/>
          <w:szCs w:val="16"/>
          <w:lang w:eastAsia="en-US"/>
        </w:rPr>
        <w:t xml:space="preserve"> </w:t>
      </w:r>
      <w:proofErr w:type="spellStart"/>
      <w:r w:rsidRPr="00C96B55">
        <w:rPr>
          <w:rFonts w:asciiTheme="minorHAnsi" w:eastAsia="Arial" w:hAnsiTheme="minorHAnsi"/>
          <w:b/>
          <w:bCs/>
          <w:w w:val="105"/>
          <w:szCs w:val="16"/>
          <w:lang w:eastAsia="en-US"/>
        </w:rPr>
        <w:t>Soci</w:t>
      </w:r>
      <w:r w:rsidRPr="00C96B55">
        <w:rPr>
          <w:rFonts w:asciiTheme="minorHAnsi" w:eastAsia="Arial" w:hAnsiTheme="minorHAnsi"/>
          <w:b/>
          <w:bCs/>
          <w:spacing w:val="-1"/>
          <w:w w:val="105"/>
          <w:szCs w:val="16"/>
          <w:lang w:eastAsia="en-US"/>
        </w:rPr>
        <w:t>a</w:t>
      </w:r>
      <w:r w:rsidRPr="00C96B55">
        <w:rPr>
          <w:rFonts w:asciiTheme="minorHAnsi" w:eastAsia="Arial" w:hAnsiTheme="minorHAnsi"/>
          <w:b/>
          <w:bCs/>
          <w:w w:val="105"/>
          <w:szCs w:val="16"/>
          <w:lang w:eastAsia="en-US"/>
        </w:rPr>
        <w:t>l</w:t>
      </w:r>
      <w:proofErr w:type="spellEnd"/>
      <w:r w:rsidRPr="00C96B55">
        <w:rPr>
          <w:rFonts w:asciiTheme="minorHAnsi" w:eastAsia="Arial" w:hAnsiTheme="minorHAnsi"/>
          <w:b/>
          <w:bCs/>
          <w:spacing w:val="-9"/>
          <w:w w:val="105"/>
          <w:szCs w:val="16"/>
          <w:lang w:eastAsia="en-US"/>
        </w:rPr>
        <w:t xml:space="preserve"> </w:t>
      </w:r>
      <w:r w:rsidRPr="00C96B55">
        <w:rPr>
          <w:rFonts w:asciiTheme="minorHAnsi" w:eastAsia="Arial" w:hAnsiTheme="minorHAnsi"/>
          <w:b/>
          <w:bCs/>
          <w:spacing w:val="1"/>
          <w:w w:val="105"/>
          <w:szCs w:val="16"/>
          <w:lang w:eastAsia="en-US"/>
        </w:rPr>
        <w:t>Re</w:t>
      </w:r>
      <w:r w:rsidRPr="00C96B55">
        <w:rPr>
          <w:rFonts w:asciiTheme="minorHAnsi" w:eastAsia="Arial" w:hAnsiTheme="minorHAnsi"/>
          <w:b/>
          <w:bCs/>
          <w:spacing w:val="-2"/>
          <w:w w:val="105"/>
          <w:szCs w:val="16"/>
          <w:lang w:eastAsia="en-US"/>
        </w:rPr>
        <w:t>t</w:t>
      </w:r>
      <w:r w:rsidRPr="00C96B55">
        <w:rPr>
          <w:rFonts w:asciiTheme="minorHAnsi" w:eastAsia="Arial" w:hAnsiTheme="minorHAnsi"/>
          <w:b/>
          <w:bCs/>
          <w:w w:val="105"/>
          <w:szCs w:val="16"/>
          <w:lang w:eastAsia="en-US"/>
        </w:rPr>
        <w:t>urn</w:t>
      </w:r>
    </w:p>
    <w:p w14:paraId="4682345B" w14:textId="77777777" w:rsidR="00C96B55" w:rsidRPr="00C96B55" w:rsidRDefault="00C96B55" w:rsidP="00C96B55">
      <w:pPr>
        <w:widowControl w:val="0"/>
        <w:spacing w:before="9" w:line="251" w:lineRule="auto"/>
        <w:ind w:right="1618"/>
        <w:jc w:val="both"/>
        <w:rPr>
          <w:rFonts w:asciiTheme="minorHAnsi" w:eastAsia="Arial" w:hAnsiTheme="minorHAnsi"/>
          <w:szCs w:val="16"/>
          <w:lang w:eastAsia="en-US"/>
        </w:rPr>
      </w:pP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eze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v</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gineel)</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t</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vol</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g</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te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spacing w:val="5"/>
          <w:w w:val="105"/>
          <w:szCs w:val="16"/>
          <w:lang w:eastAsia="en-US"/>
        </w:rPr>
        <w:t>r</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evuld</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en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bij</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off</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aa</w:t>
      </w:r>
      <w:r w:rsidRPr="00C96B55">
        <w:rPr>
          <w:rFonts w:asciiTheme="minorHAnsi" w:eastAsia="Arial" w:hAnsiTheme="minorHAnsi"/>
          <w:w w:val="105"/>
          <w:szCs w:val="16"/>
          <w:lang w:eastAsia="en-US"/>
        </w:rPr>
        <w:t>nv</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aag</w:t>
      </w:r>
      <w:r w:rsidRPr="00C96B55">
        <w:rPr>
          <w:rFonts w:asciiTheme="minorHAnsi" w:eastAsia="Arial" w:hAnsiTheme="minorHAnsi"/>
          <w:spacing w:val="-2"/>
          <w:w w:val="105"/>
          <w:szCs w:val="16"/>
          <w:lang w:eastAsia="en-US"/>
        </w:rPr>
        <w:t xml:space="preserve"> </w:t>
      </w:r>
      <w:r w:rsidRPr="00C96B55">
        <w:rPr>
          <w:rFonts w:asciiTheme="minorHAnsi" w:eastAsia="Arial" w:hAnsiTheme="minorHAnsi"/>
          <w:w w:val="105"/>
          <w:szCs w:val="16"/>
          <w:lang w:eastAsia="en-US"/>
        </w:rPr>
        <w:t>te</w:t>
      </w:r>
      <w:r w:rsidRPr="00C96B55">
        <w:rPr>
          <w:rFonts w:asciiTheme="minorHAnsi" w:eastAsia="Arial" w:hAnsiTheme="minorHAnsi"/>
          <w:spacing w:val="-2"/>
          <w:w w:val="105"/>
          <w:szCs w:val="16"/>
          <w:lang w:eastAsia="en-US"/>
        </w:rPr>
        <w:t xml:space="preserve"> w</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en</w:t>
      </w:r>
      <w:r w:rsidRPr="00C96B55">
        <w:rPr>
          <w:rFonts w:asciiTheme="minorHAnsi" w:eastAsia="Arial" w:hAnsiTheme="minorHAnsi"/>
          <w:w w:val="104"/>
          <w:szCs w:val="16"/>
          <w:lang w:eastAsia="en-US"/>
        </w:rPr>
        <w:t xml:space="preserve"> </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egevo</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d.</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O</w:t>
      </w:r>
      <w:r w:rsidRPr="00C96B55">
        <w:rPr>
          <w:rFonts w:asciiTheme="minorHAnsi" w:eastAsia="Arial" w:hAnsiTheme="minorHAnsi"/>
          <w:w w:val="105"/>
          <w:szCs w:val="16"/>
          <w:lang w:eastAsia="en-US"/>
        </w:rPr>
        <w:t>nd</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me</w:t>
      </w:r>
      <w:r w:rsidRPr="00C96B55">
        <w:rPr>
          <w:rFonts w:asciiTheme="minorHAnsi" w:eastAsia="Arial" w:hAnsiTheme="minorHAnsi"/>
          <w:w w:val="105"/>
          <w:szCs w:val="16"/>
          <w:lang w:eastAsia="en-US"/>
        </w:rPr>
        <w:t>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w:t>
      </w:r>
      <w:r w:rsidRPr="00C96B55">
        <w:rPr>
          <w:rFonts w:asciiTheme="minorHAnsi" w:eastAsia="Arial" w:hAnsiTheme="minorHAnsi"/>
          <w:spacing w:val="3"/>
          <w:w w:val="105"/>
          <w:szCs w:val="16"/>
          <w:lang w:eastAsia="en-US"/>
        </w:rPr>
        <w:t>e</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ertekenen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2"/>
          <w:w w:val="105"/>
          <w:szCs w:val="16"/>
          <w:lang w:eastAsia="en-US"/>
        </w:rPr>
        <w:t>v</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in</w:t>
      </w:r>
      <w:r w:rsidRPr="00C96B55">
        <w:rPr>
          <w:rFonts w:asciiTheme="minorHAnsi" w:eastAsia="Arial" w:hAnsiTheme="minorHAnsi"/>
          <w:w w:val="105"/>
          <w:szCs w:val="16"/>
          <w:lang w:eastAsia="en-US"/>
        </w:rPr>
        <w:t>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ga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ti</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r</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ech</w:t>
      </w:r>
      <w:r w:rsidRPr="00C96B55">
        <w:rPr>
          <w:rFonts w:asciiTheme="minorHAnsi" w:eastAsia="Arial" w:hAnsiTheme="minorHAnsi"/>
          <w:spacing w:val="5"/>
          <w:w w:val="105"/>
          <w:szCs w:val="16"/>
          <w:lang w:eastAsia="en-US"/>
        </w:rPr>
        <w:t>t</w:t>
      </w:r>
      <w:r w:rsidRPr="00C96B55">
        <w:rPr>
          <w:rFonts w:asciiTheme="minorHAnsi" w:eastAsia="Arial" w:hAnsiTheme="minorHAnsi"/>
          <w:spacing w:val="3"/>
          <w:w w:val="105"/>
          <w:szCs w:val="16"/>
          <w:lang w:eastAsia="en-US"/>
        </w:rPr>
        <w:t>s-</w:t>
      </w:r>
      <w:r w:rsidRPr="00C96B55">
        <w:rPr>
          <w:rFonts w:asciiTheme="minorHAnsi" w:eastAsia="Arial" w:hAnsiTheme="minorHAnsi"/>
          <w:spacing w:val="3"/>
          <w:w w:val="104"/>
          <w:szCs w:val="16"/>
          <w:lang w:eastAsia="en-US"/>
        </w:rPr>
        <w:t xml:space="preserve"> </w:t>
      </w:r>
      <w:r w:rsidRPr="00C96B55">
        <w:rPr>
          <w:rFonts w:asciiTheme="minorHAnsi" w:eastAsia="Arial" w:hAnsiTheme="minorHAnsi"/>
          <w:w w:val="105"/>
          <w:szCs w:val="16"/>
          <w:lang w:eastAsia="en-US"/>
        </w:rPr>
        <w:t>g</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dig</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eid</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2"/>
          <w:w w:val="105"/>
          <w:szCs w:val="16"/>
          <w:lang w:eastAsia="en-US"/>
        </w:rPr>
        <w:t>v</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1"/>
          <w:w w:val="105"/>
          <w:szCs w:val="16"/>
          <w:lang w:eastAsia="en-US"/>
        </w:rPr>
        <w:t>la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ertekenaar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ie</w:t>
      </w:r>
      <w:r w:rsidRPr="00C96B55">
        <w:rPr>
          <w:rFonts w:asciiTheme="minorHAnsi" w:eastAsia="Arial" w:hAnsiTheme="minorHAnsi"/>
          <w:w w:val="105"/>
          <w:szCs w:val="16"/>
          <w:lang w:eastAsia="en-US"/>
        </w:rPr>
        <w:t>nt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u</w:t>
      </w:r>
      <w:r w:rsidRPr="00C96B55">
        <w:rPr>
          <w:rFonts w:asciiTheme="minorHAnsi" w:eastAsia="Arial" w:hAnsiTheme="minorHAnsi"/>
          <w:w w:val="105"/>
          <w:szCs w:val="16"/>
          <w:lang w:eastAsia="en-US"/>
        </w:rPr>
        <w:t>s</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or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mi</w:t>
      </w:r>
      <w:r w:rsidRPr="00C96B55">
        <w:rPr>
          <w:rFonts w:asciiTheme="minorHAnsi" w:eastAsia="Arial" w:hAnsiTheme="minorHAnsi"/>
          <w:w w:val="105"/>
          <w:szCs w:val="16"/>
          <w:lang w:eastAsia="en-US"/>
        </w:rPr>
        <w:t>ng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emachtigd</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z</w:t>
      </w:r>
      <w:r w:rsidRPr="00C96B55">
        <w:rPr>
          <w:rFonts w:asciiTheme="minorHAnsi" w:eastAsia="Arial" w:hAnsiTheme="minorHAnsi"/>
          <w:spacing w:val="1"/>
          <w:w w:val="105"/>
          <w:szCs w:val="16"/>
          <w:lang w:eastAsia="en-US"/>
        </w:rPr>
        <w:t>i</w:t>
      </w:r>
      <w:r w:rsidRPr="00C96B55">
        <w:rPr>
          <w:rFonts w:asciiTheme="minorHAnsi" w:eastAsia="Arial" w:hAnsiTheme="minorHAnsi"/>
          <w:spacing w:val="-1"/>
          <w:w w:val="105"/>
          <w:szCs w:val="16"/>
          <w:lang w:eastAsia="en-US"/>
        </w:rPr>
        <w:t>j</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0C1F71AF" w14:textId="77777777" w:rsidR="00C96B55" w:rsidRPr="00C96B55" w:rsidRDefault="00C96B55" w:rsidP="00C96B55">
      <w:pPr>
        <w:widowControl w:val="0"/>
        <w:spacing w:before="5" w:line="190" w:lineRule="exact"/>
        <w:rPr>
          <w:rFonts w:asciiTheme="minorHAnsi" w:eastAsia="Calibri" w:hAnsiTheme="minorHAnsi"/>
          <w:sz w:val="22"/>
          <w:szCs w:val="19"/>
          <w:lang w:eastAsia="en-US"/>
        </w:rPr>
      </w:pPr>
    </w:p>
    <w:p w14:paraId="2D590C42" w14:textId="77777777" w:rsidR="00C96B55" w:rsidRPr="00C96B55" w:rsidRDefault="00C96B55" w:rsidP="00C96B55">
      <w:pPr>
        <w:widowControl w:val="0"/>
        <w:numPr>
          <w:ilvl w:val="0"/>
          <w:numId w:val="17"/>
        </w:numPr>
        <w:ind w:left="111" w:firstLine="0"/>
        <w:outlineLvl w:val="1"/>
        <w:rPr>
          <w:rFonts w:asciiTheme="minorHAnsi" w:eastAsia="Arial" w:hAnsiTheme="minorHAnsi"/>
          <w:szCs w:val="16"/>
          <w:lang w:eastAsia="en-US"/>
        </w:rPr>
      </w:pPr>
      <w:r w:rsidRPr="00C96B55">
        <w:rPr>
          <w:rFonts w:asciiTheme="minorHAnsi" w:eastAsia="Arial" w:hAnsiTheme="minorHAnsi"/>
          <w:b/>
          <w:bCs/>
          <w:spacing w:val="1"/>
          <w:w w:val="105"/>
          <w:szCs w:val="16"/>
          <w:lang w:eastAsia="en-US"/>
        </w:rPr>
        <w:t>D</w:t>
      </w:r>
      <w:r w:rsidRPr="00C96B55">
        <w:rPr>
          <w:rFonts w:asciiTheme="minorHAnsi" w:eastAsia="Arial" w:hAnsiTheme="minorHAnsi"/>
          <w:b/>
          <w:bCs/>
          <w:w w:val="105"/>
          <w:szCs w:val="16"/>
          <w:lang w:eastAsia="en-US"/>
        </w:rPr>
        <w:t>e</w:t>
      </w:r>
      <w:r w:rsidRPr="00C96B55">
        <w:rPr>
          <w:rFonts w:asciiTheme="minorHAnsi" w:eastAsia="Arial" w:hAnsiTheme="minorHAnsi"/>
          <w:b/>
          <w:bCs/>
          <w:spacing w:val="-2"/>
          <w:w w:val="105"/>
          <w:szCs w:val="16"/>
          <w:lang w:eastAsia="en-US"/>
        </w:rPr>
        <w:t>f</w:t>
      </w:r>
      <w:r w:rsidRPr="00C96B55">
        <w:rPr>
          <w:rFonts w:asciiTheme="minorHAnsi" w:eastAsia="Arial" w:hAnsiTheme="minorHAnsi"/>
          <w:b/>
          <w:bCs/>
          <w:w w:val="105"/>
          <w:szCs w:val="16"/>
          <w:lang w:eastAsia="en-US"/>
        </w:rPr>
        <w:t>ini</w:t>
      </w:r>
      <w:r w:rsidRPr="00C96B55">
        <w:rPr>
          <w:rFonts w:asciiTheme="minorHAnsi" w:eastAsia="Arial" w:hAnsiTheme="minorHAnsi"/>
          <w:b/>
          <w:bCs/>
          <w:spacing w:val="-2"/>
          <w:w w:val="105"/>
          <w:szCs w:val="16"/>
          <w:lang w:eastAsia="en-US"/>
        </w:rPr>
        <w:t>t</w:t>
      </w:r>
      <w:r w:rsidRPr="00C96B55">
        <w:rPr>
          <w:rFonts w:asciiTheme="minorHAnsi" w:eastAsia="Arial" w:hAnsiTheme="minorHAnsi"/>
          <w:b/>
          <w:bCs/>
          <w:spacing w:val="1"/>
          <w:w w:val="105"/>
          <w:szCs w:val="16"/>
          <w:lang w:eastAsia="en-US"/>
        </w:rPr>
        <w:t>i</w:t>
      </w:r>
      <w:r w:rsidRPr="00C96B55">
        <w:rPr>
          <w:rFonts w:asciiTheme="minorHAnsi" w:eastAsia="Arial" w:hAnsiTheme="minorHAnsi"/>
          <w:b/>
          <w:bCs/>
          <w:w w:val="105"/>
          <w:szCs w:val="16"/>
          <w:lang w:eastAsia="en-US"/>
        </w:rPr>
        <w:t>e</w:t>
      </w:r>
    </w:p>
    <w:p w14:paraId="4C3816F8" w14:textId="77777777" w:rsidR="00C96B55" w:rsidRPr="00C96B55" w:rsidRDefault="00C96B55" w:rsidP="00C96B55">
      <w:pPr>
        <w:widowControl w:val="0"/>
        <w:spacing w:before="9" w:line="251" w:lineRule="auto"/>
        <w:ind w:right="1515"/>
        <w:rPr>
          <w:rFonts w:asciiTheme="minorHAnsi" w:eastAsia="Arial" w:hAnsiTheme="minorHAnsi"/>
          <w:szCs w:val="16"/>
          <w:lang w:eastAsia="en-US"/>
        </w:rPr>
      </w:pPr>
      <w:r w:rsidRPr="00C96B55">
        <w:rPr>
          <w:rFonts w:asciiTheme="minorHAnsi" w:eastAsia="Arial" w:hAnsiTheme="minorHAnsi"/>
          <w:spacing w:val="-2"/>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der</w:t>
      </w:r>
      <w:r w:rsidRPr="00C96B55">
        <w:rPr>
          <w:rFonts w:asciiTheme="minorHAnsi" w:eastAsia="Arial" w:hAnsiTheme="minorHAnsi"/>
          <w:spacing w:val="-8"/>
          <w:w w:val="105"/>
          <w:szCs w:val="16"/>
          <w:lang w:eastAsia="en-US"/>
        </w:rPr>
        <w:t xml:space="preserve"> </w:t>
      </w:r>
      <w:proofErr w:type="spellStart"/>
      <w:r w:rsidRPr="00C96B55">
        <w:rPr>
          <w:rFonts w:asciiTheme="minorHAnsi" w:eastAsia="Arial" w:hAnsiTheme="minorHAnsi"/>
          <w:w w:val="105"/>
          <w:szCs w:val="16"/>
          <w:lang w:eastAsia="en-US"/>
        </w:rPr>
        <w:t>Soc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w:t>
      </w:r>
      <w:proofErr w:type="spellEnd"/>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R</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rdt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ve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w:t>
      </w:r>
      <w:r w:rsidRPr="00C96B55">
        <w:rPr>
          <w:rFonts w:asciiTheme="minorHAnsi" w:eastAsia="Arial" w:hAnsiTheme="minorHAnsi"/>
          <w:spacing w:val="1"/>
          <w:w w:val="105"/>
          <w:szCs w:val="16"/>
          <w:lang w:eastAsia="en-US"/>
        </w:rPr>
        <w:t>p</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soc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r</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aa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eisen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w:t>
      </w:r>
      <w:r w:rsidRPr="00C96B55">
        <w:rPr>
          <w:rFonts w:asciiTheme="minorHAnsi" w:eastAsia="Arial" w:hAnsiTheme="minorHAnsi"/>
          <w:w w:val="105"/>
          <w:szCs w:val="16"/>
          <w:lang w:eastAsia="en-US"/>
        </w:rPr>
        <w:t>of</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bij</w:t>
      </w:r>
      <w:r w:rsidRPr="00C96B55">
        <w:rPr>
          <w:rFonts w:asciiTheme="minorHAnsi" w:eastAsia="Arial" w:hAnsiTheme="minorHAnsi"/>
          <w:w w:val="104"/>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nko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p</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ie</w:t>
      </w:r>
      <w:r w:rsidRPr="00C96B55">
        <w:rPr>
          <w:rFonts w:asciiTheme="minorHAnsi" w:eastAsia="Arial" w:hAnsiTheme="minorHAnsi"/>
          <w:w w:val="105"/>
          <w:szCs w:val="16"/>
          <w:lang w:eastAsia="en-US"/>
        </w:rPr>
        <w:t>nste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2"/>
          <w:w w:val="105"/>
          <w:szCs w:val="16"/>
          <w:lang w:eastAsia="en-US"/>
        </w:rPr>
        <w:t xml:space="preserve"> 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ken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f</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eve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in</w:t>
      </w:r>
      <w:r w:rsidRPr="00C96B55">
        <w:rPr>
          <w:rFonts w:asciiTheme="minorHAnsi" w:eastAsia="Arial" w:hAnsiTheme="minorHAnsi"/>
          <w:w w:val="105"/>
          <w:szCs w:val="16"/>
          <w:lang w:eastAsia="en-US"/>
        </w:rPr>
        <w:t>g</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Di</w:t>
      </w:r>
      <w:r w:rsidRPr="00C96B55">
        <w:rPr>
          <w:rFonts w:asciiTheme="minorHAnsi" w:eastAsia="Arial" w:hAnsiTheme="minorHAnsi"/>
          <w:w w:val="105"/>
          <w:szCs w:val="16"/>
          <w:lang w:eastAsia="en-US"/>
        </w:rPr>
        <w:t>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t</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door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h</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ak</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sp</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aken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0"/>
          <w:w w:val="105"/>
          <w:szCs w:val="16"/>
          <w:lang w:eastAsia="en-US"/>
        </w:rPr>
        <w:t>o</w:t>
      </w:r>
      <w:r w:rsidRPr="00C96B55">
        <w:rPr>
          <w:rFonts w:asciiTheme="minorHAnsi" w:eastAsia="Arial" w:hAnsiTheme="minorHAnsi"/>
          <w:spacing w:val="1"/>
          <w:w w:val="105"/>
          <w:szCs w:val="16"/>
          <w:lang w:eastAsia="en-US"/>
        </w:rPr>
        <w:t>p-</w:t>
      </w:r>
      <w:r w:rsidRPr="00C96B55">
        <w:rPr>
          <w:rFonts w:asciiTheme="minorHAnsi" w:eastAsia="Arial" w:hAnsiTheme="minorHAnsi"/>
          <w:spacing w:val="1"/>
          <w:w w:val="104"/>
          <w:szCs w:val="16"/>
          <w:lang w:eastAsia="en-US"/>
        </w:rPr>
        <w:t xml:space="preserve"> </w:t>
      </w:r>
      <w:r w:rsidRPr="00C96B55">
        <w:rPr>
          <w:rFonts w:asciiTheme="minorHAnsi" w:eastAsia="Arial" w:hAnsiTheme="minorHAnsi"/>
          <w:w w:val="105"/>
          <w:szCs w:val="16"/>
          <w:lang w:eastAsia="en-US"/>
        </w:rPr>
        <w:t>d</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ac</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em</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ov</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eidspla</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tse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le</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kplekken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f</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geplekken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w w:val="105"/>
          <w:szCs w:val="16"/>
          <w:lang w:eastAsia="en-US"/>
        </w:rPr>
        <w:t>voor</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sen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8"/>
          <w:w w:val="105"/>
          <w:szCs w:val="16"/>
          <w:lang w:eastAsia="en-US"/>
        </w:rPr>
        <w:t>a</w:t>
      </w:r>
      <w:r w:rsidRPr="00C96B55">
        <w:rPr>
          <w:rFonts w:asciiTheme="minorHAnsi" w:eastAsia="Arial" w:hAnsiTheme="minorHAnsi"/>
          <w:spacing w:val="1"/>
          <w:w w:val="105"/>
          <w:szCs w:val="16"/>
          <w:lang w:eastAsia="en-US"/>
        </w:rPr>
        <w:t>f-</w:t>
      </w:r>
      <w:r w:rsidRPr="00C96B55">
        <w:rPr>
          <w:rFonts w:asciiTheme="minorHAnsi" w:eastAsia="Arial" w:hAnsiTheme="minorHAnsi"/>
          <w:spacing w:val="1"/>
          <w:w w:val="104"/>
          <w:szCs w:val="16"/>
          <w:lang w:eastAsia="en-US"/>
        </w:rPr>
        <w:t xml:space="preserve"> </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nd</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ot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ds</w:t>
      </w:r>
      <w:r w:rsidRPr="00C96B55">
        <w:rPr>
          <w:rFonts w:asciiTheme="minorHAnsi" w:eastAsia="Arial" w:hAnsiTheme="minorHAnsi"/>
          <w:spacing w:val="1"/>
          <w:w w:val="105"/>
          <w:szCs w:val="16"/>
          <w:lang w:eastAsia="en-US"/>
        </w:rPr>
        <w:t>ma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kt.</w:t>
      </w:r>
    </w:p>
    <w:p w14:paraId="1ED5FD84" w14:textId="77777777" w:rsidR="00C96B55" w:rsidRPr="00C96B55" w:rsidRDefault="00C96B55" w:rsidP="00C96B55">
      <w:pPr>
        <w:widowControl w:val="0"/>
        <w:spacing w:before="4" w:line="190" w:lineRule="exact"/>
        <w:rPr>
          <w:rFonts w:asciiTheme="minorHAnsi" w:eastAsia="Calibri" w:hAnsiTheme="minorHAnsi"/>
          <w:sz w:val="22"/>
          <w:szCs w:val="19"/>
          <w:lang w:eastAsia="en-US"/>
        </w:rPr>
      </w:pPr>
    </w:p>
    <w:p w14:paraId="126B6721" w14:textId="77777777" w:rsidR="00C96B55" w:rsidRPr="00C96B55" w:rsidRDefault="00C96B55" w:rsidP="00C96B55">
      <w:pPr>
        <w:widowControl w:val="0"/>
        <w:numPr>
          <w:ilvl w:val="0"/>
          <w:numId w:val="17"/>
        </w:numPr>
        <w:ind w:left="111" w:firstLine="0"/>
        <w:outlineLvl w:val="1"/>
        <w:rPr>
          <w:rFonts w:asciiTheme="minorHAnsi" w:eastAsia="Arial" w:hAnsiTheme="minorHAnsi"/>
          <w:szCs w:val="16"/>
          <w:lang w:eastAsia="en-US"/>
        </w:rPr>
      </w:pPr>
      <w:r w:rsidRPr="00C96B55">
        <w:rPr>
          <w:rFonts w:asciiTheme="minorHAnsi" w:eastAsia="Arial" w:hAnsiTheme="minorHAnsi"/>
          <w:b/>
          <w:bCs/>
          <w:spacing w:val="1"/>
          <w:w w:val="105"/>
          <w:szCs w:val="16"/>
          <w:lang w:eastAsia="en-US"/>
        </w:rPr>
        <w:t>D</w:t>
      </w:r>
      <w:r w:rsidRPr="00C96B55">
        <w:rPr>
          <w:rFonts w:asciiTheme="minorHAnsi" w:eastAsia="Arial" w:hAnsiTheme="minorHAnsi"/>
          <w:b/>
          <w:bCs/>
          <w:w w:val="105"/>
          <w:szCs w:val="16"/>
          <w:lang w:eastAsia="en-US"/>
        </w:rPr>
        <w:t>oel</w:t>
      </w:r>
      <w:r w:rsidRPr="00C96B55">
        <w:rPr>
          <w:rFonts w:asciiTheme="minorHAnsi" w:eastAsia="Arial" w:hAnsiTheme="minorHAnsi"/>
          <w:b/>
          <w:bCs/>
          <w:spacing w:val="-1"/>
          <w:w w:val="105"/>
          <w:szCs w:val="16"/>
          <w:lang w:eastAsia="en-US"/>
        </w:rPr>
        <w:t>s</w:t>
      </w:r>
      <w:r w:rsidRPr="00C96B55">
        <w:rPr>
          <w:rFonts w:asciiTheme="minorHAnsi" w:eastAsia="Arial" w:hAnsiTheme="minorHAnsi"/>
          <w:b/>
          <w:bCs/>
          <w:spacing w:val="-2"/>
          <w:w w:val="105"/>
          <w:szCs w:val="16"/>
          <w:lang w:eastAsia="en-US"/>
        </w:rPr>
        <w:t>t</w:t>
      </w:r>
      <w:r w:rsidRPr="00C96B55">
        <w:rPr>
          <w:rFonts w:asciiTheme="minorHAnsi" w:eastAsia="Arial" w:hAnsiTheme="minorHAnsi"/>
          <w:b/>
          <w:bCs/>
          <w:w w:val="105"/>
          <w:szCs w:val="16"/>
          <w:lang w:eastAsia="en-US"/>
        </w:rPr>
        <w:t>e</w:t>
      </w:r>
      <w:r w:rsidRPr="00C96B55">
        <w:rPr>
          <w:rFonts w:asciiTheme="minorHAnsi" w:eastAsia="Arial" w:hAnsiTheme="minorHAnsi"/>
          <w:b/>
          <w:bCs/>
          <w:spacing w:val="-1"/>
          <w:w w:val="105"/>
          <w:szCs w:val="16"/>
          <w:lang w:eastAsia="en-US"/>
        </w:rPr>
        <w:t>l</w:t>
      </w:r>
      <w:r w:rsidRPr="00C96B55">
        <w:rPr>
          <w:rFonts w:asciiTheme="minorHAnsi" w:eastAsia="Arial" w:hAnsiTheme="minorHAnsi"/>
          <w:b/>
          <w:bCs/>
          <w:spacing w:val="1"/>
          <w:w w:val="105"/>
          <w:szCs w:val="16"/>
          <w:lang w:eastAsia="en-US"/>
        </w:rPr>
        <w:t>l</w:t>
      </w:r>
      <w:r w:rsidRPr="00C96B55">
        <w:rPr>
          <w:rFonts w:asciiTheme="minorHAnsi" w:eastAsia="Arial" w:hAnsiTheme="minorHAnsi"/>
          <w:b/>
          <w:bCs/>
          <w:w w:val="105"/>
          <w:szCs w:val="16"/>
          <w:lang w:eastAsia="en-US"/>
        </w:rPr>
        <w:t>ing</w:t>
      </w:r>
    </w:p>
    <w:p w14:paraId="3D601CFA" w14:textId="77777777" w:rsidR="00C96B55" w:rsidRPr="00C96B55" w:rsidRDefault="00C96B55" w:rsidP="00C96B55">
      <w:pPr>
        <w:widowControl w:val="0"/>
        <w:spacing w:before="10" w:line="252" w:lineRule="auto"/>
        <w:ind w:right="1050"/>
        <w:rPr>
          <w:rFonts w:asciiTheme="minorHAnsi" w:eastAsia="Arial" w:hAnsiTheme="minorHAnsi"/>
          <w:szCs w:val="16"/>
          <w:lang w:eastAsia="en-US"/>
        </w:rPr>
      </w:pP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2"/>
          <w:w w:val="105"/>
          <w:szCs w:val="16"/>
          <w:lang w:eastAsia="en-US"/>
        </w:rPr>
        <w:t>G</w:t>
      </w:r>
      <w:r w:rsidRPr="00C96B55">
        <w:rPr>
          <w:rFonts w:asciiTheme="minorHAnsi" w:eastAsia="Arial" w:hAnsiTheme="minorHAnsi"/>
          <w:w w:val="105"/>
          <w:szCs w:val="16"/>
          <w:lang w:eastAsia="en-US"/>
        </w:rPr>
        <w:t>eme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Berg en Dal</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hee</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s</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lli</w:t>
      </w:r>
      <w:r w:rsidRPr="00C96B55">
        <w:rPr>
          <w:rFonts w:asciiTheme="minorHAnsi" w:eastAsia="Arial" w:hAnsiTheme="minorHAnsi"/>
          <w:w w:val="105"/>
          <w:szCs w:val="16"/>
          <w:lang w:eastAsia="en-US"/>
        </w:rPr>
        <w:t>ng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m</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sen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ela</w:t>
      </w:r>
      <w:r w:rsidRPr="00C96B55">
        <w:rPr>
          <w:rFonts w:asciiTheme="minorHAnsi" w:eastAsia="Arial" w:hAnsiTheme="minorHAnsi"/>
          <w:spacing w:val="-1"/>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ef</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ro</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af</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nd</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7"/>
          <w:w w:val="105"/>
          <w:szCs w:val="16"/>
          <w:lang w:eastAsia="en-US"/>
        </w:rPr>
        <w:t>a</w:t>
      </w:r>
      <w:r w:rsidRPr="00C96B55">
        <w:rPr>
          <w:rFonts w:asciiTheme="minorHAnsi" w:eastAsia="Arial" w:hAnsiTheme="minorHAnsi"/>
          <w:w w:val="105"/>
          <w:szCs w:val="16"/>
          <w:lang w:eastAsia="en-US"/>
        </w:rPr>
        <w:t>rb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ds</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mi</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els</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aar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eleid</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du</w:t>
      </w:r>
      <w:r w:rsidRPr="00C96B55">
        <w:rPr>
          <w:rFonts w:asciiTheme="minorHAnsi" w:eastAsia="Arial" w:hAnsiTheme="minorHAnsi"/>
          <w:spacing w:val="1"/>
          <w:w w:val="105"/>
          <w:szCs w:val="16"/>
          <w:lang w:eastAsia="en-US"/>
        </w:rPr>
        <w:t>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z</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am</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k</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ij</w:t>
      </w:r>
      <w:r w:rsidRPr="00C96B55">
        <w:rPr>
          <w:rFonts w:asciiTheme="minorHAnsi" w:eastAsia="Arial" w:hAnsiTheme="minorHAnsi"/>
          <w:w w:val="105"/>
          <w:szCs w:val="16"/>
          <w:lang w:eastAsia="en-US"/>
        </w:rPr>
        <w:t>g</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2B44814E" w14:textId="77777777" w:rsidR="00C96B55" w:rsidRPr="00C96B55" w:rsidRDefault="00C96B55" w:rsidP="00C96B55">
      <w:pPr>
        <w:widowControl w:val="0"/>
        <w:spacing w:before="2" w:line="190" w:lineRule="exact"/>
        <w:rPr>
          <w:rFonts w:asciiTheme="minorHAnsi" w:eastAsia="Calibri" w:hAnsiTheme="minorHAnsi"/>
          <w:sz w:val="22"/>
          <w:szCs w:val="19"/>
          <w:lang w:eastAsia="en-US"/>
        </w:rPr>
      </w:pPr>
    </w:p>
    <w:p w14:paraId="7E21690B" w14:textId="77777777" w:rsidR="00C96B55" w:rsidRPr="00C96B55" w:rsidRDefault="00C96B55" w:rsidP="00C96B55">
      <w:pPr>
        <w:widowControl w:val="0"/>
        <w:numPr>
          <w:ilvl w:val="0"/>
          <w:numId w:val="17"/>
        </w:numPr>
        <w:ind w:left="111" w:firstLine="0"/>
        <w:outlineLvl w:val="1"/>
        <w:rPr>
          <w:rFonts w:asciiTheme="minorHAnsi" w:eastAsia="Arial" w:hAnsiTheme="minorHAnsi"/>
          <w:szCs w:val="16"/>
          <w:lang w:eastAsia="en-US"/>
        </w:rPr>
      </w:pPr>
      <w:r w:rsidRPr="00C96B55">
        <w:rPr>
          <w:rFonts w:asciiTheme="minorHAnsi" w:eastAsia="Arial" w:hAnsiTheme="minorHAnsi"/>
          <w:b/>
          <w:bCs/>
          <w:spacing w:val="1"/>
          <w:w w:val="105"/>
          <w:szCs w:val="16"/>
          <w:lang w:eastAsia="en-US"/>
        </w:rPr>
        <w:t>D</w:t>
      </w:r>
      <w:r w:rsidRPr="00C96B55">
        <w:rPr>
          <w:rFonts w:asciiTheme="minorHAnsi" w:eastAsia="Arial" w:hAnsiTheme="minorHAnsi"/>
          <w:b/>
          <w:bCs/>
          <w:w w:val="105"/>
          <w:szCs w:val="16"/>
          <w:lang w:eastAsia="en-US"/>
        </w:rPr>
        <w:t>oelg</w:t>
      </w:r>
      <w:r w:rsidRPr="00C96B55">
        <w:rPr>
          <w:rFonts w:asciiTheme="minorHAnsi" w:eastAsia="Arial" w:hAnsiTheme="minorHAnsi"/>
          <w:b/>
          <w:bCs/>
          <w:spacing w:val="-1"/>
          <w:w w:val="105"/>
          <w:szCs w:val="16"/>
          <w:lang w:eastAsia="en-US"/>
        </w:rPr>
        <w:t>r</w:t>
      </w:r>
      <w:r w:rsidRPr="00C96B55">
        <w:rPr>
          <w:rFonts w:asciiTheme="minorHAnsi" w:eastAsia="Arial" w:hAnsiTheme="minorHAnsi"/>
          <w:b/>
          <w:bCs/>
          <w:w w:val="105"/>
          <w:szCs w:val="16"/>
          <w:lang w:eastAsia="en-US"/>
        </w:rPr>
        <w:t>oep</w:t>
      </w:r>
    </w:p>
    <w:p w14:paraId="62C7D7C9" w14:textId="77777777" w:rsidR="00C96B55" w:rsidRPr="00C96B55" w:rsidRDefault="00C96B55" w:rsidP="00C96B55">
      <w:pPr>
        <w:widowControl w:val="0"/>
        <w:spacing w:before="3" w:line="200" w:lineRule="exact"/>
        <w:rPr>
          <w:rFonts w:asciiTheme="minorHAnsi" w:eastAsia="Calibri" w:hAnsiTheme="minorHAnsi"/>
          <w:sz w:val="24"/>
          <w:lang w:eastAsia="en-US"/>
        </w:rPr>
      </w:pPr>
    </w:p>
    <w:p w14:paraId="27AE1F8D" w14:textId="77777777" w:rsidR="00C96B55" w:rsidRPr="00C96B55" w:rsidRDefault="00C96B55" w:rsidP="00C96B55">
      <w:pPr>
        <w:widowControl w:val="0"/>
        <w:rPr>
          <w:rFonts w:asciiTheme="minorHAnsi" w:eastAsia="Arial" w:hAnsiTheme="minorHAnsi"/>
          <w:szCs w:val="16"/>
          <w:lang w:eastAsia="en-US"/>
        </w:rPr>
      </w:pPr>
      <w:r w:rsidRPr="00C96B55">
        <w:rPr>
          <w:rFonts w:asciiTheme="minorHAnsi" w:eastAsia="Arial" w:hAnsiTheme="minorHAnsi"/>
          <w:w w:val="105"/>
          <w:szCs w:val="16"/>
          <w:lang w:eastAsia="en-US"/>
        </w:rPr>
        <w:t>Tot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el</w:t>
      </w:r>
      <w:r w:rsidRPr="00C96B55">
        <w:rPr>
          <w:rFonts w:asciiTheme="minorHAnsi" w:eastAsia="Arial" w:hAnsiTheme="minorHAnsi"/>
          <w:spacing w:val="1"/>
          <w:w w:val="105"/>
          <w:szCs w:val="16"/>
          <w:lang w:eastAsia="en-US"/>
        </w:rPr>
        <w:t>g</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ep</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or</w:t>
      </w:r>
      <w:r w:rsidRPr="00C96B55">
        <w:rPr>
          <w:rFonts w:asciiTheme="minorHAnsi" w:eastAsia="Arial" w:hAnsiTheme="minorHAnsi"/>
          <w:spacing w:val="-5"/>
          <w:w w:val="105"/>
          <w:szCs w:val="16"/>
          <w:lang w:eastAsia="en-US"/>
        </w:rPr>
        <w:t xml:space="preserve"> </w:t>
      </w:r>
      <w:proofErr w:type="spellStart"/>
      <w:r w:rsidRPr="00C96B55">
        <w:rPr>
          <w:rFonts w:asciiTheme="minorHAnsi" w:eastAsia="Arial" w:hAnsiTheme="minorHAnsi"/>
          <w:spacing w:val="1"/>
          <w:w w:val="105"/>
          <w:szCs w:val="16"/>
          <w:lang w:eastAsia="en-US"/>
        </w:rPr>
        <w:t>S</w:t>
      </w:r>
      <w:r w:rsidRPr="00C96B55">
        <w:rPr>
          <w:rFonts w:asciiTheme="minorHAnsi" w:eastAsia="Arial" w:hAnsiTheme="minorHAnsi"/>
          <w:w w:val="105"/>
          <w:szCs w:val="16"/>
          <w:lang w:eastAsia="en-US"/>
        </w:rPr>
        <w:t>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w:t>
      </w:r>
      <w:proofErr w:type="spellEnd"/>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R</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ore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5DFD1C6B" w14:textId="77777777" w:rsidR="00C96B55" w:rsidRPr="00C96B55" w:rsidRDefault="00C96B55" w:rsidP="00C96B55">
      <w:pPr>
        <w:widowControl w:val="0"/>
        <w:numPr>
          <w:ilvl w:val="0"/>
          <w:numId w:val="43"/>
        </w:numPr>
        <w:tabs>
          <w:tab w:val="left" w:pos="716"/>
        </w:tabs>
        <w:spacing w:before="9" w:line="252" w:lineRule="auto"/>
        <w:ind w:left="716" w:right="1499"/>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u</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tk</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die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Pa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p</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ie</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val</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en</w:t>
      </w:r>
      <w:r w:rsidRPr="00C96B55">
        <w:rPr>
          <w:rFonts w:asciiTheme="minorHAnsi" w:eastAsia="Arial" w:hAnsiTheme="minorHAnsi"/>
          <w:spacing w:val="-2"/>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nc</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us</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ef</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3"/>
          <w:w w:val="105"/>
          <w:szCs w:val="16"/>
          <w:lang w:eastAsia="en-US"/>
        </w:rPr>
        <w:t>i</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dica</w:t>
      </w:r>
      <w:r w:rsidRPr="00C96B55">
        <w:rPr>
          <w:rFonts w:asciiTheme="minorHAnsi" w:eastAsia="Arial" w:hAnsiTheme="minorHAnsi"/>
          <w:spacing w:val="-1"/>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17"/>
          <w:w w:val="105"/>
          <w:szCs w:val="16"/>
          <w:lang w:eastAsia="en-US"/>
        </w:rPr>
        <w:t xml:space="preserve"> </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ana</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sp</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a</w:t>
      </w:r>
      <w:r w:rsidRPr="00C96B55">
        <w:rPr>
          <w:rFonts w:asciiTheme="minorHAnsi" w:eastAsia="Arial" w:hAnsiTheme="minorHAnsi"/>
          <w:spacing w:val="3"/>
          <w:w w:val="105"/>
          <w:szCs w:val="16"/>
          <w:lang w:eastAsia="en-US"/>
        </w:rPr>
        <w:t>k</w:t>
      </w:r>
      <w:r w:rsidRPr="00C96B55">
        <w:rPr>
          <w:rFonts w:asciiTheme="minorHAnsi" w:eastAsia="Arial" w:hAnsiTheme="minorHAnsi"/>
          <w:spacing w:val="1"/>
          <w:w w:val="105"/>
          <w:szCs w:val="16"/>
          <w:lang w:eastAsia="en-US"/>
        </w:rPr>
        <w:t>)</w:t>
      </w:r>
      <w:r w:rsidRPr="00C96B55">
        <w:rPr>
          <w:rFonts w:asciiTheme="minorHAnsi" w:eastAsia="Arial" w:hAnsiTheme="minorHAnsi"/>
          <w:w w:val="105"/>
          <w:szCs w:val="16"/>
          <w:lang w:eastAsia="en-US"/>
        </w:rPr>
        <w:t>.</w:t>
      </w:r>
    </w:p>
    <w:p w14:paraId="5238178D" w14:textId="77777777" w:rsidR="00C96B55" w:rsidRPr="00C96B55" w:rsidRDefault="00C96B55" w:rsidP="00C96B55">
      <w:pPr>
        <w:widowControl w:val="0"/>
        <w:numPr>
          <w:ilvl w:val="0"/>
          <w:numId w:val="43"/>
        </w:numPr>
        <w:tabs>
          <w:tab w:val="left" w:pos="716"/>
        </w:tabs>
        <w:spacing w:line="182" w:lineRule="exact"/>
        <w:ind w:left="716"/>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11"/>
          <w:w w:val="105"/>
          <w:szCs w:val="16"/>
          <w:lang w:eastAsia="en-US"/>
        </w:rPr>
        <w:t xml:space="preserve"> </w:t>
      </w:r>
      <w:r w:rsidRPr="00C96B55">
        <w:rPr>
          <w:rFonts w:asciiTheme="minorHAnsi" w:eastAsia="Arial" w:hAnsiTheme="minorHAnsi"/>
          <w:spacing w:val="3"/>
          <w:w w:val="105"/>
          <w:szCs w:val="16"/>
          <w:lang w:eastAsia="en-US"/>
        </w:rPr>
        <w:t>W</w:t>
      </w:r>
      <w:r w:rsidRPr="00C96B55">
        <w:rPr>
          <w:rFonts w:asciiTheme="minorHAnsi" w:eastAsia="Arial" w:hAnsiTheme="minorHAnsi"/>
          <w:w w:val="105"/>
          <w:szCs w:val="16"/>
          <w:lang w:eastAsia="en-US"/>
        </w:rPr>
        <w:t>W</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3"/>
          <w:w w:val="105"/>
          <w:szCs w:val="16"/>
          <w:lang w:eastAsia="en-US"/>
        </w:rPr>
        <w:t>u</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tke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kelo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sh</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id</w:t>
      </w:r>
      <w:r w:rsidRPr="00C96B55">
        <w:rPr>
          <w:rFonts w:asciiTheme="minorHAnsi" w:eastAsia="Arial" w:hAnsiTheme="minorHAnsi"/>
          <w:spacing w:val="3"/>
          <w:w w:val="105"/>
          <w:szCs w:val="16"/>
          <w:lang w:eastAsia="en-US"/>
        </w:rPr>
        <w:t>s</w:t>
      </w:r>
      <w:r w:rsidRPr="00C96B55">
        <w:rPr>
          <w:rFonts w:asciiTheme="minorHAnsi" w:eastAsia="Arial" w:hAnsiTheme="minorHAnsi"/>
          <w:spacing w:val="-5"/>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t)</w:t>
      </w:r>
    </w:p>
    <w:p w14:paraId="4CEC5E87" w14:textId="77777777" w:rsidR="00C96B55" w:rsidRPr="00C96B55" w:rsidRDefault="00C96B55" w:rsidP="00C96B55">
      <w:pPr>
        <w:widowControl w:val="0"/>
        <w:numPr>
          <w:ilvl w:val="0"/>
          <w:numId w:val="43"/>
        </w:numPr>
        <w:tabs>
          <w:tab w:val="left" w:pos="716"/>
        </w:tabs>
        <w:spacing w:before="10" w:line="252" w:lineRule="auto"/>
        <w:ind w:left="716" w:right="1601"/>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j</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w w:val="105"/>
          <w:szCs w:val="16"/>
          <w:lang w:eastAsia="en-US"/>
        </w:rPr>
        <w:t>uitke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in</w:t>
      </w:r>
      <w:r w:rsidRPr="00C96B55">
        <w:rPr>
          <w:rFonts w:asciiTheme="minorHAnsi" w:eastAsia="Arial" w:hAnsiTheme="minorHAnsi"/>
          <w:w w:val="105"/>
          <w:szCs w:val="16"/>
          <w:lang w:eastAsia="en-US"/>
        </w:rPr>
        <w:t>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5"/>
          <w:w w:val="105"/>
          <w:szCs w:val="16"/>
          <w:lang w:eastAsia="en-US"/>
        </w:rPr>
        <w:t>(</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et</w:t>
      </w:r>
      <w:r w:rsidRPr="00C96B55">
        <w:rPr>
          <w:rFonts w:asciiTheme="minorHAnsi" w:eastAsia="Arial" w:hAnsiTheme="minorHAnsi"/>
          <w:spacing w:val="-11"/>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w w:val="105"/>
          <w:szCs w:val="16"/>
          <w:lang w:eastAsia="en-US"/>
        </w:rPr>
        <w:t>arb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dso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u</w:t>
      </w:r>
      <w:r w:rsidRPr="00C96B55">
        <w:rPr>
          <w:rFonts w:asciiTheme="minorHAnsi" w:eastAsia="Arial" w:hAnsiTheme="minorHAnsi"/>
          <w:w w:val="105"/>
          <w:szCs w:val="16"/>
          <w:lang w:eastAsia="en-US"/>
        </w:rPr>
        <w:t>ning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j</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nggeh</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c</w:t>
      </w:r>
      <w:r w:rsidRPr="00C96B55">
        <w:rPr>
          <w:rFonts w:asciiTheme="minorHAnsi" w:eastAsia="Arial" w:hAnsiTheme="minorHAnsi"/>
          <w:spacing w:val="8"/>
          <w:w w:val="105"/>
          <w:szCs w:val="16"/>
          <w:lang w:eastAsia="en-US"/>
        </w:rPr>
        <w:t>a</w:t>
      </w:r>
      <w:r w:rsidRPr="00C96B55">
        <w:rPr>
          <w:rFonts w:asciiTheme="minorHAnsi" w:eastAsia="Arial" w:hAnsiTheme="minorHAnsi"/>
          <w:spacing w:val="1"/>
          <w:w w:val="105"/>
          <w:szCs w:val="16"/>
          <w:lang w:eastAsia="en-US"/>
        </w:rPr>
        <w:t>p</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22F346DF" w14:textId="77777777" w:rsidR="00C96B55" w:rsidRPr="00C96B55" w:rsidRDefault="00C96B55" w:rsidP="00C96B55">
      <w:pPr>
        <w:widowControl w:val="0"/>
        <w:numPr>
          <w:ilvl w:val="0"/>
          <w:numId w:val="43"/>
        </w:numPr>
        <w:tabs>
          <w:tab w:val="left" w:pos="716"/>
        </w:tabs>
        <w:ind w:left="716"/>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3"/>
          <w:w w:val="105"/>
          <w:szCs w:val="16"/>
          <w:lang w:eastAsia="en-US"/>
        </w:rPr>
        <w:t>S</w:t>
      </w:r>
      <w:r w:rsidRPr="00C96B55">
        <w:rPr>
          <w:rFonts w:asciiTheme="minorHAnsi" w:eastAsia="Arial" w:hAnsiTheme="minorHAnsi"/>
          <w:w w:val="105"/>
          <w:szCs w:val="16"/>
          <w:lang w:eastAsia="en-US"/>
        </w:rPr>
        <w:t>W</w:t>
      </w:r>
      <w:r w:rsidRPr="00C96B55">
        <w:rPr>
          <w:rFonts w:asciiTheme="minorHAnsi" w:eastAsia="Arial" w:hAnsiTheme="minorHAnsi"/>
          <w:spacing w:val="1"/>
          <w:w w:val="105"/>
          <w:szCs w:val="16"/>
          <w:lang w:eastAsia="en-US"/>
        </w:rPr>
        <w:t xml:space="preserve"> </w:t>
      </w:r>
      <w:r w:rsidRPr="00C96B55">
        <w:rPr>
          <w:rFonts w:asciiTheme="minorHAnsi" w:eastAsia="Arial" w:hAnsiTheme="minorHAnsi"/>
          <w:w w:val="105"/>
          <w:szCs w:val="16"/>
          <w:lang w:eastAsia="en-US"/>
        </w:rPr>
        <w:t>I</w:t>
      </w:r>
      <w:r w:rsidRPr="00C96B55">
        <w:rPr>
          <w:rFonts w:asciiTheme="minorHAnsi" w:eastAsia="Arial" w:hAnsiTheme="minorHAnsi"/>
          <w:spacing w:val="-3"/>
          <w:w w:val="105"/>
          <w:szCs w:val="16"/>
          <w:lang w:eastAsia="en-US"/>
        </w:rPr>
        <w:t>n</w:t>
      </w:r>
      <w:r w:rsidRPr="00C96B55">
        <w:rPr>
          <w:rFonts w:asciiTheme="minorHAnsi" w:eastAsia="Arial" w:hAnsiTheme="minorHAnsi"/>
          <w:w w:val="105"/>
          <w:szCs w:val="16"/>
          <w:lang w:eastAsia="en-US"/>
        </w:rPr>
        <w:t>dica</w:t>
      </w:r>
      <w:r w:rsidRPr="00C96B55">
        <w:rPr>
          <w:rFonts w:asciiTheme="minorHAnsi" w:eastAsia="Arial" w:hAnsiTheme="minorHAnsi"/>
          <w:spacing w:val="-1"/>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w w:val="105"/>
          <w:szCs w:val="16"/>
          <w:lang w:eastAsia="en-US"/>
        </w:rPr>
        <w:t>Soc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ale</w:t>
      </w:r>
      <w:r w:rsidRPr="00C96B55">
        <w:rPr>
          <w:rFonts w:asciiTheme="minorHAnsi" w:eastAsia="Arial" w:hAnsiTheme="minorHAnsi"/>
          <w:spacing w:val="-11"/>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kvo</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z</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p>
    <w:p w14:paraId="69F2AD14" w14:textId="77777777" w:rsidR="00C96B55" w:rsidRPr="00C96B55" w:rsidRDefault="00C96B55" w:rsidP="00C96B55">
      <w:pPr>
        <w:widowControl w:val="0"/>
        <w:numPr>
          <w:ilvl w:val="0"/>
          <w:numId w:val="43"/>
        </w:numPr>
        <w:tabs>
          <w:tab w:val="left" w:pos="716"/>
        </w:tabs>
        <w:spacing w:before="9"/>
        <w:ind w:left="716"/>
        <w:rPr>
          <w:rFonts w:asciiTheme="minorHAnsi" w:eastAsia="Arial" w:hAnsiTheme="minorHAnsi"/>
          <w:szCs w:val="16"/>
          <w:lang w:eastAsia="en-US"/>
        </w:rPr>
      </w:pPr>
      <w:r w:rsidRPr="00C96B55">
        <w:rPr>
          <w:rFonts w:asciiTheme="minorHAnsi" w:eastAsia="Arial" w:hAnsiTheme="minorHAnsi"/>
          <w:w w:val="105"/>
          <w:szCs w:val="16"/>
          <w:lang w:eastAsia="en-US"/>
        </w:rPr>
        <w:t>L</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li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en</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een</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w w:val="105"/>
          <w:szCs w:val="16"/>
          <w:lang w:eastAsia="en-US"/>
        </w:rPr>
        <w:t>BB</w:t>
      </w:r>
      <w:r w:rsidRPr="00C96B55">
        <w:rPr>
          <w:rFonts w:asciiTheme="minorHAnsi" w:eastAsia="Arial" w:hAnsiTheme="minorHAnsi"/>
          <w:spacing w:val="2"/>
          <w:w w:val="105"/>
          <w:szCs w:val="16"/>
          <w:lang w:eastAsia="en-US"/>
        </w:rPr>
        <w:t>L</w:t>
      </w:r>
      <w:r w:rsidRPr="00C96B55">
        <w:rPr>
          <w:rFonts w:asciiTheme="minorHAnsi" w:eastAsia="Arial" w:hAnsiTheme="minorHAnsi"/>
          <w:spacing w:val="-1"/>
          <w:w w:val="105"/>
          <w:szCs w:val="16"/>
          <w:lang w:eastAsia="en-US"/>
        </w:rPr>
        <w:t>-</w:t>
      </w:r>
      <w:r w:rsidRPr="00C96B55">
        <w:rPr>
          <w:rFonts w:asciiTheme="minorHAnsi" w:eastAsia="Arial" w:hAnsiTheme="minorHAnsi"/>
          <w:spacing w:val="1"/>
          <w:w w:val="105"/>
          <w:szCs w:val="16"/>
          <w:lang w:eastAsia="en-US"/>
        </w:rPr>
        <w:t>opl</w:t>
      </w:r>
      <w:r w:rsidRPr="00C96B55">
        <w:rPr>
          <w:rFonts w:asciiTheme="minorHAnsi" w:eastAsia="Arial" w:hAnsiTheme="minorHAnsi"/>
          <w:w w:val="105"/>
          <w:szCs w:val="16"/>
          <w:lang w:eastAsia="en-US"/>
        </w:rPr>
        <w:t>eiding</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oeps</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eleiden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L</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r</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eg</w:t>
      </w:r>
      <w:r w:rsidRPr="00C96B55">
        <w:rPr>
          <w:rFonts w:asciiTheme="minorHAnsi" w:eastAsia="Arial" w:hAnsiTheme="minorHAnsi"/>
          <w:w w:val="105"/>
          <w:szCs w:val="16"/>
          <w:lang w:eastAsia="en-US"/>
        </w:rPr>
        <w:t>)</w:t>
      </w:r>
    </w:p>
    <w:p w14:paraId="1DE6D0D4" w14:textId="77777777" w:rsidR="00C96B55" w:rsidRPr="00C96B55" w:rsidRDefault="00C96B55" w:rsidP="00C96B55">
      <w:pPr>
        <w:widowControl w:val="0"/>
        <w:spacing w:before="1" w:line="200" w:lineRule="exact"/>
        <w:rPr>
          <w:rFonts w:asciiTheme="minorHAnsi" w:eastAsia="Calibri" w:hAnsiTheme="minorHAnsi"/>
          <w:sz w:val="24"/>
          <w:lang w:eastAsia="en-US"/>
        </w:rPr>
      </w:pPr>
    </w:p>
    <w:p w14:paraId="3AE61275" w14:textId="77777777" w:rsidR="00C96B55" w:rsidRPr="00C96B55" w:rsidRDefault="00C96B55" w:rsidP="00C96B55">
      <w:pPr>
        <w:widowControl w:val="0"/>
        <w:spacing w:line="252" w:lineRule="auto"/>
        <w:ind w:right="1827"/>
        <w:rPr>
          <w:rFonts w:asciiTheme="minorHAnsi" w:eastAsia="Arial" w:hAnsiTheme="minorHAnsi"/>
          <w:szCs w:val="16"/>
          <w:lang w:eastAsia="en-US"/>
        </w:rPr>
      </w:pPr>
      <w:r w:rsidRPr="00C96B55">
        <w:rPr>
          <w:rFonts w:asciiTheme="minorHAnsi" w:eastAsia="Arial" w:hAnsiTheme="minorHAnsi"/>
          <w:spacing w:val="-2"/>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der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u w:val="single" w:color="000000"/>
          <w:lang w:eastAsia="en-US"/>
        </w:rPr>
        <w:t>w</w:t>
      </w:r>
      <w:r w:rsidRPr="00C96B55">
        <w:rPr>
          <w:rFonts w:asciiTheme="minorHAnsi" w:eastAsia="Arial" w:hAnsiTheme="minorHAnsi"/>
          <w:spacing w:val="1"/>
          <w:w w:val="105"/>
          <w:szCs w:val="16"/>
          <w:u w:val="single" w:color="000000"/>
          <w:lang w:eastAsia="en-US"/>
        </w:rPr>
        <w:t>e</w:t>
      </w:r>
      <w:r w:rsidRPr="00C96B55">
        <w:rPr>
          <w:rFonts w:asciiTheme="minorHAnsi" w:eastAsia="Arial" w:hAnsiTheme="minorHAnsi"/>
          <w:spacing w:val="-2"/>
          <w:w w:val="105"/>
          <w:szCs w:val="16"/>
          <w:u w:val="single" w:color="000000"/>
          <w:lang w:eastAsia="en-US"/>
        </w:rPr>
        <w:t>r</w:t>
      </w:r>
      <w:r w:rsidRPr="00C96B55">
        <w:rPr>
          <w:rFonts w:asciiTheme="minorHAnsi" w:eastAsia="Arial" w:hAnsiTheme="minorHAnsi"/>
          <w:w w:val="105"/>
          <w:szCs w:val="16"/>
          <w:u w:val="single" w:color="000000"/>
          <w:lang w:eastAsia="en-US"/>
        </w:rPr>
        <w:t>k</w:t>
      </w:r>
      <w:r w:rsidRPr="00C96B55">
        <w:rPr>
          <w:rFonts w:asciiTheme="minorHAnsi" w:eastAsia="Arial" w:hAnsiTheme="minorHAnsi"/>
          <w:spacing w:val="1"/>
          <w:w w:val="105"/>
          <w:szCs w:val="16"/>
          <w:u w:val="single" w:color="000000"/>
          <w:lang w:eastAsia="en-US"/>
        </w:rPr>
        <w:t>l</w:t>
      </w:r>
      <w:r w:rsidRPr="00C96B55">
        <w:rPr>
          <w:rFonts w:asciiTheme="minorHAnsi" w:eastAsia="Arial" w:hAnsiTheme="minorHAnsi"/>
          <w:w w:val="105"/>
          <w:szCs w:val="16"/>
          <w:u w:val="single" w:color="000000"/>
          <w:lang w:eastAsia="en-US"/>
        </w:rPr>
        <w:t>oze</w:t>
      </w:r>
      <w:r w:rsidRPr="00C96B55">
        <w:rPr>
          <w:rFonts w:asciiTheme="minorHAnsi" w:eastAsia="Arial" w:hAnsiTheme="minorHAnsi"/>
          <w:spacing w:val="-4"/>
          <w:w w:val="105"/>
          <w:szCs w:val="16"/>
          <w:u w:val="single" w:color="000000"/>
          <w:lang w:eastAsia="en-US"/>
        </w:rPr>
        <w:t xml:space="preserve"> </w:t>
      </w:r>
      <w:r w:rsidRPr="00C96B55">
        <w:rPr>
          <w:rFonts w:asciiTheme="minorHAnsi" w:eastAsia="Arial" w:hAnsiTheme="minorHAnsi"/>
          <w:spacing w:val="1"/>
          <w:w w:val="105"/>
          <w:szCs w:val="16"/>
          <w:u w:val="single" w:color="000000"/>
          <w:lang w:eastAsia="en-US"/>
        </w:rPr>
        <w:t>m</w:t>
      </w:r>
      <w:r w:rsidRPr="00C96B55">
        <w:rPr>
          <w:rFonts w:asciiTheme="minorHAnsi" w:eastAsia="Arial" w:hAnsiTheme="minorHAnsi"/>
          <w:w w:val="105"/>
          <w:szCs w:val="16"/>
          <w:u w:val="single" w:color="000000"/>
          <w:lang w:eastAsia="en-US"/>
        </w:rPr>
        <w:t>et</w:t>
      </w:r>
      <w:r w:rsidRPr="00C96B55">
        <w:rPr>
          <w:rFonts w:asciiTheme="minorHAnsi" w:eastAsia="Arial" w:hAnsiTheme="minorHAnsi"/>
          <w:spacing w:val="-6"/>
          <w:w w:val="105"/>
          <w:szCs w:val="16"/>
          <w:u w:val="single" w:color="000000"/>
          <w:lang w:eastAsia="en-US"/>
        </w:rPr>
        <w:t xml:space="preserve"> </w:t>
      </w:r>
      <w:r w:rsidRPr="00C96B55">
        <w:rPr>
          <w:rFonts w:asciiTheme="minorHAnsi" w:eastAsia="Arial" w:hAnsiTheme="minorHAnsi"/>
          <w:spacing w:val="1"/>
          <w:w w:val="105"/>
          <w:szCs w:val="16"/>
          <w:u w:val="single" w:color="000000"/>
          <w:lang w:eastAsia="en-US"/>
        </w:rPr>
        <w:t>e</w:t>
      </w:r>
      <w:r w:rsidRPr="00C96B55">
        <w:rPr>
          <w:rFonts w:asciiTheme="minorHAnsi" w:eastAsia="Arial" w:hAnsiTheme="minorHAnsi"/>
          <w:w w:val="105"/>
          <w:szCs w:val="16"/>
          <w:u w:val="single" w:color="000000"/>
          <w:lang w:eastAsia="en-US"/>
        </w:rPr>
        <w:t>en</w:t>
      </w:r>
      <w:r w:rsidRPr="00C96B55">
        <w:rPr>
          <w:rFonts w:asciiTheme="minorHAnsi" w:eastAsia="Arial" w:hAnsiTheme="minorHAnsi"/>
          <w:spacing w:val="-8"/>
          <w:w w:val="105"/>
          <w:szCs w:val="16"/>
          <w:u w:val="single" w:color="000000"/>
          <w:lang w:eastAsia="en-US"/>
        </w:rPr>
        <w:t xml:space="preserve"> </w:t>
      </w:r>
      <w:r w:rsidRPr="00C96B55">
        <w:rPr>
          <w:rFonts w:asciiTheme="minorHAnsi" w:eastAsia="Arial" w:hAnsiTheme="minorHAnsi"/>
          <w:spacing w:val="3"/>
          <w:w w:val="105"/>
          <w:szCs w:val="16"/>
          <w:u w:val="single" w:color="000000"/>
          <w:lang w:eastAsia="en-US"/>
        </w:rPr>
        <w:t>W</w:t>
      </w:r>
      <w:r w:rsidRPr="00C96B55">
        <w:rPr>
          <w:rFonts w:asciiTheme="minorHAnsi" w:eastAsia="Arial" w:hAnsiTheme="minorHAnsi"/>
          <w:w w:val="105"/>
          <w:szCs w:val="16"/>
          <w:u w:val="single" w:color="000000"/>
          <w:lang w:eastAsia="en-US"/>
        </w:rPr>
        <w:t>W</w:t>
      </w:r>
      <w:r w:rsidRPr="00C96B55">
        <w:rPr>
          <w:rFonts w:asciiTheme="minorHAnsi" w:eastAsia="Arial" w:hAnsiTheme="minorHAnsi"/>
          <w:spacing w:val="-2"/>
          <w:w w:val="105"/>
          <w:szCs w:val="16"/>
          <w:u w:val="single" w:color="000000"/>
          <w:lang w:eastAsia="en-US"/>
        </w:rPr>
        <w:t xml:space="preserve"> </w:t>
      </w:r>
      <w:r w:rsidRPr="00C96B55">
        <w:rPr>
          <w:rFonts w:asciiTheme="minorHAnsi" w:eastAsia="Arial" w:hAnsiTheme="minorHAnsi"/>
          <w:spacing w:val="-3"/>
          <w:w w:val="105"/>
          <w:szCs w:val="16"/>
          <w:u w:val="single" w:color="000000"/>
          <w:lang w:eastAsia="en-US"/>
        </w:rPr>
        <w:t>u</w:t>
      </w:r>
      <w:r w:rsidRPr="00C96B55">
        <w:rPr>
          <w:rFonts w:asciiTheme="minorHAnsi" w:eastAsia="Arial" w:hAnsiTheme="minorHAnsi"/>
          <w:spacing w:val="1"/>
          <w:w w:val="105"/>
          <w:szCs w:val="16"/>
          <w:u w:val="single" w:color="000000"/>
          <w:lang w:eastAsia="en-US"/>
        </w:rPr>
        <w:t>i</w:t>
      </w:r>
      <w:r w:rsidRPr="00C96B55">
        <w:rPr>
          <w:rFonts w:asciiTheme="minorHAnsi" w:eastAsia="Arial" w:hAnsiTheme="minorHAnsi"/>
          <w:w w:val="105"/>
          <w:szCs w:val="16"/>
          <w:u w:val="single" w:color="000000"/>
          <w:lang w:eastAsia="en-US"/>
        </w:rPr>
        <w:t>tke</w:t>
      </w:r>
      <w:r w:rsidRPr="00C96B55">
        <w:rPr>
          <w:rFonts w:asciiTheme="minorHAnsi" w:eastAsia="Arial" w:hAnsiTheme="minorHAnsi"/>
          <w:spacing w:val="-2"/>
          <w:w w:val="105"/>
          <w:szCs w:val="16"/>
          <w:u w:val="single" w:color="000000"/>
          <w:lang w:eastAsia="en-US"/>
        </w:rPr>
        <w:t>r</w:t>
      </w:r>
      <w:r w:rsidRPr="00C96B55">
        <w:rPr>
          <w:rFonts w:asciiTheme="minorHAnsi" w:eastAsia="Arial" w:hAnsiTheme="minorHAnsi"/>
          <w:spacing w:val="1"/>
          <w:w w:val="105"/>
          <w:szCs w:val="16"/>
          <w:u w:val="single" w:color="000000"/>
          <w:lang w:eastAsia="en-US"/>
        </w:rPr>
        <w:t>i</w:t>
      </w:r>
      <w:r w:rsidRPr="00C96B55">
        <w:rPr>
          <w:rFonts w:asciiTheme="minorHAnsi" w:eastAsia="Arial" w:hAnsiTheme="minorHAnsi"/>
          <w:w w:val="105"/>
          <w:szCs w:val="16"/>
          <w:u w:val="single" w:color="000000"/>
          <w:lang w:eastAsia="en-US"/>
        </w:rPr>
        <w:t>ng</w:t>
      </w:r>
      <w:r w:rsidRPr="00C96B55">
        <w:rPr>
          <w:rFonts w:asciiTheme="minorHAnsi" w:eastAsia="Arial" w:hAnsiTheme="minorHAnsi"/>
          <w:spacing w:val="-3"/>
          <w:w w:val="105"/>
          <w:szCs w:val="16"/>
          <w:u w:val="single" w:color="000000"/>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dt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3"/>
          <w:w w:val="105"/>
          <w:szCs w:val="16"/>
          <w:lang w:eastAsia="en-US"/>
        </w:rPr>
        <w:t>s</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ema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die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als</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zo</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n</w:t>
      </w:r>
      <w:r w:rsidRPr="00C96B55">
        <w:rPr>
          <w:rFonts w:asciiTheme="minorHAnsi" w:eastAsia="Arial" w:hAnsiTheme="minorHAnsi"/>
          <w:spacing w:val="3"/>
          <w:w w:val="105"/>
          <w:szCs w:val="16"/>
          <w:lang w:eastAsia="en-US"/>
        </w:rPr>
        <w:t>i</w:t>
      </w:r>
      <w:r w:rsidRPr="00C96B55">
        <w:rPr>
          <w:rFonts w:asciiTheme="minorHAnsi" w:eastAsia="Arial" w:hAnsiTheme="minorHAnsi"/>
          <w:w w:val="105"/>
          <w:szCs w:val="16"/>
          <w:lang w:eastAsia="en-US"/>
        </w:rPr>
        <w:t>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spacing w:val="3"/>
          <w:w w:val="105"/>
          <w:szCs w:val="16"/>
          <w:lang w:eastAsia="en-US"/>
        </w:rPr>
        <w:t>e</w:t>
      </w:r>
      <w:r w:rsidRPr="00C96B55">
        <w:rPr>
          <w:rFonts w:asciiTheme="minorHAnsi" w:eastAsia="Arial" w:hAnsiTheme="minorHAnsi"/>
          <w:w w:val="105"/>
          <w:szCs w:val="16"/>
          <w:lang w:eastAsia="en-US"/>
        </w:rPr>
        <w:t>sc</w:t>
      </w:r>
      <w:r w:rsidRPr="00C96B55">
        <w:rPr>
          <w:rFonts w:asciiTheme="minorHAnsi" w:eastAsia="Arial" w:hAnsiTheme="minorHAnsi"/>
          <w:spacing w:val="1"/>
          <w:w w:val="105"/>
          <w:szCs w:val="16"/>
          <w:lang w:eastAsia="en-US"/>
        </w:rPr>
        <w:t>h</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even</w:t>
      </w:r>
      <w:r w:rsidRPr="00C96B55">
        <w:rPr>
          <w:rFonts w:asciiTheme="minorHAnsi" w:eastAsia="Arial" w:hAnsiTheme="minorHAnsi"/>
          <w:w w:val="104"/>
          <w:szCs w:val="16"/>
          <w:lang w:eastAsia="en-US"/>
        </w:rPr>
        <w:t xml:space="preserve"> </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b</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j</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2"/>
          <w:w w:val="105"/>
          <w:szCs w:val="16"/>
          <w:lang w:eastAsia="en-US"/>
        </w:rPr>
        <w:t>U</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V</w:t>
      </w:r>
      <w:r w:rsidRPr="00C96B55">
        <w:rPr>
          <w:rFonts w:asciiTheme="minorHAnsi" w:eastAsia="Arial" w:hAnsiTheme="minorHAnsi"/>
          <w:spacing w:val="-10"/>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kb</w:t>
      </w:r>
      <w:r w:rsidRPr="00C96B55">
        <w:rPr>
          <w:rFonts w:asciiTheme="minorHAnsi" w:eastAsia="Arial" w:hAnsiTheme="minorHAnsi"/>
          <w:spacing w:val="-3"/>
          <w:w w:val="105"/>
          <w:szCs w:val="16"/>
          <w:lang w:eastAsia="en-US"/>
        </w:rPr>
        <w:t>e</w:t>
      </w:r>
      <w:r w:rsidRPr="00C96B55">
        <w:rPr>
          <w:rFonts w:asciiTheme="minorHAnsi" w:eastAsia="Arial" w:hAnsiTheme="minorHAnsi"/>
          <w:w w:val="105"/>
          <w:szCs w:val="16"/>
          <w:lang w:eastAsia="en-US"/>
        </w:rPr>
        <w:t>d</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spacing w:val="-1"/>
          <w:w w:val="105"/>
          <w:szCs w:val="16"/>
          <w:lang w:eastAsia="en-US"/>
        </w:rPr>
        <w:t>j</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w:t>
      </w:r>
    </w:p>
    <w:p w14:paraId="275EEA3F" w14:textId="77777777" w:rsidR="00C96B55" w:rsidRPr="00C96B55" w:rsidRDefault="00C96B55" w:rsidP="00C96B55">
      <w:pPr>
        <w:widowControl w:val="0"/>
        <w:spacing w:before="4" w:line="190" w:lineRule="exact"/>
        <w:rPr>
          <w:rFonts w:asciiTheme="minorHAnsi" w:eastAsia="Calibri" w:hAnsiTheme="minorHAnsi"/>
          <w:sz w:val="22"/>
          <w:szCs w:val="19"/>
          <w:lang w:eastAsia="en-US"/>
        </w:rPr>
      </w:pPr>
    </w:p>
    <w:p w14:paraId="7F4D4142" w14:textId="77777777" w:rsidR="00C96B55" w:rsidRPr="00C96B55" w:rsidRDefault="00C96B55" w:rsidP="00C96B55">
      <w:pPr>
        <w:widowControl w:val="0"/>
        <w:spacing w:line="252" w:lineRule="auto"/>
        <w:ind w:right="1418"/>
        <w:rPr>
          <w:rFonts w:asciiTheme="minorHAnsi" w:eastAsia="Arial" w:hAnsiTheme="minorHAnsi"/>
          <w:szCs w:val="16"/>
          <w:lang w:eastAsia="en-US"/>
        </w:rPr>
      </w:pPr>
      <w:r w:rsidRPr="00C96B55">
        <w:rPr>
          <w:rFonts w:asciiTheme="minorHAnsi" w:eastAsia="Arial" w:hAnsiTheme="minorHAnsi"/>
          <w:spacing w:val="-2"/>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der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kplek</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BB</w:t>
      </w:r>
      <w:r w:rsidRPr="00C96B55">
        <w:rPr>
          <w:rFonts w:asciiTheme="minorHAnsi" w:eastAsia="Arial" w:hAnsiTheme="minorHAnsi"/>
          <w:spacing w:val="6"/>
          <w:w w:val="105"/>
          <w:szCs w:val="16"/>
          <w:lang w:eastAsia="en-US"/>
        </w:rPr>
        <w:t>L</w:t>
      </w:r>
      <w:r w:rsidRPr="00C96B55">
        <w:rPr>
          <w:rFonts w:asciiTheme="minorHAnsi" w:eastAsia="Arial" w:hAnsiTheme="minorHAnsi"/>
          <w:spacing w:val="-2"/>
          <w:w w:val="105"/>
          <w:szCs w:val="16"/>
          <w:lang w:eastAsia="en-US"/>
        </w:rPr>
        <w:t>-</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p</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eid</w:t>
      </w:r>
      <w:r w:rsidRPr="00C96B55">
        <w:rPr>
          <w:rFonts w:asciiTheme="minorHAnsi" w:eastAsia="Arial" w:hAnsiTheme="minorHAnsi"/>
          <w:spacing w:val="2"/>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oor</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b</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nche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of</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k</w:t>
      </w:r>
      <w:r w:rsidRPr="00C96B55">
        <w:rPr>
          <w:rFonts w:asciiTheme="minorHAnsi" w:eastAsia="Arial" w:hAnsiTheme="minorHAnsi"/>
          <w:spacing w:val="5"/>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nisce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t</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um</w:t>
      </w:r>
      <w:r w:rsidRPr="00C96B55">
        <w:rPr>
          <w:rFonts w:asciiTheme="minorHAnsi" w:eastAsia="Arial" w:hAnsiTheme="minorHAnsi"/>
          <w:spacing w:val="-13"/>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kende</w:t>
      </w:r>
      <w:r w:rsidRPr="00C96B55">
        <w:rPr>
          <w:rFonts w:asciiTheme="minorHAnsi" w:eastAsia="Arial" w:hAnsiTheme="minorHAnsi"/>
          <w:spacing w:val="-12"/>
          <w:w w:val="105"/>
          <w:szCs w:val="16"/>
          <w:lang w:eastAsia="en-US"/>
        </w:rPr>
        <w:t xml:space="preserve"> </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w:t>
      </w:r>
      <w:r w:rsidRPr="00C96B55">
        <w:rPr>
          <w:rFonts w:asciiTheme="minorHAnsi" w:eastAsia="Arial" w:hAnsiTheme="minorHAnsi"/>
          <w:w w:val="105"/>
          <w:szCs w:val="16"/>
          <w:lang w:eastAsia="en-US"/>
        </w:rPr>
        <w:t>we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kplek.</w:t>
      </w:r>
    </w:p>
    <w:p w14:paraId="7CBCEA72" w14:textId="4F0C6513" w:rsidR="00C96B55" w:rsidRDefault="00C96B55">
      <w:pPr>
        <w:rPr>
          <w:rFonts w:asciiTheme="minorHAnsi" w:eastAsia="Calibri" w:hAnsiTheme="minorHAnsi"/>
          <w:lang w:eastAsia="en-US"/>
        </w:rPr>
      </w:pPr>
      <w:r>
        <w:rPr>
          <w:rFonts w:asciiTheme="minorHAnsi" w:eastAsia="Calibri" w:hAnsiTheme="minorHAnsi"/>
          <w:lang w:eastAsia="en-US"/>
        </w:rPr>
        <w:br w:type="page"/>
      </w:r>
    </w:p>
    <w:p w14:paraId="298E6D8F" w14:textId="77777777" w:rsidR="00C96B55" w:rsidRPr="00C96B55" w:rsidRDefault="00C96B55" w:rsidP="00C96B55">
      <w:pPr>
        <w:widowControl w:val="0"/>
        <w:spacing w:line="200" w:lineRule="exact"/>
        <w:rPr>
          <w:rFonts w:asciiTheme="minorHAnsi" w:eastAsia="Calibri" w:hAnsiTheme="minorHAnsi"/>
          <w:lang w:eastAsia="en-US"/>
        </w:rPr>
      </w:pPr>
    </w:p>
    <w:p w14:paraId="767B03FB" w14:textId="77777777" w:rsidR="00C96B55" w:rsidRPr="00C96B55" w:rsidRDefault="00C96B55" w:rsidP="00C96B55">
      <w:pPr>
        <w:widowControl w:val="0"/>
        <w:numPr>
          <w:ilvl w:val="0"/>
          <w:numId w:val="42"/>
        </w:numPr>
        <w:tabs>
          <w:tab w:val="left" w:pos="470"/>
        </w:tabs>
        <w:spacing w:before="85" w:line="252" w:lineRule="auto"/>
        <w:ind w:left="470" w:right="1783"/>
        <w:rPr>
          <w:rFonts w:asciiTheme="minorHAnsi" w:eastAsia="Calibri" w:hAnsiTheme="minorHAnsi"/>
          <w:lang w:eastAsia="en-US"/>
        </w:rPr>
      </w:pPr>
      <w:r w:rsidRPr="00C96B55">
        <w:rPr>
          <w:rFonts w:asciiTheme="minorHAnsi" w:eastAsia="Arial" w:hAnsiTheme="minorHAnsi" w:cs="Arial"/>
          <w:color w:val="000000"/>
          <w:spacing w:val="-2"/>
          <w:w w:val="105"/>
          <w:lang w:eastAsia="en-US"/>
        </w:rPr>
        <w:t>O</w:t>
      </w:r>
      <w:r w:rsidRPr="00C96B55">
        <w:rPr>
          <w:rFonts w:asciiTheme="minorHAnsi" w:eastAsia="Arial" w:hAnsiTheme="minorHAnsi" w:cs="Arial"/>
          <w:color w:val="000000"/>
          <w:spacing w:val="1"/>
          <w:w w:val="105"/>
          <w:lang w:eastAsia="en-US"/>
        </w:rPr>
        <w:t>n</w:t>
      </w:r>
      <w:r w:rsidRPr="00C96B55">
        <w:rPr>
          <w:rFonts w:asciiTheme="minorHAnsi" w:eastAsia="Arial" w:hAnsiTheme="minorHAnsi" w:cs="Arial"/>
          <w:color w:val="000000"/>
          <w:w w:val="105"/>
          <w:lang w:eastAsia="en-US"/>
        </w:rPr>
        <w:t>de</w:t>
      </w:r>
      <w:r w:rsidRPr="00C96B55">
        <w:rPr>
          <w:rFonts w:asciiTheme="minorHAnsi" w:eastAsia="Arial" w:hAnsiTheme="minorHAnsi" w:cs="Arial"/>
          <w:color w:val="000000"/>
          <w:spacing w:val="-1"/>
          <w:w w:val="105"/>
          <w:lang w:eastAsia="en-US"/>
        </w:rPr>
        <w:t>rn</w:t>
      </w:r>
      <w:r w:rsidRPr="00C96B55">
        <w:rPr>
          <w:rFonts w:asciiTheme="minorHAnsi" w:eastAsia="Arial" w:hAnsiTheme="minorHAnsi" w:cs="Arial"/>
          <w:color w:val="000000"/>
          <w:w w:val="105"/>
          <w:lang w:eastAsia="en-US"/>
        </w:rPr>
        <w:t>em</w:t>
      </w:r>
      <w:r w:rsidRPr="00C96B55">
        <w:rPr>
          <w:rFonts w:asciiTheme="minorHAnsi" w:eastAsia="Arial" w:hAnsiTheme="minorHAnsi" w:cs="Arial"/>
          <w:color w:val="000000"/>
          <w:spacing w:val="1"/>
          <w:w w:val="105"/>
          <w:lang w:eastAsia="en-US"/>
        </w:rPr>
        <w:t>e</w:t>
      </w:r>
      <w:r w:rsidRPr="00C96B55">
        <w:rPr>
          <w:rFonts w:asciiTheme="minorHAnsi" w:eastAsia="Arial" w:hAnsiTheme="minorHAnsi" w:cs="Arial"/>
          <w:color w:val="000000"/>
          <w:w w:val="105"/>
          <w:lang w:eastAsia="en-US"/>
        </w:rPr>
        <w:t>r</w:t>
      </w:r>
      <w:r w:rsidRPr="00C96B55">
        <w:rPr>
          <w:rFonts w:asciiTheme="minorHAnsi" w:eastAsia="Arial" w:hAnsiTheme="minorHAnsi" w:cs="Arial"/>
          <w:color w:val="000000"/>
          <w:spacing w:val="-7"/>
          <w:w w:val="105"/>
          <w:lang w:eastAsia="en-US"/>
        </w:rPr>
        <w:t xml:space="preserve"> </w:t>
      </w:r>
      <w:r w:rsidRPr="00C96B55">
        <w:rPr>
          <w:rFonts w:asciiTheme="minorHAnsi" w:eastAsia="Arial" w:hAnsiTheme="minorHAnsi" w:cs="Arial"/>
          <w:color w:val="000000"/>
          <w:spacing w:val="1"/>
          <w:w w:val="105"/>
          <w:lang w:eastAsia="en-US"/>
        </w:rPr>
        <w:t>b</w:t>
      </w:r>
      <w:r w:rsidRPr="00C96B55">
        <w:rPr>
          <w:rFonts w:asciiTheme="minorHAnsi" w:eastAsia="Arial" w:hAnsiTheme="minorHAnsi" w:cs="Arial"/>
          <w:color w:val="000000"/>
          <w:w w:val="105"/>
          <w:lang w:eastAsia="en-US"/>
        </w:rPr>
        <w:t>este</w:t>
      </w:r>
      <w:r w:rsidRPr="00C96B55">
        <w:rPr>
          <w:rFonts w:asciiTheme="minorHAnsi" w:eastAsia="Arial" w:hAnsiTheme="minorHAnsi" w:cs="Arial"/>
          <w:color w:val="000000"/>
          <w:spacing w:val="1"/>
          <w:w w:val="105"/>
          <w:lang w:eastAsia="en-US"/>
        </w:rPr>
        <w:t>e</w:t>
      </w:r>
      <w:r w:rsidRPr="00C96B55">
        <w:rPr>
          <w:rFonts w:asciiTheme="minorHAnsi" w:eastAsia="Arial" w:hAnsiTheme="minorHAnsi" w:cs="Arial"/>
          <w:color w:val="000000"/>
          <w:w w:val="105"/>
          <w:lang w:eastAsia="en-US"/>
        </w:rPr>
        <w:t>dt</w:t>
      </w:r>
      <w:r w:rsidRPr="00C96B55">
        <w:rPr>
          <w:rFonts w:asciiTheme="minorHAnsi" w:eastAsia="Arial" w:hAnsiTheme="minorHAnsi" w:cs="Arial"/>
          <w:color w:val="000000"/>
          <w:spacing w:val="-6"/>
          <w:w w:val="105"/>
          <w:lang w:eastAsia="en-US"/>
        </w:rPr>
        <w:t xml:space="preserve"> </w:t>
      </w:r>
      <w:r w:rsidRPr="00C96B55">
        <w:rPr>
          <w:rFonts w:asciiTheme="minorHAnsi" w:eastAsia="Arial" w:hAnsiTheme="minorHAnsi" w:cs="Arial"/>
          <w:color w:val="000000"/>
          <w:w w:val="105"/>
          <w:lang w:eastAsia="en-US"/>
        </w:rPr>
        <w:t>t</w:t>
      </w:r>
      <w:r w:rsidRPr="00C96B55">
        <w:rPr>
          <w:rFonts w:asciiTheme="minorHAnsi" w:eastAsia="Arial" w:hAnsiTheme="minorHAnsi" w:cs="Arial"/>
          <w:color w:val="000000"/>
          <w:spacing w:val="1"/>
          <w:w w:val="105"/>
          <w:lang w:eastAsia="en-US"/>
        </w:rPr>
        <w:t>e</w:t>
      </w:r>
      <w:r w:rsidRPr="00C96B55">
        <w:rPr>
          <w:rFonts w:asciiTheme="minorHAnsi" w:eastAsia="Arial" w:hAnsiTheme="minorHAnsi" w:cs="Arial"/>
          <w:color w:val="000000"/>
          <w:w w:val="105"/>
          <w:lang w:eastAsia="en-US"/>
        </w:rPr>
        <w:t>n</w:t>
      </w:r>
      <w:r w:rsidRPr="00C96B55">
        <w:rPr>
          <w:rFonts w:asciiTheme="minorHAnsi" w:eastAsia="Arial" w:hAnsiTheme="minorHAnsi" w:cs="Arial"/>
          <w:color w:val="000000"/>
          <w:spacing w:val="-4"/>
          <w:w w:val="105"/>
          <w:lang w:eastAsia="en-US"/>
        </w:rPr>
        <w:t xml:space="preserve"> </w:t>
      </w:r>
      <w:r w:rsidRPr="00C96B55">
        <w:rPr>
          <w:rFonts w:asciiTheme="minorHAnsi" w:eastAsia="Arial" w:hAnsiTheme="minorHAnsi" w:cs="Arial"/>
          <w:color w:val="000000"/>
          <w:spacing w:val="1"/>
          <w:w w:val="105"/>
          <w:lang w:eastAsia="en-US"/>
        </w:rPr>
        <w:t>mi</w:t>
      </w:r>
      <w:r w:rsidRPr="00C96B55">
        <w:rPr>
          <w:rFonts w:asciiTheme="minorHAnsi" w:eastAsia="Arial" w:hAnsiTheme="minorHAnsi" w:cs="Arial"/>
          <w:color w:val="000000"/>
          <w:w w:val="105"/>
          <w:lang w:eastAsia="en-US"/>
        </w:rPr>
        <w:t>nste:</w:t>
      </w:r>
      <w:r w:rsidRPr="00C96B55">
        <w:rPr>
          <w:rFonts w:asciiTheme="minorHAnsi" w:eastAsia="Arial" w:hAnsiTheme="minorHAnsi" w:cs="Arial"/>
          <w:color w:val="000000"/>
          <w:spacing w:val="-3"/>
          <w:w w:val="105"/>
          <w:lang w:eastAsia="en-US"/>
        </w:rPr>
        <w:t xml:space="preserve"> </w:t>
      </w:r>
      <w:r w:rsidRPr="00C96B55">
        <w:rPr>
          <w:rFonts w:asciiTheme="minorHAnsi" w:eastAsia="Arial" w:hAnsiTheme="minorHAnsi" w:cs="Arial"/>
          <w:i/>
          <w:w w:val="105"/>
          <w:lang w:eastAsia="en-US"/>
        </w:rPr>
        <w:t>5%</w:t>
      </w:r>
      <w:r w:rsidRPr="00C96B55">
        <w:rPr>
          <w:rFonts w:asciiTheme="minorHAnsi" w:eastAsia="Arial" w:hAnsiTheme="minorHAnsi" w:cs="Arial"/>
          <w:i/>
          <w:spacing w:val="-6"/>
          <w:w w:val="105"/>
          <w:lang w:eastAsia="en-US"/>
        </w:rPr>
        <w:t xml:space="preserve"> </w:t>
      </w:r>
      <w:r w:rsidRPr="00C96B55">
        <w:rPr>
          <w:rFonts w:asciiTheme="minorHAnsi" w:eastAsia="Arial" w:hAnsiTheme="minorHAnsi" w:cs="Arial"/>
          <w:i/>
          <w:w w:val="105"/>
          <w:lang w:eastAsia="en-US"/>
        </w:rPr>
        <w:t>van</w:t>
      </w:r>
      <w:r w:rsidRPr="00C96B55">
        <w:rPr>
          <w:rFonts w:asciiTheme="minorHAnsi" w:eastAsia="Arial" w:hAnsiTheme="minorHAnsi" w:cs="Arial"/>
          <w:i/>
          <w:spacing w:val="-5"/>
          <w:w w:val="105"/>
          <w:lang w:eastAsia="en-US"/>
        </w:rPr>
        <w:t xml:space="preserve"> </w:t>
      </w:r>
      <w:r w:rsidRPr="00C96B55">
        <w:rPr>
          <w:rFonts w:asciiTheme="minorHAnsi" w:eastAsia="Arial" w:hAnsiTheme="minorHAnsi" w:cs="Arial"/>
          <w:i/>
          <w:spacing w:val="-1"/>
          <w:w w:val="105"/>
          <w:lang w:eastAsia="en-US"/>
        </w:rPr>
        <w:t>d</w:t>
      </w:r>
      <w:r w:rsidRPr="00C96B55">
        <w:rPr>
          <w:rFonts w:asciiTheme="minorHAnsi" w:eastAsia="Arial" w:hAnsiTheme="minorHAnsi" w:cs="Arial"/>
          <w:i/>
          <w:w w:val="105"/>
          <w:lang w:eastAsia="en-US"/>
        </w:rPr>
        <w:t>e</w:t>
      </w:r>
      <w:r w:rsidRPr="00C96B55">
        <w:rPr>
          <w:rFonts w:asciiTheme="minorHAnsi" w:eastAsia="Arial" w:hAnsiTheme="minorHAnsi" w:cs="Arial"/>
          <w:i/>
          <w:spacing w:val="-4"/>
          <w:w w:val="105"/>
          <w:lang w:eastAsia="en-US"/>
        </w:rPr>
        <w:t xml:space="preserve"> </w:t>
      </w:r>
      <w:r w:rsidRPr="00C96B55">
        <w:rPr>
          <w:rFonts w:asciiTheme="minorHAnsi" w:eastAsia="Arial" w:hAnsiTheme="minorHAnsi" w:cs="Arial"/>
          <w:i/>
          <w:spacing w:val="-1"/>
          <w:w w:val="105"/>
          <w:lang w:eastAsia="en-US"/>
        </w:rPr>
        <w:t>a</w:t>
      </w:r>
      <w:r w:rsidRPr="00C96B55">
        <w:rPr>
          <w:rFonts w:asciiTheme="minorHAnsi" w:eastAsia="Arial" w:hAnsiTheme="minorHAnsi" w:cs="Arial"/>
          <w:i/>
          <w:spacing w:val="1"/>
          <w:w w:val="105"/>
          <w:lang w:eastAsia="en-US"/>
        </w:rPr>
        <w:t>a</w:t>
      </w:r>
      <w:r w:rsidRPr="00C96B55">
        <w:rPr>
          <w:rFonts w:asciiTheme="minorHAnsi" w:eastAsia="Arial" w:hAnsiTheme="minorHAnsi" w:cs="Arial"/>
          <w:i/>
          <w:w w:val="105"/>
          <w:lang w:eastAsia="en-US"/>
        </w:rPr>
        <w:t>n</w:t>
      </w:r>
      <w:r w:rsidRPr="00C96B55">
        <w:rPr>
          <w:rFonts w:asciiTheme="minorHAnsi" w:eastAsia="Arial" w:hAnsiTheme="minorHAnsi" w:cs="Arial"/>
          <w:i/>
          <w:spacing w:val="-1"/>
          <w:w w:val="105"/>
          <w:lang w:eastAsia="en-US"/>
        </w:rPr>
        <w:t>n</w:t>
      </w:r>
      <w:r w:rsidRPr="00C96B55">
        <w:rPr>
          <w:rFonts w:asciiTheme="minorHAnsi" w:eastAsia="Arial" w:hAnsiTheme="minorHAnsi" w:cs="Arial"/>
          <w:i/>
          <w:spacing w:val="1"/>
          <w:w w:val="105"/>
          <w:lang w:eastAsia="en-US"/>
        </w:rPr>
        <w:t>ee</w:t>
      </w:r>
      <w:r w:rsidRPr="00C96B55">
        <w:rPr>
          <w:rFonts w:asciiTheme="minorHAnsi" w:eastAsia="Arial" w:hAnsiTheme="minorHAnsi" w:cs="Arial"/>
          <w:i/>
          <w:spacing w:val="-3"/>
          <w:w w:val="105"/>
          <w:lang w:eastAsia="en-US"/>
        </w:rPr>
        <w:t>m</w:t>
      </w:r>
      <w:r w:rsidRPr="00C96B55">
        <w:rPr>
          <w:rFonts w:asciiTheme="minorHAnsi" w:eastAsia="Arial" w:hAnsiTheme="minorHAnsi" w:cs="Arial"/>
          <w:i/>
          <w:w w:val="105"/>
          <w:lang w:eastAsia="en-US"/>
        </w:rPr>
        <w:t>s</w:t>
      </w:r>
      <w:r w:rsidRPr="00C96B55">
        <w:rPr>
          <w:rFonts w:asciiTheme="minorHAnsi" w:eastAsia="Arial" w:hAnsiTheme="minorHAnsi" w:cs="Arial"/>
          <w:i/>
          <w:spacing w:val="1"/>
          <w:w w:val="105"/>
          <w:lang w:eastAsia="en-US"/>
        </w:rPr>
        <w:t>o</w:t>
      </w:r>
      <w:r w:rsidRPr="00C96B55">
        <w:rPr>
          <w:rFonts w:asciiTheme="minorHAnsi" w:eastAsia="Arial" w:hAnsiTheme="minorHAnsi" w:cs="Arial"/>
          <w:i/>
          <w:w w:val="105"/>
          <w:lang w:eastAsia="en-US"/>
        </w:rPr>
        <w:t>m</w:t>
      </w:r>
      <w:r w:rsidRPr="00C96B55">
        <w:rPr>
          <w:rFonts w:asciiTheme="minorHAnsi" w:eastAsia="Arial" w:hAnsiTheme="minorHAnsi" w:cs="Arial"/>
          <w:i/>
          <w:spacing w:val="-5"/>
          <w:w w:val="105"/>
          <w:lang w:eastAsia="en-US"/>
        </w:rPr>
        <w:t xml:space="preserve"> </w:t>
      </w:r>
      <w:r w:rsidRPr="00C96B55">
        <w:rPr>
          <w:rFonts w:asciiTheme="minorHAnsi" w:eastAsia="Arial" w:hAnsiTheme="minorHAnsi" w:cs="Arial"/>
          <w:i/>
          <w:w w:val="105"/>
          <w:lang w:eastAsia="en-US"/>
        </w:rPr>
        <w:t>of</w:t>
      </w:r>
      <w:r w:rsidRPr="00C96B55">
        <w:rPr>
          <w:rFonts w:asciiTheme="minorHAnsi" w:eastAsia="Arial" w:hAnsiTheme="minorHAnsi" w:cs="Arial"/>
          <w:i/>
          <w:spacing w:val="-4"/>
          <w:w w:val="105"/>
          <w:lang w:eastAsia="en-US"/>
        </w:rPr>
        <w:t xml:space="preserve"> </w:t>
      </w:r>
      <w:r w:rsidRPr="00C96B55">
        <w:rPr>
          <w:rFonts w:asciiTheme="minorHAnsi" w:eastAsia="Arial" w:hAnsiTheme="minorHAnsi" w:cs="Arial"/>
          <w:i/>
          <w:spacing w:val="-1"/>
          <w:w w:val="105"/>
          <w:lang w:eastAsia="en-US"/>
        </w:rPr>
        <w:t>7</w:t>
      </w:r>
      <w:r w:rsidRPr="00C96B55">
        <w:rPr>
          <w:rFonts w:asciiTheme="minorHAnsi" w:eastAsia="Arial" w:hAnsiTheme="minorHAnsi" w:cs="Arial"/>
          <w:i/>
          <w:w w:val="105"/>
          <w:lang w:eastAsia="en-US"/>
        </w:rPr>
        <w:t>%</w:t>
      </w:r>
      <w:r w:rsidRPr="00C96B55">
        <w:rPr>
          <w:rFonts w:asciiTheme="minorHAnsi" w:eastAsia="Arial" w:hAnsiTheme="minorHAnsi" w:cs="Arial"/>
          <w:i/>
          <w:spacing w:val="-5"/>
          <w:w w:val="105"/>
          <w:lang w:eastAsia="en-US"/>
        </w:rPr>
        <w:t xml:space="preserve"> </w:t>
      </w:r>
      <w:r w:rsidRPr="00C96B55">
        <w:rPr>
          <w:rFonts w:asciiTheme="minorHAnsi" w:eastAsia="Arial" w:hAnsiTheme="minorHAnsi" w:cs="Arial"/>
          <w:i/>
          <w:w w:val="105"/>
          <w:lang w:eastAsia="en-US"/>
        </w:rPr>
        <w:t>v</w:t>
      </w:r>
      <w:r w:rsidRPr="00C96B55">
        <w:rPr>
          <w:rFonts w:asciiTheme="minorHAnsi" w:eastAsia="Arial" w:hAnsiTheme="minorHAnsi" w:cs="Arial"/>
          <w:i/>
          <w:spacing w:val="1"/>
          <w:w w:val="105"/>
          <w:lang w:eastAsia="en-US"/>
        </w:rPr>
        <w:t>a</w:t>
      </w:r>
      <w:r w:rsidRPr="00C96B55">
        <w:rPr>
          <w:rFonts w:asciiTheme="minorHAnsi" w:eastAsia="Arial" w:hAnsiTheme="minorHAnsi" w:cs="Arial"/>
          <w:i/>
          <w:w w:val="105"/>
          <w:lang w:eastAsia="en-US"/>
        </w:rPr>
        <w:t>n</w:t>
      </w:r>
      <w:r w:rsidRPr="00C96B55">
        <w:rPr>
          <w:rFonts w:asciiTheme="minorHAnsi" w:eastAsia="Arial" w:hAnsiTheme="minorHAnsi" w:cs="Arial"/>
          <w:i/>
          <w:spacing w:val="-6"/>
          <w:w w:val="105"/>
          <w:lang w:eastAsia="en-US"/>
        </w:rPr>
        <w:t xml:space="preserve"> </w:t>
      </w:r>
      <w:r w:rsidRPr="00C96B55">
        <w:rPr>
          <w:rFonts w:asciiTheme="minorHAnsi" w:eastAsia="Arial" w:hAnsiTheme="minorHAnsi" w:cs="Arial"/>
          <w:i/>
          <w:spacing w:val="1"/>
          <w:w w:val="105"/>
          <w:lang w:eastAsia="en-US"/>
        </w:rPr>
        <w:t>d</w:t>
      </w:r>
      <w:r w:rsidRPr="00C96B55">
        <w:rPr>
          <w:rFonts w:asciiTheme="minorHAnsi" w:eastAsia="Arial" w:hAnsiTheme="minorHAnsi" w:cs="Arial"/>
          <w:i/>
          <w:w w:val="105"/>
          <w:lang w:eastAsia="en-US"/>
        </w:rPr>
        <w:t>e</w:t>
      </w:r>
      <w:r w:rsidRPr="00C96B55">
        <w:rPr>
          <w:rFonts w:asciiTheme="minorHAnsi" w:eastAsia="Arial" w:hAnsiTheme="minorHAnsi" w:cs="Arial"/>
          <w:i/>
          <w:spacing w:val="-5"/>
          <w:w w:val="105"/>
          <w:lang w:eastAsia="en-US"/>
        </w:rPr>
        <w:t xml:space="preserve"> </w:t>
      </w:r>
      <w:r w:rsidRPr="00C96B55">
        <w:rPr>
          <w:rFonts w:asciiTheme="minorHAnsi" w:eastAsia="Arial" w:hAnsiTheme="minorHAnsi" w:cs="Arial"/>
          <w:i/>
          <w:spacing w:val="1"/>
          <w:w w:val="105"/>
          <w:lang w:eastAsia="en-US"/>
        </w:rPr>
        <w:t>l</w:t>
      </w:r>
      <w:r w:rsidRPr="00C96B55">
        <w:rPr>
          <w:rFonts w:asciiTheme="minorHAnsi" w:eastAsia="Arial" w:hAnsiTheme="minorHAnsi" w:cs="Arial"/>
          <w:i/>
          <w:w w:val="105"/>
          <w:lang w:eastAsia="en-US"/>
        </w:rPr>
        <w:t>o</w:t>
      </w:r>
      <w:r w:rsidRPr="00C96B55">
        <w:rPr>
          <w:rFonts w:asciiTheme="minorHAnsi" w:eastAsia="Arial" w:hAnsiTheme="minorHAnsi" w:cs="Arial"/>
          <w:i/>
          <w:spacing w:val="-1"/>
          <w:w w:val="105"/>
          <w:lang w:eastAsia="en-US"/>
        </w:rPr>
        <w:t>o</w:t>
      </w:r>
      <w:r w:rsidRPr="00C96B55">
        <w:rPr>
          <w:rFonts w:asciiTheme="minorHAnsi" w:eastAsia="Arial" w:hAnsiTheme="minorHAnsi" w:cs="Arial"/>
          <w:i/>
          <w:w w:val="105"/>
          <w:lang w:eastAsia="en-US"/>
        </w:rPr>
        <w:t>n</w:t>
      </w:r>
      <w:r w:rsidRPr="00C96B55">
        <w:rPr>
          <w:rFonts w:asciiTheme="minorHAnsi" w:eastAsia="Arial" w:hAnsiTheme="minorHAnsi" w:cs="Arial"/>
          <w:i/>
          <w:spacing w:val="1"/>
          <w:w w:val="105"/>
          <w:lang w:eastAsia="en-US"/>
        </w:rPr>
        <w:t>w</w:t>
      </w:r>
      <w:r w:rsidRPr="00C96B55">
        <w:rPr>
          <w:rFonts w:asciiTheme="minorHAnsi" w:eastAsia="Arial" w:hAnsiTheme="minorHAnsi" w:cs="Arial"/>
          <w:i/>
          <w:w w:val="105"/>
          <w:lang w:eastAsia="en-US"/>
        </w:rPr>
        <w:t>a</w:t>
      </w:r>
      <w:r w:rsidRPr="00C96B55">
        <w:rPr>
          <w:rFonts w:asciiTheme="minorHAnsi" w:eastAsia="Arial" w:hAnsiTheme="minorHAnsi" w:cs="Arial"/>
          <w:i/>
          <w:spacing w:val="-1"/>
          <w:w w:val="105"/>
          <w:lang w:eastAsia="en-US"/>
        </w:rPr>
        <w:t>a</w:t>
      </w:r>
      <w:r w:rsidRPr="00C96B55">
        <w:rPr>
          <w:rFonts w:asciiTheme="minorHAnsi" w:eastAsia="Arial" w:hAnsiTheme="minorHAnsi" w:cs="Arial"/>
          <w:i/>
          <w:w w:val="105"/>
          <w:lang w:eastAsia="en-US"/>
        </w:rPr>
        <w:t>rd</w:t>
      </w:r>
      <w:r w:rsidRPr="00C96B55">
        <w:rPr>
          <w:rFonts w:asciiTheme="minorHAnsi" w:eastAsia="Arial" w:hAnsiTheme="minorHAnsi" w:cs="Arial"/>
          <w:i/>
          <w:spacing w:val="4"/>
          <w:w w:val="105"/>
          <w:lang w:eastAsia="en-US"/>
        </w:rPr>
        <w:t>e</w:t>
      </w:r>
      <w:r w:rsidRPr="00C96B55">
        <w:rPr>
          <w:rFonts w:asciiTheme="minorHAnsi" w:eastAsia="Arial" w:hAnsiTheme="minorHAnsi" w:cs="Arial"/>
          <w:i/>
          <w:w w:val="105"/>
          <w:lang w:eastAsia="en-US"/>
        </w:rPr>
        <w:t>.</w:t>
      </w:r>
    </w:p>
    <w:p w14:paraId="6854BC07" w14:textId="77777777" w:rsidR="00C96B55" w:rsidRPr="00C96B55" w:rsidRDefault="00C96B55" w:rsidP="00C96B55">
      <w:pPr>
        <w:widowControl w:val="0"/>
        <w:spacing w:before="1" w:line="190" w:lineRule="exact"/>
        <w:rPr>
          <w:rFonts w:asciiTheme="minorHAnsi" w:eastAsia="Calibri" w:hAnsiTheme="minorHAnsi"/>
          <w:lang w:eastAsia="en-US"/>
        </w:rPr>
      </w:pPr>
    </w:p>
    <w:p w14:paraId="15BE3E86" w14:textId="77777777" w:rsidR="00C96B55" w:rsidRPr="00C96B55" w:rsidRDefault="00C96B55" w:rsidP="00C96B55">
      <w:pPr>
        <w:widowControl w:val="0"/>
        <w:numPr>
          <w:ilvl w:val="0"/>
          <w:numId w:val="42"/>
        </w:numPr>
        <w:tabs>
          <w:tab w:val="left" w:pos="470"/>
        </w:tabs>
        <w:spacing w:line="252" w:lineRule="auto"/>
        <w:ind w:left="470" w:right="1600"/>
        <w:rPr>
          <w:rFonts w:asciiTheme="minorHAnsi" w:eastAsia="Arial" w:hAnsiTheme="minorHAnsi"/>
          <w:lang w:eastAsia="en-US"/>
        </w:rPr>
      </w:pPr>
      <w:r w:rsidRPr="00C96B55">
        <w:rPr>
          <w:rFonts w:asciiTheme="minorHAnsi" w:eastAsia="Arial" w:hAnsiTheme="minorHAnsi"/>
          <w:spacing w:val="1"/>
          <w:w w:val="105"/>
          <w:lang w:eastAsia="en-US"/>
        </w:rPr>
        <w:t>Ui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7</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na</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w:t>
      </w:r>
      <w:r w:rsidRPr="00C96B55">
        <w:rPr>
          <w:rFonts w:asciiTheme="minorHAnsi" w:eastAsia="Arial" w:hAnsiTheme="minorHAnsi"/>
          <w:spacing w:val="-2"/>
          <w:w w:val="105"/>
          <w:lang w:eastAsia="en-US"/>
        </w:rPr>
        <w:t xml:space="preserve"> w</w:t>
      </w:r>
      <w:r w:rsidRPr="00C96B55">
        <w:rPr>
          <w:rFonts w:asciiTheme="minorHAnsi" w:eastAsia="Arial" w:hAnsiTheme="minorHAnsi"/>
          <w:spacing w:val="1"/>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op</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c</w:t>
      </w:r>
      <w:r w:rsidRPr="00C96B55">
        <w:rPr>
          <w:rFonts w:asciiTheme="minorHAnsi" w:eastAsia="Arial" w:hAnsiTheme="minorHAnsi"/>
          <w:w w:val="105"/>
          <w:lang w:eastAsia="en-US"/>
        </w:rPr>
        <w:t>ht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un</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drach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nem</w:t>
      </w:r>
      <w:r w:rsidRPr="00C96B55">
        <w:rPr>
          <w:rFonts w:asciiTheme="minorHAnsi" w:eastAsia="Arial" w:hAnsiTheme="minorHAnsi"/>
          <w:w w:val="105"/>
          <w:lang w:eastAsia="en-US"/>
        </w:rPr>
        <w:t>er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ema</w:t>
      </w:r>
      <w:r w:rsidRPr="00C96B55">
        <w:rPr>
          <w:rFonts w:asciiTheme="minorHAnsi" w:eastAsia="Arial" w:hAnsiTheme="minorHAnsi"/>
          <w:spacing w:val="11"/>
          <w:w w:val="105"/>
          <w:lang w:eastAsia="en-US"/>
        </w:rPr>
        <w:t>i</w:t>
      </w:r>
      <w:r w:rsidRPr="00C96B55">
        <w:rPr>
          <w:rFonts w:asciiTheme="minorHAnsi" w:eastAsia="Arial" w:hAnsiTheme="minorHAnsi"/>
          <w:spacing w:val="1"/>
          <w:w w:val="105"/>
          <w:lang w:eastAsia="en-US"/>
        </w:rPr>
        <w:t>l-</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co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ntm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ai</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hyperlink r:id="rId15">
        <w:r w:rsidRPr="00C96B55">
          <w:rPr>
            <w:rFonts w:asciiTheme="minorHAnsi" w:eastAsia="Arial" w:hAnsiTheme="minorHAnsi"/>
            <w:color w:val="0000FF"/>
            <w:w w:val="105"/>
            <w:u w:val="single" w:color="0000FF"/>
            <w:lang w:eastAsia="en-US"/>
          </w:rPr>
          <w:t>soc</w:t>
        </w:r>
        <w:r w:rsidRPr="00C96B55">
          <w:rPr>
            <w:rFonts w:asciiTheme="minorHAnsi" w:eastAsia="Arial" w:hAnsiTheme="minorHAnsi"/>
            <w:color w:val="0000FF"/>
            <w:spacing w:val="1"/>
            <w:w w:val="105"/>
            <w:u w:val="single" w:color="0000FF"/>
            <w:lang w:eastAsia="en-US"/>
          </w:rPr>
          <w:t>i</w:t>
        </w:r>
        <w:r w:rsidRPr="00C96B55">
          <w:rPr>
            <w:rFonts w:asciiTheme="minorHAnsi" w:eastAsia="Arial" w:hAnsiTheme="minorHAnsi"/>
            <w:color w:val="0000FF"/>
            <w:w w:val="105"/>
            <w:u w:val="single" w:color="0000FF"/>
            <w:lang w:eastAsia="en-US"/>
          </w:rPr>
          <w:t>al</w:t>
        </w:r>
        <w:r w:rsidRPr="00C96B55">
          <w:rPr>
            <w:rFonts w:asciiTheme="minorHAnsi" w:eastAsia="Arial" w:hAnsiTheme="minorHAnsi"/>
            <w:color w:val="0000FF"/>
            <w:spacing w:val="-2"/>
            <w:w w:val="105"/>
            <w:u w:val="single" w:color="0000FF"/>
            <w:lang w:eastAsia="en-US"/>
          </w:rPr>
          <w:t>r</w:t>
        </w:r>
        <w:r w:rsidRPr="00C96B55">
          <w:rPr>
            <w:rFonts w:asciiTheme="minorHAnsi" w:eastAsia="Arial" w:hAnsiTheme="minorHAnsi"/>
            <w:color w:val="0000FF"/>
            <w:w w:val="105"/>
            <w:u w:val="single" w:color="0000FF"/>
            <w:lang w:eastAsia="en-US"/>
          </w:rPr>
          <w:t>e</w:t>
        </w:r>
        <w:r w:rsidRPr="00C96B55">
          <w:rPr>
            <w:rFonts w:asciiTheme="minorHAnsi" w:eastAsia="Arial" w:hAnsiTheme="minorHAnsi"/>
            <w:color w:val="0000FF"/>
            <w:spacing w:val="-1"/>
            <w:w w:val="105"/>
            <w:u w:val="single" w:color="0000FF"/>
            <w:lang w:eastAsia="en-US"/>
          </w:rPr>
          <w:t>t</w:t>
        </w:r>
        <w:r w:rsidRPr="00C96B55">
          <w:rPr>
            <w:rFonts w:asciiTheme="minorHAnsi" w:eastAsia="Arial" w:hAnsiTheme="minorHAnsi"/>
            <w:color w:val="0000FF"/>
            <w:spacing w:val="1"/>
            <w:w w:val="105"/>
            <w:u w:val="single" w:color="0000FF"/>
            <w:lang w:eastAsia="en-US"/>
          </w:rPr>
          <w:t>u</w:t>
        </w:r>
        <w:r w:rsidRPr="00C96B55">
          <w:rPr>
            <w:rFonts w:asciiTheme="minorHAnsi" w:eastAsia="Arial" w:hAnsiTheme="minorHAnsi"/>
            <w:color w:val="0000FF"/>
            <w:spacing w:val="-2"/>
            <w:w w:val="105"/>
            <w:u w:val="single" w:color="0000FF"/>
            <w:lang w:eastAsia="en-US"/>
          </w:rPr>
          <w:t>r</w:t>
        </w:r>
        <w:r w:rsidRPr="00C96B55">
          <w:rPr>
            <w:rFonts w:asciiTheme="minorHAnsi" w:eastAsia="Arial" w:hAnsiTheme="minorHAnsi"/>
            <w:color w:val="0000FF"/>
            <w:spacing w:val="1"/>
            <w:w w:val="105"/>
            <w:u w:val="single" w:color="0000FF"/>
            <w:lang w:eastAsia="en-US"/>
          </w:rPr>
          <w:t>n</w:t>
        </w:r>
        <w:r w:rsidRPr="00C96B55">
          <w:rPr>
            <w:rFonts w:asciiTheme="minorHAnsi" w:eastAsia="Arial" w:hAnsiTheme="minorHAnsi"/>
            <w:color w:val="0000FF"/>
            <w:spacing w:val="3"/>
            <w:w w:val="105"/>
            <w:u w:val="single" w:color="0000FF"/>
            <w:lang w:eastAsia="en-US"/>
          </w:rPr>
          <w:t>@</w:t>
        </w:r>
        <w:r w:rsidRPr="00C96B55">
          <w:rPr>
            <w:rFonts w:asciiTheme="minorHAnsi" w:eastAsia="Arial" w:hAnsiTheme="minorHAnsi"/>
            <w:color w:val="0000FF"/>
            <w:spacing w:val="-5"/>
            <w:w w:val="105"/>
            <w:u w:val="single" w:color="0000FF"/>
            <w:lang w:eastAsia="en-US"/>
          </w:rPr>
          <w:t>w</w:t>
        </w:r>
        <w:r w:rsidRPr="00C96B55">
          <w:rPr>
            <w:rFonts w:asciiTheme="minorHAnsi" w:eastAsia="Arial" w:hAnsiTheme="minorHAnsi"/>
            <w:color w:val="0000FF"/>
            <w:spacing w:val="1"/>
            <w:w w:val="105"/>
            <w:u w:val="single" w:color="0000FF"/>
            <w:lang w:eastAsia="en-US"/>
          </w:rPr>
          <w:t>b</w:t>
        </w:r>
        <w:r w:rsidRPr="00C96B55">
          <w:rPr>
            <w:rFonts w:asciiTheme="minorHAnsi" w:eastAsia="Arial" w:hAnsiTheme="minorHAnsi"/>
            <w:color w:val="0000FF"/>
            <w:spacing w:val="-2"/>
            <w:w w:val="105"/>
            <w:u w:val="single" w:color="0000FF"/>
            <w:lang w:eastAsia="en-US"/>
          </w:rPr>
          <w:t>r</w:t>
        </w:r>
        <w:r w:rsidRPr="00C96B55">
          <w:rPr>
            <w:rFonts w:asciiTheme="minorHAnsi" w:eastAsia="Arial" w:hAnsiTheme="minorHAnsi"/>
            <w:color w:val="0000FF"/>
            <w:w w:val="105"/>
            <w:u w:val="single" w:color="0000FF"/>
            <w:lang w:eastAsia="en-US"/>
          </w:rPr>
          <w:t>n</w:t>
        </w:r>
        <w:r w:rsidRPr="00C96B55">
          <w:rPr>
            <w:rFonts w:asciiTheme="minorHAnsi" w:eastAsia="Arial" w:hAnsiTheme="minorHAnsi"/>
            <w:color w:val="0000FF"/>
            <w:spacing w:val="1"/>
            <w:w w:val="105"/>
            <w:u w:val="single" w:color="0000FF"/>
            <w:lang w:eastAsia="en-US"/>
          </w:rPr>
          <w:t>.</w:t>
        </w:r>
        <w:r w:rsidRPr="00C96B55">
          <w:rPr>
            <w:rFonts w:asciiTheme="minorHAnsi" w:eastAsia="Arial" w:hAnsiTheme="minorHAnsi"/>
            <w:color w:val="0000FF"/>
            <w:w w:val="105"/>
            <w:u w:val="single" w:color="0000FF"/>
            <w:lang w:eastAsia="en-US"/>
          </w:rPr>
          <w:t>nl</w:t>
        </w:r>
      </w:hyperlink>
    </w:p>
    <w:p w14:paraId="3E715653" w14:textId="77777777" w:rsidR="00C96B55" w:rsidRPr="00C96B55" w:rsidRDefault="00C96B55" w:rsidP="00C96B55">
      <w:pPr>
        <w:widowControl w:val="0"/>
        <w:spacing w:before="8" w:line="100" w:lineRule="exact"/>
        <w:rPr>
          <w:rFonts w:asciiTheme="minorHAnsi" w:eastAsia="Calibri" w:hAnsiTheme="minorHAnsi"/>
          <w:lang w:eastAsia="en-US"/>
        </w:rPr>
      </w:pPr>
    </w:p>
    <w:p w14:paraId="1D09781C" w14:textId="77777777" w:rsidR="00C96B55" w:rsidRPr="00C96B55" w:rsidRDefault="00C96B55" w:rsidP="00C96B55">
      <w:pPr>
        <w:widowControl w:val="0"/>
        <w:numPr>
          <w:ilvl w:val="0"/>
          <w:numId w:val="42"/>
        </w:numPr>
        <w:tabs>
          <w:tab w:val="left" w:pos="470"/>
        </w:tabs>
        <w:spacing w:before="1" w:line="252" w:lineRule="auto"/>
        <w:ind w:left="470" w:right="1499"/>
        <w:rPr>
          <w:rFonts w:asciiTheme="minorHAnsi" w:eastAsia="Arial" w:hAnsiTheme="minorHAnsi"/>
          <w:lang w:eastAsia="en-US"/>
        </w:rPr>
      </w:pP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spraken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ema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oe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op</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tvoe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kandid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g</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p</w:t>
      </w:r>
      <w:r w:rsidRPr="00C96B55">
        <w:rPr>
          <w:rFonts w:asciiTheme="minorHAnsi" w:eastAsia="Arial" w:hAnsiTheme="minorHAnsi"/>
          <w:w w:val="105"/>
          <w:lang w:eastAsia="en-US"/>
        </w:rPr>
        <w: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spacing w:val="5"/>
          <w:w w:val="105"/>
          <w:lang w:eastAsia="en-US"/>
        </w:rPr>
        <w:t>g</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ein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komen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en</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plan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ak.</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ak</w:t>
      </w:r>
      <w:r w:rsidRPr="00C96B55">
        <w:rPr>
          <w:rFonts w:asciiTheme="minorHAnsi" w:eastAsia="Arial" w:hAnsiTheme="minorHAnsi"/>
          <w:spacing w:val="-1"/>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kza</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hed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 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hie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oven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omsch</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v</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lg</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oep</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ngezet,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ukt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zo</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 h</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drag</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re</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se</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w:t>
      </w:r>
    </w:p>
    <w:p w14:paraId="0F51885E" w14:textId="77777777" w:rsidR="00C96B55" w:rsidRPr="00C96B55" w:rsidRDefault="00C96B55" w:rsidP="00C96B55">
      <w:pPr>
        <w:widowControl w:val="0"/>
        <w:spacing w:before="1" w:line="200" w:lineRule="exact"/>
        <w:rPr>
          <w:rFonts w:asciiTheme="minorHAnsi" w:eastAsia="Calibri" w:hAnsiTheme="minorHAnsi"/>
          <w:lang w:eastAsia="en-US"/>
        </w:rPr>
      </w:pPr>
    </w:p>
    <w:p w14:paraId="45E9287C" w14:textId="77777777" w:rsidR="00C96B55" w:rsidRPr="00C96B55" w:rsidRDefault="00C96B55" w:rsidP="00C96B55">
      <w:pPr>
        <w:widowControl w:val="0"/>
        <w:numPr>
          <w:ilvl w:val="0"/>
          <w:numId w:val="42"/>
        </w:numPr>
        <w:tabs>
          <w:tab w:val="left" w:pos="470"/>
        </w:tabs>
        <w:spacing w:line="252" w:lineRule="auto"/>
        <w:ind w:left="470" w:right="1457"/>
        <w:rPr>
          <w:rFonts w:asciiTheme="minorHAnsi" w:eastAsia="Arial" w:hAnsiTheme="minorHAnsi"/>
          <w:lang w:eastAsia="en-US"/>
        </w:rPr>
      </w:pPr>
      <w:r w:rsidRPr="00C96B55">
        <w:rPr>
          <w:rFonts w:asciiTheme="minorHAnsi" w:eastAsia="Arial" w:hAnsiTheme="minorHAnsi"/>
          <w:w w:val="105"/>
          <w:lang w:eastAsia="en-US"/>
        </w:rPr>
        <w:t>In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pe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pdracht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ze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verpl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R</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I</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ds</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8"/>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vold</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ogel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 xml:space="preserve"> 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ma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ger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R</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I</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rden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om</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r w:rsidRPr="00C96B55">
        <w:rPr>
          <w:rFonts w:asciiTheme="minorHAnsi" w:eastAsia="Arial" w:hAnsiTheme="minorHAnsi"/>
          <w:spacing w:val="-2"/>
          <w:w w:val="105"/>
          <w:lang w:eastAsia="en-US"/>
        </w:rPr>
        <w:t xml:space="preserve"> 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kza</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 niet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3"/>
          <w:w w:val="105"/>
          <w:lang w:eastAsia="en-US"/>
        </w:rPr>
        <w:t>i</w:t>
      </w:r>
      <w:r w:rsidRPr="00C96B55">
        <w:rPr>
          <w:rFonts w:asciiTheme="minorHAnsi" w:eastAsia="Arial" w:hAnsiTheme="minorHAnsi"/>
          <w:w w:val="105"/>
          <w:lang w:eastAsia="en-US"/>
        </w:rPr>
        <w:t>rect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uden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eze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ni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dient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ag</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ag</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nnemer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2"/>
          <w:w w:val="105"/>
          <w:lang w:eastAsia="en-US"/>
        </w:rPr>
        <w:t xml:space="preserve"> 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ma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er</w:t>
      </w:r>
      <w:r w:rsidRPr="00C96B55">
        <w:rPr>
          <w:rFonts w:asciiTheme="minorHAnsi" w:eastAsia="Arial" w:hAnsiTheme="minorHAnsi"/>
          <w:spacing w:val="-4"/>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p>
    <w:p w14:paraId="32E32B64" w14:textId="77777777" w:rsidR="00C96B55" w:rsidRDefault="00C96B55" w:rsidP="00C96B55">
      <w:pPr>
        <w:pStyle w:val="Lijstalinea"/>
        <w:rPr>
          <w:rFonts w:asciiTheme="minorHAnsi" w:eastAsia="Arial" w:hAnsiTheme="minorHAnsi"/>
          <w:lang w:eastAsia="en-US"/>
        </w:rPr>
      </w:pPr>
    </w:p>
    <w:p w14:paraId="3B6BD550" w14:textId="77777777" w:rsidR="00C96B55" w:rsidRPr="00C96B55" w:rsidRDefault="00C96B55" w:rsidP="00C96B55">
      <w:pPr>
        <w:widowControl w:val="0"/>
        <w:tabs>
          <w:tab w:val="left" w:pos="470"/>
        </w:tabs>
        <w:spacing w:line="252" w:lineRule="auto"/>
        <w:ind w:left="470" w:right="1457"/>
        <w:rPr>
          <w:rFonts w:asciiTheme="minorHAnsi" w:eastAsia="Arial" w:hAnsiTheme="minorHAnsi"/>
          <w:lang w:eastAsia="en-US"/>
        </w:rPr>
      </w:pPr>
    </w:p>
    <w:p w14:paraId="1CC2E894" w14:textId="77777777" w:rsidR="00C96B55" w:rsidRPr="00C96B55" w:rsidRDefault="00C96B55" w:rsidP="00C96B55">
      <w:pPr>
        <w:widowControl w:val="0"/>
        <w:spacing w:before="4" w:line="190" w:lineRule="exact"/>
        <w:rPr>
          <w:rFonts w:asciiTheme="minorHAnsi" w:eastAsia="Calibri" w:hAnsiTheme="minorHAnsi"/>
          <w:lang w:eastAsia="en-US"/>
        </w:rPr>
      </w:pPr>
    </w:p>
    <w:p w14:paraId="7C612CD6" w14:textId="77777777" w:rsidR="00C96B55" w:rsidRPr="00C96B55" w:rsidRDefault="00C96B55" w:rsidP="00C96B55">
      <w:pPr>
        <w:widowControl w:val="0"/>
        <w:numPr>
          <w:ilvl w:val="0"/>
          <w:numId w:val="42"/>
        </w:numPr>
        <w:tabs>
          <w:tab w:val="left" w:pos="470"/>
        </w:tabs>
        <w:spacing w:line="252" w:lineRule="auto"/>
        <w:ind w:left="470" w:right="1856"/>
        <w:rPr>
          <w:rFonts w:asciiTheme="minorHAnsi" w:eastAsia="Arial" w:hAnsiTheme="minorHAnsi"/>
          <w:lang w:eastAsia="en-US"/>
        </w:rPr>
      </w:pP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racht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emer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vera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ako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us</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ord</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aats</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kandi</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p>
    <w:p w14:paraId="3701FAFD" w14:textId="77777777" w:rsidR="00C96B55" w:rsidRPr="00C96B55" w:rsidRDefault="00C96B55" w:rsidP="00C96B55">
      <w:pPr>
        <w:widowControl w:val="0"/>
        <w:spacing w:line="252" w:lineRule="auto"/>
        <w:ind w:right="1741"/>
        <w:rPr>
          <w:rFonts w:asciiTheme="minorHAnsi" w:eastAsia="Arial" w:hAnsiTheme="minorHAnsi"/>
          <w:lang w:eastAsia="en-US"/>
        </w:rPr>
      </w:pP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nt</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zal</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nsp</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nnen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om</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nlev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11"/>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10"/>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ere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p>
    <w:p w14:paraId="62068F4E" w14:textId="77777777" w:rsidR="00C96B55" w:rsidRPr="00C96B55" w:rsidRDefault="00C96B55" w:rsidP="00C96B55">
      <w:pPr>
        <w:widowControl w:val="0"/>
        <w:spacing w:before="1" w:line="190" w:lineRule="exact"/>
        <w:rPr>
          <w:rFonts w:asciiTheme="minorHAnsi" w:eastAsia="Calibri" w:hAnsiTheme="minorHAnsi"/>
          <w:lang w:eastAsia="en-US"/>
        </w:rPr>
      </w:pPr>
    </w:p>
    <w:p w14:paraId="30B4838C" w14:textId="77777777" w:rsidR="00C96B55" w:rsidRPr="00C96B55" w:rsidRDefault="00C96B55" w:rsidP="00C96B55">
      <w:pPr>
        <w:widowControl w:val="0"/>
        <w:numPr>
          <w:ilvl w:val="0"/>
          <w:numId w:val="42"/>
        </w:numPr>
        <w:tabs>
          <w:tab w:val="left" w:pos="470"/>
        </w:tabs>
        <w:spacing w:line="252" w:lineRule="auto"/>
        <w:ind w:left="470" w:right="1418"/>
        <w:rPr>
          <w:rFonts w:asciiTheme="minorHAnsi" w:eastAsia="Arial" w:hAnsiTheme="minorHAnsi"/>
          <w:lang w:eastAsia="en-US"/>
        </w:rPr>
      </w:pP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ek</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co</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evo</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uitke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erech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uitk</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spe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io</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ma</w:t>
      </w:r>
      <w:r w:rsidRPr="00C96B55">
        <w:rPr>
          <w:rFonts w:asciiTheme="minorHAnsi" w:eastAsia="Arial" w:hAnsiTheme="minorHAnsi"/>
          <w:spacing w:val="-5"/>
          <w:w w:val="105"/>
          <w:lang w:eastAsia="en-US"/>
        </w:rPr>
        <w:t>x</w:t>
      </w:r>
      <w:r w:rsidRPr="00C96B55">
        <w:rPr>
          <w:rFonts w:asciiTheme="minorHAnsi" w:eastAsia="Arial" w:hAnsiTheme="minorHAnsi"/>
          <w:spacing w:val="1"/>
          <w:w w:val="105"/>
          <w:lang w:eastAsia="en-US"/>
        </w:rPr>
        <w:t>im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l</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zes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nden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nsch</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kel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w:t>
      </w:r>
      <w:r w:rsidRPr="00C96B55">
        <w:rPr>
          <w:rFonts w:asciiTheme="minorHAnsi" w:eastAsia="Arial" w:hAnsiTheme="minorHAnsi"/>
          <w:spacing w:val="2"/>
          <w:w w:val="105"/>
          <w:lang w:eastAsia="en-US"/>
        </w:rPr>
        <w:t>l</w:t>
      </w:r>
      <w:r w:rsidRPr="00C96B55">
        <w:rPr>
          <w:rFonts w:asciiTheme="minorHAnsi" w:eastAsia="Arial" w:hAnsiTheme="minorHAnsi"/>
          <w:spacing w:val="-1"/>
          <w:w w:val="105"/>
          <w:lang w:eastAsia="en-US"/>
        </w:rPr>
        <w:t>o</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Een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kandid</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plek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kan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spacing w:val="8"/>
          <w:w w:val="105"/>
          <w:lang w:eastAsia="en-US"/>
        </w:rPr>
        <w:t>n</w:t>
      </w:r>
      <w:r w:rsidRPr="00C96B55">
        <w:rPr>
          <w:rFonts w:asciiTheme="minorHAnsi" w:eastAsia="Arial" w:hAnsiTheme="minorHAnsi"/>
          <w:spacing w:val="1"/>
          <w:w w:val="105"/>
          <w:lang w:eastAsia="en-US"/>
        </w:rPr>
        <w:t>e</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proofErr w:type="spellStart"/>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é</w:t>
      </w:r>
      <w:r w:rsidRPr="00C96B55">
        <w:rPr>
          <w:rFonts w:asciiTheme="minorHAnsi" w:eastAsia="Arial" w:hAnsiTheme="minorHAnsi"/>
          <w:spacing w:val="1"/>
          <w:w w:val="105"/>
          <w:lang w:eastAsia="en-US"/>
        </w:rPr>
        <w:t>é</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aar</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opg</w:t>
      </w:r>
      <w:r w:rsidRPr="00C96B55">
        <w:rPr>
          <w:rFonts w:asciiTheme="minorHAnsi" w:eastAsia="Arial" w:hAnsiTheme="minorHAnsi"/>
          <w:spacing w:val="-1"/>
          <w:w w:val="105"/>
          <w:lang w:eastAsia="en-US"/>
        </w:rPr>
        <w:t>e</w:t>
      </w:r>
      <w:r w:rsidRPr="00C96B55">
        <w:rPr>
          <w:rFonts w:asciiTheme="minorHAnsi" w:eastAsia="Arial" w:hAnsiTheme="minorHAnsi"/>
          <w:spacing w:val="3"/>
          <w:w w:val="105"/>
          <w:lang w:eastAsia="en-US"/>
        </w:rPr>
        <w:t>v</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kader</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vul</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ng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uur</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racht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la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ge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é</w:t>
      </w:r>
      <w:r w:rsidRPr="00C96B55">
        <w:rPr>
          <w:rFonts w:asciiTheme="minorHAnsi" w:eastAsia="Arial" w:hAnsiTheme="minorHAnsi"/>
          <w:w w:val="105"/>
          <w:lang w:eastAsia="en-US"/>
        </w:rPr>
        <w:t>én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aar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hi</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ge</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k</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Ui</w:t>
      </w:r>
      <w:r w:rsidRPr="00C96B55">
        <w:rPr>
          <w:rFonts w:asciiTheme="minorHAnsi" w:eastAsia="Arial" w:hAnsiTheme="minorHAnsi"/>
          <w:w w:val="105"/>
          <w:lang w:eastAsia="en-US"/>
        </w:rPr>
        <w:t>tzo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hie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proofErr w:type="spellStart"/>
      <w:r w:rsidRPr="00C96B55">
        <w:rPr>
          <w:rFonts w:asciiTheme="minorHAnsi" w:eastAsia="Arial" w:hAnsiTheme="minorHAnsi"/>
          <w:spacing w:val="6"/>
          <w:w w:val="105"/>
          <w:lang w:eastAsia="en-US"/>
        </w:rPr>
        <w:t>W</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j</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en</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3"/>
          <w:w w:val="105"/>
          <w:lang w:eastAsia="en-US"/>
        </w:rPr>
        <w:t>S</w:t>
      </w:r>
      <w:r w:rsidRPr="00C96B55">
        <w:rPr>
          <w:rFonts w:asciiTheme="minorHAnsi" w:eastAsia="Arial" w:hAnsiTheme="minorHAnsi"/>
          <w:spacing w:val="12"/>
          <w:w w:val="105"/>
          <w:lang w:eastAsia="en-US"/>
        </w:rPr>
        <w:t>W</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j</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al</w:t>
      </w:r>
      <w:r w:rsidRPr="00C96B55">
        <w:rPr>
          <w:rFonts w:asciiTheme="minorHAnsi" w:eastAsia="Arial" w:hAnsiTheme="minorHAnsi"/>
          <w:spacing w:val="1"/>
          <w:w w:val="105"/>
          <w:lang w:eastAsia="en-US"/>
        </w:rPr>
        <w:t>le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BB</w:t>
      </w:r>
      <w:r w:rsidRPr="00C96B55">
        <w:rPr>
          <w:rFonts w:asciiTheme="minorHAnsi" w:eastAsia="Arial" w:hAnsiTheme="minorHAnsi"/>
          <w:spacing w:val="-1"/>
          <w:w w:val="105"/>
          <w:lang w:eastAsia="en-US"/>
        </w:rPr>
        <w:t>L</w:t>
      </w:r>
      <w:r w:rsidRPr="00C96B55">
        <w:rPr>
          <w:rFonts w:asciiTheme="minorHAnsi" w:eastAsia="Arial" w:hAnsiTheme="minorHAnsi"/>
          <w:spacing w:val="-2"/>
          <w:w w:val="105"/>
          <w:lang w:eastAsia="en-US"/>
        </w:rPr>
        <w:t>-</w:t>
      </w:r>
      <w:r w:rsidRPr="00C96B55">
        <w:rPr>
          <w:rFonts w:asciiTheme="minorHAnsi" w:eastAsia="Arial" w:hAnsiTheme="minorHAnsi"/>
          <w:spacing w:val="1"/>
          <w:w w:val="105"/>
          <w:lang w:eastAsia="en-US"/>
        </w:rPr>
        <w:t>le</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ku</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uur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ele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pleidin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st</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ect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ge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mi</w:t>
      </w:r>
      <w:r w:rsidRPr="00C96B55">
        <w:rPr>
          <w:rFonts w:asciiTheme="minorHAnsi" w:eastAsia="Arial" w:hAnsiTheme="minorHAnsi"/>
          <w:w w:val="105"/>
          <w:lang w:eastAsia="en-US"/>
        </w:rPr>
        <w:t>ts</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el</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contract</w:t>
      </w:r>
      <w:r w:rsidRPr="00C96B55">
        <w:rPr>
          <w:rFonts w:asciiTheme="minorHAnsi" w:eastAsia="Arial" w:hAnsiTheme="minorHAnsi"/>
          <w:spacing w:val="2"/>
          <w:w w:val="105"/>
          <w:lang w:eastAsia="en-US"/>
        </w:rPr>
        <w:t>p</w:t>
      </w:r>
      <w:r w:rsidRPr="00C96B55">
        <w:rPr>
          <w:rFonts w:asciiTheme="minorHAnsi" w:eastAsia="Arial" w:hAnsiTheme="minorHAnsi"/>
          <w:spacing w:val="1"/>
          <w:w w:val="105"/>
          <w:lang w:eastAsia="en-US"/>
        </w:rPr>
        <w:t>e</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proofErr w:type="spellStart"/>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proofErr w:type="spellEnd"/>
      <w:r w:rsidRPr="00C96B55">
        <w:rPr>
          <w:rFonts w:asciiTheme="minorHAnsi" w:eastAsia="Arial" w:hAnsiTheme="minorHAnsi"/>
          <w:w w:val="105"/>
          <w:lang w:eastAsia="en-US"/>
        </w:rPr>
        <w: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9"/>
          <w:w w:val="105"/>
          <w:lang w:eastAsia="en-US"/>
        </w:rPr>
        <w:t>W</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al</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bij</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org</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nisa</w:t>
      </w:r>
      <w:r w:rsidRPr="00C96B55">
        <w:rPr>
          <w:rFonts w:asciiTheme="minorHAnsi" w:eastAsia="Arial" w:hAnsiTheme="minorHAnsi"/>
          <w:spacing w:val="-1"/>
          <w:w w:val="105"/>
          <w:lang w:eastAsia="en-US"/>
        </w:rPr>
        <w:t>t</w:t>
      </w:r>
      <w:r w:rsidRPr="00C96B55">
        <w:rPr>
          <w:rFonts w:asciiTheme="minorHAnsi" w:eastAsia="Arial" w:hAnsiTheme="minorHAnsi"/>
          <w:spacing w:val="3"/>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der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ili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f</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os</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everb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BB</w:t>
      </w:r>
      <w:r w:rsidRPr="00C96B55">
        <w:rPr>
          <w:rFonts w:asciiTheme="minorHAnsi" w:eastAsia="Arial" w:hAnsiTheme="minorHAnsi"/>
          <w:spacing w:val="3"/>
          <w:w w:val="105"/>
          <w:lang w:eastAsia="en-US"/>
        </w:rPr>
        <w:t>L</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eiding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volg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oo</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SR</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I.</w:t>
      </w:r>
    </w:p>
    <w:p w14:paraId="18274E08" w14:textId="77777777" w:rsidR="00C96B55" w:rsidRPr="00C96B55" w:rsidRDefault="00C96B55" w:rsidP="00C96B55">
      <w:pPr>
        <w:widowControl w:val="0"/>
        <w:spacing w:before="4" w:line="190" w:lineRule="exact"/>
        <w:rPr>
          <w:rFonts w:asciiTheme="minorHAnsi" w:eastAsia="Calibri" w:hAnsiTheme="minorHAnsi"/>
          <w:lang w:eastAsia="en-US"/>
        </w:rPr>
      </w:pPr>
    </w:p>
    <w:p w14:paraId="36E936EA" w14:textId="77777777" w:rsidR="00C96B55" w:rsidRPr="00C96B55" w:rsidRDefault="00C96B55" w:rsidP="00C96B55">
      <w:pPr>
        <w:widowControl w:val="0"/>
        <w:numPr>
          <w:ilvl w:val="0"/>
          <w:numId w:val="42"/>
        </w:numPr>
        <w:tabs>
          <w:tab w:val="left" w:pos="470"/>
        </w:tabs>
        <w:spacing w:line="252" w:lineRule="auto"/>
        <w:ind w:left="470" w:right="1436"/>
        <w:rPr>
          <w:rFonts w:asciiTheme="minorHAnsi" w:eastAsia="Arial" w:hAnsiTheme="minorHAnsi"/>
          <w:lang w:eastAsia="en-US"/>
        </w:rPr>
      </w:pP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zo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aan</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4"/>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appo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ezet</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kader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 xml:space="preserve"> </w:t>
      </w:r>
      <w:proofErr w:type="spellStart"/>
      <w:r w:rsidRPr="00C96B55">
        <w:rPr>
          <w:rFonts w:asciiTheme="minorHAnsi" w:eastAsia="Arial" w:hAnsiTheme="minorHAnsi"/>
          <w:spacing w:val="1"/>
          <w:w w:val="105"/>
          <w:lang w:eastAsia="en-US"/>
        </w:rPr>
        <w:t>S</w:t>
      </w:r>
      <w:r w:rsidRPr="00C96B55">
        <w:rPr>
          <w:rFonts w:asciiTheme="minorHAnsi" w:eastAsia="Arial" w:hAnsiTheme="minorHAnsi"/>
          <w:w w:val="105"/>
          <w:lang w:eastAsia="en-US"/>
        </w:rPr>
        <w:t>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re</w:t>
      </w:r>
      <w:r w:rsidRPr="00C96B55">
        <w:rPr>
          <w:rFonts w:asciiTheme="minorHAnsi" w:eastAsia="Arial" w:hAnsiTheme="minorHAnsi"/>
          <w:spacing w:val="-1"/>
          <w:w w:val="105"/>
          <w:lang w:eastAsia="en-US"/>
        </w:rPr>
        <w:t>q</w:t>
      </w:r>
      <w:r w:rsidRPr="00C96B55">
        <w:rPr>
          <w:rFonts w:asciiTheme="minorHAnsi" w:eastAsia="Arial" w:hAnsiTheme="minorHAnsi"/>
          <w:w w:val="105"/>
          <w:lang w:eastAsia="en-US"/>
        </w:rPr>
        <w:t>uen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hi</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sp</w:t>
      </w:r>
      <w:r w:rsidRPr="00C96B55">
        <w:rPr>
          <w:rFonts w:asciiTheme="minorHAnsi" w:eastAsia="Arial" w:hAnsiTheme="minorHAnsi"/>
          <w:spacing w:val="4"/>
          <w:w w:val="105"/>
          <w:lang w:eastAsia="en-US"/>
        </w:rPr>
        <w:t>r</w:t>
      </w:r>
      <w:r w:rsidRPr="00C96B55">
        <w:rPr>
          <w:rFonts w:asciiTheme="minorHAnsi" w:eastAsia="Arial" w:hAnsiTheme="minorHAnsi"/>
          <w:w w:val="105"/>
          <w:lang w:eastAsia="en-US"/>
        </w:rPr>
        <w:t>ak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k</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oop</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komst.</w:t>
      </w:r>
      <w:r w:rsidRPr="00C96B55">
        <w:rPr>
          <w:rFonts w:asciiTheme="minorHAnsi" w:eastAsia="Arial" w:hAnsiTheme="minorHAnsi"/>
          <w:w w:val="104"/>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drach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nem</w:t>
      </w:r>
      <w:r w:rsidRPr="00C96B55">
        <w:rPr>
          <w:rFonts w:asciiTheme="minorHAnsi" w:eastAsia="Arial" w:hAnsiTheme="minorHAnsi"/>
          <w:w w:val="105"/>
          <w:lang w:eastAsia="en-US"/>
        </w:rPr>
        <w:t>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een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arb</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of</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kplekovere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nko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st(e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aan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ev</w:t>
      </w:r>
      <w:r w:rsidRPr="00C96B55">
        <w:rPr>
          <w:rFonts w:asciiTheme="minorHAnsi" w:eastAsia="Arial" w:hAnsiTheme="minorHAnsi"/>
          <w:spacing w:val="1"/>
          <w:w w:val="105"/>
          <w:lang w:eastAsia="en-US"/>
        </w:rPr>
        <w:t>e-</w:t>
      </w:r>
      <w:r w:rsidRPr="00C96B55">
        <w:rPr>
          <w:rFonts w:asciiTheme="minorHAnsi" w:eastAsia="Arial" w:hAnsiTheme="minorHAnsi"/>
          <w:spacing w:val="1"/>
          <w:w w:val="104"/>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ver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5"/>
          <w:w w:val="105"/>
          <w:lang w:eastAsia="en-US"/>
        </w:rPr>
        <w:t>t</w:t>
      </w:r>
      <w:r w:rsidRPr="00C96B55">
        <w:rPr>
          <w:rFonts w:asciiTheme="minorHAnsi" w:eastAsia="Arial" w:hAnsiTheme="minorHAnsi"/>
          <w:w w:val="105"/>
          <w:lang w:eastAsia="en-US"/>
        </w:rPr>
        <w: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eindd</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um</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al</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als</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cht</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alde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o</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nkos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eer</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kp</w:t>
      </w:r>
      <w:r w:rsidRPr="00C96B55">
        <w:rPr>
          <w:rFonts w:asciiTheme="minorHAnsi" w:eastAsia="Arial" w:hAnsiTheme="minorHAnsi"/>
          <w:spacing w:val="2"/>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tsverg</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ding</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en)</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of</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actu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en</w:t>
      </w:r>
      <w:r w:rsidRPr="00C96B55">
        <w:rPr>
          <w:rFonts w:asciiTheme="minorHAnsi" w:eastAsia="Arial" w:hAnsiTheme="minorHAnsi"/>
          <w:w w:val="104"/>
          <w:lang w:eastAsia="en-US"/>
        </w:rPr>
        <w:t xml:space="preserve"> </w:t>
      </w:r>
      <w:r w:rsidRPr="00C96B55">
        <w:rPr>
          <w:rFonts w:asciiTheme="minorHAnsi" w:eastAsia="Arial" w:hAnsiTheme="minorHAnsi"/>
          <w:spacing w:val="-3"/>
          <w:w w:val="105"/>
          <w:lang w:eastAsia="en-US"/>
        </w:rPr>
        <w:t>S</w:t>
      </w:r>
      <w:r w:rsidRPr="00C96B55">
        <w:rPr>
          <w:rFonts w:asciiTheme="minorHAnsi" w:eastAsia="Arial" w:hAnsiTheme="minorHAnsi"/>
          <w:spacing w:val="7"/>
          <w:w w:val="105"/>
          <w:lang w:eastAsia="en-US"/>
        </w:rPr>
        <w:t>W</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f</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of</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erd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5"/>
          <w:w w:val="105"/>
          <w:lang w:eastAsia="en-US"/>
        </w:rPr>
        <w:t>x</w:t>
      </w:r>
      <w:r w:rsidRPr="00C96B55">
        <w:rPr>
          <w:rFonts w:asciiTheme="minorHAnsi" w:eastAsia="Arial" w:hAnsiTheme="minorHAnsi"/>
          <w:w w:val="105"/>
          <w:lang w:eastAsia="en-US"/>
        </w:rPr>
        <w:t>c</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us</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ef</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5"/>
          <w:w w:val="105"/>
          <w:lang w:eastAsia="en-US"/>
        </w:rPr>
        <w:t>T</w:t>
      </w:r>
      <w:r w:rsidRPr="00C96B55">
        <w:rPr>
          <w:rFonts w:asciiTheme="minorHAnsi" w:eastAsia="Arial" w:hAnsiTheme="minorHAnsi"/>
          <w:spacing w:val="8"/>
          <w:w w:val="105"/>
          <w:lang w:eastAsia="en-US"/>
        </w:rPr>
        <w:t>W</w:t>
      </w:r>
      <w:r w:rsidRPr="00C96B55">
        <w:rPr>
          <w:rFonts w:asciiTheme="minorHAnsi" w:eastAsia="Arial" w:hAnsiTheme="minorHAnsi"/>
          <w:w w:val="105"/>
          <w:lang w:eastAsia="en-US"/>
        </w:rPr>
        <w:t>.</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In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9"/>
          <w:w w:val="105"/>
          <w:lang w:eastAsia="en-US"/>
        </w:rPr>
        <w:t xml:space="preserve"> </w:t>
      </w:r>
      <w:r w:rsidRPr="00C96B55">
        <w:rPr>
          <w:rFonts w:asciiTheme="minorHAnsi" w:eastAsia="Arial" w:hAnsiTheme="minorHAnsi"/>
          <w:spacing w:val="6"/>
          <w:w w:val="105"/>
          <w:lang w:eastAsia="en-US"/>
        </w:rPr>
        <w:t>W</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Besch</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mi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Pe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ns</w:t>
      </w:r>
      <w:r w:rsidRPr="00C96B55">
        <w:rPr>
          <w:rFonts w:asciiTheme="minorHAnsi" w:eastAsia="Arial" w:hAnsiTheme="minorHAnsi"/>
          <w:spacing w:val="7"/>
          <w:w w:val="105"/>
          <w:lang w:eastAsia="en-US"/>
        </w:rPr>
        <w:t>g</w:t>
      </w:r>
      <w:r w:rsidRPr="00C96B55">
        <w:rPr>
          <w:rFonts w:asciiTheme="minorHAnsi" w:eastAsia="Arial" w:hAnsiTheme="minorHAnsi"/>
          <w:spacing w:val="1"/>
          <w:w w:val="105"/>
          <w:lang w:eastAsia="en-US"/>
        </w:rPr>
        <w:t>e</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proofErr w:type="spellStart"/>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uit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3"/>
          <w:w w:val="105"/>
          <w:lang w:eastAsia="en-US"/>
        </w:rPr>
        <w:t>v</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mmi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ev</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2"/>
          <w:w w:val="105"/>
          <w:lang w:eastAsia="en-US"/>
        </w:rPr>
        <w:t>d</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f</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eschikb</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ll</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eze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ve</w:t>
      </w:r>
      <w:r w:rsidRPr="00C96B55">
        <w:rPr>
          <w:rFonts w:asciiTheme="minorHAnsi" w:eastAsia="Arial" w:hAnsiTheme="minorHAnsi"/>
          <w:spacing w:val="-1"/>
          <w:w w:val="105"/>
          <w:lang w:eastAsia="en-US"/>
        </w:rPr>
        <w:t>n</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tre</w:t>
      </w:r>
      <w:r w:rsidRPr="00C96B55">
        <w:rPr>
          <w:rFonts w:asciiTheme="minorHAnsi" w:eastAsia="Arial" w:hAnsiTheme="minorHAnsi"/>
          <w:spacing w:val="1"/>
          <w:w w:val="105"/>
          <w:lang w:eastAsia="en-US"/>
        </w:rPr>
        <w:t>ff</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ocu</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ent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nder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el</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eb</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uikt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c</w:t>
      </w:r>
      <w:r w:rsidRPr="00C96B55">
        <w:rPr>
          <w:rFonts w:asciiTheme="minorHAnsi" w:eastAsia="Arial" w:hAnsiTheme="minorHAnsi"/>
          <w:spacing w:val="1"/>
          <w:w w:val="105"/>
          <w:lang w:eastAsia="en-US"/>
        </w:rPr>
        <w:t>on</w:t>
      </w:r>
      <w:r w:rsidRPr="00C96B55">
        <w:rPr>
          <w:rFonts w:asciiTheme="minorHAnsi" w:eastAsia="Arial" w:hAnsiTheme="minorHAnsi"/>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ole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3"/>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vul</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proofErr w:type="spellStart"/>
      <w:r w:rsidRPr="00C96B55">
        <w:rPr>
          <w:rFonts w:asciiTheme="minorHAnsi" w:eastAsia="Arial" w:hAnsiTheme="minorHAnsi"/>
          <w:spacing w:val="1"/>
          <w:w w:val="105"/>
          <w:lang w:eastAsia="en-US"/>
        </w:rPr>
        <w:t>S</w:t>
      </w:r>
      <w:r w:rsidRPr="00C96B55">
        <w:rPr>
          <w:rFonts w:asciiTheme="minorHAnsi" w:eastAsia="Arial" w:hAnsiTheme="minorHAnsi"/>
          <w:w w:val="105"/>
          <w:lang w:eastAsia="en-US"/>
        </w:rPr>
        <w:t>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urn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sp</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ake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re</w:t>
      </w:r>
      <w:r w:rsidRPr="00C96B55">
        <w:rPr>
          <w:rFonts w:asciiTheme="minorHAnsi" w:eastAsia="Arial" w:hAnsiTheme="minorHAnsi"/>
          <w:spacing w:val="1"/>
          <w:w w:val="105"/>
          <w:lang w:eastAsia="en-US"/>
        </w:rPr>
        <w:t>ff</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akko</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ku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w</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3"/>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mi</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el</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een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acco</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sv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kosten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lastRenderedPageBreak/>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acc</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sve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em</w:t>
      </w:r>
      <w:r w:rsidRPr="00C96B55">
        <w:rPr>
          <w:rFonts w:asciiTheme="minorHAnsi" w:eastAsia="Arial" w:hAnsiTheme="minorHAnsi"/>
          <w:w w:val="105"/>
          <w:lang w:eastAsia="en-US"/>
        </w:rPr>
        <w:t>er</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ku</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kader</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3"/>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vere</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kome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ze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ie</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val</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gen</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p>
    <w:p w14:paraId="2BEC76B7" w14:textId="77777777" w:rsidR="00C96B55" w:rsidRPr="00C96B55" w:rsidRDefault="00C96B55" w:rsidP="00C96B55">
      <w:pPr>
        <w:widowControl w:val="0"/>
        <w:spacing w:before="4" w:line="190" w:lineRule="exact"/>
        <w:rPr>
          <w:rFonts w:asciiTheme="minorHAnsi" w:eastAsia="Calibri" w:hAnsiTheme="minorHAnsi"/>
          <w:lang w:eastAsia="en-US"/>
        </w:rPr>
      </w:pPr>
    </w:p>
    <w:p w14:paraId="29931DCD" w14:textId="77777777" w:rsidR="00C96B55" w:rsidRPr="00C96B55" w:rsidRDefault="00C96B55" w:rsidP="00C96B55">
      <w:pPr>
        <w:widowControl w:val="0"/>
        <w:numPr>
          <w:ilvl w:val="1"/>
          <w:numId w:val="42"/>
        </w:numPr>
        <w:tabs>
          <w:tab w:val="left" w:pos="618"/>
        </w:tabs>
        <w:ind w:left="470" w:firstLine="0"/>
        <w:rPr>
          <w:rFonts w:asciiTheme="minorHAnsi" w:eastAsia="Arial" w:hAnsiTheme="minorHAnsi" w:cs="Arial"/>
          <w:lang w:eastAsia="en-US"/>
        </w:rPr>
      </w:pP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o</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g</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o</w:t>
      </w:r>
      <w:r w:rsidRPr="00C96B55">
        <w:rPr>
          <w:rFonts w:asciiTheme="minorHAnsi" w:eastAsia="Arial" w:hAnsiTheme="minorHAnsi" w:cs="Arial"/>
          <w:w w:val="105"/>
          <w:lang w:eastAsia="en-US"/>
        </w:rPr>
        <w:t>ep</w:t>
      </w:r>
      <w:r w:rsidRPr="00C96B55">
        <w:rPr>
          <w:rFonts w:asciiTheme="minorHAnsi" w:eastAsia="Arial" w:hAnsiTheme="minorHAnsi" w:cs="Arial"/>
          <w:spacing w:val="-8"/>
          <w:w w:val="105"/>
          <w:lang w:eastAsia="en-US"/>
        </w:rPr>
        <w:t xml:space="preserve"> </w:t>
      </w:r>
      <w:r w:rsidRPr="00C96B55">
        <w:rPr>
          <w:rFonts w:asciiTheme="minorHAnsi" w:eastAsia="Arial" w:hAnsiTheme="minorHAnsi" w:cs="Arial"/>
          <w:w w:val="105"/>
          <w:lang w:eastAsia="en-US"/>
        </w:rPr>
        <w:t>z</w:t>
      </w:r>
      <w:r w:rsidRPr="00C96B55">
        <w:rPr>
          <w:rFonts w:asciiTheme="minorHAnsi" w:eastAsia="Arial" w:hAnsiTheme="minorHAnsi" w:cs="Arial"/>
          <w:spacing w:val="1"/>
          <w:w w:val="105"/>
          <w:lang w:eastAsia="en-US"/>
        </w:rPr>
        <w:t>o</w:t>
      </w:r>
      <w:r w:rsidRPr="00C96B55">
        <w:rPr>
          <w:rFonts w:asciiTheme="minorHAnsi" w:eastAsia="Arial" w:hAnsiTheme="minorHAnsi" w:cs="Arial"/>
          <w:w w:val="105"/>
          <w:lang w:eastAsia="en-US"/>
        </w:rPr>
        <w:t>als</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spacing w:val="-1"/>
          <w:w w:val="105"/>
          <w:lang w:eastAsia="en-US"/>
        </w:rPr>
        <w:t>o</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sch</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even</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n</w:t>
      </w:r>
      <w:r w:rsidRPr="00C96B55">
        <w:rPr>
          <w:rFonts w:asciiTheme="minorHAnsi" w:eastAsia="Arial" w:hAnsiTheme="minorHAnsi" w:cs="Arial"/>
          <w:spacing w:val="-8"/>
          <w:w w:val="105"/>
          <w:lang w:eastAsia="en-US"/>
        </w:rPr>
        <w:t xml:space="preserve"> </w:t>
      </w:r>
      <w:r w:rsidRPr="00C96B55">
        <w:rPr>
          <w:rFonts w:asciiTheme="minorHAnsi" w:eastAsia="Arial" w:hAnsiTheme="minorHAnsi" w:cs="Arial"/>
          <w:w w:val="105"/>
          <w:lang w:eastAsia="en-US"/>
        </w:rPr>
        <w:t>d</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ze</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w w:val="105"/>
          <w:lang w:eastAsia="en-US"/>
        </w:rPr>
        <w:t>v</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a</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in</w:t>
      </w:r>
      <w:r w:rsidRPr="00C96B55">
        <w:rPr>
          <w:rFonts w:asciiTheme="minorHAnsi" w:eastAsia="Arial" w:hAnsiTheme="minorHAnsi" w:cs="Arial"/>
          <w:w w:val="105"/>
          <w:lang w:eastAsia="en-US"/>
        </w:rPr>
        <w:t>g</w:t>
      </w:r>
    </w:p>
    <w:p w14:paraId="0BEB1AB7" w14:textId="77777777" w:rsidR="00C96B55" w:rsidRPr="00C96B55" w:rsidRDefault="00C96B55" w:rsidP="00C96B55">
      <w:pPr>
        <w:widowControl w:val="0"/>
        <w:spacing w:before="1" w:line="200" w:lineRule="exact"/>
        <w:rPr>
          <w:rFonts w:asciiTheme="minorHAnsi" w:eastAsia="Calibri" w:hAnsiTheme="minorHAnsi"/>
          <w:lang w:eastAsia="en-US"/>
        </w:rPr>
      </w:pPr>
    </w:p>
    <w:p w14:paraId="556C9EC5" w14:textId="77777777" w:rsidR="00C96B55" w:rsidRPr="00C96B55" w:rsidRDefault="00C96B55" w:rsidP="00C96B55">
      <w:pPr>
        <w:widowControl w:val="0"/>
        <w:numPr>
          <w:ilvl w:val="1"/>
          <w:numId w:val="42"/>
        </w:numPr>
        <w:tabs>
          <w:tab w:val="left" w:pos="618"/>
        </w:tabs>
        <w:ind w:left="618"/>
        <w:rPr>
          <w:rFonts w:asciiTheme="minorHAnsi" w:eastAsia="Arial" w:hAnsiTheme="minorHAnsi"/>
          <w:lang w:eastAsia="en-US"/>
        </w:rPr>
      </w:pPr>
      <w:r w:rsidRPr="00C96B55">
        <w:rPr>
          <w:rFonts w:asciiTheme="minorHAnsi" w:eastAsia="Arial" w:hAnsiTheme="minorHAnsi" w:cs="Arial"/>
          <w:w w:val="105"/>
          <w:lang w:eastAsia="en-US"/>
        </w:rPr>
        <w:t>B</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n</w:t>
      </w:r>
      <w:r w:rsidRPr="00C96B55">
        <w:rPr>
          <w:rFonts w:asciiTheme="minorHAnsi" w:eastAsia="Arial" w:hAnsiTheme="minorHAnsi" w:cs="Arial"/>
          <w:spacing w:val="-1"/>
          <w:w w:val="105"/>
          <w:lang w:eastAsia="en-US"/>
        </w:rPr>
        <w:t>n</w:t>
      </w:r>
      <w:r w:rsidRPr="00C96B55">
        <w:rPr>
          <w:rFonts w:asciiTheme="minorHAnsi" w:eastAsia="Arial" w:hAnsiTheme="minorHAnsi" w:cs="Arial"/>
          <w:w w:val="105"/>
          <w:lang w:eastAsia="en-US"/>
        </w:rPr>
        <w:t>en</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eze</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o</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1"/>
          <w:w w:val="105"/>
          <w:lang w:eastAsia="en-US"/>
        </w:rPr>
        <w:t>lg</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oep</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h</w:t>
      </w:r>
      <w:r w:rsidRPr="00C96B55">
        <w:rPr>
          <w:rFonts w:asciiTheme="minorHAnsi" w:eastAsia="Arial" w:hAnsiTheme="minorHAnsi" w:cs="Arial"/>
          <w:w w:val="105"/>
          <w:lang w:eastAsia="en-US"/>
        </w:rPr>
        <w:t>et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a</w:t>
      </w:r>
      <w:r w:rsidRPr="00C96B55">
        <w:rPr>
          <w:rFonts w:asciiTheme="minorHAnsi" w:eastAsia="Arial" w:hAnsiTheme="minorHAnsi" w:cs="Arial"/>
          <w:spacing w:val="1"/>
          <w:w w:val="105"/>
          <w:lang w:eastAsia="en-US"/>
        </w:rPr>
        <w:t>a</w:t>
      </w:r>
      <w:r w:rsidRPr="00C96B55">
        <w:rPr>
          <w:rFonts w:asciiTheme="minorHAnsi" w:eastAsia="Arial" w:hAnsiTheme="minorHAnsi" w:cs="Arial"/>
          <w:w w:val="105"/>
          <w:lang w:eastAsia="en-US"/>
        </w:rPr>
        <w:t>n</w:t>
      </w:r>
      <w:r w:rsidRPr="00C96B55">
        <w:rPr>
          <w:rFonts w:asciiTheme="minorHAnsi" w:eastAsia="Arial" w:hAnsiTheme="minorHAnsi" w:cs="Arial"/>
          <w:spacing w:val="-1"/>
          <w:w w:val="105"/>
          <w:lang w:eastAsia="en-US"/>
        </w:rPr>
        <w:t>t</w:t>
      </w:r>
      <w:r w:rsidRPr="00C96B55">
        <w:rPr>
          <w:rFonts w:asciiTheme="minorHAnsi" w:eastAsia="Arial" w:hAnsiTheme="minorHAnsi" w:cs="Arial"/>
          <w:w w:val="105"/>
          <w:lang w:eastAsia="en-US"/>
        </w:rPr>
        <w:t>al</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e</w:t>
      </w:r>
      <w:r w:rsidRPr="00C96B55">
        <w:rPr>
          <w:rFonts w:asciiTheme="minorHAnsi" w:eastAsia="Arial" w:hAnsiTheme="minorHAnsi" w:cs="Arial"/>
          <w:spacing w:val="-1"/>
          <w:w w:val="105"/>
          <w:lang w:eastAsia="en-US"/>
        </w:rPr>
        <w:t>d</w:t>
      </w:r>
      <w:r w:rsidRPr="00C96B55">
        <w:rPr>
          <w:rFonts w:asciiTheme="minorHAnsi" w:eastAsia="Arial" w:hAnsiTheme="minorHAnsi" w:cs="Arial"/>
          <w:spacing w:val="3"/>
          <w:w w:val="105"/>
          <w:lang w:eastAsia="en-US"/>
        </w:rPr>
        <w:t>e</w:t>
      </w:r>
      <w:r w:rsidRPr="00C96B55">
        <w:rPr>
          <w:rFonts w:asciiTheme="minorHAnsi" w:eastAsia="Arial" w:hAnsiTheme="minorHAnsi" w:cs="Arial"/>
          <w:spacing w:val="-2"/>
          <w:w w:val="105"/>
          <w:lang w:eastAsia="en-US"/>
        </w:rPr>
        <w:t>w</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s</w:t>
      </w:r>
      <w:r w:rsidRPr="00C96B55">
        <w:rPr>
          <w:rFonts w:asciiTheme="minorHAnsi" w:eastAsia="Arial" w:hAnsiTheme="minorHAnsi" w:cs="Arial"/>
          <w:spacing w:val="-3"/>
          <w:w w:val="105"/>
          <w:lang w:eastAsia="en-US"/>
        </w:rPr>
        <w:t xml:space="preserve"> </w:t>
      </w:r>
      <w:r w:rsidRPr="00C96B55">
        <w:rPr>
          <w:rFonts w:asciiTheme="minorHAnsi" w:eastAsia="Arial" w:hAnsiTheme="minorHAnsi" w:cs="Arial"/>
          <w:w w:val="105"/>
          <w:lang w:eastAsia="en-US"/>
        </w:rPr>
        <w:t>en</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w w:val="105"/>
          <w:lang w:eastAsia="en-US"/>
        </w:rPr>
        <w:t>h</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a</w:t>
      </w:r>
      <w:r w:rsidRPr="00C96B55">
        <w:rPr>
          <w:rFonts w:asciiTheme="minorHAnsi" w:eastAsia="Arial" w:hAnsiTheme="minorHAnsi" w:cs="Arial"/>
          <w:w w:val="105"/>
          <w:lang w:eastAsia="en-US"/>
        </w:rPr>
        <w:t>an</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w w:val="105"/>
          <w:lang w:eastAsia="en-US"/>
        </w:rPr>
        <w:t>de</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ed</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w</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s</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b</w:t>
      </w:r>
      <w:r w:rsidRPr="00C96B55">
        <w:rPr>
          <w:rFonts w:asciiTheme="minorHAnsi" w:eastAsia="Arial" w:hAnsiTheme="minorHAnsi" w:cs="Arial"/>
          <w:w w:val="105"/>
          <w:lang w:eastAsia="en-US"/>
        </w:rPr>
        <w:t>e</w:t>
      </w:r>
      <w:r w:rsidRPr="00C96B55">
        <w:rPr>
          <w:rFonts w:asciiTheme="minorHAnsi" w:eastAsia="Arial" w:hAnsiTheme="minorHAnsi" w:cs="Arial"/>
          <w:spacing w:val="-1"/>
          <w:w w:val="105"/>
          <w:lang w:eastAsia="en-US"/>
        </w:rPr>
        <w:t>t</w:t>
      </w:r>
      <w:r w:rsidRPr="00C96B55">
        <w:rPr>
          <w:rFonts w:asciiTheme="minorHAnsi" w:eastAsia="Arial" w:hAnsiTheme="minorHAnsi" w:cs="Arial"/>
          <w:w w:val="105"/>
          <w:lang w:eastAsia="en-US"/>
        </w:rPr>
        <w:t>a</w:t>
      </w:r>
      <w:r w:rsidRPr="00C96B55">
        <w:rPr>
          <w:rFonts w:asciiTheme="minorHAnsi" w:eastAsia="Arial" w:hAnsiTheme="minorHAnsi" w:cs="Arial"/>
          <w:spacing w:val="-1"/>
          <w:w w:val="105"/>
          <w:lang w:eastAsia="en-US"/>
        </w:rPr>
        <w:t>a</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de</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w w:val="105"/>
          <w:lang w:eastAsia="en-US"/>
        </w:rPr>
        <w:t>s</w:t>
      </w:r>
      <w:r w:rsidRPr="00C96B55">
        <w:rPr>
          <w:rFonts w:asciiTheme="minorHAnsi" w:eastAsia="Arial" w:hAnsiTheme="minorHAnsi" w:cs="Arial"/>
          <w:spacing w:val="11"/>
          <w:w w:val="105"/>
          <w:lang w:eastAsia="en-US"/>
        </w:rPr>
        <w:t>a</w:t>
      </w:r>
      <w:r w:rsidRPr="00C96B55">
        <w:rPr>
          <w:rFonts w:asciiTheme="minorHAnsi" w:eastAsia="Arial" w:hAnsiTheme="minorHAnsi"/>
          <w:w w:val="105"/>
          <w:lang w:eastAsia="en-US"/>
        </w:rPr>
        <w:t>la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p>
    <w:p w14:paraId="4313BF90" w14:textId="77777777" w:rsidR="00C96B55" w:rsidRPr="00C96B55" w:rsidRDefault="00C96B55" w:rsidP="00C96B55">
      <w:pPr>
        <w:widowControl w:val="0"/>
        <w:spacing w:line="200" w:lineRule="exact"/>
        <w:rPr>
          <w:rFonts w:asciiTheme="minorHAnsi" w:eastAsia="Calibri" w:hAnsiTheme="minorHAnsi"/>
          <w:lang w:eastAsia="en-US"/>
        </w:rPr>
      </w:pPr>
    </w:p>
    <w:p w14:paraId="67A8C28A" w14:textId="77777777" w:rsidR="00C96B55" w:rsidRPr="00C96B55" w:rsidRDefault="00C96B55" w:rsidP="00C96B55">
      <w:pPr>
        <w:widowControl w:val="0"/>
        <w:spacing w:before="14" w:line="220" w:lineRule="exact"/>
        <w:rPr>
          <w:rFonts w:asciiTheme="minorHAnsi" w:eastAsia="Calibri" w:hAnsiTheme="minorHAnsi"/>
          <w:lang w:eastAsia="en-US"/>
        </w:rPr>
      </w:pPr>
    </w:p>
    <w:p w14:paraId="503C100F" w14:textId="77777777" w:rsidR="00C96B55" w:rsidRPr="00C96B55" w:rsidRDefault="00C96B55" w:rsidP="00C96B55">
      <w:pPr>
        <w:widowControl w:val="0"/>
        <w:rPr>
          <w:rFonts w:asciiTheme="minorHAnsi" w:eastAsia="Calibri" w:hAnsiTheme="minorHAnsi"/>
          <w:lang w:eastAsia="en-US"/>
        </w:rPr>
        <w:sectPr w:rsidR="00C96B55" w:rsidRPr="00C96B55">
          <w:headerReference w:type="even" r:id="rId16"/>
          <w:headerReference w:type="default" r:id="rId17"/>
          <w:footerReference w:type="even" r:id="rId18"/>
          <w:footerReference w:type="default" r:id="rId19"/>
          <w:headerReference w:type="first" r:id="rId20"/>
          <w:footerReference w:type="first" r:id="rId21"/>
          <w:pgSz w:w="11907" w:h="16840"/>
          <w:pgMar w:top="1560" w:right="1680" w:bottom="280" w:left="1080" w:header="708" w:footer="708" w:gutter="0"/>
          <w:cols w:space="708"/>
        </w:sectPr>
      </w:pPr>
    </w:p>
    <w:p w14:paraId="2B40E6D1" w14:textId="77777777" w:rsidR="00C96B55" w:rsidRPr="00C96B55" w:rsidRDefault="00C96B55" w:rsidP="00C96B55">
      <w:pPr>
        <w:widowControl w:val="0"/>
        <w:spacing w:before="18" w:line="260" w:lineRule="exact"/>
        <w:rPr>
          <w:rFonts w:asciiTheme="minorHAnsi" w:eastAsia="Calibri" w:hAnsiTheme="minorHAnsi"/>
          <w:lang w:eastAsia="en-US"/>
        </w:rPr>
      </w:pPr>
    </w:p>
    <w:p w14:paraId="73E3B1D2" w14:textId="77777777" w:rsidR="00C96B55" w:rsidRPr="00C96B55" w:rsidRDefault="00C96B55" w:rsidP="00C96B55">
      <w:pPr>
        <w:widowControl w:val="0"/>
        <w:spacing w:line="200" w:lineRule="exact"/>
        <w:rPr>
          <w:rFonts w:asciiTheme="minorHAnsi" w:eastAsia="Calibri" w:hAnsiTheme="minorHAnsi"/>
          <w:lang w:eastAsia="en-US"/>
        </w:rPr>
      </w:pPr>
    </w:p>
    <w:p w14:paraId="0129B396" w14:textId="77777777" w:rsidR="00C96B55" w:rsidRPr="00C96B55" w:rsidRDefault="00C96B55" w:rsidP="00C96B55">
      <w:pPr>
        <w:widowControl w:val="0"/>
        <w:numPr>
          <w:ilvl w:val="1"/>
          <w:numId w:val="42"/>
        </w:numPr>
        <w:tabs>
          <w:tab w:val="left" w:pos="618"/>
        </w:tabs>
        <w:spacing w:before="85"/>
        <w:ind w:left="618"/>
        <w:rPr>
          <w:rFonts w:asciiTheme="minorHAnsi" w:eastAsia="Arial" w:hAnsiTheme="minorHAnsi" w:cs="Arial"/>
          <w:lang w:eastAsia="en-US"/>
        </w:rPr>
      </w:pPr>
      <w:r w:rsidRPr="00C96B55">
        <w:rPr>
          <w:rFonts w:asciiTheme="minorHAnsi" w:eastAsia="Arial" w:hAnsiTheme="minorHAnsi" w:cs="Arial"/>
          <w:w w:val="105"/>
          <w:lang w:eastAsia="en-US"/>
        </w:rPr>
        <w:t>Pe</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ode</w:t>
      </w:r>
      <w:r w:rsidRPr="00C96B55">
        <w:rPr>
          <w:rFonts w:asciiTheme="minorHAnsi" w:eastAsia="Arial" w:hAnsiTheme="minorHAnsi" w:cs="Arial"/>
          <w:spacing w:val="-17"/>
          <w:w w:val="105"/>
          <w:lang w:eastAsia="en-US"/>
        </w:rPr>
        <w:t xml:space="preserve"> </w:t>
      </w:r>
      <w:r w:rsidRPr="00C96B55">
        <w:rPr>
          <w:rFonts w:asciiTheme="minorHAnsi" w:eastAsia="Arial" w:hAnsiTheme="minorHAnsi" w:cs="Arial"/>
          <w:w w:val="105"/>
          <w:lang w:eastAsia="en-US"/>
        </w:rPr>
        <w:t>die</w:t>
      </w:r>
      <w:r w:rsidRPr="00C96B55">
        <w:rPr>
          <w:rFonts w:asciiTheme="minorHAnsi" w:eastAsia="Arial" w:hAnsiTheme="minorHAnsi" w:cs="Arial"/>
          <w:spacing w:val="-1"/>
          <w:w w:val="105"/>
          <w:lang w:eastAsia="en-US"/>
        </w:rPr>
        <w:t>n</w:t>
      </w:r>
      <w:r w:rsidRPr="00C96B55">
        <w:rPr>
          <w:rFonts w:asciiTheme="minorHAnsi" w:eastAsia="Arial" w:hAnsiTheme="minorHAnsi" w:cs="Arial"/>
          <w:w w:val="105"/>
          <w:lang w:eastAsia="en-US"/>
        </w:rPr>
        <w:t>stv</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b</w:t>
      </w:r>
      <w:r w:rsidRPr="00C96B55">
        <w:rPr>
          <w:rFonts w:asciiTheme="minorHAnsi" w:eastAsia="Arial" w:hAnsiTheme="minorHAnsi" w:cs="Arial"/>
          <w:w w:val="105"/>
          <w:lang w:eastAsia="en-US"/>
        </w:rPr>
        <w:t>a</w:t>
      </w:r>
      <w:r w:rsidRPr="00C96B55">
        <w:rPr>
          <w:rFonts w:asciiTheme="minorHAnsi" w:eastAsia="Arial" w:hAnsiTheme="minorHAnsi" w:cs="Arial"/>
          <w:spacing w:val="-1"/>
          <w:w w:val="105"/>
          <w:lang w:eastAsia="en-US"/>
        </w:rPr>
        <w:t>n</w:t>
      </w:r>
      <w:r w:rsidRPr="00C96B55">
        <w:rPr>
          <w:rFonts w:asciiTheme="minorHAnsi" w:eastAsia="Arial" w:hAnsiTheme="minorHAnsi" w:cs="Arial"/>
          <w:w w:val="105"/>
          <w:lang w:eastAsia="en-US"/>
        </w:rPr>
        <w:t>d</w:t>
      </w:r>
    </w:p>
    <w:p w14:paraId="37DB435B" w14:textId="77777777" w:rsidR="00C96B55" w:rsidRPr="00C96B55" w:rsidRDefault="00C96B55" w:rsidP="00C96B55">
      <w:pPr>
        <w:widowControl w:val="0"/>
        <w:spacing w:before="5" w:line="110" w:lineRule="exact"/>
        <w:rPr>
          <w:rFonts w:asciiTheme="minorHAnsi" w:eastAsia="Calibri" w:hAnsiTheme="minorHAnsi"/>
          <w:lang w:eastAsia="en-US"/>
        </w:rPr>
      </w:pPr>
    </w:p>
    <w:p w14:paraId="71B3C6EF" w14:textId="77777777" w:rsidR="00C96B55" w:rsidRPr="00C96B55" w:rsidRDefault="00C96B55" w:rsidP="00C96B55">
      <w:pPr>
        <w:widowControl w:val="0"/>
        <w:numPr>
          <w:ilvl w:val="1"/>
          <w:numId w:val="42"/>
        </w:numPr>
        <w:tabs>
          <w:tab w:val="left" w:pos="613"/>
        </w:tabs>
        <w:spacing w:before="85"/>
        <w:ind w:left="613" w:hanging="144"/>
        <w:rPr>
          <w:rFonts w:asciiTheme="minorHAnsi" w:eastAsia="Arial" w:hAnsiTheme="minorHAnsi"/>
          <w:lang w:eastAsia="en-US"/>
        </w:rPr>
      </w:pPr>
      <w:r w:rsidRPr="00C96B55">
        <w:rPr>
          <w:rFonts w:asciiTheme="minorHAnsi" w:eastAsia="Arial" w:hAnsiTheme="minorHAnsi"/>
          <w:spacing w:val="9"/>
          <w:w w:val="105"/>
          <w:lang w:eastAsia="en-US"/>
        </w:rPr>
        <w:t>W</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r w:rsidRPr="00C96B55">
        <w:rPr>
          <w:rFonts w:asciiTheme="minorHAnsi" w:eastAsia="Arial" w:hAnsiTheme="minorHAnsi"/>
          <w:spacing w:val="-1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p>
    <w:p w14:paraId="18E3B211" w14:textId="77777777" w:rsidR="00C96B55" w:rsidRPr="00C96B55" w:rsidRDefault="00C96B55" w:rsidP="00C96B55">
      <w:pPr>
        <w:widowControl w:val="0"/>
        <w:spacing w:before="3" w:line="200" w:lineRule="exact"/>
        <w:rPr>
          <w:rFonts w:asciiTheme="minorHAnsi" w:eastAsia="Calibri" w:hAnsiTheme="minorHAnsi"/>
          <w:lang w:eastAsia="en-US"/>
        </w:rPr>
      </w:pPr>
    </w:p>
    <w:p w14:paraId="7232F796" w14:textId="52EAE881" w:rsidR="00C96B55" w:rsidRPr="00C96B55" w:rsidRDefault="00C96B55" w:rsidP="00C96B55">
      <w:pPr>
        <w:widowControl w:val="0"/>
        <w:numPr>
          <w:ilvl w:val="1"/>
          <w:numId w:val="42"/>
        </w:numPr>
        <w:tabs>
          <w:tab w:val="left" w:pos="618"/>
        </w:tabs>
        <w:spacing w:line="252" w:lineRule="auto"/>
        <w:ind w:left="470" w:right="1549" w:firstLine="0"/>
        <w:rPr>
          <w:rFonts w:asciiTheme="minorHAnsi" w:eastAsia="Arial" w:hAnsiTheme="minorHAnsi"/>
          <w:lang w:eastAsia="en-US"/>
        </w:rPr>
      </w:pPr>
      <w:r w:rsidRPr="00C96B55">
        <w:rPr>
          <w:rFonts w:asciiTheme="minorHAnsi" w:eastAsia="Arial" w:hAnsiTheme="minorHAnsi" w:cs="Arial"/>
          <w:w w:val="105"/>
          <w:lang w:eastAsia="en-US"/>
        </w:rPr>
        <w:t>Ve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a</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in</w:t>
      </w:r>
      <w:r w:rsidRPr="00C96B55">
        <w:rPr>
          <w:rFonts w:asciiTheme="minorHAnsi" w:eastAsia="Arial" w:hAnsiTheme="minorHAnsi" w:cs="Arial"/>
          <w:w w:val="105"/>
          <w:lang w:eastAsia="en-US"/>
        </w:rPr>
        <w:t>g</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at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w w:val="105"/>
          <w:lang w:eastAsia="en-US"/>
        </w:rPr>
        <w:t>kandid</w:t>
      </w:r>
      <w:r w:rsidRPr="00C96B55">
        <w:rPr>
          <w:rFonts w:asciiTheme="minorHAnsi" w:eastAsia="Arial" w:hAnsiTheme="minorHAnsi" w:cs="Arial"/>
          <w:spacing w:val="-1"/>
          <w:w w:val="105"/>
          <w:lang w:eastAsia="en-US"/>
        </w:rPr>
        <w:t>a</w:t>
      </w:r>
      <w:r w:rsidRPr="00C96B55">
        <w:rPr>
          <w:rFonts w:asciiTheme="minorHAnsi" w:eastAsia="Arial" w:hAnsiTheme="minorHAnsi" w:cs="Arial"/>
          <w:w w:val="105"/>
          <w:lang w:eastAsia="en-US"/>
        </w:rPr>
        <w:t>at</w:t>
      </w:r>
      <w:r w:rsidRPr="00C96B55">
        <w:rPr>
          <w:rFonts w:asciiTheme="minorHAnsi" w:eastAsia="Arial" w:hAnsiTheme="minorHAnsi" w:cs="Arial"/>
          <w:spacing w:val="-4"/>
          <w:w w:val="105"/>
          <w:lang w:eastAsia="en-US"/>
        </w:rPr>
        <w:t xml:space="preserve"> </w:t>
      </w:r>
      <w:r w:rsidRPr="00C96B55">
        <w:rPr>
          <w:rFonts w:asciiTheme="minorHAnsi" w:eastAsia="Arial" w:hAnsiTheme="minorHAnsi" w:cs="Arial"/>
          <w:w w:val="105"/>
          <w:lang w:eastAsia="en-US"/>
        </w:rPr>
        <w:t>u</w:t>
      </w:r>
      <w:r w:rsidRPr="00C96B55">
        <w:rPr>
          <w:rFonts w:asciiTheme="minorHAnsi" w:eastAsia="Arial" w:hAnsiTheme="minorHAnsi" w:cs="Arial"/>
          <w:spacing w:val="-1"/>
          <w:w w:val="105"/>
          <w:lang w:eastAsia="en-US"/>
        </w:rPr>
        <w:t>n</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ek</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s</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o</w:t>
      </w:r>
      <w:r w:rsidRPr="00C96B55">
        <w:rPr>
          <w:rFonts w:asciiTheme="minorHAnsi" w:eastAsia="Arial" w:hAnsiTheme="minorHAnsi" w:cs="Arial"/>
          <w:w w:val="105"/>
          <w:lang w:eastAsia="en-US"/>
        </w:rPr>
        <w:t>p</w:t>
      </w:r>
      <w:r w:rsidRPr="00C96B55">
        <w:rPr>
          <w:rFonts w:asciiTheme="minorHAnsi" w:eastAsia="Arial" w:hAnsiTheme="minorHAnsi" w:cs="Arial"/>
          <w:spacing w:val="-1"/>
          <w:w w:val="105"/>
          <w:lang w:eastAsia="en-US"/>
        </w:rPr>
        <w:t>g</w:t>
      </w:r>
      <w:r w:rsidRPr="00C96B55">
        <w:rPr>
          <w:rFonts w:asciiTheme="minorHAnsi" w:eastAsia="Arial" w:hAnsiTheme="minorHAnsi" w:cs="Arial"/>
          <w:w w:val="105"/>
          <w:lang w:eastAsia="en-US"/>
        </w:rPr>
        <w:t>evo</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rd,</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et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an</w:t>
      </w:r>
      <w:r w:rsidRPr="00C96B55">
        <w:rPr>
          <w:rFonts w:asciiTheme="minorHAnsi" w:eastAsia="Arial" w:hAnsiTheme="minorHAnsi" w:cs="Arial"/>
          <w:w w:val="105"/>
          <w:lang w:eastAsia="en-US"/>
        </w:rPr>
        <w:t>d</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re</w:t>
      </w:r>
      <w:r w:rsidRPr="00C96B55">
        <w:rPr>
          <w:rFonts w:asciiTheme="minorHAnsi" w:eastAsia="Arial" w:hAnsiTheme="minorHAnsi" w:cs="Arial"/>
          <w:spacing w:val="-4"/>
          <w:w w:val="105"/>
          <w:lang w:eastAsia="en-US"/>
        </w:rPr>
        <w:t xml:space="preserve"> </w:t>
      </w:r>
      <w:r w:rsidRPr="00C96B55">
        <w:rPr>
          <w:rFonts w:asciiTheme="minorHAnsi" w:eastAsia="Arial" w:hAnsiTheme="minorHAnsi" w:cs="Arial"/>
          <w:spacing w:val="-2"/>
          <w:w w:val="105"/>
          <w:lang w:eastAsia="en-US"/>
        </w:rPr>
        <w:t>w</w:t>
      </w:r>
      <w:r w:rsidRPr="00C96B55">
        <w:rPr>
          <w:rFonts w:asciiTheme="minorHAnsi" w:eastAsia="Arial" w:hAnsiTheme="minorHAnsi" w:cs="Arial"/>
          <w:spacing w:val="1"/>
          <w:w w:val="105"/>
          <w:lang w:eastAsia="en-US"/>
        </w:rPr>
        <w:t>oo</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de</w:t>
      </w:r>
      <w:r w:rsidRPr="00C96B55">
        <w:rPr>
          <w:rFonts w:asciiTheme="minorHAnsi" w:eastAsia="Arial" w:hAnsiTheme="minorHAnsi" w:cs="Arial"/>
          <w:spacing w:val="7"/>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dig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dere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aan</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racht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is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eze</w:t>
      </w:r>
      <w:r w:rsidRPr="00C96B55">
        <w:rPr>
          <w:rFonts w:asciiTheme="minorHAnsi" w:eastAsia="Arial" w:hAnsiTheme="minorHAnsi"/>
          <w:spacing w:val="5"/>
          <w:w w:val="105"/>
          <w:lang w:eastAsia="en-US"/>
        </w:rPr>
        <w:t>t</w:t>
      </w:r>
      <w:r w:rsidRPr="00C96B55">
        <w:rPr>
          <w:rFonts w:asciiTheme="minorHAnsi" w:eastAsia="Arial" w:hAnsiTheme="minorHAnsi"/>
          <w:w w:val="105"/>
          <w:lang w:eastAsia="en-US"/>
        </w:rPr>
        <w: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us</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bi</w:t>
      </w:r>
      <w:r w:rsidRPr="00C96B55">
        <w:rPr>
          <w:rFonts w:asciiTheme="minorHAnsi" w:eastAsia="Arial" w:hAnsiTheme="minorHAnsi"/>
          <w:w w:val="105"/>
          <w:lang w:eastAsia="en-US"/>
        </w:rPr>
        <w:t>j</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er</w:t>
      </w:r>
      <w:r w:rsidRPr="00C96B55">
        <w:rPr>
          <w:rFonts w:asciiTheme="minorHAnsi" w:eastAsia="Arial" w:hAnsiTheme="minorHAnsi"/>
          <w:w w:val="105"/>
          <w:lang w:eastAsia="en-US"/>
        </w:rPr>
        <w:t>.</w:t>
      </w:r>
    </w:p>
    <w:p w14:paraId="28512549" w14:textId="77777777" w:rsidR="00C96B55" w:rsidRPr="00C96B55" w:rsidRDefault="00C96B55" w:rsidP="00C96B55">
      <w:pPr>
        <w:widowControl w:val="0"/>
        <w:spacing w:before="2" w:line="190" w:lineRule="exact"/>
        <w:rPr>
          <w:rFonts w:asciiTheme="minorHAnsi" w:eastAsia="Calibri" w:hAnsiTheme="minorHAnsi"/>
          <w:lang w:eastAsia="en-US"/>
        </w:rPr>
      </w:pPr>
    </w:p>
    <w:p w14:paraId="4C103BA8" w14:textId="5CC664AA" w:rsidR="00C96B55" w:rsidRPr="00C96B55" w:rsidRDefault="00C96B55" w:rsidP="00C96B55">
      <w:pPr>
        <w:widowControl w:val="0"/>
        <w:numPr>
          <w:ilvl w:val="0"/>
          <w:numId w:val="42"/>
        </w:numPr>
        <w:tabs>
          <w:tab w:val="left" w:pos="470"/>
        </w:tabs>
        <w:spacing w:line="252" w:lineRule="auto"/>
        <w:ind w:left="470" w:right="1575"/>
        <w:rPr>
          <w:rFonts w:asciiTheme="minorHAnsi" w:eastAsia="Arial" w:hAnsiTheme="minorHAnsi"/>
          <w:lang w:eastAsia="en-US"/>
        </w:rPr>
      </w:pP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ome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eidsp</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oces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voldoe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vak</w:t>
      </w:r>
      <w:r w:rsidRPr="00C96B55">
        <w:rPr>
          <w:rFonts w:asciiTheme="minorHAnsi" w:eastAsia="Arial" w:hAnsiTheme="minorHAnsi"/>
          <w:spacing w:val="7"/>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3"/>
          <w:w w:val="105"/>
          <w:lang w:eastAsia="en-US"/>
        </w:rPr>
        <w:t>k</w:t>
      </w:r>
      <w:r w:rsidRPr="00C96B55">
        <w:rPr>
          <w:rFonts w:asciiTheme="minorHAnsi" w:eastAsia="Arial" w:hAnsiTheme="minorHAnsi"/>
          <w:spacing w:val="-5"/>
          <w:w w:val="105"/>
          <w:lang w:eastAsia="en-US"/>
        </w:rPr>
        <w:t>w</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amh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schikke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dig</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schoold.</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kosten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5"/>
          <w:w w:val="105"/>
          <w:lang w:eastAsia="en-US"/>
        </w:rPr>
        <w:t>l</w:t>
      </w:r>
      <w:r w:rsidRPr="00C96B55">
        <w:rPr>
          <w:rFonts w:asciiTheme="minorHAnsi" w:eastAsia="Arial" w:hAnsiTheme="minorHAnsi"/>
          <w:w w:val="105"/>
          <w:lang w:eastAsia="en-US"/>
        </w:rPr>
        <w:t>ei</w:t>
      </w:r>
      <w:r w:rsidRPr="00C96B55">
        <w:rPr>
          <w:rFonts w:asciiTheme="minorHAnsi" w:eastAsia="Arial" w:hAnsiTheme="minorHAnsi"/>
          <w:spacing w:val="1"/>
          <w:w w:val="105"/>
          <w:lang w:eastAsia="en-US"/>
        </w:rPr>
        <w:t>di</w:t>
      </w:r>
      <w:r w:rsidRPr="00C96B55">
        <w:rPr>
          <w:rFonts w:asciiTheme="minorHAnsi" w:eastAsia="Arial" w:hAnsiTheme="minorHAnsi"/>
          <w:w w:val="105"/>
          <w:lang w:eastAsia="en-US"/>
        </w:rPr>
        <w:t>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komen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ning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opdr</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p>
    <w:p w14:paraId="25CD8994" w14:textId="77777777" w:rsidR="00C96B55" w:rsidRPr="00C96B55" w:rsidRDefault="00C96B55" w:rsidP="00C96B55">
      <w:pPr>
        <w:widowControl w:val="0"/>
        <w:spacing w:before="4" w:line="190" w:lineRule="exact"/>
        <w:rPr>
          <w:rFonts w:asciiTheme="minorHAnsi" w:eastAsia="Calibri" w:hAnsiTheme="minorHAnsi"/>
          <w:lang w:eastAsia="en-US"/>
        </w:rPr>
      </w:pPr>
    </w:p>
    <w:p w14:paraId="5923BBAB" w14:textId="15E8D403" w:rsidR="00C96B55" w:rsidRPr="00C96B55" w:rsidRDefault="00C96B55" w:rsidP="00C96B55">
      <w:pPr>
        <w:widowControl w:val="0"/>
        <w:numPr>
          <w:ilvl w:val="0"/>
          <w:numId w:val="42"/>
        </w:numPr>
        <w:tabs>
          <w:tab w:val="left" w:pos="470"/>
        </w:tabs>
        <w:spacing w:line="252" w:lineRule="auto"/>
        <w:ind w:left="470" w:right="1772"/>
        <w:rPr>
          <w:rFonts w:asciiTheme="minorHAnsi" w:eastAsia="Arial" w:hAnsiTheme="minorHAnsi"/>
          <w:lang w:eastAsia="en-US"/>
        </w:rPr>
      </w:pP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dien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we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era</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vol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vera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uitvoe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w:t>
      </w:r>
    </w:p>
    <w:p w14:paraId="4AE38535" w14:textId="77777777" w:rsidR="00C96B55" w:rsidRPr="00C96B55" w:rsidRDefault="00C96B55" w:rsidP="00C96B55">
      <w:pPr>
        <w:widowControl w:val="0"/>
        <w:spacing w:before="2" w:line="190" w:lineRule="exact"/>
        <w:rPr>
          <w:rFonts w:asciiTheme="minorHAnsi" w:eastAsia="Calibri" w:hAnsiTheme="minorHAnsi"/>
          <w:lang w:eastAsia="en-US"/>
        </w:rPr>
      </w:pPr>
    </w:p>
    <w:p w14:paraId="157A2649" w14:textId="77777777" w:rsidR="00C96B55" w:rsidRPr="00C96B55" w:rsidRDefault="00C96B55" w:rsidP="00C96B55">
      <w:pPr>
        <w:widowControl w:val="0"/>
        <w:numPr>
          <w:ilvl w:val="0"/>
          <w:numId w:val="42"/>
        </w:numPr>
        <w:tabs>
          <w:tab w:val="left" w:pos="470"/>
        </w:tabs>
        <w:spacing w:line="252" w:lineRule="auto"/>
        <w:ind w:left="470" w:right="1587"/>
        <w:rPr>
          <w:rFonts w:asciiTheme="minorHAnsi" w:eastAsia="Arial" w:hAnsiTheme="minorHAnsi"/>
          <w:lang w:eastAsia="en-US"/>
        </w:rPr>
      </w:pP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verpl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ortk</w:t>
      </w:r>
      <w:r w:rsidRPr="00C96B55">
        <w:rPr>
          <w:rFonts w:asciiTheme="minorHAnsi" w:eastAsia="Arial" w:hAnsiTheme="minorHAnsi"/>
          <w:spacing w:val="1"/>
          <w:w w:val="105"/>
          <w:lang w:eastAsia="en-US"/>
        </w:rPr>
        <w:t>om</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komt,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eedt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boe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ec</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sule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rk</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drag</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egeven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w:t>
      </w:r>
      <w:r w:rsidRPr="00C96B55">
        <w:rPr>
          <w:rFonts w:asciiTheme="minorHAnsi" w:eastAsia="Arial" w:hAnsiTheme="minorHAnsi"/>
          <w:w w:val="104"/>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1</w:t>
      </w:r>
      <w:r w:rsidRPr="00C96B55">
        <w:rPr>
          <w:rFonts w:asciiTheme="minorHAnsi" w:eastAsia="Arial" w:hAnsiTheme="minorHAnsi"/>
          <w:spacing w:val="-1"/>
          <w:w w:val="105"/>
          <w:lang w:eastAsia="en-US"/>
        </w:rPr>
        <w:t>0</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D</w:t>
      </w:r>
      <w:r w:rsidRPr="00C96B55">
        <w:rPr>
          <w:rFonts w:asciiTheme="minorHAnsi" w:eastAsia="Arial" w:hAnsiTheme="minorHAnsi"/>
          <w:w w:val="105"/>
          <w:lang w:eastAsia="en-US"/>
        </w:rPr>
        <w:t>eze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4"/>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uit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sch</w:t>
      </w:r>
      <w:r w:rsidRPr="00C96B55">
        <w:rPr>
          <w:rFonts w:asciiTheme="minorHAnsi" w:eastAsia="Arial" w:hAnsiTheme="minorHAnsi"/>
          <w:spacing w:val="-1"/>
          <w:w w:val="105"/>
          <w:lang w:eastAsia="en-US"/>
        </w:rPr>
        <w:t>u</w:t>
      </w:r>
      <w:r w:rsidRPr="00C96B55">
        <w:rPr>
          <w:rFonts w:asciiTheme="minorHAnsi" w:eastAsia="Arial" w:hAnsiTheme="minorHAnsi"/>
          <w:spacing w:val="4"/>
          <w:w w:val="105"/>
          <w:lang w:eastAsia="en-US"/>
        </w:rPr>
        <w:t>l</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4"/>
          <w:w w:val="105"/>
          <w:lang w:eastAsia="en-US"/>
        </w:rPr>
        <w:t>t</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nzet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didat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elu</w:t>
      </w:r>
      <w:r w:rsidRPr="00C96B55">
        <w:rPr>
          <w:rFonts w:asciiTheme="minorHAnsi" w:eastAsia="Arial" w:hAnsiTheme="minorHAnsi"/>
          <w:spacing w:val="5"/>
          <w:w w:val="105"/>
          <w:lang w:eastAsia="en-US"/>
        </w:rPr>
        <w:t>k</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be</w:t>
      </w:r>
      <w:r w:rsidRPr="00C96B55">
        <w:rPr>
          <w:rFonts w:asciiTheme="minorHAnsi" w:eastAsia="Arial" w:hAnsiTheme="minorHAnsi"/>
          <w:spacing w:val="-5"/>
          <w:w w:val="105"/>
          <w:lang w:eastAsia="en-US"/>
        </w:rPr>
        <w:t>w</w:t>
      </w:r>
      <w:r w:rsidRPr="00C96B55">
        <w:rPr>
          <w:rFonts w:asciiTheme="minorHAnsi" w:eastAsia="Arial" w:hAnsiTheme="minorHAnsi"/>
          <w:spacing w:val="3"/>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ast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ust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bij</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eke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ze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acce</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ert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5"/>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dern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ec</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sule.</w:t>
      </w:r>
    </w:p>
    <w:p w14:paraId="0A1B84CE" w14:textId="77777777" w:rsidR="00C96B55" w:rsidRPr="00C96B55" w:rsidRDefault="00C96B55" w:rsidP="00C96B55">
      <w:pPr>
        <w:widowControl w:val="0"/>
        <w:spacing w:before="2" w:line="190" w:lineRule="exact"/>
        <w:rPr>
          <w:rFonts w:asciiTheme="minorHAnsi" w:eastAsia="Calibri" w:hAnsiTheme="minorHAnsi"/>
          <w:lang w:eastAsia="en-US"/>
        </w:rPr>
      </w:pPr>
    </w:p>
    <w:p w14:paraId="5CC294D9" w14:textId="29D0EC77" w:rsidR="00C96B55" w:rsidRPr="00C96B55" w:rsidRDefault="00C96B55" w:rsidP="00C96B55">
      <w:pPr>
        <w:widowControl w:val="0"/>
        <w:numPr>
          <w:ilvl w:val="0"/>
          <w:numId w:val="42"/>
        </w:numPr>
        <w:tabs>
          <w:tab w:val="left" w:pos="470"/>
        </w:tabs>
        <w:spacing w:line="252" w:lineRule="auto"/>
        <w:ind w:left="470" w:right="1672"/>
        <w:rPr>
          <w:rFonts w:asciiTheme="minorHAnsi" w:eastAsia="Arial" w:hAnsiTheme="minorHAnsi"/>
          <w:lang w:eastAsia="en-US"/>
        </w:rPr>
      </w:pPr>
      <w:r w:rsidRPr="00C96B55">
        <w:rPr>
          <w:rFonts w:asciiTheme="minorHAnsi" w:eastAsia="Arial" w:hAnsiTheme="minorHAnsi"/>
          <w:spacing w:val="-2"/>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ast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ale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c</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za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m</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nko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als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m</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G</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al</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C</w:t>
      </w:r>
      <w:r w:rsidRPr="00C96B55">
        <w:rPr>
          <w:rFonts w:asciiTheme="minorHAnsi" w:eastAsia="Arial" w:hAnsiTheme="minorHAnsi"/>
          <w:w w:val="105"/>
          <w:lang w:eastAsia="en-US"/>
        </w:rPr>
        <w:t>omp</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2"/>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w:t>
      </w:r>
    </w:p>
    <w:p w14:paraId="2FD523A5" w14:textId="77777777" w:rsidR="00C96B55" w:rsidRPr="00C96B55" w:rsidRDefault="00C96B55" w:rsidP="00C96B55">
      <w:pPr>
        <w:widowControl w:val="0"/>
        <w:spacing w:line="200" w:lineRule="exact"/>
        <w:rPr>
          <w:rFonts w:asciiTheme="minorHAnsi" w:eastAsia="Calibri" w:hAnsiTheme="minorHAnsi"/>
          <w:lang w:eastAsia="en-US"/>
        </w:rPr>
      </w:pPr>
    </w:p>
    <w:p w14:paraId="1EC5507A" w14:textId="77777777" w:rsidR="00C96B55" w:rsidRPr="00C96B55" w:rsidRDefault="00C96B55" w:rsidP="00C96B55">
      <w:pPr>
        <w:widowControl w:val="0"/>
        <w:spacing w:line="200" w:lineRule="exact"/>
        <w:rPr>
          <w:rFonts w:asciiTheme="minorHAnsi" w:eastAsia="Calibri" w:hAnsiTheme="minorHAnsi"/>
          <w:lang w:eastAsia="en-US"/>
        </w:rPr>
      </w:pPr>
    </w:p>
    <w:p w14:paraId="12AD2281" w14:textId="77777777" w:rsidR="00C96B55" w:rsidRPr="00C96B55" w:rsidRDefault="00C96B55" w:rsidP="00C96B55">
      <w:pPr>
        <w:widowControl w:val="0"/>
        <w:numPr>
          <w:ilvl w:val="0"/>
          <w:numId w:val="17"/>
        </w:numPr>
        <w:spacing w:before="85"/>
        <w:ind w:left="111" w:firstLine="0"/>
        <w:outlineLvl w:val="1"/>
        <w:rPr>
          <w:rFonts w:asciiTheme="minorHAnsi" w:eastAsia="Arial" w:hAnsiTheme="minorHAnsi"/>
          <w:lang w:eastAsia="en-US"/>
        </w:rPr>
      </w:pPr>
      <w:r w:rsidRPr="00C96B55">
        <w:rPr>
          <w:rFonts w:asciiTheme="minorHAnsi" w:eastAsia="Arial" w:hAnsiTheme="minorHAnsi"/>
          <w:b/>
          <w:bCs/>
          <w:spacing w:val="-2"/>
          <w:w w:val="105"/>
          <w:lang w:eastAsia="en-US"/>
        </w:rPr>
        <w:t>O</w:t>
      </w:r>
      <w:r w:rsidRPr="00C96B55">
        <w:rPr>
          <w:rFonts w:asciiTheme="minorHAnsi" w:eastAsia="Arial" w:hAnsiTheme="minorHAnsi"/>
          <w:b/>
          <w:bCs/>
          <w:w w:val="105"/>
          <w:lang w:eastAsia="en-US"/>
        </w:rPr>
        <w:t>n</w:t>
      </w:r>
      <w:r w:rsidRPr="00C96B55">
        <w:rPr>
          <w:rFonts w:asciiTheme="minorHAnsi" w:eastAsia="Arial" w:hAnsiTheme="minorHAnsi"/>
          <w:b/>
          <w:bCs/>
          <w:spacing w:val="2"/>
          <w:w w:val="105"/>
          <w:lang w:eastAsia="en-US"/>
        </w:rPr>
        <w:t>d</w:t>
      </w:r>
      <w:r w:rsidRPr="00C96B55">
        <w:rPr>
          <w:rFonts w:asciiTheme="minorHAnsi" w:eastAsia="Arial" w:hAnsiTheme="minorHAnsi"/>
          <w:b/>
          <w:bCs/>
          <w:w w:val="105"/>
          <w:lang w:eastAsia="en-US"/>
        </w:rPr>
        <w:t>er</w:t>
      </w:r>
      <w:r w:rsidRPr="00C96B55">
        <w:rPr>
          <w:rFonts w:asciiTheme="minorHAnsi" w:eastAsia="Arial" w:hAnsiTheme="minorHAnsi"/>
          <w:b/>
          <w:bCs/>
          <w:spacing w:val="-2"/>
          <w:w w:val="105"/>
          <w:lang w:eastAsia="en-US"/>
        </w:rPr>
        <w:t>t</w:t>
      </w:r>
      <w:r w:rsidRPr="00C96B55">
        <w:rPr>
          <w:rFonts w:asciiTheme="minorHAnsi" w:eastAsia="Arial" w:hAnsiTheme="minorHAnsi"/>
          <w:b/>
          <w:bCs/>
          <w:spacing w:val="1"/>
          <w:w w:val="105"/>
          <w:lang w:eastAsia="en-US"/>
        </w:rPr>
        <w:t>e</w:t>
      </w:r>
      <w:r w:rsidRPr="00C96B55">
        <w:rPr>
          <w:rFonts w:asciiTheme="minorHAnsi" w:eastAsia="Arial" w:hAnsiTheme="minorHAnsi"/>
          <w:b/>
          <w:bCs/>
          <w:w w:val="105"/>
          <w:lang w:eastAsia="en-US"/>
        </w:rPr>
        <w:t>k</w:t>
      </w:r>
      <w:r w:rsidRPr="00C96B55">
        <w:rPr>
          <w:rFonts w:asciiTheme="minorHAnsi" w:eastAsia="Arial" w:hAnsiTheme="minorHAnsi"/>
          <w:b/>
          <w:bCs/>
          <w:spacing w:val="-1"/>
          <w:w w:val="105"/>
          <w:lang w:eastAsia="en-US"/>
        </w:rPr>
        <w:t>e</w:t>
      </w:r>
      <w:r w:rsidRPr="00C96B55">
        <w:rPr>
          <w:rFonts w:asciiTheme="minorHAnsi" w:eastAsia="Arial" w:hAnsiTheme="minorHAnsi"/>
          <w:b/>
          <w:bCs/>
          <w:w w:val="105"/>
          <w:lang w:eastAsia="en-US"/>
        </w:rPr>
        <w:t>ning</w:t>
      </w:r>
      <w:r w:rsidRPr="00C96B55">
        <w:rPr>
          <w:rFonts w:asciiTheme="minorHAnsi" w:eastAsia="Arial" w:hAnsiTheme="minorHAnsi"/>
          <w:b/>
          <w:bCs/>
          <w:spacing w:val="-4"/>
          <w:w w:val="105"/>
          <w:lang w:eastAsia="en-US"/>
        </w:rPr>
        <w:t xml:space="preserve"> </w:t>
      </w:r>
      <w:r w:rsidRPr="00C96B55">
        <w:rPr>
          <w:rFonts w:asciiTheme="minorHAnsi" w:eastAsia="Arial" w:hAnsiTheme="minorHAnsi"/>
          <w:b/>
          <w:bCs/>
          <w:spacing w:val="-3"/>
          <w:w w:val="105"/>
          <w:lang w:eastAsia="en-US"/>
        </w:rPr>
        <w:t>v</w:t>
      </w:r>
      <w:r w:rsidRPr="00C96B55">
        <w:rPr>
          <w:rFonts w:asciiTheme="minorHAnsi" w:eastAsia="Arial" w:hAnsiTheme="minorHAnsi"/>
          <w:b/>
          <w:bCs/>
          <w:spacing w:val="1"/>
          <w:w w:val="105"/>
          <w:lang w:eastAsia="en-US"/>
        </w:rPr>
        <w:t>a</w:t>
      </w:r>
      <w:r w:rsidRPr="00C96B55">
        <w:rPr>
          <w:rFonts w:asciiTheme="minorHAnsi" w:eastAsia="Arial" w:hAnsiTheme="minorHAnsi"/>
          <w:b/>
          <w:bCs/>
          <w:w w:val="105"/>
          <w:lang w:eastAsia="en-US"/>
        </w:rPr>
        <w:t>n</w:t>
      </w:r>
      <w:r w:rsidRPr="00C96B55">
        <w:rPr>
          <w:rFonts w:asciiTheme="minorHAnsi" w:eastAsia="Arial" w:hAnsiTheme="minorHAnsi"/>
          <w:b/>
          <w:bCs/>
          <w:spacing w:val="-6"/>
          <w:w w:val="105"/>
          <w:lang w:eastAsia="en-US"/>
        </w:rPr>
        <w:t xml:space="preserve"> </w:t>
      </w:r>
      <w:r w:rsidRPr="00C96B55">
        <w:rPr>
          <w:rFonts w:asciiTheme="minorHAnsi" w:eastAsia="Arial" w:hAnsiTheme="minorHAnsi"/>
          <w:b/>
          <w:bCs/>
          <w:w w:val="105"/>
          <w:lang w:eastAsia="en-US"/>
        </w:rPr>
        <w:t>de</w:t>
      </w:r>
      <w:r w:rsidRPr="00C96B55">
        <w:rPr>
          <w:rFonts w:asciiTheme="minorHAnsi" w:eastAsia="Arial" w:hAnsiTheme="minorHAnsi"/>
          <w:b/>
          <w:bCs/>
          <w:spacing w:val="-5"/>
          <w:w w:val="105"/>
          <w:lang w:eastAsia="en-US"/>
        </w:rPr>
        <w:t xml:space="preserve"> </w:t>
      </w:r>
      <w:r w:rsidRPr="00C96B55">
        <w:rPr>
          <w:rFonts w:asciiTheme="minorHAnsi" w:eastAsia="Arial" w:hAnsiTheme="minorHAnsi"/>
          <w:b/>
          <w:bCs/>
          <w:w w:val="105"/>
          <w:lang w:eastAsia="en-US"/>
        </w:rPr>
        <w:t>Ve</w:t>
      </w:r>
      <w:r w:rsidRPr="00C96B55">
        <w:rPr>
          <w:rFonts w:asciiTheme="minorHAnsi" w:eastAsia="Arial" w:hAnsiTheme="minorHAnsi"/>
          <w:b/>
          <w:bCs/>
          <w:spacing w:val="-2"/>
          <w:w w:val="105"/>
          <w:lang w:eastAsia="en-US"/>
        </w:rPr>
        <w:t>r</w:t>
      </w:r>
      <w:r w:rsidRPr="00C96B55">
        <w:rPr>
          <w:rFonts w:asciiTheme="minorHAnsi" w:eastAsia="Arial" w:hAnsiTheme="minorHAnsi"/>
          <w:b/>
          <w:bCs/>
          <w:w w:val="105"/>
          <w:lang w:eastAsia="en-US"/>
        </w:rPr>
        <w:t>k</w:t>
      </w:r>
      <w:r w:rsidRPr="00C96B55">
        <w:rPr>
          <w:rFonts w:asciiTheme="minorHAnsi" w:eastAsia="Arial" w:hAnsiTheme="minorHAnsi"/>
          <w:b/>
          <w:bCs/>
          <w:spacing w:val="-1"/>
          <w:w w:val="105"/>
          <w:lang w:eastAsia="en-US"/>
        </w:rPr>
        <w:t>l</w:t>
      </w:r>
      <w:r w:rsidRPr="00C96B55">
        <w:rPr>
          <w:rFonts w:asciiTheme="minorHAnsi" w:eastAsia="Arial" w:hAnsiTheme="minorHAnsi"/>
          <w:b/>
          <w:bCs/>
          <w:spacing w:val="1"/>
          <w:w w:val="105"/>
          <w:lang w:eastAsia="en-US"/>
        </w:rPr>
        <w:t>a</w:t>
      </w:r>
      <w:r w:rsidRPr="00C96B55">
        <w:rPr>
          <w:rFonts w:asciiTheme="minorHAnsi" w:eastAsia="Arial" w:hAnsiTheme="minorHAnsi"/>
          <w:b/>
          <w:bCs/>
          <w:spacing w:val="-1"/>
          <w:w w:val="105"/>
          <w:lang w:eastAsia="en-US"/>
        </w:rPr>
        <w:t>r</w:t>
      </w:r>
      <w:r w:rsidRPr="00C96B55">
        <w:rPr>
          <w:rFonts w:asciiTheme="minorHAnsi" w:eastAsia="Arial" w:hAnsiTheme="minorHAnsi"/>
          <w:b/>
          <w:bCs/>
          <w:w w:val="105"/>
          <w:lang w:eastAsia="en-US"/>
        </w:rPr>
        <w:t>ing</w:t>
      </w:r>
      <w:r w:rsidRPr="00C96B55">
        <w:rPr>
          <w:rFonts w:asciiTheme="minorHAnsi" w:eastAsia="Arial" w:hAnsiTheme="minorHAnsi"/>
          <w:b/>
          <w:bCs/>
          <w:spacing w:val="-6"/>
          <w:w w:val="105"/>
          <w:lang w:eastAsia="en-US"/>
        </w:rPr>
        <w:t xml:space="preserve"> </w:t>
      </w:r>
      <w:proofErr w:type="spellStart"/>
      <w:r w:rsidRPr="00C96B55">
        <w:rPr>
          <w:rFonts w:asciiTheme="minorHAnsi" w:eastAsia="Arial" w:hAnsiTheme="minorHAnsi"/>
          <w:b/>
          <w:bCs/>
          <w:w w:val="105"/>
          <w:lang w:eastAsia="en-US"/>
        </w:rPr>
        <w:t>Soci</w:t>
      </w:r>
      <w:r w:rsidRPr="00C96B55">
        <w:rPr>
          <w:rFonts w:asciiTheme="minorHAnsi" w:eastAsia="Arial" w:hAnsiTheme="minorHAnsi"/>
          <w:b/>
          <w:bCs/>
          <w:spacing w:val="-1"/>
          <w:w w:val="105"/>
          <w:lang w:eastAsia="en-US"/>
        </w:rPr>
        <w:t>a</w:t>
      </w:r>
      <w:r w:rsidRPr="00C96B55">
        <w:rPr>
          <w:rFonts w:asciiTheme="minorHAnsi" w:eastAsia="Arial" w:hAnsiTheme="minorHAnsi"/>
          <w:b/>
          <w:bCs/>
          <w:w w:val="105"/>
          <w:lang w:eastAsia="en-US"/>
        </w:rPr>
        <w:t>l</w:t>
      </w:r>
      <w:proofErr w:type="spellEnd"/>
      <w:r w:rsidRPr="00C96B55">
        <w:rPr>
          <w:rFonts w:asciiTheme="minorHAnsi" w:eastAsia="Arial" w:hAnsiTheme="minorHAnsi"/>
          <w:b/>
          <w:bCs/>
          <w:spacing w:val="-6"/>
          <w:w w:val="105"/>
          <w:lang w:eastAsia="en-US"/>
        </w:rPr>
        <w:t xml:space="preserve"> </w:t>
      </w:r>
      <w:r w:rsidRPr="00C96B55">
        <w:rPr>
          <w:rFonts w:asciiTheme="minorHAnsi" w:eastAsia="Arial" w:hAnsiTheme="minorHAnsi"/>
          <w:b/>
          <w:bCs/>
          <w:spacing w:val="1"/>
          <w:w w:val="105"/>
          <w:lang w:eastAsia="en-US"/>
        </w:rPr>
        <w:t>Re</w:t>
      </w:r>
      <w:r w:rsidRPr="00C96B55">
        <w:rPr>
          <w:rFonts w:asciiTheme="minorHAnsi" w:eastAsia="Arial" w:hAnsiTheme="minorHAnsi"/>
          <w:b/>
          <w:bCs/>
          <w:spacing w:val="-2"/>
          <w:w w:val="105"/>
          <w:lang w:eastAsia="en-US"/>
        </w:rPr>
        <w:t>t</w:t>
      </w:r>
      <w:r w:rsidRPr="00C96B55">
        <w:rPr>
          <w:rFonts w:asciiTheme="minorHAnsi" w:eastAsia="Arial" w:hAnsiTheme="minorHAnsi"/>
          <w:b/>
          <w:bCs/>
          <w:w w:val="105"/>
          <w:lang w:eastAsia="en-US"/>
        </w:rPr>
        <w:t>urn</w:t>
      </w:r>
    </w:p>
    <w:p w14:paraId="17115B99" w14:textId="77777777" w:rsidR="00C96B55" w:rsidRPr="00C96B55" w:rsidRDefault="00C96B55" w:rsidP="00C96B55">
      <w:pPr>
        <w:widowControl w:val="0"/>
        <w:spacing w:before="1" w:line="200" w:lineRule="exact"/>
        <w:rPr>
          <w:rFonts w:asciiTheme="minorHAnsi" w:eastAsia="Calibri" w:hAnsiTheme="minorHAnsi"/>
          <w:lang w:eastAsia="en-US"/>
        </w:rPr>
      </w:pPr>
    </w:p>
    <w:p w14:paraId="0FF3C0EB" w14:textId="77777777" w:rsidR="00C96B55" w:rsidRPr="00C96B55" w:rsidRDefault="00C96B55" w:rsidP="00C96B55">
      <w:pPr>
        <w:widowControl w:val="0"/>
        <w:spacing w:line="252" w:lineRule="auto"/>
        <w:ind w:right="2919"/>
        <w:rPr>
          <w:rFonts w:asciiTheme="minorHAnsi" w:eastAsia="Arial" w:hAnsiTheme="minorHAnsi"/>
          <w:lang w:eastAsia="en-US"/>
        </w:rPr>
      </w:pPr>
      <w:r w:rsidRPr="00C96B55">
        <w:rPr>
          <w:rFonts w:asciiTheme="minorHAnsi" w:eastAsia="Arial" w:hAnsiTheme="minorHAnsi"/>
          <w:spacing w:val="-2"/>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eke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rt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agen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ar</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aarh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ben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dit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vrage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ul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strekte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inl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overe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uist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10"/>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p>
    <w:p w14:paraId="153CC407" w14:textId="77777777" w:rsidR="00C96B55" w:rsidRPr="00C96B55" w:rsidRDefault="00C96B55" w:rsidP="00C96B55">
      <w:pPr>
        <w:widowControl w:val="0"/>
        <w:spacing w:before="7" w:line="180" w:lineRule="exact"/>
        <w:rPr>
          <w:rFonts w:asciiTheme="minorHAnsi" w:eastAsia="Calibri" w:hAnsiTheme="minorHAnsi"/>
          <w:lang w:eastAsia="en-US"/>
        </w:rPr>
      </w:pPr>
    </w:p>
    <w:p w14:paraId="5738ED0D" w14:textId="77777777" w:rsidR="00C96B55" w:rsidRPr="00C96B55" w:rsidRDefault="00C96B55" w:rsidP="00C96B55">
      <w:pPr>
        <w:widowControl w:val="0"/>
        <w:spacing w:line="200" w:lineRule="exact"/>
        <w:rPr>
          <w:rFonts w:asciiTheme="minorHAnsi" w:eastAsia="Calibri" w:hAnsiTheme="minorHAnsi"/>
          <w:lang w:eastAsia="en-US"/>
        </w:rPr>
      </w:pPr>
    </w:p>
    <w:p w14:paraId="3DEAE184" w14:textId="77777777" w:rsidR="00C96B55" w:rsidRPr="00C96B55" w:rsidRDefault="00C96B55" w:rsidP="00C96B55">
      <w:pPr>
        <w:widowControl w:val="0"/>
        <w:rPr>
          <w:rFonts w:asciiTheme="minorHAnsi" w:eastAsia="Arial" w:hAnsiTheme="minorHAnsi"/>
          <w:lang w:eastAsia="en-US"/>
        </w:rPr>
      </w:pP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s,</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arh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p>
    <w:p w14:paraId="76DA5DF7" w14:textId="77777777" w:rsidR="00C96B55" w:rsidRPr="00C96B55" w:rsidRDefault="00C96B55" w:rsidP="00C96B55">
      <w:pPr>
        <w:widowControl w:val="0"/>
        <w:spacing w:before="4" w:line="190" w:lineRule="exact"/>
        <w:rPr>
          <w:rFonts w:asciiTheme="minorHAnsi" w:eastAsia="Calibri" w:hAnsiTheme="minorHAnsi"/>
          <w:lang w:eastAsia="en-US"/>
        </w:rPr>
      </w:pPr>
    </w:p>
    <w:p w14:paraId="3253C4D7" w14:textId="77777777" w:rsidR="00C96B55" w:rsidRPr="00C96B55" w:rsidRDefault="00C96B55" w:rsidP="00C96B55">
      <w:pPr>
        <w:widowControl w:val="0"/>
        <w:spacing w:line="200" w:lineRule="exact"/>
        <w:rPr>
          <w:rFonts w:asciiTheme="minorHAnsi" w:eastAsia="Calibri" w:hAnsiTheme="minorHAnsi"/>
          <w:lang w:eastAsia="en-US"/>
        </w:rPr>
      </w:pPr>
    </w:p>
    <w:p w14:paraId="52B34C8A" w14:textId="77777777" w:rsidR="00C96B55" w:rsidRPr="00C96B55" w:rsidRDefault="00C96B55" w:rsidP="00C96B55">
      <w:pPr>
        <w:widowControl w:val="0"/>
        <w:rPr>
          <w:rFonts w:asciiTheme="minorHAnsi" w:eastAsia="Arial" w:hAnsiTheme="minorHAnsi"/>
          <w:lang w:eastAsia="en-US"/>
        </w:rPr>
      </w:pP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aand</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ar</w:t>
      </w:r>
    </w:p>
    <w:p w14:paraId="438C1B35" w14:textId="77777777" w:rsidR="00C96B55" w:rsidRPr="00C96B55" w:rsidRDefault="00C96B55" w:rsidP="00C96B55">
      <w:pPr>
        <w:widowControl w:val="0"/>
        <w:spacing w:before="7" w:line="190" w:lineRule="exact"/>
        <w:rPr>
          <w:rFonts w:asciiTheme="minorHAnsi" w:eastAsia="Calibri" w:hAnsiTheme="minorHAnsi"/>
          <w:lang w:eastAsia="en-US"/>
        </w:rPr>
      </w:pPr>
    </w:p>
    <w:p w14:paraId="70FC8842" w14:textId="77777777" w:rsidR="00C96B55" w:rsidRPr="00C96B55" w:rsidRDefault="00C96B55" w:rsidP="00C96B55">
      <w:pPr>
        <w:widowControl w:val="0"/>
        <w:spacing w:line="200" w:lineRule="exact"/>
        <w:rPr>
          <w:rFonts w:asciiTheme="minorHAnsi" w:eastAsia="Calibri" w:hAnsiTheme="minorHAnsi"/>
          <w:lang w:eastAsia="en-US"/>
        </w:rPr>
      </w:pPr>
    </w:p>
    <w:p w14:paraId="23043B2C" w14:textId="77777777" w:rsidR="00C96B55" w:rsidRPr="00C96B55" w:rsidRDefault="00C96B55" w:rsidP="00C96B55">
      <w:pPr>
        <w:widowControl w:val="0"/>
        <w:rPr>
          <w:rFonts w:asciiTheme="minorHAnsi" w:eastAsia="Arial" w:hAnsiTheme="minorHAnsi"/>
          <w:lang w:eastAsia="en-US"/>
        </w:rPr>
      </w:pPr>
      <w:r w:rsidRPr="00C96B55">
        <w:rPr>
          <w:rFonts w:asciiTheme="minorHAnsi" w:eastAsia="Arial" w:hAnsiTheme="minorHAnsi"/>
          <w:w w:val="105"/>
          <w:lang w:eastAsia="en-US"/>
        </w:rPr>
        <w:t>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p>
    <w:p w14:paraId="745ECFBD" w14:textId="77777777" w:rsidR="00C96B55" w:rsidRPr="00C96B55" w:rsidRDefault="00C96B55" w:rsidP="00C96B55">
      <w:pPr>
        <w:widowControl w:val="0"/>
        <w:spacing w:before="5" w:line="190" w:lineRule="exact"/>
        <w:rPr>
          <w:rFonts w:asciiTheme="minorHAnsi" w:eastAsia="Calibri" w:hAnsiTheme="minorHAnsi"/>
          <w:lang w:eastAsia="en-US"/>
        </w:rPr>
      </w:pPr>
    </w:p>
    <w:p w14:paraId="74546DCF" w14:textId="77777777" w:rsidR="00C96B55" w:rsidRPr="00C96B55" w:rsidRDefault="00C96B55" w:rsidP="00C96B55">
      <w:pPr>
        <w:widowControl w:val="0"/>
        <w:spacing w:line="200" w:lineRule="exact"/>
        <w:rPr>
          <w:rFonts w:asciiTheme="minorHAnsi" w:eastAsia="Calibri" w:hAnsiTheme="minorHAnsi"/>
          <w:lang w:eastAsia="en-US"/>
        </w:rPr>
      </w:pPr>
    </w:p>
    <w:p w14:paraId="66058A78" w14:textId="77777777" w:rsidR="00C96B55" w:rsidRPr="00C96B55" w:rsidRDefault="00C96B55" w:rsidP="00C96B55">
      <w:pPr>
        <w:widowControl w:val="0"/>
        <w:rPr>
          <w:rFonts w:asciiTheme="minorHAnsi" w:eastAsia="Arial" w:hAnsiTheme="minorHAnsi"/>
          <w:lang w:eastAsia="en-US"/>
        </w:rPr>
      </w:pP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m</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voo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ct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p>
    <w:p w14:paraId="7D9E0990" w14:textId="77777777" w:rsidR="00C96B55" w:rsidRPr="00C96B55" w:rsidRDefault="00C96B55" w:rsidP="00C96B55">
      <w:pPr>
        <w:widowControl w:val="0"/>
        <w:spacing w:before="6" w:line="190" w:lineRule="exact"/>
        <w:rPr>
          <w:rFonts w:asciiTheme="minorHAnsi" w:eastAsia="Calibri" w:hAnsiTheme="minorHAnsi"/>
          <w:lang w:eastAsia="en-US"/>
        </w:rPr>
      </w:pPr>
    </w:p>
    <w:p w14:paraId="32E1CFB3" w14:textId="77777777" w:rsidR="00C96B55" w:rsidRPr="00C96B55" w:rsidRDefault="00C96B55" w:rsidP="00C96B55">
      <w:pPr>
        <w:widowControl w:val="0"/>
        <w:spacing w:line="200" w:lineRule="exact"/>
        <w:rPr>
          <w:rFonts w:asciiTheme="minorHAnsi" w:eastAsia="Calibri" w:hAnsiTheme="minorHAnsi"/>
          <w:lang w:eastAsia="en-US"/>
        </w:rPr>
      </w:pPr>
    </w:p>
    <w:p w14:paraId="1BE9DF92" w14:textId="77777777" w:rsidR="00C96B55" w:rsidRPr="00C96B55" w:rsidRDefault="00C96B55" w:rsidP="00C96B55">
      <w:pPr>
        <w:widowControl w:val="0"/>
        <w:rPr>
          <w:rFonts w:asciiTheme="minorHAnsi" w:eastAsia="Arial" w:hAnsiTheme="minorHAnsi"/>
          <w:lang w:eastAsia="en-US"/>
        </w:rPr>
      </w:pPr>
      <w:r w:rsidRPr="00C96B55">
        <w:rPr>
          <w:rFonts w:asciiTheme="minorHAnsi" w:eastAsia="Arial" w:hAnsiTheme="minorHAnsi"/>
          <w:w w:val="105"/>
          <w:lang w:eastAsia="en-US"/>
        </w:rPr>
        <w:t>als</w:t>
      </w:r>
      <w:r w:rsidRPr="00C96B55">
        <w:rPr>
          <w:rFonts w:asciiTheme="minorHAnsi" w:eastAsia="Arial" w:hAnsiTheme="minorHAnsi"/>
          <w:spacing w:val="-10"/>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echtsg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dige</w:t>
      </w:r>
      <w:r w:rsidRPr="00C96B55">
        <w:rPr>
          <w:rFonts w:asciiTheme="minorHAnsi" w:eastAsia="Arial" w:hAnsiTheme="minorHAnsi"/>
          <w:spacing w:val="-9"/>
          <w:w w:val="105"/>
          <w:lang w:eastAsia="en-US"/>
        </w:rPr>
        <w:t xml:space="preserve"> </w:t>
      </w:r>
      <w:r w:rsidRPr="00C96B55">
        <w:rPr>
          <w:rFonts w:asciiTheme="minorHAnsi" w:eastAsia="Arial" w:hAnsiTheme="minorHAnsi"/>
          <w:w w:val="105"/>
          <w:lang w:eastAsia="en-US"/>
        </w:rPr>
        <w:t>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egen</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diger</w:t>
      </w:r>
      <w:r w:rsidRPr="00C96B55">
        <w:rPr>
          <w:rFonts w:asciiTheme="minorHAnsi" w:eastAsia="Arial" w:hAnsiTheme="minorHAnsi"/>
          <w:spacing w:val="-12"/>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9"/>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min</w:t>
      </w:r>
      <w:r w:rsidRPr="00C96B55">
        <w:rPr>
          <w:rFonts w:asciiTheme="minorHAnsi" w:eastAsia="Arial" w:hAnsiTheme="minorHAnsi"/>
          <w:w w:val="105"/>
          <w:lang w:eastAsia="en-US"/>
        </w:rPr>
        <w:t>g</w:t>
      </w:r>
    </w:p>
    <w:p w14:paraId="763299D6" w14:textId="77777777" w:rsidR="00C96B55" w:rsidRPr="00C96B55" w:rsidRDefault="00C96B55" w:rsidP="00C96B55">
      <w:pPr>
        <w:widowControl w:val="0"/>
        <w:spacing w:line="200" w:lineRule="exact"/>
        <w:rPr>
          <w:rFonts w:asciiTheme="minorHAnsi" w:eastAsia="Calibri" w:hAnsiTheme="minorHAnsi"/>
          <w:lang w:eastAsia="en-US"/>
        </w:rPr>
      </w:pPr>
    </w:p>
    <w:p w14:paraId="0E44909F" w14:textId="77777777" w:rsidR="00C96B55" w:rsidRPr="00C96B55" w:rsidRDefault="00C96B55" w:rsidP="00C96B55">
      <w:pPr>
        <w:widowControl w:val="0"/>
        <w:spacing w:line="200" w:lineRule="exact"/>
        <w:rPr>
          <w:rFonts w:asciiTheme="minorHAnsi" w:eastAsia="Calibri" w:hAnsiTheme="minorHAnsi"/>
          <w:lang w:eastAsia="en-US"/>
        </w:rPr>
      </w:pPr>
    </w:p>
    <w:p w14:paraId="776CCA32" w14:textId="77777777" w:rsidR="00C96B55" w:rsidRPr="00C96B55" w:rsidRDefault="00C96B55" w:rsidP="00C96B55">
      <w:pPr>
        <w:widowControl w:val="0"/>
        <w:spacing w:line="200" w:lineRule="exact"/>
        <w:rPr>
          <w:rFonts w:asciiTheme="minorHAnsi" w:eastAsia="Calibri" w:hAnsiTheme="minorHAnsi"/>
          <w:lang w:eastAsia="en-US"/>
        </w:rPr>
      </w:pPr>
    </w:p>
    <w:p w14:paraId="2395E756" w14:textId="77777777" w:rsidR="00C96B55" w:rsidRPr="00C96B55" w:rsidRDefault="00C96B55" w:rsidP="00C96B55">
      <w:pPr>
        <w:widowControl w:val="0"/>
        <w:spacing w:line="200" w:lineRule="exact"/>
        <w:rPr>
          <w:rFonts w:asciiTheme="minorHAnsi" w:eastAsia="Calibri" w:hAnsiTheme="minorHAnsi"/>
          <w:lang w:eastAsia="en-US"/>
        </w:rPr>
      </w:pPr>
    </w:p>
    <w:p w14:paraId="48D89BCB" w14:textId="77777777" w:rsidR="00C96B55" w:rsidRPr="00C96B55" w:rsidRDefault="00C96B55" w:rsidP="00C96B55">
      <w:pPr>
        <w:widowControl w:val="0"/>
        <w:spacing w:line="200" w:lineRule="exact"/>
        <w:rPr>
          <w:rFonts w:asciiTheme="minorHAnsi" w:eastAsia="Calibri" w:hAnsiTheme="minorHAnsi"/>
          <w:lang w:eastAsia="en-US"/>
        </w:rPr>
      </w:pPr>
    </w:p>
    <w:p w14:paraId="38DD9483" w14:textId="77777777" w:rsidR="00C96B55" w:rsidRPr="00C96B55" w:rsidRDefault="00C96B55" w:rsidP="00C96B55">
      <w:pPr>
        <w:widowControl w:val="0"/>
        <w:spacing w:before="3" w:line="240" w:lineRule="exact"/>
        <w:rPr>
          <w:rFonts w:asciiTheme="minorHAnsi" w:eastAsia="Calibri" w:hAnsiTheme="minorHAnsi" w:cs="Arial"/>
          <w:lang w:eastAsia="en-US"/>
        </w:rPr>
      </w:pPr>
    </w:p>
    <w:p w14:paraId="2797304C" w14:textId="77777777" w:rsidR="00C96B55" w:rsidRPr="00C96B55" w:rsidRDefault="00C96B55" w:rsidP="00C96B55">
      <w:pPr>
        <w:widowControl w:val="0"/>
        <w:rPr>
          <w:rFonts w:asciiTheme="minorHAnsi" w:eastAsia="Calibri" w:hAnsiTheme="minorHAnsi" w:cs="Arial"/>
          <w:lang w:eastAsia="en-US"/>
        </w:rPr>
        <w:sectPr w:rsidR="00C96B55" w:rsidRPr="00C96B55">
          <w:pgSz w:w="11907" w:h="16840"/>
          <w:pgMar w:top="1560" w:right="1680" w:bottom="280" w:left="1080" w:header="708" w:footer="708" w:gutter="0"/>
          <w:cols w:space="708"/>
        </w:sectPr>
      </w:pPr>
      <w:r w:rsidRPr="00C96B55">
        <w:rPr>
          <w:rFonts w:asciiTheme="minorHAnsi" w:eastAsia="Calibri" w:hAnsiTheme="minorHAnsi" w:cs="Arial"/>
          <w:lang w:eastAsia="en-US"/>
        </w:rPr>
        <w:t xml:space="preserve">Handtekening: </w:t>
      </w:r>
    </w:p>
    <w:p w14:paraId="4A6FE317" w14:textId="77777777" w:rsidR="00741D7A" w:rsidRDefault="00741D7A" w:rsidP="00C96B55">
      <w:pPr>
        <w:widowControl w:val="0"/>
        <w:spacing w:before="81"/>
        <w:rPr>
          <w:rFonts w:asciiTheme="minorHAnsi" w:eastAsia="Calibri" w:hAnsiTheme="minorHAnsi"/>
          <w:lang w:eastAsia="en-US"/>
        </w:rPr>
      </w:pPr>
    </w:p>
    <w:p w14:paraId="4167BB54" w14:textId="77777777" w:rsidR="00741D7A" w:rsidRDefault="00741D7A" w:rsidP="00C96B55">
      <w:pPr>
        <w:widowControl w:val="0"/>
        <w:spacing w:before="81"/>
        <w:rPr>
          <w:rFonts w:asciiTheme="minorHAnsi" w:eastAsia="Calibri" w:hAnsiTheme="minorHAnsi"/>
          <w:lang w:eastAsia="en-US"/>
        </w:rPr>
      </w:pPr>
    </w:p>
    <w:bookmarkStart w:id="132" w:name="_GoBack"/>
    <w:bookmarkEnd w:id="132"/>
    <w:p w14:paraId="1B221FDE" w14:textId="49D98183" w:rsidR="00C96B55" w:rsidRPr="00C96B55" w:rsidRDefault="00C96B55" w:rsidP="00C96B55">
      <w:pPr>
        <w:widowControl w:val="0"/>
        <w:spacing w:before="81"/>
        <w:rPr>
          <w:rFonts w:asciiTheme="minorHAnsi" w:eastAsia="Arial" w:hAnsiTheme="minorHAnsi" w:cs="Arial"/>
          <w:lang w:eastAsia="en-US"/>
        </w:rPr>
      </w:pPr>
      <w:r w:rsidRPr="00C96B55">
        <w:rPr>
          <w:rFonts w:asciiTheme="minorHAnsi" w:eastAsia="Calibri" w:hAnsiTheme="minorHAnsi"/>
          <w:noProof/>
        </w:rPr>
        <mc:AlternateContent>
          <mc:Choice Requires="wpg">
            <w:drawing>
              <wp:anchor distT="0" distB="0" distL="114300" distR="114300" simplePos="0" relativeHeight="251664384" behindDoc="1" locked="0" layoutInCell="1" allowOverlap="1" wp14:anchorId="6CF0D32D" wp14:editId="29520012">
                <wp:simplePos x="0" y="0"/>
                <wp:positionH relativeFrom="page">
                  <wp:posOffset>664845</wp:posOffset>
                </wp:positionH>
                <wp:positionV relativeFrom="paragraph">
                  <wp:posOffset>-59055</wp:posOffset>
                </wp:positionV>
                <wp:extent cx="1270" cy="109855"/>
                <wp:effectExtent l="7620" t="6350" r="10160" b="7620"/>
                <wp:wrapNone/>
                <wp:docPr id="2"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9855"/>
                          <a:chOff x="1047" y="-93"/>
                          <a:chExt cx="2" cy="173"/>
                        </a:xfrm>
                      </wpg:grpSpPr>
                      <wps:wsp>
                        <wps:cNvPr id="4" name="Freeform 3"/>
                        <wps:cNvSpPr>
                          <a:spLocks/>
                        </wps:cNvSpPr>
                        <wps:spPr bwMode="auto">
                          <a:xfrm>
                            <a:off x="1047" y="-93"/>
                            <a:ext cx="2" cy="173"/>
                          </a:xfrm>
                          <a:custGeom>
                            <a:avLst/>
                            <a:gdLst>
                              <a:gd name="T0" fmla="+- 0 -93 -93"/>
                              <a:gd name="T1" fmla="*/ -93 h 173"/>
                              <a:gd name="T2" fmla="+- 0 80 -93"/>
                              <a:gd name="T3" fmla="*/ 80 h 173"/>
                            </a:gdLst>
                            <a:ahLst/>
                            <a:cxnLst>
                              <a:cxn ang="0">
                                <a:pos x="0" y="T1"/>
                              </a:cxn>
                              <a:cxn ang="0">
                                <a:pos x="0" y="T3"/>
                              </a:cxn>
                            </a:cxnLst>
                            <a:rect l="0" t="0" r="r" b="b"/>
                            <a:pathLst>
                              <a:path h="173">
                                <a:moveTo>
                                  <a:pt x="0" y="0"/>
                                </a:moveTo>
                                <a:lnTo>
                                  <a:pt x="0" y="173"/>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ep 2" o:spid="_x0000_s1026" style="position:absolute;margin-left:52.35pt;margin-top:-4.65pt;width:.1pt;height:8.65pt;z-index:-251652096;mso-position-horizontal-relative:page" coordorigin="1047,-93" coordsize="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">
                <v:shape id="Freeform 3" o:spid="_x0000_s1027" style="position:absolute;left:1047;top:-93;width:2;height:173;visibility:visible;mso-wrap-style:square;v-text-anchor:top" coordsize="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DzMQA&#10;AADaAAAADwAAAGRycy9kb3ducmV2LnhtbESPQWvCQBSE70L/w/KE3sxGsVKiq0ilIBRKk7Q0x0f2&#10;mQSzb9PsNqb/visIHoeZ+YbZ7EbTioF611hWMI9iEMSl1Q1XCj7z19kzCOeRNbaWScEfOdhtHyYb&#10;TLS9cEpD5isRIOwSVFB73yVSurImgy6yHXHwTrY36IPsK6l7vAS4aeUijlfSYMNhocaOXmoqz9mv&#10;UbBKvw9v7dPHDxZjky+HL/LF8V2px+m4X4PwNPp7+NY+agVLuF4JN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0Q8zEAAAA2gAAAA8AAAAAAAAAAAAAAAAAmAIAAGRycy9k&#10;b3ducmV2LnhtbFBLBQYAAAAABAAEAPUAAACJAwAAAAA=&#10;" path="m,l,173e" filled="f" strokeweight=".7pt">
                  <v:path arrowok="t" o:connecttype="custom" o:connectlocs="0,-93;0,80" o:connectangles="0,0"/>
                </v:shape>
                <w10:wrap anchorx="page"/>
              </v:group>
            </w:pict>
          </mc:Fallback>
        </mc:AlternateContent>
      </w:r>
      <w:r w:rsidRPr="00C96B55">
        <w:rPr>
          <w:rFonts w:asciiTheme="minorHAnsi" w:eastAsia="Arial" w:hAnsiTheme="minorHAnsi" w:cs="Arial"/>
          <w:b/>
          <w:bCs/>
          <w:w w:val="105"/>
          <w:lang w:eastAsia="en-US"/>
        </w:rPr>
        <w:t>B</w:t>
      </w:r>
      <w:r w:rsidRPr="00C96B55">
        <w:rPr>
          <w:rFonts w:asciiTheme="minorHAnsi" w:eastAsia="Arial" w:hAnsiTheme="minorHAnsi" w:cs="Arial"/>
          <w:b/>
          <w:bCs/>
          <w:spacing w:val="-3"/>
          <w:w w:val="105"/>
          <w:lang w:eastAsia="en-US"/>
        </w:rPr>
        <w:t>ijl</w:t>
      </w:r>
      <w:r w:rsidRPr="00C96B55">
        <w:rPr>
          <w:rFonts w:asciiTheme="minorHAnsi" w:eastAsia="Arial" w:hAnsiTheme="minorHAnsi" w:cs="Arial"/>
          <w:b/>
          <w:bCs/>
          <w:spacing w:val="-1"/>
          <w:w w:val="105"/>
          <w:lang w:eastAsia="en-US"/>
        </w:rPr>
        <w:t>ag</w:t>
      </w:r>
      <w:r w:rsidRPr="00C96B55">
        <w:rPr>
          <w:rFonts w:asciiTheme="minorHAnsi" w:eastAsia="Arial" w:hAnsiTheme="minorHAnsi" w:cs="Arial"/>
          <w:b/>
          <w:bCs/>
          <w:w w:val="105"/>
          <w:lang w:eastAsia="en-US"/>
        </w:rPr>
        <w:t>e</w:t>
      </w:r>
      <w:r w:rsidRPr="00C96B55">
        <w:rPr>
          <w:rFonts w:asciiTheme="minorHAnsi" w:eastAsia="Arial" w:hAnsiTheme="minorHAnsi" w:cs="Arial"/>
          <w:b/>
          <w:bCs/>
          <w:spacing w:val="-16"/>
          <w:w w:val="105"/>
          <w:lang w:eastAsia="en-US"/>
        </w:rPr>
        <w:t xml:space="preserve"> </w:t>
      </w:r>
      <w:r w:rsidRPr="00C96B55">
        <w:rPr>
          <w:rFonts w:asciiTheme="minorHAnsi" w:eastAsia="Arial" w:hAnsiTheme="minorHAnsi" w:cs="Arial"/>
          <w:b/>
          <w:bCs/>
          <w:w w:val="105"/>
          <w:lang w:eastAsia="en-US"/>
        </w:rPr>
        <w:t>UN</w:t>
      </w:r>
      <w:r w:rsidRPr="00C96B55">
        <w:rPr>
          <w:rFonts w:asciiTheme="minorHAnsi" w:eastAsia="Arial" w:hAnsiTheme="minorHAnsi" w:cs="Arial"/>
          <w:b/>
          <w:bCs/>
          <w:spacing w:val="-15"/>
          <w:w w:val="105"/>
          <w:lang w:eastAsia="en-US"/>
        </w:rPr>
        <w:t xml:space="preserve"> </w:t>
      </w:r>
      <w:r w:rsidRPr="00C96B55">
        <w:rPr>
          <w:rFonts w:asciiTheme="minorHAnsi" w:eastAsia="Arial" w:hAnsiTheme="minorHAnsi" w:cs="Arial"/>
          <w:b/>
          <w:bCs/>
          <w:spacing w:val="-3"/>
          <w:w w:val="105"/>
          <w:lang w:eastAsia="en-US"/>
        </w:rPr>
        <w:t>Gl</w:t>
      </w:r>
      <w:r w:rsidRPr="00C96B55">
        <w:rPr>
          <w:rFonts w:asciiTheme="minorHAnsi" w:eastAsia="Arial" w:hAnsiTheme="minorHAnsi" w:cs="Arial"/>
          <w:b/>
          <w:bCs/>
          <w:spacing w:val="-1"/>
          <w:w w:val="105"/>
          <w:lang w:eastAsia="en-US"/>
        </w:rPr>
        <w:t>oba</w:t>
      </w:r>
      <w:r w:rsidRPr="00C96B55">
        <w:rPr>
          <w:rFonts w:asciiTheme="minorHAnsi" w:eastAsia="Arial" w:hAnsiTheme="minorHAnsi" w:cs="Arial"/>
          <w:b/>
          <w:bCs/>
          <w:w w:val="105"/>
          <w:lang w:eastAsia="en-US"/>
        </w:rPr>
        <w:t>l</w:t>
      </w:r>
      <w:r w:rsidRPr="00C96B55">
        <w:rPr>
          <w:rFonts w:asciiTheme="minorHAnsi" w:eastAsia="Arial" w:hAnsiTheme="minorHAnsi" w:cs="Arial"/>
          <w:b/>
          <w:bCs/>
          <w:spacing w:val="-16"/>
          <w:w w:val="105"/>
          <w:lang w:eastAsia="en-US"/>
        </w:rPr>
        <w:t xml:space="preserve"> </w:t>
      </w:r>
      <w:r w:rsidRPr="00C96B55">
        <w:rPr>
          <w:rFonts w:asciiTheme="minorHAnsi" w:eastAsia="Arial" w:hAnsiTheme="minorHAnsi" w:cs="Arial"/>
          <w:b/>
          <w:bCs/>
          <w:w w:val="105"/>
          <w:lang w:eastAsia="en-US"/>
        </w:rPr>
        <w:t>C</w:t>
      </w:r>
      <w:r w:rsidRPr="00C96B55">
        <w:rPr>
          <w:rFonts w:asciiTheme="minorHAnsi" w:eastAsia="Arial" w:hAnsiTheme="minorHAnsi" w:cs="Arial"/>
          <w:b/>
          <w:bCs/>
          <w:spacing w:val="-1"/>
          <w:w w:val="105"/>
          <w:lang w:eastAsia="en-US"/>
        </w:rPr>
        <w:t>o</w:t>
      </w:r>
      <w:r w:rsidRPr="00C96B55">
        <w:rPr>
          <w:rFonts w:asciiTheme="minorHAnsi" w:eastAsia="Arial" w:hAnsiTheme="minorHAnsi" w:cs="Arial"/>
          <w:b/>
          <w:bCs/>
          <w:spacing w:val="-3"/>
          <w:w w:val="105"/>
          <w:lang w:eastAsia="en-US"/>
        </w:rPr>
        <w:t>m</w:t>
      </w:r>
      <w:r w:rsidRPr="00C96B55">
        <w:rPr>
          <w:rFonts w:asciiTheme="minorHAnsi" w:eastAsia="Arial" w:hAnsiTheme="minorHAnsi" w:cs="Arial"/>
          <w:b/>
          <w:bCs/>
          <w:spacing w:val="-1"/>
          <w:w w:val="105"/>
          <w:lang w:eastAsia="en-US"/>
        </w:rPr>
        <w:t>pac</w:t>
      </w:r>
      <w:r w:rsidRPr="00C96B55">
        <w:rPr>
          <w:rFonts w:asciiTheme="minorHAnsi" w:eastAsia="Arial" w:hAnsiTheme="minorHAnsi" w:cs="Arial"/>
          <w:b/>
          <w:bCs/>
          <w:w w:val="105"/>
          <w:lang w:eastAsia="en-US"/>
        </w:rPr>
        <w:t>t</w:t>
      </w:r>
    </w:p>
    <w:p w14:paraId="072D48D7" w14:textId="77777777" w:rsidR="00C96B55" w:rsidRPr="00C96B55" w:rsidRDefault="00C96B55" w:rsidP="00C96B55">
      <w:pPr>
        <w:widowControl w:val="0"/>
        <w:spacing w:before="1" w:line="220" w:lineRule="exact"/>
        <w:rPr>
          <w:rFonts w:asciiTheme="minorHAnsi" w:eastAsia="Calibri" w:hAnsiTheme="minorHAnsi"/>
          <w:lang w:eastAsia="en-US"/>
        </w:rPr>
      </w:pPr>
    </w:p>
    <w:p w14:paraId="6F5014A1"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r w:rsidRPr="00C96B55">
        <w:rPr>
          <w:rFonts w:asciiTheme="minorHAnsi" w:eastAsia="Arial" w:hAnsiTheme="minorHAnsi"/>
          <w:b/>
          <w:bCs/>
          <w:spacing w:val="1"/>
          <w:w w:val="105"/>
          <w:lang w:eastAsia="en-US"/>
        </w:rPr>
        <w:t>H</w:t>
      </w:r>
      <w:r w:rsidRPr="00C96B55">
        <w:rPr>
          <w:rFonts w:asciiTheme="minorHAnsi" w:eastAsia="Arial" w:hAnsiTheme="minorHAnsi"/>
          <w:b/>
          <w:bCs/>
          <w:w w:val="105"/>
          <w:lang w:eastAsia="en-US"/>
        </w:rPr>
        <w:t>uman</w:t>
      </w:r>
      <w:r w:rsidRPr="00C96B55">
        <w:rPr>
          <w:rFonts w:asciiTheme="minorHAnsi" w:eastAsia="Arial" w:hAnsiTheme="minorHAnsi"/>
          <w:b/>
          <w:bCs/>
          <w:spacing w:val="-11"/>
          <w:w w:val="105"/>
          <w:lang w:eastAsia="en-US"/>
        </w:rPr>
        <w:t xml:space="preserve"> </w:t>
      </w:r>
      <w:proofErr w:type="spellStart"/>
      <w:r w:rsidRPr="00C96B55">
        <w:rPr>
          <w:rFonts w:asciiTheme="minorHAnsi" w:eastAsia="Arial" w:hAnsiTheme="minorHAnsi"/>
          <w:b/>
          <w:bCs/>
          <w:spacing w:val="1"/>
          <w:w w:val="105"/>
          <w:lang w:eastAsia="en-US"/>
        </w:rPr>
        <w:t>R</w:t>
      </w:r>
      <w:r w:rsidRPr="00C96B55">
        <w:rPr>
          <w:rFonts w:asciiTheme="minorHAnsi" w:eastAsia="Arial" w:hAnsiTheme="minorHAnsi"/>
          <w:b/>
          <w:bCs/>
          <w:w w:val="105"/>
          <w:lang w:eastAsia="en-US"/>
        </w:rPr>
        <w:t>igh</w:t>
      </w:r>
      <w:r w:rsidRPr="00C96B55">
        <w:rPr>
          <w:rFonts w:asciiTheme="minorHAnsi" w:eastAsia="Arial" w:hAnsiTheme="minorHAnsi"/>
          <w:b/>
          <w:bCs/>
          <w:spacing w:val="-2"/>
          <w:w w:val="105"/>
          <w:lang w:eastAsia="en-US"/>
        </w:rPr>
        <w:t>t</w:t>
      </w:r>
      <w:r w:rsidRPr="00C96B55">
        <w:rPr>
          <w:rFonts w:asciiTheme="minorHAnsi" w:eastAsia="Arial" w:hAnsiTheme="minorHAnsi"/>
          <w:b/>
          <w:bCs/>
          <w:w w:val="105"/>
          <w:lang w:eastAsia="en-US"/>
        </w:rPr>
        <w:t>s</w:t>
      </w:r>
      <w:proofErr w:type="spellEnd"/>
    </w:p>
    <w:p w14:paraId="6E344AFD" w14:textId="77777777" w:rsidR="00C96B55" w:rsidRPr="00C96B55" w:rsidRDefault="00C96B55" w:rsidP="00C96B55">
      <w:pPr>
        <w:widowControl w:val="0"/>
        <w:spacing w:before="9" w:line="252" w:lineRule="auto"/>
        <w:ind w:right="1102"/>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1:</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su</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po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 xml:space="preserve"> </w:t>
      </w:r>
      <w:r w:rsidRPr="00C96B55">
        <w:rPr>
          <w:rFonts w:asciiTheme="minorHAnsi" w:eastAsia="Arial" w:hAnsiTheme="minorHAnsi"/>
          <w:w w:val="105"/>
          <w:lang w:val="en-US" w:eastAsia="en-US"/>
        </w:rPr>
        <w:t>and</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resp</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ct</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he</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ro</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ect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of</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onal</w:t>
      </w:r>
      <w:r w:rsidRPr="00C96B55">
        <w:rPr>
          <w:rFonts w:asciiTheme="minorHAnsi" w:eastAsia="Arial" w:hAnsiTheme="minorHAnsi"/>
          <w:spacing w:val="3"/>
          <w:w w:val="105"/>
          <w:lang w:val="en-US" w:eastAsia="en-US"/>
        </w:rPr>
        <w:t>l</w:t>
      </w:r>
      <w:r w:rsidRPr="00C96B55">
        <w:rPr>
          <w:rFonts w:asciiTheme="minorHAnsi" w:eastAsia="Arial" w:hAnsiTheme="minorHAnsi"/>
          <w:w w:val="105"/>
          <w:lang w:val="en-US" w:eastAsia="en-US"/>
        </w:rPr>
        <w:t>y</w:t>
      </w:r>
      <w:r w:rsidRPr="00C96B55">
        <w:rPr>
          <w:rFonts w:asciiTheme="minorHAnsi" w:eastAsia="Arial" w:hAnsiTheme="minorHAnsi"/>
          <w:spacing w:val="-9"/>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roc</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ai</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ed</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uman</w:t>
      </w:r>
      <w:r w:rsidRPr="00C96B55">
        <w:rPr>
          <w:rFonts w:asciiTheme="minorHAnsi" w:eastAsia="Arial" w:hAnsiTheme="minorHAnsi"/>
          <w:w w:val="104"/>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ts;</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p>
    <w:p w14:paraId="672DB854" w14:textId="77777777" w:rsidR="00C96B55" w:rsidRPr="00C96B55" w:rsidRDefault="00C96B55" w:rsidP="00C96B55">
      <w:pPr>
        <w:widowControl w:val="0"/>
        <w:spacing w:line="182" w:lineRule="exact"/>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2:</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ake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su</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spacing w:val="3"/>
          <w:w w:val="105"/>
          <w:lang w:val="en-US" w:eastAsia="en-US"/>
        </w:rPr>
        <w:t>e</w:t>
      </w:r>
      <w:r w:rsidRPr="00C96B55">
        <w:rPr>
          <w:rFonts w:asciiTheme="minorHAnsi" w:eastAsia="Arial" w:hAnsiTheme="minorHAnsi"/>
          <w:w w:val="105"/>
          <w:lang w:val="en-US" w:eastAsia="en-US"/>
        </w:rPr>
        <w:t>y</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t</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compl</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h</w:t>
      </w:r>
      <w:r w:rsidRPr="00C96B55">
        <w:rPr>
          <w:rFonts w:asciiTheme="minorHAnsi" w:eastAsia="Arial" w:hAnsiTheme="minorHAnsi"/>
          <w:spacing w:val="-1"/>
          <w:w w:val="105"/>
          <w:lang w:val="en-US" w:eastAsia="en-US"/>
        </w:rPr>
        <w:t>u</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an</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ts</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b</w:t>
      </w:r>
      <w:r w:rsidRPr="00C96B55">
        <w:rPr>
          <w:rFonts w:asciiTheme="minorHAnsi" w:eastAsia="Arial" w:hAnsiTheme="minorHAnsi"/>
          <w:w w:val="105"/>
          <w:lang w:val="en-US" w:eastAsia="en-US"/>
        </w:rPr>
        <w:t>uses.</w:t>
      </w:r>
    </w:p>
    <w:p w14:paraId="6005686C" w14:textId="77777777" w:rsidR="00C96B55" w:rsidRPr="00C96B55" w:rsidRDefault="00C96B55" w:rsidP="00C96B55">
      <w:pPr>
        <w:widowControl w:val="0"/>
        <w:spacing w:before="3" w:line="200" w:lineRule="exact"/>
        <w:rPr>
          <w:rFonts w:asciiTheme="minorHAnsi" w:eastAsia="Calibri" w:hAnsiTheme="minorHAnsi"/>
          <w:lang w:val="en-US" w:eastAsia="en-US"/>
        </w:rPr>
      </w:pPr>
    </w:p>
    <w:p w14:paraId="4A83E561"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r w:rsidRPr="00C96B55">
        <w:rPr>
          <w:rFonts w:asciiTheme="minorHAnsi" w:eastAsia="Arial" w:hAnsiTheme="minorHAnsi"/>
          <w:b/>
          <w:bCs/>
          <w:w w:val="105"/>
          <w:lang w:eastAsia="en-US"/>
        </w:rPr>
        <w:t>Labour</w:t>
      </w:r>
    </w:p>
    <w:p w14:paraId="41039487" w14:textId="77777777" w:rsidR="00C96B55" w:rsidRPr="00C96B55" w:rsidRDefault="00C96B55" w:rsidP="00C96B55">
      <w:pPr>
        <w:widowControl w:val="0"/>
        <w:spacing w:before="9" w:line="252" w:lineRule="auto"/>
        <w:ind w:right="1465"/>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3:</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p</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old</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eed</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m</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ssoc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ff</w:t>
      </w:r>
      <w:r w:rsidRPr="00C96B55">
        <w:rPr>
          <w:rFonts w:asciiTheme="minorHAnsi" w:eastAsia="Arial" w:hAnsiTheme="minorHAnsi"/>
          <w:w w:val="105"/>
          <w:lang w:val="en-US" w:eastAsia="en-US"/>
        </w:rPr>
        <w:t>ect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ve</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ec</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w w:val="104"/>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t</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o</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col</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ect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ve</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b</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rg</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ni</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g;</w:t>
      </w:r>
    </w:p>
    <w:p w14:paraId="4165D429" w14:textId="77777777" w:rsidR="00C96B55" w:rsidRPr="00C96B55" w:rsidRDefault="00C96B55" w:rsidP="00C96B55">
      <w:pPr>
        <w:widowControl w:val="0"/>
        <w:spacing w:line="182" w:lineRule="exact"/>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4:</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el</w:t>
      </w:r>
      <w:r w:rsidRPr="00C96B55">
        <w:rPr>
          <w:rFonts w:asciiTheme="minorHAnsi" w:eastAsia="Arial" w:hAnsiTheme="minorHAnsi"/>
          <w:spacing w:val="1"/>
          <w:w w:val="105"/>
          <w:lang w:val="en-US" w:eastAsia="en-US"/>
        </w:rPr>
        <w:t>imi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l</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s</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ced</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3"/>
          <w:w w:val="105"/>
          <w:lang w:val="en-US" w:eastAsia="en-US"/>
        </w:rPr>
        <w:t>c</w:t>
      </w:r>
      <w:r w:rsidRPr="00C96B55">
        <w:rPr>
          <w:rFonts w:asciiTheme="minorHAnsi" w:eastAsia="Arial" w:hAnsiTheme="minorHAnsi"/>
          <w:w w:val="105"/>
          <w:lang w:val="en-US" w:eastAsia="en-US"/>
        </w:rPr>
        <w:t>omp</w:t>
      </w:r>
      <w:r w:rsidRPr="00C96B55">
        <w:rPr>
          <w:rFonts w:asciiTheme="minorHAnsi" w:eastAsia="Arial" w:hAnsiTheme="minorHAnsi"/>
          <w:spacing w:val="-1"/>
          <w:w w:val="105"/>
          <w:lang w:val="en-US" w:eastAsia="en-US"/>
        </w:rPr>
        <w:t>u</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sory</w:t>
      </w:r>
      <w:r w:rsidRPr="00C96B55">
        <w:rPr>
          <w:rFonts w:asciiTheme="minorHAnsi" w:eastAsia="Arial" w:hAnsiTheme="minorHAnsi"/>
          <w:spacing w:val="-7"/>
          <w:w w:val="105"/>
          <w:lang w:val="en-US" w:eastAsia="en-US"/>
        </w:rPr>
        <w:t xml:space="preserve"> </w:t>
      </w:r>
      <w:proofErr w:type="spellStart"/>
      <w:r w:rsidRPr="00C96B55">
        <w:rPr>
          <w:rFonts w:asciiTheme="minorHAnsi" w:eastAsia="Arial" w:hAnsiTheme="minorHAnsi"/>
          <w:spacing w:val="1"/>
          <w:w w:val="105"/>
          <w:lang w:val="en-US" w:eastAsia="en-US"/>
        </w:rPr>
        <w:t>la</w:t>
      </w:r>
      <w:r w:rsidRPr="00C96B55">
        <w:rPr>
          <w:rFonts w:asciiTheme="minorHAnsi" w:eastAsia="Arial" w:hAnsiTheme="minorHAnsi"/>
          <w:w w:val="105"/>
          <w:lang w:val="en-US" w:eastAsia="en-US"/>
        </w:rPr>
        <w:t>b</w:t>
      </w:r>
      <w:r w:rsidRPr="00C96B55">
        <w:rPr>
          <w:rFonts w:asciiTheme="minorHAnsi" w:eastAsia="Arial" w:hAnsiTheme="minorHAnsi"/>
          <w:spacing w:val="-1"/>
          <w:w w:val="105"/>
          <w:lang w:val="en-US" w:eastAsia="en-US"/>
        </w:rPr>
        <w:t>o</w:t>
      </w:r>
      <w:r w:rsidRPr="00C96B55">
        <w:rPr>
          <w:rFonts w:asciiTheme="minorHAnsi" w:eastAsia="Arial" w:hAnsiTheme="minorHAnsi"/>
          <w:spacing w:val="1"/>
          <w:w w:val="105"/>
          <w:lang w:val="en-US" w:eastAsia="en-US"/>
        </w:rPr>
        <w:t>u</w:t>
      </w:r>
      <w:r w:rsidRPr="00C96B55">
        <w:rPr>
          <w:rFonts w:asciiTheme="minorHAnsi" w:eastAsia="Arial" w:hAnsiTheme="minorHAnsi"/>
          <w:spacing w:val="-2"/>
          <w:w w:val="105"/>
          <w:lang w:val="en-US" w:eastAsia="en-US"/>
        </w:rPr>
        <w:t>r</w:t>
      </w:r>
      <w:proofErr w:type="spellEnd"/>
      <w:r w:rsidRPr="00C96B55">
        <w:rPr>
          <w:rFonts w:asciiTheme="minorHAnsi" w:eastAsia="Arial" w:hAnsiTheme="minorHAnsi"/>
          <w:w w:val="105"/>
          <w:lang w:val="en-US" w:eastAsia="en-US"/>
        </w:rPr>
        <w:t>;</w:t>
      </w:r>
    </w:p>
    <w:p w14:paraId="7A890FEB" w14:textId="77777777" w:rsidR="00C96B55" w:rsidRPr="00C96B55" w:rsidRDefault="00C96B55" w:rsidP="00C96B55">
      <w:pPr>
        <w:widowControl w:val="0"/>
        <w:spacing w:before="10"/>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5:</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ff</w:t>
      </w:r>
      <w:r w:rsidRPr="00C96B55">
        <w:rPr>
          <w:rFonts w:asciiTheme="minorHAnsi" w:eastAsia="Arial" w:hAnsiTheme="minorHAnsi"/>
          <w:w w:val="105"/>
          <w:lang w:val="en-US" w:eastAsia="en-US"/>
        </w:rPr>
        <w:t>ective</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b</w:t>
      </w:r>
      <w:r w:rsidRPr="00C96B55">
        <w:rPr>
          <w:rFonts w:asciiTheme="minorHAnsi" w:eastAsia="Arial" w:hAnsiTheme="minorHAnsi"/>
          <w:w w:val="105"/>
          <w:lang w:val="en-US" w:eastAsia="en-US"/>
        </w:rPr>
        <w:t>ol</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chi</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d</w:t>
      </w:r>
      <w:r w:rsidRPr="00C96B55">
        <w:rPr>
          <w:rFonts w:asciiTheme="minorHAnsi" w:eastAsia="Arial" w:hAnsiTheme="minorHAnsi"/>
          <w:spacing w:val="-6"/>
          <w:w w:val="105"/>
          <w:lang w:val="en-US" w:eastAsia="en-US"/>
        </w:rPr>
        <w:t xml:space="preserve"> </w:t>
      </w:r>
      <w:proofErr w:type="spellStart"/>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b</w:t>
      </w:r>
      <w:r w:rsidRPr="00C96B55">
        <w:rPr>
          <w:rFonts w:asciiTheme="minorHAnsi" w:eastAsia="Arial" w:hAnsiTheme="minorHAnsi"/>
          <w:w w:val="105"/>
          <w:lang w:val="en-US" w:eastAsia="en-US"/>
        </w:rPr>
        <w:t>o</w:t>
      </w:r>
      <w:r w:rsidRPr="00C96B55">
        <w:rPr>
          <w:rFonts w:asciiTheme="minorHAnsi" w:eastAsia="Arial" w:hAnsiTheme="minorHAnsi"/>
          <w:spacing w:val="-1"/>
          <w:w w:val="105"/>
          <w:lang w:val="en-US" w:eastAsia="en-US"/>
        </w:rPr>
        <w:t>u</w:t>
      </w:r>
      <w:r w:rsidRPr="00C96B55">
        <w:rPr>
          <w:rFonts w:asciiTheme="minorHAnsi" w:eastAsia="Arial" w:hAnsiTheme="minorHAnsi"/>
          <w:spacing w:val="-2"/>
          <w:w w:val="105"/>
          <w:lang w:val="en-US" w:eastAsia="en-US"/>
        </w:rPr>
        <w:t>r</w:t>
      </w:r>
      <w:proofErr w:type="spellEnd"/>
      <w:r w:rsidRPr="00C96B55">
        <w:rPr>
          <w:rFonts w:asciiTheme="minorHAnsi" w:eastAsia="Arial" w:hAnsiTheme="minorHAnsi"/>
          <w:w w:val="105"/>
          <w:lang w:val="en-US" w:eastAsia="en-US"/>
        </w:rPr>
        <w:t>;</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p>
    <w:p w14:paraId="7734A134" w14:textId="77777777" w:rsidR="00C96B55" w:rsidRPr="00C96B55" w:rsidRDefault="00C96B55" w:rsidP="00C96B55">
      <w:pPr>
        <w:widowControl w:val="0"/>
        <w:spacing w:before="9"/>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6:</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el</w:t>
      </w:r>
      <w:r w:rsidRPr="00C96B55">
        <w:rPr>
          <w:rFonts w:asciiTheme="minorHAnsi" w:eastAsia="Arial" w:hAnsiTheme="minorHAnsi"/>
          <w:spacing w:val="1"/>
          <w:w w:val="105"/>
          <w:lang w:val="en-US" w:eastAsia="en-US"/>
        </w:rPr>
        <w:t>imi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d</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sc</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min</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es</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ect</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of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pl</w:t>
      </w:r>
      <w:r w:rsidRPr="00C96B55">
        <w:rPr>
          <w:rFonts w:asciiTheme="minorHAnsi" w:eastAsia="Arial" w:hAnsiTheme="minorHAnsi"/>
          <w:spacing w:val="1"/>
          <w:w w:val="105"/>
          <w:lang w:val="en-US" w:eastAsia="en-US"/>
        </w:rPr>
        <w:t>o</w:t>
      </w:r>
      <w:r w:rsidRPr="00C96B55">
        <w:rPr>
          <w:rFonts w:asciiTheme="minorHAnsi" w:eastAsia="Arial" w:hAnsiTheme="minorHAnsi"/>
          <w:spacing w:val="-7"/>
          <w:w w:val="105"/>
          <w:lang w:val="en-US" w:eastAsia="en-US"/>
        </w:rPr>
        <w:t>y</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ent</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d</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occup</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w:t>
      </w:r>
      <w:r w:rsidRPr="00C96B55">
        <w:rPr>
          <w:rFonts w:asciiTheme="minorHAnsi" w:eastAsia="Arial" w:hAnsiTheme="minorHAnsi"/>
          <w:spacing w:val="7"/>
          <w:w w:val="105"/>
          <w:lang w:val="en-US" w:eastAsia="en-US"/>
        </w:rPr>
        <w:t>n</w:t>
      </w:r>
      <w:r w:rsidRPr="00C96B55">
        <w:rPr>
          <w:rFonts w:asciiTheme="minorHAnsi" w:eastAsia="Arial" w:hAnsiTheme="minorHAnsi"/>
          <w:w w:val="105"/>
          <w:lang w:val="en-US" w:eastAsia="en-US"/>
        </w:rPr>
        <w:t>.</w:t>
      </w:r>
    </w:p>
    <w:p w14:paraId="39194B3E" w14:textId="77777777" w:rsidR="00C96B55" w:rsidRPr="00C96B55" w:rsidRDefault="00C96B55" w:rsidP="00C96B55">
      <w:pPr>
        <w:widowControl w:val="0"/>
        <w:spacing w:before="3" w:line="200" w:lineRule="exact"/>
        <w:rPr>
          <w:rFonts w:asciiTheme="minorHAnsi" w:eastAsia="Calibri" w:hAnsiTheme="minorHAnsi"/>
          <w:lang w:val="en-US" w:eastAsia="en-US"/>
        </w:rPr>
      </w:pPr>
    </w:p>
    <w:p w14:paraId="1A684D09"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r w:rsidRPr="00C96B55">
        <w:rPr>
          <w:rFonts w:asciiTheme="minorHAnsi" w:eastAsia="Arial" w:hAnsiTheme="minorHAnsi"/>
          <w:b/>
          <w:bCs/>
          <w:w w:val="105"/>
          <w:lang w:eastAsia="en-US"/>
        </w:rPr>
        <w:t>E</w:t>
      </w:r>
      <w:r w:rsidRPr="00C96B55">
        <w:rPr>
          <w:rFonts w:asciiTheme="minorHAnsi" w:eastAsia="Arial" w:hAnsiTheme="minorHAnsi"/>
          <w:b/>
          <w:bCs/>
          <w:spacing w:val="2"/>
          <w:w w:val="105"/>
          <w:lang w:eastAsia="en-US"/>
        </w:rPr>
        <w:t>n</w:t>
      </w:r>
      <w:r w:rsidRPr="00C96B55">
        <w:rPr>
          <w:rFonts w:asciiTheme="minorHAnsi" w:eastAsia="Arial" w:hAnsiTheme="minorHAnsi"/>
          <w:b/>
          <w:bCs/>
          <w:spacing w:val="-6"/>
          <w:w w:val="105"/>
          <w:lang w:eastAsia="en-US"/>
        </w:rPr>
        <w:t>v</w:t>
      </w:r>
      <w:r w:rsidRPr="00C96B55">
        <w:rPr>
          <w:rFonts w:asciiTheme="minorHAnsi" w:eastAsia="Arial" w:hAnsiTheme="minorHAnsi"/>
          <w:b/>
          <w:bCs/>
          <w:w w:val="105"/>
          <w:lang w:eastAsia="en-US"/>
        </w:rPr>
        <w:t>i</w:t>
      </w:r>
      <w:r w:rsidRPr="00C96B55">
        <w:rPr>
          <w:rFonts w:asciiTheme="minorHAnsi" w:eastAsia="Arial" w:hAnsiTheme="minorHAnsi"/>
          <w:b/>
          <w:bCs/>
          <w:spacing w:val="-1"/>
          <w:w w:val="105"/>
          <w:lang w:eastAsia="en-US"/>
        </w:rPr>
        <w:t>r</w:t>
      </w:r>
      <w:r w:rsidRPr="00C96B55">
        <w:rPr>
          <w:rFonts w:asciiTheme="minorHAnsi" w:eastAsia="Arial" w:hAnsiTheme="minorHAnsi"/>
          <w:b/>
          <w:bCs/>
          <w:w w:val="105"/>
          <w:lang w:eastAsia="en-US"/>
        </w:rPr>
        <w:t>on</w:t>
      </w:r>
      <w:r w:rsidRPr="00C96B55">
        <w:rPr>
          <w:rFonts w:asciiTheme="minorHAnsi" w:eastAsia="Arial" w:hAnsiTheme="minorHAnsi"/>
          <w:b/>
          <w:bCs/>
          <w:spacing w:val="2"/>
          <w:w w:val="105"/>
          <w:lang w:eastAsia="en-US"/>
        </w:rPr>
        <w:t>m</w:t>
      </w:r>
      <w:r w:rsidRPr="00C96B55">
        <w:rPr>
          <w:rFonts w:asciiTheme="minorHAnsi" w:eastAsia="Arial" w:hAnsiTheme="minorHAnsi"/>
          <w:b/>
          <w:bCs/>
          <w:w w:val="105"/>
          <w:lang w:eastAsia="en-US"/>
        </w:rPr>
        <w:t>ent</w:t>
      </w:r>
    </w:p>
    <w:p w14:paraId="2E601EFF" w14:textId="77777777" w:rsidR="00C96B55" w:rsidRPr="00C96B55" w:rsidRDefault="00C96B55" w:rsidP="00C96B55">
      <w:pPr>
        <w:widowControl w:val="0"/>
        <w:spacing w:before="10" w:line="249" w:lineRule="auto"/>
        <w:ind w:right="1465"/>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7:</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su</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po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ec</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ona</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y</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pp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ach</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to</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v</w:t>
      </w:r>
      <w:r w:rsidRPr="00C96B55">
        <w:rPr>
          <w:rFonts w:asciiTheme="minorHAnsi" w:eastAsia="Arial" w:hAnsiTheme="minorHAnsi"/>
          <w:spacing w:val="1"/>
          <w:w w:val="105"/>
          <w:lang w:val="en-US" w:eastAsia="en-US"/>
        </w:rPr>
        <w:t>i</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nme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l</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ch</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ll</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w:t>
      </w:r>
      <w:r w:rsidRPr="00C96B55">
        <w:rPr>
          <w:rFonts w:asciiTheme="minorHAnsi" w:eastAsia="Arial" w:hAnsiTheme="minorHAnsi"/>
          <w:w w:val="104"/>
          <w:lang w:val="en-US" w:eastAsia="en-US"/>
        </w:rPr>
        <w:t xml:space="preserve"> </w:t>
      </w: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8:</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u</w:t>
      </w:r>
      <w:r w:rsidRPr="00C96B55">
        <w:rPr>
          <w:rFonts w:asciiTheme="minorHAnsi" w:eastAsia="Arial" w:hAnsiTheme="minorHAnsi"/>
          <w:w w:val="105"/>
          <w:lang w:val="en-US" w:eastAsia="en-US"/>
        </w:rPr>
        <w:t>nd</w:t>
      </w:r>
      <w:r w:rsidRPr="00C96B55">
        <w:rPr>
          <w:rFonts w:asciiTheme="minorHAnsi" w:eastAsia="Arial" w:hAnsiTheme="minorHAnsi"/>
          <w:spacing w:val="1"/>
          <w:w w:val="105"/>
          <w:lang w:val="en-US" w:eastAsia="en-US"/>
        </w:rPr>
        <w:t>e</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ke</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nit</w:t>
      </w:r>
      <w:r w:rsidRPr="00C96B55">
        <w:rPr>
          <w:rFonts w:asciiTheme="minorHAnsi" w:eastAsia="Arial" w:hAnsiTheme="minorHAnsi"/>
          <w:spacing w:val="1"/>
          <w:w w:val="105"/>
          <w:lang w:val="en-US" w:eastAsia="en-US"/>
        </w:rPr>
        <w:t>ia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ves</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to</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romo</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g</w:t>
      </w:r>
      <w:r w:rsidRPr="00C96B55">
        <w:rPr>
          <w:rFonts w:asciiTheme="minorHAnsi" w:eastAsia="Arial" w:hAnsiTheme="minorHAnsi"/>
          <w:w w:val="105"/>
          <w:lang w:val="en-US" w:eastAsia="en-US"/>
        </w:rPr>
        <w:t>re</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r</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env</w:t>
      </w:r>
      <w:r w:rsidRPr="00C96B55">
        <w:rPr>
          <w:rFonts w:asciiTheme="minorHAnsi" w:eastAsia="Arial" w:hAnsiTheme="minorHAnsi"/>
          <w:spacing w:val="1"/>
          <w:w w:val="105"/>
          <w:lang w:val="en-US" w:eastAsia="en-US"/>
        </w:rPr>
        <w:t>i</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o</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l</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esp</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ns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bi</w:t>
      </w:r>
      <w:r w:rsidRPr="00C96B55">
        <w:rPr>
          <w:rFonts w:asciiTheme="minorHAnsi" w:eastAsia="Arial" w:hAnsiTheme="minorHAnsi"/>
          <w:spacing w:val="1"/>
          <w:w w:val="105"/>
          <w:lang w:val="en-US" w:eastAsia="en-US"/>
        </w:rPr>
        <w:t>lit</w:t>
      </w:r>
      <w:r w:rsidRPr="00C96B55">
        <w:rPr>
          <w:rFonts w:asciiTheme="minorHAnsi" w:eastAsia="Arial" w:hAnsiTheme="minorHAnsi"/>
          <w:spacing w:val="-7"/>
          <w:w w:val="105"/>
          <w:lang w:val="en-US" w:eastAsia="en-US"/>
        </w:rPr>
        <w:t>y</w:t>
      </w:r>
      <w:r w:rsidRPr="00C96B55">
        <w:rPr>
          <w:rFonts w:asciiTheme="minorHAnsi" w:eastAsia="Arial" w:hAnsiTheme="minorHAnsi"/>
          <w:w w:val="105"/>
          <w:lang w:val="en-US" w:eastAsia="en-US"/>
        </w:rPr>
        <w: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d</w:t>
      </w:r>
    </w:p>
    <w:p w14:paraId="3891F67A" w14:textId="77777777" w:rsidR="00C96B55" w:rsidRPr="00C96B55" w:rsidRDefault="00C96B55" w:rsidP="00C96B55">
      <w:pPr>
        <w:widowControl w:val="0"/>
        <w:spacing w:before="2"/>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9:</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nco</w:t>
      </w:r>
      <w:r w:rsidRPr="00C96B55">
        <w:rPr>
          <w:rFonts w:asciiTheme="minorHAnsi" w:eastAsia="Arial" w:hAnsiTheme="minorHAnsi"/>
          <w:spacing w:val="1"/>
          <w:w w:val="105"/>
          <w:lang w:val="en-US" w:eastAsia="en-US"/>
        </w:rPr>
        <w:t>u</w:t>
      </w:r>
      <w:r w:rsidRPr="00C96B55">
        <w:rPr>
          <w:rFonts w:asciiTheme="minorHAnsi" w:eastAsia="Arial" w:hAnsiTheme="minorHAnsi"/>
          <w:w w:val="105"/>
          <w:lang w:val="en-US" w:eastAsia="en-US"/>
        </w:rPr>
        <w:t>ra</w:t>
      </w:r>
      <w:r w:rsidRPr="00C96B55">
        <w:rPr>
          <w:rFonts w:asciiTheme="minorHAnsi" w:eastAsia="Arial" w:hAnsiTheme="minorHAnsi"/>
          <w:spacing w:val="-1"/>
          <w:w w:val="105"/>
          <w:lang w:val="en-US" w:eastAsia="en-US"/>
        </w:rPr>
        <w:t>g</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d</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velo</w:t>
      </w:r>
      <w:r w:rsidRPr="00C96B55">
        <w:rPr>
          <w:rFonts w:asciiTheme="minorHAnsi" w:eastAsia="Arial" w:hAnsiTheme="minorHAnsi"/>
          <w:spacing w:val="-1"/>
          <w:w w:val="105"/>
          <w:lang w:val="en-US" w:eastAsia="en-US"/>
        </w:rPr>
        <w:t>p</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d</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d</w:t>
      </w:r>
      <w:r w:rsidRPr="00C96B55">
        <w:rPr>
          <w:rFonts w:asciiTheme="minorHAnsi" w:eastAsia="Arial" w:hAnsiTheme="minorHAnsi"/>
          <w:spacing w:val="1"/>
          <w:w w:val="105"/>
          <w:lang w:val="en-US" w:eastAsia="en-US"/>
        </w:rPr>
        <w:t>iff</w:t>
      </w:r>
      <w:r w:rsidRPr="00C96B55">
        <w:rPr>
          <w:rFonts w:asciiTheme="minorHAnsi" w:eastAsia="Arial" w:hAnsiTheme="minorHAnsi"/>
          <w:w w:val="105"/>
          <w:lang w:val="en-US" w:eastAsia="en-US"/>
        </w:rPr>
        <w:t>u</w:t>
      </w:r>
      <w:r w:rsidRPr="00C96B55">
        <w:rPr>
          <w:rFonts w:asciiTheme="minorHAnsi" w:eastAsia="Arial" w:hAnsiTheme="minorHAnsi"/>
          <w:spacing w:val="-2"/>
          <w:w w:val="105"/>
          <w:lang w:val="en-US" w:eastAsia="en-US"/>
        </w:rPr>
        <w:t>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nv</w:t>
      </w:r>
      <w:r w:rsidRPr="00C96B55">
        <w:rPr>
          <w:rFonts w:asciiTheme="minorHAnsi" w:eastAsia="Arial" w:hAnsiTheme="minorHAnsi"/>
          <w:spacing w:val="6"/>
          <w:w w:val="105"/>
          <w:lang w:val="en-US" w:eastAsia="en-US"/>
        </w:rPr>
        <w:t>i</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o</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al</w:t>
      </w:r>
      <w:r w:rsidRPr="00C96B55">
        <w:rPr>
          <w:rFonts w:asciiTheme="minorHAnsi" w:eastAsia="Arial" w:hAnsiTheme="minorHAnsi"/>
          <w:spacing w:val="3"/>
          <w:w w:val="105"/>
          <w:lang w:val="en-US" w:eastAsia="en-US"/>
        </w:rPr>
        <w:t>l</w:t>
      </w:r>
      <w:r w:rsidRPr="00C96B55">
        <w:rPr>
          <w:rFonts w:asciiTheme="minorHAnsi" w:eastAsia="Arial" w:hAnsiTheme="minorHAnsi"/>
          <w:w w:val="105"/>
          <w:lang w:val="en-US" w:eastAsia="en-US"/>
        </w:rPr>
        <w:t>y</w:t>
      </w:r>
      <w:r w:rsidRPr="00C96B55">
        <w:rPr>
          <w:rFonts w:asciiTheme="minorHAnsi" w:eastAsia="Arial" w:hAnsiTheme="minorHAnsi"/>
          <w:spacing w:val="-11"/>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ie</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d</w:t>
      </w:r>
      <w:r w:rsidRPr="00C96B55">
        <w:rPr>
          <w:rFonts w:asciiTheme="minorHAnsi" w:eastAsia="Arial" w:hAnsiTheme="minorHAnsi"/>
          <w:spacing w:val="3"/>
          <w:w w:val="105"/>
          <w:lang w:val="en-US" w:eastAsia="en-US"/>
        </w:rPr>
        <w:t>l</w:t>
      </w:r>
      <w:r w:rsidRPr="00C96B55">
        <w:rPr>
          <w:rFonts w:asciiTheme="minorHAnsi" w:eastAsia="Arial" w:hAnsiTheme="minorHAnsi"/>
          <w:w w:val="105"/>
          <w:lang w:val="en-US" w:eastAsia="en-US"/>
        </w:rPr>
        <w:t>y</w:t>
      </w:r>
      <w:r w:rsidRPr="00C96B55">
        <w:rPr>
          <w:rFonts w:asciiTheme="minorHAnsi" w:eastAsia="Arial" w:hAnsiTheme="minorHAnsi"/>
          <w:spacing w:val="-10"/>
          <w:w w:val="105"/>
          <w:lang w:val="en-US" w:eastAsia="en-US"/>
        </w:rPr>
        <w:t xml:space="preserve"> </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ech</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olo</w:t>
      </w:r>
      <w:r w:rsidRPr="00C96B55">
        <w:rPr>
          <w:rFonts w:asciiTheme="minorHAnsi" w:eastAsia="Arial" w:hAnsiTheme="minorHAnsi"/>
          <w:spacing w:val="-1"/>
          <w:w w:val="105"/>
          <w:lang w:val="en-US" w:eastAsia="en-US"/>
        </w:rPr>
        <w:t>g</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es.</w:t>
      </w:r>
    </w:p>
    <w:p w14:paraId="52A977FE" w14:textId="77777777" w:rsidR="00C96B55" w:rsidRPr="00C96B55" w:rsidRDefault="00C96B55" w:rsidP="00C96B55">
      <w:pPr>
        <w:widowControl w:val="0"/>
        <w:spacing w:before="3" w:line="200" w:lineRule="exact"/>
        <w:rPr>
          <w:rFonts w:asciiTheme="minorHAnsi" w:eastAsia="Calibri" w:hAnsiTheme="minorHAnsi"/>
          <w:lang w:val="en-US" w:eastAsia="en-US"/>
        </w:rPr>
      </w:pPr>
    </w:p>
    <w:p w14:paraId="4A6D24AA"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r w:rsidRPr="00C96B55">
        <w:rPr>
          <w:rFonts w:asciiTheme="minorHAnsi" w:eastAsia="Arial" w:hAnsiTheme="minorHAnsi"/>
          <w:b/>
          <w:bCs/>
          <w:spacing w:val="-2"/>
          <w:w w:val="105"/>
          <w:lang w:eastAsia="en-US"/>
        </w:rPr>
        <w:t>A</w:t>
      </w:r>
      <w:r w:rsidRPr="00C96B55">
        <w:rPr>
          <w:rFonts w:asciiTheme="minorHAnsi" w:eastAsia="Arial" w:hAnsiTheme="minorHAnsi"/>
          <w:b/>
          <w:bCs/>
          <w:spacing w:val="2"/>
          <w:w w:val="105"/>
          <w:lang w:eastAsia="en-US"/>
        </w:rPr>
        <w:t>n</w:t>
      </w:r>
      <w:r w:rsidRPr="00C96B55">
        <w:rPr>
          <w:rFonts w:asciiTheme="minorHAnsi" w:eastAsia="Arial" w:hAnsiTheme="minorHAnsi"/>
          <w:b/>
          <w:bCs/>
          <w:spacing w:val="-2"/>
          <w:w w:val="105"/>
          <w:lang w:eastAsia="en-US"/>
        </w:rPr>
        <w:t>t</w:t>
      </w:r>
      <w:r w:rsidRPr="00C96B55">
        <w:rPr>
          <w:rFonts w:asciiTheme="minorHAnsi" w:eastAsia="Arial" w:hAnsiTheme="minorHAnsi"/>
          <w:b/>
          <w:bCs/>
          <w:spacing w:val="1"/>
          <w:w w:val="105"/>
          <w:lang w:eastAsia="en-US"/>
        </w:rPr>
        <w:t>i</w:t>
      </w:r>
      <w:r w:rsidRPr="00C96B55">
        <w:rPr>
          <w:rFonts w:asciiTheme="minorHAnsi" w:eastAsia="Arial" w:hAnsiTheme="minorHAnsi"/>
          <w:b/>
          <w:bCs/>
          <w:spacing w:val="-2"/>
          <w:w w:val="105"/>
          <w:lang w:eastAsia="en-US"/>
        </w:rPr>
        <w:t>-</w:t>
      </w:r>
      <w:proofErr w:type="spellStart"/>
      <w:r w:rsidRPr="00C96B55">
        <w:rPr>
          <w:rFonts w:asciiTheme="minorHAnsi" w:eastAsia="Arial" w:hAnsiTheme="minorHAnsi"/>
          <w:b/>
          <w:bCs/>
          <w:spacing w:val="1"/>
          <w:w w:val="105"/>
          <w:lang w:eastAsia="en-US"/>
        </w:rPr>
        <w:t>C</w:t>
      </w:r>
      <w:r w:rsidRPr="00C96B55">
        <w:rPr>
          <w:rFonts w:asciiTheme="minorHAnsi" w:eastAsia="Arial" w:hAnsiTheme="minorHAnsi"/>
          <w:b/>
          <w:bCs/>
          <w:w w:val="105"/>
          <w:lang w:eastAsia="en-US"/>
        </w:rPr>
        <w:t>or</w:t>
      </w:r>
      <w:r w:rsidRPr="00C96B55">
        <w:rPr>
          <w:rFonts w:asciiTheme="minorHAnsi" w:eastAsia="Arial" w:hAnsiTheme="minorHAnsi"/>
          <w:b/>
          <w:bCs/>
          <w:spacing w:val="-2"/>
          <w:w w:val="105"/>
          <w:lang w:eastAsia="en-US"/>
        </w:rPr>
        <w:t>r</w:t>
      </w:r>
      <w:r w:rsidRPr="00C96B55">
        <w:rPr>
          <w:rFonts w:asciiTheme="minorHAnsi" w:eastAsia="Arial" w:hAnsiTheme="minorHAnsi"/>
          <w:b/>
          <w:bCs/>
          <w:w w:val="105"/>
          <w:lang w:eastAsia="en-US"/>
        </w:rPr>
        <w:t>up</w:t>
      </w:r>
      <w:r w:rsidRPr="00C96B55">
        <w:rPr>
          <w:rFonts w:asciiTheme="minorHAnsi" w:eastAsia="Arial" w:hAnsiTheme="minorHAnsi"/>
          <w:b/>
          <w:bCs/>
          <w:spacing w:val="-2"/>
          <w:w w:val="105"/>
          <w:lang w:eastAsia="en-US"/>
        </w:rPr>
        <w:t>t</w:t>
      </w:r>
      <w:r w:rsidRPr="00C96B55">
        <w:rPr>
          <w:rFonts w:asciiTheme="minorHAnsi" w:eastAsia="Arial" w:hAnsiTheme="minorHAnsi"/>
          <w:b/>
          <w:bCs/>
          <w:w w:val="105"/>
          <w:lang w:eastAsia="en-US"/>
        </w:rPr>
        <w:t>ion</w:t>
      </w:r>
      <w:proofErr w:type="spellEnd"/>
    </w:p>
    <w:p w14:paraId="58245BFB" w14:textId="77777777" w:rsidR="00C96B55" w:rsidRPr="00C96B55" w:rsidRDefault="00C96B55" w:rsidP="00C96B55">
      <w:pPr>
        <w:widowControl w:val="0"/>
        <w:spacing w:before="10"/>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1</w:t>
      </w:r>
      <w:r w:rsidRPr="00C96B55">
        <w:rPr>
          <w:rFonts w:asciiTheme="minorHAnsi" w:eastAsia="Arial" w:hAnsiTheme="minorHAnsi"/>
          <w:spacing w:val="-1"/>
          <w:w w:val="105"/>
          <w:lang w:val="en-US" w:eastAsia="en-US"/>
        </w:rPr>
        <w:t>0</w:t>
      </w:r>
      <w:r w:rsidRPr="00C96B55">
        <w:rPr>
          <w:rFonts w:asciiTheme="minorHAnsi" w:eastAsia="Arial" w:hAnsiTheme="minorHAnsi"/>
          <w:w w:val="105"/>
          <w:lang w:val="en-US" w:eastAsia="en-US"/>
        </w:rPr>
        <w: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2"/>
          <w:w w:val="105"/>
          <w:lang w:val="en-US" w:eastAsia="en-US"/>
        </w:rPr>
        <w:t>w</w:t>
      </w:r>
      <w:r w:rsidRPr="00C96B55">
        <w:rPr>
          <w:rFonts w:asciiTheme="minorHAnsi" w:eastAsia="Arial" w:hAnsiTheme="minorHAnsi"/>
          <w:spacing w:val="1"/>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k</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nst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cor</w:t>
      </w:r>
      <w:r w:rsidRPr="00C96B55">
        <w:rPr>
          <w:rFonts w:asciiTheme="minorHAnsi" w:eastAsia="Arial" w:hAnsiTheme="minorHAnsi"/>
          <w:spacing w:val="1"/>
          <w:w w:val="105"/>
          <w:lang w:val="en-US" w:eastAsia="en-US"/>
        </w:rPr>
        <w:t>r</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io</w:t>
      </w:r>
      <w:r w:rsidRPr="00C96B55">
        <w:rPr>
          <w:rFonts w:asciiTheme="minorHAnsi" w:eastAsia="Arial" w:hAnsiTheme="minorHAnsi"/>
          <w:w w:val="105"/>
          <w:lang w:val="en-US" w:eastAsia="en-US"/>
        </w:rPr>
        <w:t>n</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all</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ts</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s,</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2"/>
          <w:w w:val="105"/>
          <w:lang w:val="en-US" w:eastAsia="en-US"/>
        </w:rPr>
        <w:t>c</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d</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ng</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spacing w:val="-5"/>
          <w:w w:val="105"/>
          <w:lang w:val="en-US" w:eastAsia="en-US"/>
        </w:rPr>
        <w:t>x</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io</w:t>
      </w:r>
      <w:r w:rsidRPr="00C96B55">
        <w:rPr>
          <w:rFonts w:asciiTheme="minorHAnsi" w:eastAsia="Arial" w:hAnsiTheme="minorHAnsi"/>
          <w:w w:val="105"/>
          <w:lang w:val="en-US" w:eastAsia="en-US"/>
        </w:rPr>
        <w:t>n</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and</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b</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be</w:t>
      </w:r>
      <w:r w:rsidRPr="00C96B55">
        <w:rPr>
          <w:rFonts w:asciiTheme="minorHAnsi" w:eastAsia="Arial" w:hAnsiTheme="minorHAnsi"/>
          <w:spacing w:val="2"/>
          <w:w w:val="105"/>
          <w:lang w:val="en-US" w:eastAsia="en-US"/>
        </w:rPr>
        <w:t>r</w:t>
      </w:r>
      <w:r w:rsidRPr="00C96B55">
        <w:rPr>
          <w:rFonts w:asciiTheme="minorHAnsi" w:eastAsia="Arial" w:hAnsiTheme="minorHAnsi"/>
          <w:spacing w:val="-5"/>
          <w:w w:val="105"/>
          <w:lang w:val="en-US" w:eastAsia="en-US"/>
        </w:rPr>
        <w:t>y</w:t>
      </w:r>
      <w:r w:rsidRPr="00C96B55">
        <w:rPr>
          <w:rFonts w:asciiTheme="minorHAnsi" w:eastAsia="Arial" w:hAnsiTheme="minorHAnsi"/>
          <w:w w:val="105"/>
          <w:lang w:val="en-US" w:eastAsia="en-US"/>
        </w:rPr>
        <w:t>.</w:t>
      </w:r>
    </w:p>
    <w:p w14:paraId="05E99E4E" w14:textId="77777777" w:rsidR="00C96B55" w:rsidRPr="00C96B55" w:rsidRDefault="00C96B55" w:rsidP="00C96B55">
      <w:pPr>
        <w:widowControl w:val="0"/>
        <w:spacing w:line="200" w:lineRule="exact"/>
        <w:rPr>
          <w:rFonts w:asciiTheme="minorHAnsi" w:eastAsia="Calibri" w:hAnsiTheme="minorHAnsi"/>
          <w:lang w:val="en-US" w:eastAsia="en-US"/>
        </w:rPr>
      </w:pPr>
    </w:p>
    <w:p w14:paraId="6E6ABBF3" w14:textId="77777777" w:rsidR="00C96B55" w:rsidRPr="00C96B55" w:rsidRDefault="00C96B55" w:rsidP="00C96B55">
      <w:pPr>
        <w:widowControl w:val="0"/>
        <w:spacing w:line="200" w:lineRule="exact"/>
        <w:rPr>
          <w:rFonts w:asciiTheme="minorHAnsi" w:eastAsia="Calibri" w:hAnsiTheme="minorHAnsi"/>
          <w:lang w:val="en-US" w:eastAsia="en-US"/>
        </w:rPr>
      </w:pPr>
    </w:p>
    <w:p w14:paraId="0FB93A2A" w14:textId="77777777" w:rsidR="00C96B55" w:rsidRPr="00C96B55" w:rsidRDefault="00C96B55" w:rsidP="00C96B55">
      <w:pPr>
        <w:widowControl w:val="0"/>
        <w:spacing w:line="200" w:lineRule="exact"/>
        <w:rPr>
          <w:rFonts w:asciiTheme="minorHAnsi" w:eastAsia="Calibri" w:hAnsiTheme="minorHAnsi"/>
          <w:lang w:val="en-US" w:eastAsia="en-US"/>
        </w:rPr>
      </w:pPr>
    </w:p>
    <w:p w14:paraId="4FF90B7D" w14:textId="77777777" w:rsidR="00C96B55" w:rsidRPr="00C96B55" w:rsidRDefault="00C96B55" w:rsidP="00C96B55">
      <w:pPr>
        <w:widowControl w:val="0"/>
        <w:spacing w:line="200" w:lineRule="exact"/>
        <w:rPr>
          <w:rFonts w:asciiTheme="minorHAnsi" w:eastAsia="Calibri" w:hAnsiTheme="minorHAnsi"/>
          <w:lang w:val="en-US" w:eastAsia="en-US"/>
        </w:rPr>
      </w:pPr>
    </w:p>
    <w:p w14:paraId="203A9706" w14:textId="77777777" w:rsidR="00C96B55" w:rsidRPr="00C96B55" w:rsidRDefault="00C96B55" w:rsidP="00C96B55">
      <w:pPr>
        <w:widowControl w:val="0"/>
        <w:spacing w:line="200" w:lineRule="exact"/>
        <w:rPr>
          <w:rFonts w:asciiTheme="minorHAnsi" w:eastAsia="Calibri" w:hAnsiTheme="minorHAnsi"/>
          <w:lang w:val="en-US" w:eastAsia="en-US"/>
        </w:rPr>
      </w:pPr>
    </w:p>
    <w:p w14:paraId="02C08824" w14:textId="77777777" w:rsidR="00C96B55" w:rsidRPr="00C96B55" w:rsidRDefault="00C96B55" w:rsidP="00C96B55">
      <w:pPr>
        <w:widowControl w:val="0"/>
        <w:spacing w:line="200" w:lineRule="exact"/>
        <w:rPr>
          <w:rFonts w:asciiTheme="minorHAnsi" w:eastAsia="Calibri" w:hAnsiTheme="minorHAnsi"/>
          <w:lang w:val="en-US" w:eastAsia="en-US"/>
        </w:rPr>
      </w:pPr>
    </w:p>
    <w:p w14:paraId="2F338114" w14:textId="77777777" w:rsidR="00C96B55" w:rsidRPr="00C96B55" w:rsidRDefault="00C96B55" w:rsidP="00C96B55">
      <w:pPr>
        <w:widowControl w:val="0"/>
        <w:spacing w:line="200" w:lineRule="exact"/>
        <w:rPr>
          <w:rFonts w:asciiTheme="minorHAnsi" w:eastAsia="Calibri" w:hAnsiTheme="minorHAnsi"/>
          <w:lang w:val="en-US" w:eastAsia="en-US"/>
        </w:rPr>
      </w:pPr>
    </w:p>
    <w:p w14:paraId="65EBB85A" w14:textId="77777777" w:rsidR="00C96B55" w:rsidRPr="00C96B55" w:rsidRDefault="00C96B55" w:rsidP="00C96B55">
      <w:pPr>
        <w:widowControl w:val="0"/>
        <w:spacing w:line="200" w:lineRule="exact"/>
        <w:rPr>
          <w:rFonts w:asciiTheme="minorHAnsi" w:eastAsia="Calibri" w:hAnsiTheme="minorHAnsi"/>
          <w:lang w:val="en-US" w:eastAsia="en-US"/>
        </w:rPr>
      </w:pPr>
    </w:p>
    <w:p w14:paraId="1F0C4E9B" w14:textId="77777777" w:rsidR="00C96B55" w:rsidRPr="00C96B55" w:rsidRDefault="00C96B55" w:rsidP="00C96B55">
      <w:pPr>
        <w:widowControl w:val="0"/>
        <w:spacing w:line="200" w:lineRule="exact"/>
        <w:rPr>
          <w:rFonts w:asciiTheme="minorHAnsi" w:eastAsia="Calibri" w:hAnsiTheme="minorHAnsi"/>
          <w:lang w:val="en-US" w:eastAsia="en-US"/>
        </w:rPr>
      </w:pPr>
    </w:p>
    <w:p w14:paraId="36305817" w14:textId="77777777" w:rsidR="00C96B55" w:rsidRPr="00C96B55" w:rsidRDefault="00C96B55" w:rsidP="00C96B55">
      <w:pPr>
        <w:widowControl w:val="0"/>
        <w:spacing w:line="200" w:lineRule="exact"/>
        <w:rPr>
          <w:rFonts w:asciiTheme="minorHAnsi" w:eastAsia="Calibri" w:hAnsiTheme="minorHAnsi"/>
          <w:lang w:val="en-US" w:eastAsia="en-US"/>
        </w:rPr>
      </w:pPr>
    </w:p>
    <w:p w14:paraId="77B044A4" w14:textId="77777777" w:rsidR="00C96B55" w:rsidRPr="00C96B55" w:rsidRDefault="00C96B55" w:rsidP="00C96B55">
      <w:pPr>
        <w:widowControl w:val="0"/>
        <w:spacing w:line="200" w:lineRule="exact"/>
        <w:rPr>
          <w:rFonts w:asciiTheme="minorHAnsi" w:eastAsia="Calibri" w:hAnsiTheme="minorHAnsi"/>
          <w:lang w:val="en-US" w:eastAsia="en-US"/>
        </w:rPr>
      </w:pPr>
    </w:p>
    <w:p w14:paraId="4046430F" w14:textId="77777777" w:rsidR="00C96B55" w:rsidRPr="00C96B55" w:rsidRDefault="00C96B55" w:rsidP="00C96B55">
      <w:pPr>
        <w:widowControl w:val="0"/>
        <w:spacing w:line="200" w:lineRule="exact"/>
        <w:rPr>
          <w:rFonts w:asciiTheme="minorHAnsi" w:eastAsia="Calibri" w:hAnsiTheme="minorHAnsi"/>
          <w:lang w:val="en-US" w:eastAsia="en-US"/>
        </w:rPr>
      </w:pPr>
    </w:p>
    <w:p w14:paraId="62877D79" w14:textId="77777777" w:rsidR="00C96B55" w:rsidRPr="00C96B55" w:rsidRDefault="00C96B55" w:rsidP="00C96B55">
      <w:pPr>
        <w:widowControl w:val="0"/>
        <w:spacing w:line="200" w:lineRule="exact"/>
        <w:rPr>
          <w:rFonts w:asciiTheme="minorHAnsi" w:eastAsia="Calibri" w:hAnsiTheme="minorHAnsi"/>
          <w:lang w:val="en-US" w:eastAsia="en-US"/>
        </w:rPr>
      </w:pPr>
    </w:p>
    <w:p w14:paraId="02E581CC" w14:textId="77777777" w:rsidR="00C96B55" w:rsidRPr="00C96B55" w:rsidRDefault="00C96B55" w:rsidP="00C96B55">
      <w:pPr>
        <w:widowControl w:val="0"/>
        <w:spacing w:line="200" w:lineRule="exact"/>
        <w:rPr>
          <w:rFonts w:asciiTheme="minorHAnsi" w:eastAsia="Calibri" w:hAnsiTheme="minorHAnsi"/>
          <w:lang w:val="en-US" w:eastAsia="en-US"/>
        </w:rPr>
      </w:pPr>
    </w:p>
    <w:p w14:paraId="39B125BC" w14:textId="77777777" w:rsidR="00C96B55" w:rsidRPr="00C96B55" w:rsidRDefault="00C96B55" w:rsidP="00C96B55">
      <w:pPr>
        <w:widowControl w:val="0"/>
        <w:spacing w:line="200" w:lineRule="exact"/>
        <w:rPr>
          <w:rFonts w:asciiTheme="minorHAnsi" w:eastAsia="Calibri" w:hAnsiTheme="minorHAnsi"/>
          <w:lang w:val="en-US" w:eastAsia="en-US"/>
        </w:rPr>
      </w:pPr>
    </w:p>
    <w:p w14:paraId="5C0160BC" w14:textId="77777777" w:rsidR="00C96B55" w:rsidRPr="00C96B55" w:rsidRDefault="00C96B55" w:rsidP="00C96B55">
      <w:pPr>
        <w:widowControl w:val="0"/>
        <w:spacing w:line="200" w:lineRule="exact"/>
        <w:rPr>
          <w:rFonts w:asciiTheme="minorHAnsi" w:eastAsia="Calibri" w:hAnsiTheme="minorHAnsi"/>
          <w:lang w:val="en-US" w:eastAsia="en-US"/>
        </w:rPr>
      </w:pPr>
    </w:p>
    <w:p w14:paraId="3BE8E90F" w14:textId="77777777" w:rsidR="00C96B55" w:rsidRPr="00C96B55" w:rsidRDefault="00C96B55" w:rsidP="00C96B55">
      <w:pPr>
        <w:widowControl w:val="0"/>
        <w:spacing w:line="200" w:lineRule="exact"/>
        <w:rPr>
          <w:rFonts w:asciiTheme="minorHAnsi" w:eastAsia="Calibri" w:hAnsiTheme="minorHAnsi"/>
          <w:lang w:val="en-US" w:eastAsia="en-US"/>
        </w:rPr>
      </w:pPr>
    </w:p>
    <w:p w14:paraId="7141B957" w14:textId="77777777" w:rsidR="00C96B55" w:rsidRPr="00C96B55" w:rsidRDefault="00C96B55" w:rsidP="00C96B55">
      <w:pPr>
        <w:widowControl w:val="0"/>
        <w:spacing w:line="200" w:lineRule="exact"/>
        <w:rPr>
          <w:rFonts w:asciiTheme="minorHAnsi" w:eastAsia="Calibri" w:hAnsiTheme="minorHAnsi"/>
          <w:lang w:val="en-US" w:eastAsia="en-US"/>
        </w:rPr>
      </w:pPr>
    </w:p>
    <w:p w14:paraId="01703718" w14:textId="77777777" w:rsidR="00C96B55" w:rsidRPr="00C96B55" w:rsidRDefault="00C96B55" w:rsidP="00C96B55">
      <w:pPr>
        <w:widowControl w:val="0"/>
        <w:spacing w:line="200" w:lineRule="exact"/>
        <w:rPr>
          <w:rFonts w:asciiTheme="minorHAnsi" w:eastAsia="Calibri" w:hAnsiTheme="minorHAnsi"/>
          <w:lang w:val="en-US" w:eastAsia="en-US"/>
        </w:rPr>
      </w:pPr>
    </w:p>
    <w:p w14:paraId="48FE4A31" w14:textId="77777777" w:rsidR="00C96B55" w:rsidRPr="00C96B55" w:rsidRDefault="00C96B55" w:rsidP="00C96B55">
      <w:pPr>
        <w:widowControl w:val="0"/>
        <w:spacing w:line="200" w:lineRule="exact"/>
        <w:rPr>
          <w:rFonts w:asciiTheme="minorHAnsi" w:eastAsia="Calibri" w:hAnsiTheme="minorHAnsi"/>
          <w:lang w:val="en-US" w:eastAsia="en-US"/>
        </w:rPr>
      </w:pPr>
    </w:p>
    <w:p w14:paraId="5E7115AA" w14:textId="77777777" w:rsidR="00C96B55" w:rsidRPr="00C96B55" w:rsidRDefault="00C96B55" w:rsidP="00C96B55">
      <w:pPr>
        <w:widowControl w:val="0"/>
        <w:spacing w:line="200" w:lineRule="exact"/>
        <w:rPr>
          <w:rFonts w:asciiTheme="minorHAnsi" w:eastAsia="Calibri" w:hAnsiTheme="minorHAnsi"/>
          <w:lang w:val="en-US" w:eastAsia="en-US"/>
        </w:rPr>
      </w:pPr>
    </w:p>
    <w:p w14:paraId="3358F439" w14:textId="77777777" w:rsidR="00C96B55" w:rsidRPr="00C96B55" w:rsidRDefault="00C96B55" w:rsidP="00C96B55">
      <w:pPr>
        <w:widowControl w:val="0"/>
        <w:spacing w:line="200" w:lineRule="exact"/>
        <w:rPr>
          <w:rFonts w:asciiTheme="minorHAnsi" w:eastAsia="Calibri" w:hAnsiTheme="minorHAnsi"/>
          <w:lang w:val="en-US" w:eastAsia="en-US"/>
        </w:rPr>
      </w:pPr>
    </w:p>
    <w:p w14:paraId="769E03E6" w14:textId="77777777" w:rsidR="00C96B55" w:rsidRPr="00C96B55" w:rsidRDefault="00C96B55" w:rsidP="00C96B55">
      <w:pPr>
        <w:widowControl w:val="0"/>
        <w:spacing w:line="200" w:lineRule="exact"/>
        <w:rPr>
          <w:rFonts w:asciiTheme="minorHAnsi" w:eastAsia="Calibri" w:hAnsiTheme="minorHAnsi"/>
          <w:lang w:val="en-US" w:eastAsia="en-US"/>
        </w:rPr>
      </w:pPr>
    </w:p>
    <w:p w14:paraId="27087C8D" w14:textId="77777777" w:rsidR="00C96B55" w:rsidRPr="00C96B55" w:rsidRDefault="00C96B55" w:rsidP="00C96B55">
      <w:pPr>
        <w:widowControl w:val="0"/>
        <w:spacing w:line="200" w:lineRule="exact"/>
        <w:rPr>
          <w:rFonts w:asciiTheme="minorHAnsi" w:eastAsia="Calibri" w:hAnsiTheme="minorHAnsi"/>
          <w:lang w:val="en-US" w:eastAsia="en-US"/>
        </w:rPr>
      </w:pPr>
    </w:p>
    <w:p w14:paraId="0B9EF994" w14:textId="77777777" w:rsidR="00C96B55" w:rsidRPr="00C96B55" w:rsidRDefault="00C96B55" w:rsidP="00C96B55">
      <w:pPr>
        <w:widowControl w:val="0"/>
        <w:spacing w:line="200" w:lineRule="exact"/>
        <w:rPr>
          <w:rFonts w:asciiTheme="minorHAnsi" w:eastAsia="Calibri" w:hAnsiTheme="minorHAnsi"/>
          <w:lang w:val="en-US" w:eastAsia="en-US"/>
        </w:rPr>
      </w:pPr>
    </w:p>
    <w:p w14:paraId="6CD959C3" w14:textId="77777777" w:rsidR="00C96B55" w:rsidRPr="00C96B55" w:rsidRDefault="00C96B55" w:rsidP="00C96B55">
      <w:pPr>
        <w:widowControl w:val="0"/>
        <w:spacing w:line="200" w:lineRule="exact"/>
        <w:rPr>
          <w:rFonts w:asciiTheme="minorHAnsi" w:eastAsia="Calibri" w:hAnsiTheme="minorHAnsi"/>
          <w:lang w:val="en-US" w:eastAsia="en-US"/>
        </w:rPr>
      </w:pPr>
    </w:p>
    <w:p w14:paraId="6955741D" w14:textId="77777777" w:rsidR="00C96B55" w:rsidRPr="00C96B55" w:rsidRDefault="00C96B55" w:rsidP="00C96B55">
      <w:pPr>
        <w:widowControl w:val="0"/>
        <w:spacing w:line="200" w:lineRule="exact"/>
        <w:rPr>
          <w:rFonts w:asciiTheme="minorHAnsi" w:eastAsia="Calibri" w:hAnsiTheme="minorHAnsi"/>
          <w:lang w:val="en-US" w:eastAsia="en-US"/>
        </w:rPr>
      </w:pPr>
    </w:p>
    <w:p w14:paraId="0E547A7E" w14:textId="77777777" w:rsidR="00C96B55" w:rsidRPr="00C96B55" w:rsidRDefault="00C96B55" w:rsidP="00C96B55">
      <w:pPr>
        <w:widowControl w:val="0"/>
        <w:spacing w:line="200" w:lineRule="exact"/>
        <w:rPr>
          <w:rFonts w:asciiTheme="minorHAnsi" w:eastAsia="Calibri" w:hAnsiTheme="minorHAnsi"/>
          <w:lang w:val="en-US" w:eastAsia="en-US"/>
        </w:rPr>
      </w:pPr>
    </w:p>
    <w:p w14:paraId="59EBF436" w14:textId="77777777" w:rsidR="00C96B55" w:rsidRPr="00C96B55" w:rsidRDefault="00C96B55" w:rsidP="00C96B55">
      <w:pPr>
        <w:widowControl w:val="0"/>
        <w:spacing w:line="200" w:lineRule="exact"/>
        <w:rPr>
          <w:rFonts w:asciiTheme="minorHAnsi" w:eastAsia="Calibri" w:hAnsiTheme="minorHAnsi"/>
          <w:lang w:val="en-US" w:eastAsia="en-US"/>
        </w:rPr>
      </w:pPr>
    </w:p>
    <w:p w14:paraId="4C049D8C" w14:textId="77777777" w:rsidR="00C96B55" w:rsidRPr="00C96B55" w:rsidRDefault="00C96B55" w:rsidP="00C96B55">
      <w:pPr>
        <w:widowControl w:val="0"/>
        <w:spacing w:line="200" w:lineRule="exact"/>
        <w:rPr>
          <w:rFonts w:asciiTheme="minorHAnsi" w:eastAsia="Calibri" w:hAnsiTheme="minorHAnsi"/>
          <w:lang w:val="en-US" w:eastAsia="en-US"/>
        </w:rPr>
      </w:pPr>
    </w:p>
    <w:p w14:paraId="681CED35" w14:textId="77777777" w:rsidR="00C96B55" w:rsidRPr="00C96B55" w:rsidRDefault="00C96B55" w:rsidP="00C96B55">
      <w:pPr>
        <w:widowControl w:val="0"/>
        <w:spacing w:line="200" w:lineRule="exact"/>
        <w:rPr>
          <w:rFonts w:asciiTheme="minorHAnsi" w:eastAsia="Calibri" w:hAnsiTheme="minorHAnsi"/>
          <w:lang w:val="en-US" w:eastAsia="en-US"/>
        </w:rPr>
      </w:pPr>
    </w:p>
    <w:p w14:paraId="38C4F2EE" w14:textId="77777777" w:rsidR="00C96B55" w:rsidRPr="00C96B55" w:rsidRDefault="00C96B55" w:rsidP="00C96B55">
      <w:pPr>
        <w:widowControl w:val="0"/>
        <w:spacing w:line="200" w:lineRule="exact"/>
        <w:rPr>
          <w:rFonts w:asciiTheme="minorHAnsi" w:eastAsia="Calibri" w:hAnsiTheme="minorHAnsi"/>
          <w:lang w:val="en-US" w:eastAsia="en-US"/>
        </w:rPr>
      </w:pPr>
    </w:p>
    <w:p w14:paraId="76A864C8" w14:textId="77777777" w:rsidR="00C96B55" w:rsidRPr="00C96B55" w:rsidRDefault="00C96B55" w:rsidP="00C96B55">
      <w:pPr>
        <w:widowControl w:val="0"/>
        <w:spacing w:line="200" w:lineRule="exact"/>
        <w:rPr>
          <w:rFonts w:asciiTheme="minorHAnsi" w:eastAsia="Calibri" w:hAnsiTheme="minorHAnsi"/>
          <w:lang w:val="en-US" w:eastAsia="en-US"/>
        </w:rPr>
      </w:pPr>
    </w:p>
    <w:p w14:paraId="352F4212" w14:textId="77777777" w:rsidR="00C96B55" w:rsidRPr="00C96B55" w:rsidRDefault="00C96B55" w:rsidP="00C96B55">
      <w:pPr>
        <w:widowControl w:val="0"/>
        <w:spacing w:line="200" w:lineRule="exact"/>
        <w:rPr>
          <w:rFonts w:asciiTheme="minorHAnsi" w:eastAsia="Calibri" w:hAnsiTheme="minorHAnsi"/>
          <w:lang w:val="en-US" w:eastAsia="en-US"/>
        </w:rPr>
      </w:pPr>
    </w:p>
    <w:p w14:paraId="7106784A" w14:textId="77777777" w:rsidR="00C96B55" w:rsidRPr="00C96B55" w:rsidRDefault="00C96B55" w:rsidP="00C96B55">
      <w:pPr>
        <w:widowControl w:val="0"/>
        <w:spacing w:line="200" w:lineRule="exact"/>
        <w:rPr>
          <w:rFonts w:asciiTheme="minorHAnsi" w:eastAsia="Calibri" w:hAnsiTheme="minorHAnsi"/>
          <w:lang w:val="en-US" w:eastAsia="en-US"/>
        </w:rPr>
      </w:pPr>
    </w:p>
    <w:p w14:paraId="2041A13A" w14:textId="77777777" w:rsidR="00C96B55" w:rsidRPr="00C96B55" w:rsidRDefault="00C96B55" w:rsidP="00C96B55">
      <w:pPr>
        <w:widowControl w:val="0"/>
        <w:spacing w:line="200" w:lineRule="exact"/>
        <w:rPr>
          <w:rFonts w:asciiTheme="minorHAnsi" w:eastAsia="Calibri" w:hAnsiTheme="minorHAnsi"/>
          <w:lang w:val="en-US" w:eastAsia="en-US"/>
        </w:rPr>
      </w:pPr>
    </w:p>
    <w:p w14:paraId="10D2E898" w14:textId="77777777" w:rsidR="00C96B55" w:rsidRPr="00C96B55" w:rsidRDefault="00C96B55" w:rsidP="00C96B55">
      <w:pPr>
        <w:widowControl w:val="0"/>
        <w:spacing w:line="200" w:lineRule="exact"/>
        <w:rPr>
          <w:rFonts w:asciiTheme="minorHAnsi" w:eastAsia="Calibri" w:hAnsiTheme="minorHAnsi"/>
          <w:lang w:val="en-US" w:eastAsia="en-US"/>
        </w:rPr>
      </w:pPr>
    </w:p>
    <w:p w14:paraId="0631BD61" w14:textId="77777777" w:rsidR="00C96B55" w:rsidRPr="00C96B55" w:rsidRDefault="00C96B55" w:rsidP="00C96B55">
      <w:pPr>
        <w:widowControl w:val="0"/>
        <w:spacing w:before="6" w:line="220" w:lineRule="exact"/>
        <w:rPr>
          <w:rFonts w:asciiTheme="minorHAnsi" w:eastAsia="Calibri" w:hAnsiTheme="minorHAnsi"/>
          <w:sz w:val="22"/>
          <w:szCs w:val="22"/>
          <w:lang w:val="en-US" w:eastAsia="en-US"/>
        </w:rPr>
      </w:pPr>
    </w:p>
    <w:p w14:paraId="0D271CA2" w14:textId="77777777" w:rsidR="000426D3" w:rsidRPr="00C96B55" w:rsidRDefault="000426D3" w:rsidP="004053A6">
      <w:pPr>
        <w:rPr>
          <w:rFonts w:asciiTheme="minorHAnsi" w:hAnsiTheme="minorHAnsi"/>
          <w:lang w:val="en-US" w:eastAsia="en-US"/>
        </w:rPr>
      </w:pPr>
    </w:p>
    <w:sectPr w:rsidR="000426D3" w:rsidRPr="00C96B55" w:rsidSect="00BC6BE5">
      <w:pgSz w:w="11905" w:h="16836" w:code="9"/>
      <w:pgMar w:top="1134" w:right="567" w:bottom="1134" w:left="1276" w:header="567" w:footer="851" w:gutter="0"/>
      <w:cols w:space="708"/>
      <w:noEndnote/>
      <w:titlePg/>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28217F" w15:done="0"/>
  <w15:commentEx w15:paraId="65E0FAF3" w15:done="0"/>
  <w15:commentEx w15:paraId="2D96EA05" w15:done="0"/>
  <w15:commentEx w15:paraId="18072F3F" w15:done="0"/>
  <w15:commentEx w15:paraId="26B22ECF" w15:done="0"/>
  <w15:commentEx w15:paraId="40646155" w15:done="0"/>
  <w15:commentEx w15:paraId="22F56252" w15:done="0"/>
  <w15:commentEx w15:paraId="75B18979" w15:done="0"/>
  <w15:commentEx w15:paraId="0C6D6FDA" w15:done="0"/>
  <w15:commentEx w15:paraId="17F2DCF0" w15:done="0"/>
  <w15:commentEx w15:paraId="630D68F6" w15:done="0"/>
  <w15:commentEx w15:paraId="47E67FB2" w15:done="0"/>
  <w15:commentEx w15:paraId="1F15057C" w15:done="0"/>
  <w15:commentEx w15:paraId="6FCB19DF" w15:done="0"/>
  <w15:commentEx w15:paraId="6C4E08C6" w15:done="0"/>
  <w15:commentEx w15:paraId="7C3CA273" w15:done="0"/>
</w15:commentsEx>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F76E3" w14:textId="77777777" w:rsidR="00E968A1" w:rsidRDefault="00E968A1">
      <w:r>
        <w:separator/>
      </w:r>
    </w:p>
  </w:endnote>
  <w:endnote w:type="continuationSeparator" w:id="0">
    <w:p w14:paraId="06C18CB8" w14:textId="77777777" w:rsidR="00E968A1" w:rsidRDefault="00E9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T108t00">
    <w:panose1 w:val="00000000000000000000"/>
    <w:charset w:val="00"/>
    <w:family w:val="auto"/>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P TypographicSymbols">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9FABF" w14:textId="77777777" w:rsidR="00E968A1" w:rsidRDefault="00E968A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74543F5" w14:textId="77777777" w:rsidR="00E968A1" w:rsidRDefault="00E968A1">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354659"/>
      <w:docPartObj>
        <w:docPartGallery w:val="Page Numbers (Bottom of Page)"/>
        <w:docPartUnique/>
      </w:docPartObj>
    </w:sdtPr>
    <w:sdtContent>
      <w:sdt>
        <w:sdtPr>
          <w:id w:val="98381352"/>
          <w:docPartObj>
            <w:docPartGallery w:val="Page Numbers (Top of Page)"/>
            <w:docPartUnique/>
          </w:docPartObj>
        </w:sdtPr>
        <w:sdtContent>
          <w:p w14:paraId="46ADB748" w14:textId="3BC2F696" w:rsidR="00E968A1" w:rsidRDefault="00E968A1">
            <w:pPr>
              <w:pStyle w:val="Voettekst"/>
            </w:pPr>
            <w:r>
              <w:t xml:space="preserve">Pagina </w:t>
            </w:r>
            <w:r>
              <w:rPr>
                <w:b/>
                <w:bCs/>
                <w:sz w:val="24"/>
                <w:szCs w:val="24"/>
              </w:rPr>
              <w:fldChar w:fldCharType="begin"/>
            </w:r>
            <w:r>
              <w:rPr>
                <w:b/>
                <w:bCs/>
              </w:rPr>
              <w:instrText>PAGE</w:instrText>
            </w:r>
            <w:r>
              <w:rPr>
                <w:b/>
                <w:bCs/>
                <w:sz w:val="24"/>
                <w:szCs w:val="24"/>
              </w:rPr>
              <w:fldChar w:fldCharType="separate"/>
            </w:r>
            <w:r w:rsidR="00741D7A">
              <w:rPr>
                <w:b/>
                <w:bCs/>
                <w:noProof/>
              </w:rPr>
              <w:t>28</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741D7A">
              <w:rPr>
                <w:b/>
                <w:bCs/>
                <w:noProof/>
              </w:rPr>
              <w:t>34</w:t>
            </w:r>
            <w:r>
              <w:rPr>
                <w:b/>
                <w:bCs/>
                <w:sz w:val="24"/>
                <w:szCs w:val="24"/>
              </w:rPr>
              <w:fldChar w:fldCharType="end"/>
            </w:r>
          </w:p>
        </w:sdtContent>
      </w:sdt>
    </w:sdtContent>
  </w:sdt>
  <w:p w14:paraId="22797455" w14:textId="6EA4E337" w:rsidR="00E968A1" w:rsidRDefault="00E968A1" w:rsidP="005F322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FC8E2" w14:textId="77777777" w:rsidR="00E968A1" w:rsidRPr="00B44903" w:rsidRDefault="00E968A1" w:rsidP="009F72D1">
    <w:pPr>
      <w:pStyle w:val="Geenafstand"/>
      <w:jc w:val="center"/>
    </w:pPr>
    <w:r>
      <w:t xml:space="preserve">Offerteaanvraag Europese aanbesteding digitaliseren bouw-, </w:t>
    </w:r>
    <w:r w:rsidRPr="00B44903">
      <w:t>milieu</w:t>
    </w:r>
    <w:r>
      <w:t xml:space="preserve">-, bodemdossiers </w:t>
    </w:r>
    <w:r w:rsidRPr="00B44903">
      <w:t xml:space="preserve">gemeente </w:t>
    </w:r>
    <w:r>
      <w:t>Berg en Dal</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860AA" w14:textId="77777777" w:rsidR="00E968A1" w:rsidRDefault="00E968A1">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AAAB9" w14:textId="77777777" w:rsidR="00E968A1" w:rsidRDefault="00E968A1">
    <w:pPr>
      <w:pStyle w:val="Voetteks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56208" w14:textId="77777777" w:rsidR="00E968A1" w:rsidRDefault="00E968A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CA49C" w14:textId="77777777" w:rsidR="00E968A1" w:rsidRDefault="00E968A1">
      <w:r>
        <w:separator/>
      </w:r>
    </w:p>
  </w:footnote>
  <w:footnote w:type="continuationSeparator" w:id="0">
    <w:p w14:paraId="2C5B8CA0" w14:textId="77777777" w:rsidR="00E968A1" w:rsidRDefault="00E968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E8F31" w14:textId="77777777" w:rsidR="00E968A1" w:rsidRPr="00DB1DD0" w:rsidRDefault="00E968A1" w:rsidP="00DB1DD0">
    <w:pPr>
      <w:pStyle w:val="Koptekst"/>
    </w:pPr>
    <w:r>
      <w:rPr>
        <w:noProof/>
      </w:rPr>
      <w:drawing>
        <wp:inline distT="0" distB="0" distL="0" distR="0" wp14:anchorId="21CFFDE2" wp14:editId="434B94A7">
          <wp:extent cx="2475230" cy="1286510"/>
          <wp:effectExtent l="0" t="0" r="1270" b="889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5230" cy="128651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21BD2" w14:textId="77777777" w:rsidR="00E968A1" w:rsidRDefault="00E968A1">
    <w:pPr>
      <w:pStyle w:val="Koptekst"/>
    </w:pPr>
    <w:r>
      <w:rPr>
        <w:noProof/>
      </w:rPr>
      <w:drawing>
        <wp:inline distT="0" distB="0" distL="0" distR="0" wp14:anchorId="477FB04B" wp14:editId="089AF69B">
          <wp:extent cx="2476500" cy="1285875"/>
          <wp:effectExtent l="0" t="0" r="0"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8060" cy="128668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AE185" w14:textId="77777777" w:rsidR="00E968A1" w:rsidRDefault="00E968A1">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CDAAE" w14:textId="77777777" w:rsidR="00E968A1" w:rsidRPr="00027317" w:rsidRDefault="00E968A1" w:rsidP="00C96B55">
    <w:pPr>
      <w:spacing w:line="286" w:lineRule="exact"/>
      <w:ind w:right="1304"/>
      <w:jc w:val="center"/>
      <w:rPr>
        <w:rFonts w:eastAsia="Arial" w:cs="Arial"/>
        <w:sz w:val="16"/>
        <w:szCs w:val="16"/>
      </w:rPr>
    </w:pPr>
    <w:r w:rsidRPr="00027317">
      <w:rPr>
        <w:rFonts w:eastAsia="Arial" w:cs="Arial"/>
        <w:b/>
        <w:bCs/>
        <w:sz w:val="16"/>
        <w:szCs w:val="16"/>
      </w:rPr>
      <w:t>Offerteaanvraag Europese aanbesteding digitalisering bouw-, milieu- en bodemdossiers gemeente Berg en Dal</w:t>
    </w:r>
    <w:r>
      <w:rPr>
        <w:rFonts w:eastAsia="Arial" w:cs="Arial"/>
        <w:b/>
        <w:bCs/>
        <w:sz w:val="16"/>
        <w:szCs w:val="16"/>
      </w:rPr>
      <w:t xml:space="preserve"> 2016</w:t>
    </w:r>
  </w:p>
  <w:p w14:paraId="3CEE24D2" w14:textId="77777777" w:rsidR="00E968A1" w:rsidRDefault="00E968A1">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D6C69" w14:textId="77777777" w:rsidR="00E968A1" w:rsidRDefault="00E968A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nsid w:val="00000001"/>
    <w:multiLevelType w:val="multilevel"/>
    <w:tmpl w:val="00000001"/>
    <w:name w:val="WW8Num2"/>
    <w:lvl w:ilvl="0">
      <w:numFmt w:val="bullet"/>
      <w:lvlText w:val="•"/>
      <w:lvlJc w:val="left"/>
      <w:pPr>
        <w:tabs>
          <w:tab w:val="num" w:pos="180"/>
        </w:tabs>
      </w:pPr>
      <w:rPr>
        <w:rFonts w:ascii="Times New Roman" w:hAnsi="Times New Roman"/>
        <w:position w:val="-1"/>
      </w:rPr>
    </w:lvl>
    <w:lvl w:ilvl="1">
      <w:start w:val="1"/>
      <w:numFmt w:val="bullet"/>
      <w:lvlText w:val="•"/>
      <w:lvlJc w:val="left"/>
      <w:pPr>
        <w:tabs>
          <w:tab w:val="num" w:pos="540"/>
        </w:tabs>
      </w:pPr>
      <w:rPr>
        <w:rFonts w:ascii="Times New Roman" w:hAnsi="Times New Roman"/>
        <w:position w:val="-1"/>
      </w:rPr>
    </w:lvl>
    <w:lvl w:ilvl="2">
      <w:start w:val="1"/>
      <w:numFmt w:val="bullet"/>
      <w:lvlText w:val="•"/>
      <w:lvlJc w:val="left"/>
      <w:pPr>
        <w:tabs>
          <w:tab w:val="num" w:pos="900"/>
        </w:tabs>
      </w:pPr>
      <w:rPr>
        <w:rFonts w:ascii="Times New Roman" w:hAnsi="Times New Roman"/>
        <w:position w:val="-1"/>
      </w:rPr>
    </w:lvl>
    <w:lvl w:ilvl="3">
      <w:start w:val="1"/>
      <w:numFmt w:val="bullet"/>
      <w:lvlText w:val="•"/>
      <w:lvlJc w:val="left"/>
      <w:pPr>
        <w:tabs>
          <w:tab w:val="num" w:pos="1260"/>
        </w:tabs>
      </w:pPr>
      <w:rPr>
        <w:rFonts w:ascii="Times New Roman" w:hAnsi="Times New Roman"/>
        <w:position w:val="-1"/>
      </w:rPr>
    </w:lvl>
    <w:lvl w:ilvl="4">
      <w:start w:val="1"/>
      <w:numFmt w:val="bullet"/>
      <w:lvlText w:val="•"/>
      <w:lvlJc w:val="left"/>
      <w:pPr>
        <w:tabs>
          <w:tab w:val="num" w:pos="1620"/>
        </w:tabs>
      </w:pPr>
      <w:rPr>
        <w:rFonts w:ascii="Times New Roman" w:hAnsi="Times New Roman"/>
        <w:position w:val="-1"/>
      </w:rPr>
    </w:lvl>
    <w:lvl w:ilvl="5">
      <w:start w:val="1"/>
      <w:numFmt w:val="bullet"/>
      <w:lvlText w:val="•"/>
      <w:lvlJc w:val="left"/>
      <w:pPr>
        <w:tabs>
          <w:tab w:val="num" w:pos="1980"/>
        </w:tabs>
      </w:pPr>
      <w:rPr>
        <w:rFonts w:ascii="Times New Roman" w:hAnsi="Times New Roman"/>
        <w:position w:val="-1"/>
      </w:rPr>
    </w:lvl>
    <w:lvl w:ilvl="6">
      <w:start w:val="1"/>
      <w:numFmt w:val="bullet"/>
      <w:lvlText w:val="•"/>
      <w:lvlJc w:val="left"/>
      <w:pPr>
        <w:tabs>
          <w:tab w:val="num" w:pos="2340"/>
        </w:tabs>
      </w:pPr>
      <w:rPr>
        <w:rFonts w:ascii="Times New Roman" w:hAnsi="Times New Roman"/>
        <w:position w:val="-1"/>
      </w:rPr>
    </w:lvl>
    <w:lvl w:ilvl="7">
      <w:start w:val="1"/>
      <w:numFmt w:val="bullet"/>
      <w:lvlText w:val="•"/>
      <w:lvlJc w:val="left"/>
      <w:pPr>
        <w:tabs>
          <w:tab w:val="num" w:pos="2700"/>
        </w:tabs>
      </w:pPr>
      <w:rPr>
        <w:rFonts w:ascii="Times New Roman" w:hAnsi="Times New Roman"/>
        <w:position w:val="-1"/>
      </w:rPr>
    </w:lvl>
    <w:lvl w:ilvl="8">
      <w:start w:val="1"/>
      <w:numFmt w:val="bullet"/>
      <w:lvlText w:val="•"/>
      <w:lvlJc w:val="left"/>
      <w:pPr>
        <w:tabs>
          <w:tab w:val="num" w:pos="3060"/>
        </w:tabs>
      </w:pPr>
      <w:rPr>
        <w:rFonts w:ascii="Times New Roman" w:hAnsi="Times New Roman"/>
        <w:position w:val="-1"/>
      </w:rPr>
    </w:lvl>
  </w:abstractNum>
  <w:abstractNum w:abstractNumId="10">
    <w:nsid w:val="028F51C5"/>
    <w:multiLevelType w:val="hybridMultilevel"/>
    <w:tmpl w:val="7BF83B30"/>
    <w:lvl w:ilvl="0" w:tplc="5FB40942">
      <w:start w:val="1"/>
      <w:numFmt w:val="bullet"/>
      <w:lvlText w:val=""/>
      <w:lvlJc w:val="left"/>
      <w:pPr>
        <w:tabs>
          <w:tab w:val="num" w:pos="720"/>
        </w:tabs>
        <w:ind w:left="720" w:hanging="72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047106D7"/>
    <w:multiLevelType w:val="hybridMultilevel"/>
    <w:tmpl w:val="39D63504"/>
    <w:lvl w:ilvl="0" w:tplc="91945CCE">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nsid w:val="09E70360"/>
    <w:multiLevelType w:val="hybridMultilevel"/>
    <w:tmpl w:val="38A451D4"/>
    <w:lvl w:ilvl="0" w:tplc="8C369290">
      <w:start w:val="1"/>
      <w:numFmt w:val="decimal"/>
      <w:lvlText w:val="%1."/>
      <w:lvlJc w:val="left"/>
      <w:pPr>
        <w:ind w:hanging="359"/>
      </w:pPr>
      <w:rPr>
        <w:rFonts w:ascii="Arial" w:eastAsia="Arial" w:hAnsi="Arial" w:hint="default"/>
        <w:color w:val="FF0000"/>
        <w:spacing w:val="-1"/>
        <w:w w:val="104"/>
        <w:sz w:val="16"/>
        <w:szCs w:val="16"/>
      </w:rPr>
    </w:lvl>
    <w:lvl w:ilvl="1" w:tplc="2D18456A">
      <w:start w:val="1"/>
      <w:numFmt w:val="bullet"/>
      <w:lvlText w:val="●"/>
      <w:lvlJc w:val="left"/>
      <w:pPr>
        <w:ind w:hanging="148"/>
      </w:pPr>
      <w:rPr>
        <w:rFonts w:ascii="Arial" w:eastAsia="Arial" w:hAnsi="Arial" w:hint="default"/>
        <w:w w:val="104"/>
        <w:sz w:val="16"/>
        <w:szCs w:val="16"/>
      </w:rPr>
    </w:lvl>
    <w:lvl w:ilvl="2" w:tplc="7082C6CA">
      <w:start w:val="1"/>
      <w:numFmt w:val="bullet"/>
      <w:lvlText w:val="•"/>
      <w:lvlJc w:val="left"/>
      <w:rPr>
        <w:rFonts w:hint="default"/>
      </w:rPr>
    </w:lvl>
    <w:lvl w:ilvl="3" w:tplc="D6A2C39A">
      <w:start w:val="1"/>
      <w:numFmt w:val="bullet"/>
      <w:lvlText w:val="•"/>
      <w:lvlJc w:val="left"/>
      <w:rPr>
        <w:rFonts w:hint="default"/>
      </w:rPr>
    </w:lvl>
    <w:lvl w:ilvl="4" w:tplc="66BA4CD0">
      <w:start w:val="1"/>
      <w:numFmt w:val="bullet"/>
      <w:lvlText w:val="•"/>
      <w:lvlJc w:val="left"/>
      <w:rPr>
        <w:rFonts w:hint="default"/>
      </w:rPr>
    </w:lvl>
    <w:lvl w:ilvl="5" w:tplc="26B8A80C">
      <w:start w:val="1"/>
      <w:numFmt w:val="bullet"/>
      <w:lvlText w:val="•"/>
      <w:lvlJc w:val="left"/>
      <w:rPr>
        <w:rFonts w:hint="default"/>
      </w:rPr>
    </w:lvl>
    <w:lvl w:ilvl="6" w:tplc="4D6826EE">
      <w:start w:val="1"/>
      <w:numFmt w:val="bullet"/>
      <w:lvlText w:val="•"/>
      <w:lvlJc w:val="left"/>
      <w:rPr>
        <w:rFonts w:hint="default"/>
      </w:rPr>
    </w:lvl>
    <w:lvl w:ilvl="7" w:tplc="F0069AD6">
      <w:start w:val="1"/>
      <w:numFmt w:val="bullet"/>
      <w:lvlText w:val="•"/>
      <w:lvlJc w:val="left"/>
      <w:rPr>
        <w:rFonts w:hint="default"/>
      </w:rPr>
    </w:lvl>
    <w:lvl w:ilvl="8" w:tplc="851865CA">
      <w:start w:val="1"/>
      <w:numFmt w:val="bullet"/>
      <w:lvlText w:val="•"/>
      <w:lvlJc w:val="left"/>
      <w:rPr>
        <w:rFonts w:hint="default"/>
      </w:rPr>
    </w:lvl>
  </w:abstractNum>
  <w:abstractNum w:abstractNumId="13">
    <w:nsid w:val="0B8356C1"/>
    <w:multiLevelType w:val="hybridMultilevel"/>
    <w:tmpl w:val="F0FC8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0CDD3437"/>
    <w:multiLevelType w:val="hybridMultilevel"/>
    <w:tmpl w:val="10A01FE0"/>
    <w:lvl w:ilvl="0" w:tplc="04130001">
      <w:start w:val="1"/>
      <w:numFmt w:val="bullet"/>
      <w:lvlText w:val=""/>
      <w:lvlJc w:val="left"/>
      <w:pPr>
        <w:tabs>
          <w:tab w:val="num" w:pos="436"/>
        </w:tabs>
        <w:ind w:left="436" w:hanging="360"/>
      </w:pPr>
      <w:rPr>
        <w:rFonts w:ascii="Symbol" w:hAnsi="Symbol" w:hint="default"/>
      </w:rPr>
    </w:lvl>
    <w:lvl w:ilvl="1" w:tplc="0413000F">
      <w:start w:val="1"/>
      <w:numFmt w:val="decimal"/>
      <w:lvlText w:val="%2."/>
      <w:lvlJc w:val="left"/>
      <w:pPr>
        <w:tabs>
          <w:tab w:val="num" w:pos="1156"/>
        </w:tabs>
        <w:ind w:left="1156" w:hanging="360"/>
      </w:pPr>
      <w:rPr>
        <w:rFonts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15">
    <w:nsid w:val="0F3468EF"/>
    <w:multiLevelType w:val="hybridMultilevel"/>
    <w:tmpl w:val="4AF4CE0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nsid w:val="14511900"/>
    <w:multiLevelType w:val="hybridMultilevel"/>
    <w:tmpl w:val="AE9AEA22"/>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nsid w:val="1AA31CA9"/>
    <w:multiLevelType w:val="hybridMultilevel"/>
    <w:tmpl w:val="D41E15F6"/>
    <w:lvl w:ilvl="0" w:tplc="18026080">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nsid w:val="26F07E77"/>
    <w:multiLevelType w:val="hybridMultilevel"/>
    <w:tmpl w:val="5B400818"/>
    <w:lvl w:ilvl="0" w:tplc="C6124CC6">
      <w:start w:val="1"/>
      <w:numFmt w:val="decimal"/>
      <w:lvlText w:val="%1)"/>
      <w:lvlJc w:val="left"/>
      <w:pPr>
        <w:tabs>
          <w:tab w:val="num" w:pos="1428"/>
        </w:tabs>
        <w:ind w:left="1429" w:hanging="749"/>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2EB178D3"/>
    <w:multiLevelType w:val="hybridMultilevel"/>
    <w:tmpl w:val="4AF4CE0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nsid w:val="308C18F3"/>
    <w:multiLevelType w:val="multilevel"/>
    <w:tmpl w:val="333A8142"/>
    <w:lvl w:ilvl="0">
      <w:start w:val="1"/>
      <w:numFmt w:val="bullet"/>
      <w:pStyle w:val="hoofdtitel"/>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3">
    <w:nsid w:val="393B3EBC"/>
    <w:multiLevelType w:val="hybridMultilevel"/>
    <w:tmpl w:val="F6A82FE6"/>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4">
    <w:nsid w:val="39897404"/>
    <w:multiLevelType w:val="hybridMultilevel"/>
    <w:tmpl w:val="013A7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3C0A10AD"/>
    <w:multiLevelType w:val="multilevel"/>
    <w:tmpl w:val="0CCC706E"/>
    <w:lvl w:ilvl="0">
      <w:start w:val="1"/>
      <w:numFmt w:val="decimal"/>
      <w:lvlText w:val="%1"/>
      <w:lvlJc w:val="left"/>
      <w:pPr>
        <w:tabs>
          <w:tab w:val="num" w:pos="851"/>
        </w:tabs>
        <w:ind w:left="851" w:hanging="851"/>
      </w:pPr>
    </w:lvl>
    <w:lvl w:ilvl="1">
      <w:start w:val="1"/>
      <w:numFmt w:val="decimal"/>
      <w:pStyle w:val="Kop2"/>
      <w:lvlText w:val="%1.%2"/>
      <w:lvlJc w:val="left"/>
      <w:pPr>
        <w:tabs>
          <w:tab w:val="num" w:pos="1419"/>
        </w:tabs>
        <w:ind w:left="1419" w:hanging="851"/>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6">
    <w:nsid w:val="3F391C65"/>
    <w:multiLevelType w:val="multilevel"/>
    <w:tmpl w:val="BE4269E6"/>
    <w:lvl w:ilvl="0">
      <w:start w:val="1"/>
      <w:numFmt w:val="lowerLetter"/>
      <w:lvlText w:val="%1."/>
      <w:lvlJc w:val="left"/>
      <w:pPr>
        <w:tabs>
          <w:tab w:val="num" w:pos="720"/>
        </w:tabs>
        <w:ind w:left="720" w:hanging="720"/>
      </w:pPr>
      <w:rPr>
        <w:rFonts w:hint="default"/>
        <w:b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44217614"/>
    <w:multiLevelType w:val="hybridMultilevel"/>
    <w:tmpl w:val="64768AE2"/>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8">
    <w:nsid w:val="46433C2D"/>
    <w:multiLevelType w:val="hybridMultilevel"/>
    <w:tmpl w:val="8D56BBBC"/>
    <w:lvl w:ilvl="0" w:tplc="BFDABD38">
      <w:start w:val="1"/>
      <w:numFmt w:val="bullet"/>
      <w:lvlText w:val="•"/>
      <w:lvlJc w:val="left"/>
      <w:pPr>
        <w:ind w:hanging="303"/>
      </w:pPr>
      <w:rPr>
        <w:rFonts w:ascii="Arial" w:eastAsia="Arial" w:hAnsi="Arial" w:hint="default"/>
        <w:w w:val="104"/>
        <w:sz w:val="16"/>
        <w:szCs w:val="16"/>
      </w:rPr>
    </w:lvl>
    <w:lvl w:ilvl="1" w:tplc="91C230B2">
      <w:start w:val="1"/>
      <w:numFmt w:val="bullet"/>
      <w:lvlText w:val="•"/>
      <w:lvlJc w:val="left"/>
      <w:rPr>
        <w:rFonts w:hint="default"/>
      </w:rPr>
    </w:lvl>
    <w:lvl w:ilvl="2" w:tplc="9842A402">
      <w:start w:val="1"/>
      <w:numFmt w:val="bullet"/>
      <w:lvlText w:val="•"/>
      <w:lvlJc w:val="left"/>
      <w:rPr>
        <w:rFonts w:hint="default"/>
      </w:rPr>
    </w:lvl>
    <w:lvl w:ilvl="3" w:tplc="538A6054">
      <w:start w:val="1"/>
      <w:numFmt w:val="bullet"/>
      <w:lvlText w:val="•"/>
      <w:lvlJc w:val="left"/>
      <w:rPr>
        <w:rFonts w:hint="default"/>
      </w:rPr>
    </w:lvl>
    <w:lvl w:ilvl="4" w:tplc="D220B386">
      <w:start w:val="1"/>
      <w:numFmt w:val="bullet"/>
      <w:lvlText w:val="•"/>
      <w:lvlJc w:val="left"/>
      <w:rPr>
        <w:rFonts w:hint="default"/>
      </w:rPr>
    </w:lvl>
    <w:lvl w:ilvl="5" w:tplc="A05C7778">
      <w:start w:val="1"/>
      <w:numFmt w:val="bullet"/>
      <w:lvlText w:val="•"/>
      <w:lvlJc w:val="left"/>
      <w:rPr>
        <w:rFonts w:hint="default"/>
      </w:rPr>
    </w:lvl>
    <w:lvl w:ilvl="6" w:tplc="98B251E6">
      <w:start w:val="1"/>
      <w:numFmt w:val="bullet"/>
      <w:lvlText w:val="•"/>
      <w:lvlJc w:val="left"/>
      <w:rPr>
        <w:rFonts w:hint="default"/>
      </w:rPr>
    </w:lvl>
    <w:lvl w:ilvl="7" w:tplc="7FAED520">
      <w:start w:val="1"/>
      <w:numFmt w:val="bullet"/>
      <w:lvlText w:val="•"/>
      <w:lvlJc w:val="left"/>
      <w:rPr>
        <w:rFonts w:hint="default"/>
      </w:rPr>
    </w:lvl>
    <w:lvl w:ilvl="8" w:tplc="A880C9D0">
      <w:start w:val="1"/>
      <w:numFmt w:val="bullet"/>
      <w:lvlText w:val="•"/>
      <w:lvlJc w:val="left"/>
      <w:rPr>
        <w:rFonts w:hint="default"/>
      </w:rPr>
    </w:lvl>
  </w:abstractNum>
  <w:abstractNum w:abstractNumId="29">
    <w:nsid w:val="49700A8A"/>
    <w:multiLevelType w:val="multilevel"/>
    <w:tmpl w:val="192C34FE"/>
    <w:lvl w:ilvl="0">
      <w:numFmt w:val="decimal"/>
      <w:lvlRestart w:val="0"/>
      <w:pStyle w:val="hoofdstuktitel"/>
      <w:lvlText w:val="%1"/>
      <w:lvlJc w:val="left"/>
      <w:pPr>
        <w:tabs>
          <w:tab w:val="num" w:pos="2268"/>
        </w:tabs>
        <w:ind w:left="2268" w:hanging="567"/>
      </w:pPr>
      <w:rPr>
        <w:rFonts w:ascii="Arial" w:hAnsi="Arial" w:hint="default"/>
        <w:b/>
        <w:i w:val="0"/>
        <w:sz w:val="48"/>
      </w:rPr>
    </w:lvl>
    <w:lvl w:ilvl="1">
      <w:start w:val="1"/>
      <w:numFmt w:val="decimal"/>
      <w:pStyle w:val="paragraaftitel"/>
      <w:lvlText w:val="%1.%2"/>
      <w:lvlJc w:val="left"/>
      <w:pPr>
        <w:tabs>
          <w:tab w:val="num" w:pos="2268"/>
        </w:tabs>
        <w:ind w:left="2268" w:hanging="567"/>
      </w:pPr>
      <w:rPr>
        <w:rFonts w:ascii="Arial" w:hAnsi="Arial" w:hint="default"/>
        <w:b/>
        <w:i w:val="0"/>
        <w:sz w:val="24"/>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1440"/>
        </w:tabs>
        <w:ind w:left="1440" w:hanging="363"/>
      </w:pPr>
      <w:rPr>
        <w:rFonts w:ascii="Symbol" w:hAnsi="Symbol" w:hint="default"/>
      </w:rPr>
    </w:lvl>
    <w:lvl w:ilvl="4">
      <w:start w:val="1"/>
      <w:numFmt w:val="bullet"/>
      <w:lvlText w:val=""/>
      <w:lvlJc w:val="left"/>
      <w:pPr>
        <w:tabs>
          <w:tab w:val="num" w:pos="1797"/>
        </w:tabs>
        <w:ind w:left="1797" w:hanging="357"/>
      </w:pPr>
      <w:rPr>
        <w:rFonts w:ascii="Symbol" w:hAnsi="Symbol" w:hint="default"/>
      </w:rPr>
    </w:lvl>
    <w:lvl w:ilvl="5">
      <w:start w:val="1"/>
      <w:numFmt w:val="bullet"/>
      <w:lvlText w:val=""/>
      <w:lvlJc w:val="left"/>
      <w:pPr>
        <w:tabs>
          <w:tab w:val="num" w:pos="2160"/>
        </w:tabs>
        <w:ind w:left="2160" w:hanging="363"/>
      </w:pPr>
      <w:rPr>
        <w:rFonts w:ascii="Wingdings" w:hAnsi="Wingdings" w:hint="default"/>
      </w:rPr>
    </w:lvl>
    <w:lvl w:ilvl="6">
      <w:start w:val="1"/>
      <w:numFmt w:val="bullet"/>
      <w:lvlText w:val=""/>
      <w:lvlJc w:val="left"/>
      <w:pPr>
        <w:tabs>
          <w:tab w:val="num" w:pos="2517"/>
        </w:tabs>
        <w:ind w:left="2517" w:hanging="357"/>
      </w:pPr>
      <w:rPr>
        <w:rFonts w:ascii="Wingdings" w:hAnsi="Wingdings"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30">
    <w:nsid w:val="4A2E10F9"/>
    <w:multiLevelType w:val="multilevel"/>
    <w:tmpl w:val="858477E2"/>
    <w:lvl w:ilvl="0">
      <w:start w:val="1"/>
      <w:numFmt w:val="bullet"/>
      <w:lvlText w:val=""/>
      <w:lvlJc w:val="left"/>
      <w:pPr>
        <w:tabs>
          <w:tab w:val="num" w:pos="720"/>
        </w:tabs>
        <w:ind w:left="720" w:hanging="72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4C342DC3"/>
    <w:multiLevelType w:val="hybridMultilevel"/>
    <w:tmpl w:val="76DA28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nsid w:val="559F6F86"/>
    <w:multiLevelType w:val="hybridMultilevel"/>
    <w:tmpl w:val="6056548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nsid w:val="560A06A8"/>
    <w:multiLevelType w:val="hybridMultilevel"/>
    <w:tmpl w:val="0AE2B996"/>
    <w:lvl w:ilvl="0" w:tplc="420AC87C">
      <w:start w:val="1"/>
      <w:numFmt w:val="lowerLetter"/>
      <w:pStyle w:val="inspring1enivo"/>
      <w:lvlText w:val="%1)"/>
      <w:lvlJc w:val="left"/>
      <w:pPr>
        <w:tabs>
          <w:tab w:val="num" w:pos="720"/>
        </w:tabs>
        <w:ind w:left="720" w:hanging="360"/>
      </w:pPr>
    </w:lvl>
    <w:lvl w:ilvl="1" w:tplc="2B829D84">
      <w:start w:val="1"/>
      <w:numFmt w:val="lowerLetter"/>
      <w:lvlText w:val="%2."/>
      <w:lvlJc w:val="left"/>
      <w:pPr>
        <w:tabs>
          <w:tab w:val="num" w:pos="1440"/>
        </w:tabs>
        <w:ind w:left="1440" w:hanging="360"/>
      </w:pPr>
      <w:rPr>
        <w:rFonts w:hint="default"/>
      </w:rPr>
    </w:lvl>
    <w:lvl w:ilvl="2" w:tplc="44361D50">
      <w:start w:val="1"/>
      <w:numFmt w:val="lowerRoman"/>
      <w:pStyle w:val="inspring2enivo"/>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abstractNum w:abstractNumId="35">
    <w:nsid w:val="5F6F6302"/>
    <w:multiLevelType w:val="multilevel"/>
    <w:tmpl w:val="38BA974A"/>
    <w:lvl w:ilvl="0">
      <w:start w:val="1"/>
      <w:numFmt w:val="bullet"/>
      <w:lvlText w:val=""/>
      <w:lvlJc w:val="left"/>
      <w:pPr>
        <w:tabs>
          <w:tab w:val="num" w:pos="720"/>
        </w:tabs>
        <w:ind w:left="720" w:hanging="72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63185C4A"/>
    <w:multiLevelType w:val="multilevel"/>
    <w:tmpl w:val="625CCDF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nsid w:val="69DE468D"/>
    <w:multiLevelType w:val="hybridMultilevel"/>
    <w:tmpl w:val="8398BBE8"/>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nsid w:val="6A6E5F14"/>
    <w:multiLevelType w:val="hybridMultilevel"/>
    <w:tmpl w:val="A6B26A9A"/>
    <w:lvl w:ilvl="0" w:tplc="8C701FAA">
      <w:start w:val="1"/>
      <w:numFmt w:val="bullet"/>
      <w:lvlText w:val=""/>
      <w:lvlJc w:val="left"/>
      <w:pPr>
        <w:tabs>
          <w:tab w:val="num" w:pos="720"/>
        </w:tabs>
        <w:ind w:left="720" w:hanging="72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nsid w:val="70397928"/>
    <w:multiLevelType w:val="hybridMultilevel"/>
    <w:tmpl w:val="91B8E220"/>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nsid w:val="71884256"/>
    <w:multiLevelType w:val="multilevel"/>
    <w:tmpl w:val="54F82B5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pStyle w:val="Heading41"/>
      <w:lvlText w:val="%1.%2.%3.%4"/>
      <w:lvlJc w:val="left"/>
      <w:pPr>
        <w:tabs>
          <w:tab w:val="num" w:pos="720"/>
        </w:tabs>
        <w:ind w:left="567" w:hanging="567"/>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797"/>
        </w:tabs>
        <w:ind w:left="0" w:firstLine="0"/>
      </w:pPr>
    </w:lvl>
    <w:lvl w:ilvl="7">
      <w:start w:val="1"/>
      <w:numFmt w:val="decimal"/>
      <w:lvlText w:val="%1.%2.%3.%4.%5.%6.%7.%8"/>
      <w:lvlJc w:val="left"/>
      <w:pPr>
        <w:tabs>
          <w:tab w:val="num" w:pos="1797"/>
        </w:tabs>
        <w:ind w:left="0" w:firstLine="0"/>
      </w:pPr>
    </w:lvl>
    <w:lvl w:ilvl="8">
      <w:start w:val="1"/>
      <w:numFmt w:val="decimal"/>
      <w:lvlText w:val="%1.%2.%3.%4.%5.%6.%7.%8.%9"/>
      <w:lvlJc w:val="left"/>
      <w:pPr>
        <w:tabs>
          <w:tab w:val="num" w:pos="2160"/>
        </w:tabs>
        <w:ind w:left="0" w:firstLine="0"/>
      </w:pPr>
    </w:lvl>
  </w:abstractNum>
  <w:abstractNum w:abstractNumId="41">
    <w:nsid w:val="7D451307"/>
    <w:multiLevelType w:val="hybridMultilevel"/>
    <w:tmpl w:val="16FE5EE2"/>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nsid w:val="7E013E98"/>
    <w:multiLevelType w:val="hybridMultilevel"/>
    <w:tmpl w:val="1798738A"/>
    <w:lvl w:ilvl="0" w:tplc="A54E5262">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nsid w:val="7EBF2F7F"/>
    <w:multiLevelType w:val="hybridMultilevel"/>
    <w:tmpl w:val="9BBC065C"/>
    <w:lvl w:ilvl="0" w:tplc="18026080">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40"/>
  </w:num>
  <w:num w:numId="2">
    <w:abstractNumId w:val="34"/>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36"/>
  </w:num>
  <w:num w:numId="15">
    <w:abstractNumId w:val="22"/>
  </w:num>
  <w:num w:numId="16">
    <w:abstractNumId w:val="29"/>
  </w:num>
  <w:num w:numId="17">
    <w:abstractNumId w:val="25"/>
  </w:num>
  <w:num w:numId="18">
    <w:abstractNumId w:val="14"/>
  </w:num>
  <w:num w:numId="19">
    <w:abstractNumId w:val="26"/>
  </w:num>
  <w:num w:numId="20">
    <w:abstractNumId w:val="37"/>
  </w:num>
  <w:num w:numId="21">
    <w:abstractNumId w:val="19"/>
  </w:num>
  <w:num w:numId="22">
    <w:abstractNumId w:val="43"/>
  </w:num>
  <w:num w:numId="23">
    <w:abstractNumId w:val="20"/>
  </w:num>
  <w:num w:numId="24">
    <w:abstractNumId w:val="10"/>
  </w:num>
  <w:num w:numId="25">
    <w:abstractNumId w:val="38"/>
  </w:num>
  <w:num w:numId="26">
    <w:abstractNumId w:val="30"/>
  </w:num>
  <w:num w:numId="27">
    <w:abstractNumId w:val="35"/>
  </w:num>
  <w:num w:numId="28">
    <w:abstractNumId w:val="11"/>
  </w:num>
  <w:num w:numId="29">
    <w:abstractNumId w:val="42"/>
  </w:num>
  <w:num w:numId="30">
    <w:abstractNumId w:val="27"/>
  </w:num>
  <w:num w:numId="31">
    <w:abstractNumId w:val="33"/>
  </w:num>
  <w:num w:numId="32">
    <w:abstractNumId w:val="32"/>
  </w:num>
  <w:num w:numId="33">
    <w:abstractNumId w:val="23"/>
  </w:num>
  <w:num w:numId="34">
    <w:abstractNumId w:val="41"/>
  </w:num>
  <w:num w:numId="35">
    <w:abstractNumId w:val="21"/>
  </w:num>
  <w:num w:numId="36">
    <w:abstractNumId w:val="15"/>
  </w:num>
  <w:num w:numId="37">
    <w:abstractNumId w:val="39"/>
  </w:num>
  <w:num w:numId="38">
    <w:abstractNumId w:val="31"/>
  </w:num>
  <w:num w:numId="39">
    <w:abstractNumId w:val="17"/>
  </w:num>
  <w:num w:numId="40">
    <w:abstractNumId w:val="13"/>
  </w:num>
  <w:num w:numId="41">
    <w:abstractNumId w:val="24"/>
  </w:num>
  <w:num w:numId="42">
    <w:abstractNumId w:val="12"/>
  </w:num>
  <w:num w:numId="43">
    <w:abstractNumId w:val="28"/>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b Mol">
    <w15:presenceInfo w15:providerId="AD" w15:userId="S-1-5-21-2914750637-1812697666-1060320831-12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3"/>
  <w:hyphenationZone w:val="140"/>
  <w:displayHorizontalDrawingGridEvery w:val="0"/>
  <w:displayVerticalDrawingGridEvery w:val="0"/>
  <w:doNotUseMarginsForDrawingGridOrigin/>
  <w:noPunctuationKerning/>
  <w:characterSpacingControl w:val="doNotCompress"/>
  <w:hdrShapeDefaults>
    <o:shapedefaults v:ext="edit" spidmax="4097" style="mso-position-horizontal-relative:page" fill="f" fillcolor="black" stroke="f" strokecolor="white">
      <v:fill color="black" on="f"/>
      <v:stroke color="white" weight="0" on="f"/>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DEE"/>
    <w:rsid w:val="000055EF"/>
    <w:rsid w:val="000061F7"/>
    <w:rsid w:val="000077D3"/>
    <w:rsid w:val="00011BCE"/>
    <w:rsid w:val="00013664"/>
    <w:rsid w:val="000137EE"/>
    <w:rsid w:val="00016D00"/>
    <w:rsid w:val="00023505"/>
    <w:rsid w:val="0002380C"/>
    <w:rsid w:val="00023AD2"/>
    <w:rsid w:val="00023D4D"/>
    <w:rsid w:val="00024F56"/>
    <w:rsid w:val="000269B4"/>
    <w:rsid w:val="00031DC8"/>
    <w:rsid w:val="00033167"/>
    <w:rsid w:val="00034201"/>
    <w:rsid w:val="000413CF"/>
    <w:rsid w:val="000426D3"/>
    <w:rsid w:val="00045292"/>
    <w:rsid w:val="000455E0"/>
    <w:rsid w:val="000514A5"/>
    <w:rsid w:val="000517C3"/>
    <w:rsid w:val="00053DD8"/>
    <w:rsid w:val="00055A1E"/>
    <w:rsid w:val="00063F8B"/>
    <w:rsid w:val="00067A3B"/>
    <w:rsid w:val="0007026B"/>
    <w:rsid w:val="00077D4B"/>
    <w:rsid w:val="00090290"/>
    <w:rsid w:val="00092D29"/>
    <w:rsid w:val="000961B2"/>
    <w:rsid w:val="000B4275"/>
    <w:rsid w:val="000B5577"/>
    <w:rsid w:val="000C09AC"/>
    <w:rsid w:val="000C276F"/>
    <w:rsid w:val="000C7570"/>
    <w:rsid w:val="000D3B12"/>
    <w:rsid w:val="000E04A1"/>
    <w:rsid w:val="000E6258"/>
    <w:rsid w:val="000E7AC7"/>
    <w:rsid w:val="000F3075"/>
    <w:rsid w:val="000F5001"/>
    <w:rsid w:val="001132B2"/>
    <w:rsid w:val="00116F17"/>
    <w:rsid w:val="00120938"/>
    <w:rsid w:val="001216C7"/>
    <w:rsid w:val="00124498"/>
    <w:rsid w:val="00124BEE"/>
    <w:rsid w:val="0012599D"/>
    <w:rsid w:val="00127470"/>
    <w:rsid w:val="00131CD6"/>
    <w:rsid w:val="0013541D"/>
    <w:rsid w:val="00141AB5"/>
    <w:rsid w:val="00141C6D"/>
    <w:rsid w:val="00145553"/>
    <w:rsid w:val="00145792"/>
    <w:rsid w:val="00145855"/>
    <w:rsid w:val="00145C8C"/>
    <w:rsid w:val="00151FF2"/>
    <w:rsid w:val="00161C76"/>
    <w:rsid w:val="0016664B"/>
    <w:rsid w:val="00172BA6"/>
    <w:rsid w:val="001862B2"/>
    <w:rsid w:val="00186F24"/>
    <w:rsid w:val="00187FA6"/>
    <w:rsid w:val="00190CA0"/>
    <w:rsid w:val="00195135"/>
    <w:rsid w:val="001966E0"/>
    <w:rsid w:val="00196D4F"/>
    <w:rsid w:val="001978A5"/>
    <w:rsid w:val="001A606E"/>
    <w:rsid w:val="001B0CA8"/>
    <w:rsid w:val="001B1CAF"/>
    <w:rsid w:val="001C15DC"/>
    <w:rsid w:val="001C600E"/>
    <w:rsid w:val="001C76B5"/>
    <w:rsid w:val="001D29FD"/>
    <w:rsid w:val="001D4BE4"/>
    <w:rsid w:val="001D7170"/>
    <w:rsid w:val="001E1B19"/>
    <w:rsid w:val="001E3AF2"/>
    <w:rsid w:val="001F0B50"/>
    <w:rsid w:val="001F3957"/>
    <w:rsid w:val="001F5165"/>
    <w:rsid w:val="001F5D7C"/>
    <w:rsid w:val="001F67D6"/>
    <w:rsid w:val="001F77D7"/>
    <w:rsid w:val="0020120B"/>
    <w:rsid w:val="002063D4"/>
    <w:rsid w:val="00211601"/>
    <w:rsid w:val="0021287F"/>
    <w:rsid w:val="00216057"/>
    <w:rsid w:val="002229BB"/>
    <w:rsid w:val="00222F12"/>
    <w:rsid w:val="00234882"/>
    <w:rsid w:val="0023524E"/>
    <w:rsid w:val="00236944"/>
    <w:rsid w:val="0025059C"/>
    <w:rsid w:val="00251670"/>
    <w:rsid w:val="002516A2"/>
    <w:rsid w:val="00252577"/>
    <w:rsid w:val="00262178"/>
    <w:rsid w:val="002672C2"/>
    <w:rsid w:val="00267EB7"/>
    <w:rsid w:val="00280982"/>
    <w:rsid w:val="00282E16"/>
    <w:rsid w:val="002844E0"/>
    <w:rsid w:val="002921C5"/>
    <w:rsid w:val="002A023B"/>
    <w:rsid w:val="002A5D30"/>
    <w:rsid w:val="002A7B22"/>
    <w:rsid w:val="002B4880"/>
    <w:rsid w:val="002C3F89"/>
    <w:rsid w:val="002C7552"/>
    <w:rsid w:val="002D1510"/>
    <w:rsid w:val="002D2DCC"/>
    <w:rsid w:val="002D2DEE"/>
    <w:rsid w:val="002D5302"/>
    <w:rsid w:val="002D5B3B"/>
    <w:rsid w:val="002E1C48"/>
    <w:rsid w:val="002E208E"/>
    <w:rsid w:val="002E48D8"/>
    <w:rsid w:val="002E5B5E"/>
    <w:rsid w:val="002E61A4"/>
    <w:rsid w:val="002F2EFD"/>
    <w:rsid w:val="002F3E31"/>
    <w:rsid w:val="002F4D7C"/>
    <w:rsid w:val="00305489"/>
    <w:rsid w:val="00325E06"/>
    <w:rsid w:val="003305DC"/>
    <w:rsid w:val="00331E65"/>
    <w:rsid w:val="00336E0F"/>
    <w:rsid w:val="003440B2"/>
    <w:rsid w:val="00345971"/>
    <w:rsid w:val="00355D6C"/>
    <w:rsid w:val="00360494"/>
    <w:rsid w:val="00365542"/>
    <w:rsid w:val="00373489"/>
    <w:rsid w:val="0037488A"/>
    <w:rsid w:val="003810EB"/>
    <w:rsid w:val="0038325B"/>
    <w:rsid w:val="00384A86"/>
    <w:rsid w:val="00384FA8"/>
    <w:rsid w:val="003874FB"/>
    <w:rsid w:val="00394D1B"/>
    <w:rsid w:val="00396A85"/>
    <w:rsid w:val="003A4AA8"/>
    <w:rsid w:val="003A7441"/>
    <w:rsid w:val="003B4571"/>
    <w:rsid w:val="003B49BF"/>
    <w:rsid w:val="003B685E"/>
    <w:rsid w:val="003C3430"/>
    <w:rsid w:val="003E5D37"/>
    <w:rsid w:val="003E6D78"/>
    <w:rsid w:val="003F77DD"/>
    <w:rsid w:val="004025F0"/>
    <w:rsid w:val="0040408B"/>
    <w:rsid w:val="004053A6"/>
    <w:rsid w:val="00406262"/>
    <w:rsid w:val="00411257"/>
    <w:rsid w:val="00413880"/>
    <w:rsid w:val="004138BC"/>
    <w:rsid w:val="00413FF8"/>
    <w:rsid w:val="00415D9A"/>
    <w:rsid w:val="00420C24"/>
    <w:rsid w:val="00421E49"/>
    <w:rsid w:val="00425D63"/>
    <w:rsid w:val="004342F7"/>
    <w:rsid w:val="00435C1D"/>
    <w:rsid w:val="00437667"/>
    <w:rsid w:val="004435E7"/>
    <w:rsid w:val="00444E4B"/>
    <w:rsid w:val="00445952"/>
    <w:rsid w:val="004467EF"/>
    <w:rsid w:val="004470DD"/>
    <w:rsid w:val="00453575"/>
    <w:rsid w:val="00453EF1"/>
    <w:rsid w:val="00455191"/>
    <w:rsid w:val="00455CCC"/>
    <w:rsid w:val="004571CD"/>
    <w:rsid w:val="0047131D"/>
    <w:rsid w:val="00471BEE"/>
    <w:rsid w:val="00473CFB"/>
    <w:rsid w:val="004750E9"/>
    <w:rsid w:val="00485803"/>
    <w:rsid w:val="00491C4A"/>
    <w:rsid w:val="00494F68"/>
    <w:rsid w:val="00496C84"/>
    <w:rsid w:val="004975FB"/>
    <w:rsid w:val="004B1686"/>
    <w:rsid w:val="004B2AE4"/>
    <w:rsid w:val="004B3131"/>
    <w:rsid w:val="004B4A13"/>
    <w:rsid w:val="004B52DD"/>
    <w:rsid w:val="004C0529"/>
    <w:rsid w:val="004C0C69"/>
    <w:rsid w:val="004C59AE"/>
    <w:rsid w:val="004D29FC"/>
    <w:rsid w:val="004D4EBF"/>
    <w:rsid w:val="004D522E"/>
    <w:rsid w:val="004D6F1F"/>
    <w:rsid w:val="004E4EC2"/>
    <w:rsid w:val="004E7270"/>
    <w:rsid w:val="004F3E73"/>
    <w:rsid w:val="004F643B"/>
    <w:rsid w:val="00501203"/>
    <w:rsid w:val="0050132D"/>
    <w:rsid w:val="00501D77"/>
    <w:rsid w:val="00510022"/>
    <w:rsid w:val="0051112C"/>
    <w:rsid w:val="00514E04"/>
    <w:rsid w:val="00521F32"/>
    <w:rsid w:val="00527448"/>
    <w:rsid w:val="00530102"/>
    <w:rsid w:val="00533DEB"/>
    <w:rsid w:val="0053505C"/>
    <w:rsid w:val="00541650"/>
    <w:rsid w:val="00541CA3"/>
    <w:rsid w:val="00545608"/>
    <w:rsid w:val="005500D9"/>
    <w:rsid w:val="005508E6"/>
    <w:rsid w:val="005519E6"/>
    <w:rsid w:val="00551BF9"/>
    <w:rsid w:val="005523C6"/>
    <w:rsid w:val="00553029"/>
    <w:rsid w:val="00564CE1"/>
    <w:rsid w:val="005651CF"/>
    <w:rsid w:val="00570A1B"/>
    <w:rsid w:val="00572990"/>
    <w:rsid w:val="00575B50"/>
    <w:rsid w:val="0057708C"/>
    <w:rsid w:val="00577751"/>
    <w:rsid w:val="0058490A"/>
    <w:rsid w:val="0059734D"/>
    <w:rsid w:val="005A32B8"/>
    <w:rsid w:val="005A4237"/>
    <w:rsid w:val="005A6766"/>
    <w:rsid w:val="005C37FB"/>
    <w:rsid w:val="005C491C"/>
    <w:rsid w:val="005D5CC9"/>
    <w:rsid w:val="005D6FBF"/>
    <w:rsid w:val="005D70BD"/>
    <w:rsid w:val="005E0D12"/>
    <w:rsid w:val="005E3A82"/>
    <w:rsid w:val="005F15DA"/>
    <w:rsid w:val="005F15FB"/>
    <w:rsid w:val="005F18DA"/>
    <w:rsid w:val="005F26F9"/>
    <w:rsid w:val="005F3224"/>
    <w:rsid w:val="005F4E3C"/>
    <w:rsid w:val="00602193"/>
    <w:rsid w:val="006032BA"/>
    <w:rsid w:val="006137D7"/>
    <w:rsid w:val="00613DDF"/>
    <w:rsid w:val="00616DFF"/>
    <w:rsid w:val="00617809"/>
    <w:rsid w:val="00620E66"/>
    <w:rsid w:val="006234E6"/>
    <w:rsid w:val="00623BDB"/>
    <w:rsid w:val="006264EC"/>
    <w:rsid w:val="00631C1F"/>
    <w:rsid w:val="00632FC2"/>
    <w:rsid w:val="00636E0D"/>
    <w:rsid w:val="00636F00"/>
    <w:rsid w:val="00644620"/>
    <w:rsid w:val="00653E2B"/>
    <w:rsid w:val="00654D7E"/>
    <w:rsid w:val="00660673"/>
    <w:rsid w:val="00663088"/>
    <w:rsid w:val="006711D7"/>
    <w:rsid w:val="0067282B"/>
    <w:rsid w:val="00672C1B"/>
    <w:rsid w:val="00674451"/>
    <w:rsid w:val="00674BF0"/>
    <w:rsid w:val="00685FC2"/>
    <w:rsid w:val="006863D0"/>
    <w:rsid w:val="006917EA"/>
    <w:rsid w:val="00691C4B"/>
    <w:rsid w:val="00693F9A"/>
    <w:rsid w:val="006A6447"/>
    <w:rsid w:val="006A6F16"/>
    <w:rsid w:val="006A7082"/>
    <w:rsid w:val="006A75C9"/>
    <w:rsid w:val="006A7E54"/>
    <w:rsid w:val="006B545B"/>
    <w:rsid w:val="006B5C07"/>
    <w:rsid w:val="006C19C1"/>
    <w:rsid w:val="006C3ED4"/>
    <w:rsid w:val="006D0691"/>
    <w:rsid w:val="006D4BC1"/>
    <w:rsid w:val="006E4660"/>
    <w:rsid w:val="006E5A15"/>
    <w:rsid w:val="006E5F4B"/>
    <w:rsid w:val="006E5F5A"/>
    <w:rsid w:val="006F2DC9"/>
    <w:rsid w:val="0070561E"/>
    <w:rsid w:val="00712DB8"/>
    <w:rsid w:val="0072587D"/>
    <w:rsid w:val="00727046"/>
    <w:rsid w:val="00727631"/>
    <w:rsid w:val="00727AAC"/>
    <w:rsid w:val="007300AB"/>
    <w:rsid w:val="00733253"/>
    <w:rsid w:val="00733C2D"/>
    <w:rsid w:val="00741D7A"/>
    <w:rsid w:val="00752FBF"/>
    <w:rsid w:val="0076090F"/>
    <w:rsid w:val="00771B8A"/>
    <w:rsid w:val="00775C9D"/>
    <w:rsid w:val="007771BA"/>
    <w:rsid w:val="007825EA"/>
    <w:rsid w:val="00782BAD"/>
    <w:rsid w:val="007838F4"/>
    <w:rsid w:val="00783D6B"/>
    <w:rsid w:val="00784241"/>
    <w:rsid w:val="007842E6"/>
    <w:rsid w:val="00785BF0"/>
    <w:rsid w:val="00785D50"/>
    <w:rsid w:val="007903F3"/>
    <w:rsid w:val="0079108A"/>
    <w:rsid w:val="00796D62"/>
    <w:rsid w:val="00797B0C"/>
    <w:rsid w:val="00797B84"/>
    <w:rsid w:val="007A1651"/>
    <w:rsid w:val="007A3B68"/>
    <w:rsid w:val="007B3FB2"/>
    <w:rsid w:val="007C04ED"/>
    <w:rsid w:val="007C1E83"/>
    <w:rsid w:val="007C316B"/>
    <w:rsid w:val="007C5AEA"/>
    <w:rsid w:val="007D2141"/>
    <w:rsid w:val="007D387D"/>
    <w:rsid w:val="007D3C94"/>
    <w:rsid w:val="007D47E0"/>
    <w:rsid w:val="007D64F5"/>
    <w:rsid w:val="007E3154"/>
    <w:rsid w:val="007E50E2"/>
    <w:rsid w:val="007E6099"/>
    <w:rsid w:val="007F1620"/>
    <w:rsid w:val="007F6EC1"/>
    <w:rsid w:val="007F758E"/>
    <w:rsid w:val="00806F5F"/>
    <w:rsid w:val="0080754B"/>
    <w:rsid w:val="00810DF2"/>
    <w:rsid w:val="00812A8D"/>
    <w:rsid w:val="00816136"/>
    <w:rsid w:val="00821C1C"/>
    <w:rsid w:val="00835C79"/>
    <w:rsid w:val="00837680"/>
    <w:rsid w:val="00842F36"/>
    <w:rsid w:val="00845231"/>
    <w:rsid w:val="00846FA3"/>
    <w:rsid w:val="008511A6"/>
    <w:rsid w:val="0085220C"/>
    <w:rsid w:val="00852FF1"/>
    <w:rsid w:val="00853901"/>
    <w:rsid w:val="0085561A"/>
    <w:rsid w:val="00855E70"/>
    <w:rsid w:val="00857BE2"/>
    <w:rsid w:val="00861BBA"/>
    <w:rsid w:val="0086373B"/>
    <w:rsid w:val="00866EE5"/>
    <w:rsid w:val="00867D36"/>
    <w:rsid w:val="00874656"/>
    <w:rsid w:val="00884741"/>
    <w:rsid w:val="00896E3E"/>
    <w:rsid w:val="00897064"/>
    <w:rsid w:val="008A125E"/>
    <w:rsid w:val="008A240E"/>
    <w:rsid w:val="008B7059"/>
    <w:rsid w:val="008C151F"/>
    <w:rsid w:val="008C5C34"/>
    <w:rsid w:val="008D1358"/>
    <w:rsid w:val="008D3B8C"/>
    <w:rsid w:val="008D5AF6"/>
    <w:rsid w:val="008D6077"/>
    <w:rsid w:val="008E0359"/>
    <w:rsid w:val="008E07F5"/>
    <w:rsid w:val="008E2BA5"/>
    <w:rsid w:val="008E2E9B"/>
    <w:rsid w:val="008E54BE"/>
    <w:rsid w:val="008E5C7F"/>
    <w:rsid w:val="008E616B"/>
    <w:rsid w:val="008F5C14"/>
    <w:rsid w:val="009027D8"/>
    <w:rsid w:val="00902B28"/>
    <w:rsid w:val="00907C35"/>
    <w:rsid w:val="00912C67"/>
    <w:rsid w:val="0091316A"/>
    <w:rsid w:val="009229DC"/>
    <w:rsid w:val="009230C5"/>
    <w:rsid w:val="00925683"/>
    <w:rsid w:val="009319A1"/>
    <w:rsid w:val="009345F7"/>
    <w:rsid w:val="00942271"/>
    <w:rsid w:val="00945F50"/>
    <w:rsid w:val="00953580"/>
    <w:rsid w:val="0095377B"/>
    <w:rsid w:val="00962319"/>
    <w:rsid w:val="00966F12"/>
    <w:rsid w:val="009678D9"/>
    <w:rsid w:val="00971D4A"/>
    <w:rsid w:val="00972162"/>
    <w:rsid w:val="00974820"/>
    <w:rsid w:val="00985AA0"/>
    <w:rsid w:val="009A0C82"/>
    <w:rsid w:val="009A3C86"/>
    <w:rsid w:val="009B5473"/>
    <w:rsid w:val="009B6A3E"/>
    <w:rsid w:val="009C18F9"/>
    <w:rsid w:val="009C5F61"/>
    <w:rsid w:val="009D51C5"/>
    <w:rsid w:val="009D6425"/>
    <w:rsid w:val="009E56C6"/>
    <w:rsid w:val="009F72D1"/>
    <w:rsid w:val="00A0112E"/>
    <w:rsid w:val="00A055FE"/>
    <w:rsid w:val="00A15C45"/>
    <w:rsid w:val="00A17092"/>
    <w:rsid w:val="00A17EE9"/>
    <w:rsid w:val="00A22250"/>
    <w:rsid w:val="00A25B7F"/>
    <w:rsid w:val="00A318ED"/>
    <w:rsid w:val="00A3448F"/>
    <w:rsid w:val="00A5344A"/>
    <w:rsid w:val="00A5456C"/>
    <w:rsid w:val="00A54B1E"/>
    <w:rsid w:val="00A54C85"/>
    <w:rsid w:val="00A5514F"/>
    <w:rsid w:val="00A731DA"/>
    <w:rsid w:val="00A741A2"/>
    <w:rsid w:val="00A74526"/>
    <w:rsid w:val="00A81DC2"/>
    <w:rsid w:val="00A8539F"/>
    <w:rsid w:val="00A90361"/>
    <w:rsid w:val="00A90CD0"/>
    <w:rsid w:val="00A94338"/>
    <w:rsid w:val="00A94644"/>
    <w:rsid w:val="00A94F2A"/>
    <w:rsid w:val="00A9702C"/>
    <w:rsid w:val="00A97C78"/>
    <w:rsid w:val="00AA0ECD"/>
    <w:rsid w:val="00AB075E"/>
    <w:rsid w:val="00AB0974"/>
    <w:rsid w:val="00AB429B"/>
    <w:rsid w:val="00AB44A9"/>
    <w:rsid w:val="00AB4679"/>
    <w:rsid w:val="00AB544A"/>
    <w:rsid w:val="00AB79C3"/>
    <w:rsid w:val="00AC6F86"/>
    <w:rsid w:val="00AE0636"/>
    <w:rsid w:val="00AE55A4"/>
    <w:rsid w:val="00AF7E56"/>
    <w:rsid w:val="00B0120E"/>
    <w:rsid w:val="00B01386"/>
    <w:rsid w:val="00B05657"/>
    <w:rsid w:val="00B14A9F"/>
    <w:rsid w:val="00B205DD"/>
    <w:rsid w:val="00B20E2C"/>
    <w:rsid w:val="00B22ED2"/>
    <w:rsid w:val="00B25E47"/>
    <w:rsid w:val="00B31208"/>
    <w:rsid w:val="00B32F9D"/>
    <w:rsid w:val="00B3766B"/>
    <w:rsid w:val="00B4712D"/>
    <w:rsid w:val="00B728C8"/>
    <w:rsid w:val="00B76A32"/>
    <w:rsid w:val="00B77ADA"/>
    <w:rsid w:val="00B83531"/>
    <w:rsid w:val="00B87334"/>
    <w:rsid w:val="00B87CB3"/>
    <w:rsid w:val="00B9428C"/>
    <w:rsid w:val="00BA23B9"/>
    <w:rsid w:val="00BA3061"/>
    <w:rsid w:val="00BA65A5"/>
    <w:rsid w:val="00BA6EC1"/>
    <w:rsid w:val="00BB452B"/>
    <w:rsid w:val="00BB61F6"/>
    <w:rsid w:val="00BB62FF"/>
    <w:rsid w:val="00BC0E69"/>
    <w:rsid w:val="00BC6BE5"/>
    <w:rsid w:val="00BD1CC0"/>
    <w:rsid w:val="00BD3BCA"/>
    <w:rsid w:val="00BD55F1"/>
    <w:rsid w:val="00BD731F"/>
    <w:rsid w:val="00BE1929"/>
    <w:rsid w:val="00BE19D6"/>
    <w:rsid w:val="00BE2752"/>
    <w:rsid w:val="00BE40F6"/>
    <w:rsid w:val="00BF0471"/>
    <w:rsid w:val="00BF2143"/>
    <w:rsid w:val="00C008D3"/>
    <w:rsid w:val="00C012BE"/>
    <w:rsid w:val="00C0165C"/>
    <w:rsid w:val="00C016C4"/>
    <w:rsid w:val="00C01D48"/>
    <w:rsid w:val="00C13303"/>
    <w:rsid w:val="00C16D12"/>
    <w:rsid w:val="00C21F50"/>
    <w:rsid w:val="00C2221A"/>
    <w:rsid w:val="00C22C66"/>
    <w:rsid w:val="00C315EC"/>
    <w:rsid w:val="00C325C0"/>
    <w:rsid w:val="00C33082"/>
    <w:rsid w:val="00C34B89"/>
    <w:rsid w:val="00C51721"/>
    <w:rsid w:val="00C5261B"/>
    <w:rsid w:val="00C533A1"/>
    <w:rsid w:val="00C53FBF"/>
    <w:rsid w:val="00C5498B"/>
    <w:rsid w:val="00C55185"/>
    <w:rsid w:val="00C55433"/>
    <w:rsid w:val="00C57ECD"/>
    <w:rsid w:val="00C67E9F"/>
    <w:rsid w:val="00C7103B"/>
    <w:rsid w:val="00C76455"/>
    <w:rsid w:val="00C858A0"/>
    <w:rsid w:val="00C87DA8"/>
    <w:rsid w:val="00C92DA8"/>
    <w:rsid w:val="00C94FC2"/>
    <w:rsid w:val="00C96558"/>
    <w:rsid w:val="00C96B55"/>
    <w:rsid w:val="00C974CB"/>
    <w:rsid w:val="00CA0EC4"/>
    <w:rsid w:val="00CA22AF"/>
    <w:rsid w:val="00CA6E6F"/>
    <w:rsid w:val="00CB2FC7"/>
    <w:rsid w:val="00CC2358"/>
    <w:rsid w:val="00CD486B"/>
    <w:rsid w:val="00CE03B5"/>
    <w:rsid w:val="00CE224B"/>
    <w:rsid w:val="00CE3049"/>
    <w:rsid w:val="00CE574A"/>
    <w:rsid w:val="00CF1B15"/>
    <w:rsid w:val="00CF227F"/>
    <w:rsid w:val="00CF2FF4"/>
    <w:rsid w:val="00CF4243"/>
    <w:rsid w:val="00D077CD"/>
    <w:rsid w:val="00D15805"/>
    <w:rsid w:val="00D17DA5"/>
    <w:rsid w:val="00D20D01"/>
    <w:rsid w:val="00D2266D"/>
    <w:rsid w:val="00D2509F"/>
    <w:rsid w:val="00D31C7B"/>
    <w:rsid w:val="00D34A63"/>
    <w:rsid w:val="00D543F3"/>
    <w:rsid w:val="00D57F99"/>
    <w:rsid w:val="00D63C29"/>
    <w:rsid w:val="00D72520"/>
    <w:rsid w:val="00D751FE"/>
    <w:rsid w:val="00D76656"/>
    <w:rsid w:val="00D7722E"/>
    <w:rsid w:val="00D83E3C"/>
    <w:rsid w:val="00D8732C"/>
    <w:rsid w:val="00D93487"/>
    <w:rsid w:val="00D93F1A"/>
    <w:rsid w:val="00D95BCA"/>
    <w:rsid w:val="00D96626"/>
    <w:rsid w:val="00D9734E"/>
    <w:rsid w:val="00D97EA2"/>
    <w:rsid w:val="00DB0D77"/>
    <w:rsid w:val="00DB1DD0"/>
    <w:rsid w:val="00DC3B76"/>
    <w:rsid w:val="00DD0A29"/>
    <w:rsid w:val="00DD17F1"/>
    <w:rsid w:val="00DD37FC"/>
    <w:rsid w:val="00DE3266"/>
    <w:rsid w:val="00DF0D14"/>
    <w:rsid w:val="00DF2671"/>
    <w:rsid w:val="00DF2DA3"/>
    <w:rsid w:val="00DF5A66"/>
    <w:rsid w:val="00E02D08"/>
    <w:rsid w:val="00E0439D"/>
    <w:rsid w:val="00E0530F"/>
    <w:rsid w:val="00E12A4C"/>
    <w:rsid w:val="00E210B9"/>
    <w:rsid w:val="00E33892"/>
    <w:rsid w:val="00E415EF"/>
    <w:rsid w:val="00E422A0"/>
    <w:rsid w:val="00E42D06"/>
    <w:rsid w:val="00E430EA"/>
    <w:rsid w:val="00E5141C"/>
    <w:rsid w:val="00E53026"/>
    <w:rsid w:val="00E670C7"/>
    <w:rsid w:val="00E77147"/>
    <w:rsid w:val="00E77B84"/>
    <w:rsid w:val="00E809FC"/>
    <w:rsid w:val="00E80A2F"/>
    <w:rsid w:val="00E81BDA"/>
    <w:rsid w:val="00E84B7B"/>
    <w:rsid w:val="00E84B82"/>
    <w:rsid w:val="00E861CC"/>
    <w:rsid w:val="00E86622"/>
    <w:rsid w:val="00E91713"/>
    <w:rsid w:val="00E92479"/>
    <w:rsid w:val="00E92AF0"/>
    <w:rsid w:val="00E94989"/>
    <w:rsid w:val="00E94B7D"/>
    <w:rsid w:val="00E960C3"/>
    <w:rsid w:val="00E968A1"/>
    <w:rsid w:val="00EA492A"/>
    <w:rsid w:val="00EA72C3"/>
    <w:rsid w:val="00EB0981"/>
    <w:rsid w:val="00EB15F7"/>
    <w:rsid w:val="00EB38ED"/>
    <w:rsid w:val="00EC11EF"/>
    <w:rsid w:val="00EC6531"/>
    <w:rsid w:val="00ED06D4"/>
    <w:rsid w:val="00ED2056"/>
    <w:rsid w:val="00ED20DB"/>
    <w:rsid w:val="00EE3B33"/>
    <w:rsid w:val="00EE70AB"/>
    <w:rsid w:val="00EF5940"/>
    <w:rsid w:val="00F132C9"/>
    <w:rsid w:val="00F22602"/>
    <w:rsid w:val="00F24F19"/>
    <w:rsid w:val="00F31C32"/>
    <w:rsid w:val="00F353B8"/>
    <w:rsid w:val="00F41472"/>
    <w:rsid w:val="00F448ED"/>
    <w:rsid w:val="00F45211"/>
    <w:rsid w:val="00F47172"/>
    <w:rsid w:val="00F515CC"/>
    <w:rsid w:val="00F52DBA"/>
    <w:rsid w:val="00F5487A"/>
    <w:rsid w:val="00F55A4A"/>
    <w:rsid w:val="00F561A9"/>
    <w:rsid w:val="00F57381"/>
    <w:rsid w:val="00F60490"/>
    <w:rsid w:val="00F62FAD"/>
    <w:rsid w:val="00F62FC1"/>
    <w:rsid w:val="00F63284"/>
    <w:rsid w:val="00F64BDE"/>
    <w:rsid w:val="00F6518A"/>
    <w:rsid w:val="00F66A5B"/>
    <w:rsid w:val="00F72AF0"/>
    <w:rsid w:val="00F80352"/>
    <w:rsid w:val="00F83646"/>
    <w:rsid w:val="00F862A3"/>
    <w:rsid w:val="00F90669"/>
    <w:rsid w:val="00F921E6"/>
    <w:rsid w:val="00F95D71"/>
    <w:rsid w:val="00F974F2"/>
    <w:rsid w:val="00FA4774"/>
    <w:rsid w:val="00FA75AB"/>
    <w:rsid w:val="00FB37EB"/>
    <w:rsid w:val="00FC45FA"/>
    <w:rsid w:val="00FC5D68"/>
    <w:rsid w:val="00FC69AC"/>
    <w:rsid w:val="00FD05C1"/>
    <w:rsid w:val="00FD1070"/>
    <w:rsid w:val="00FD1535"/>
    <w:rsid w:val="00FE068F"/>
    <w:rsid w:val="00FE4B2F"/>
    <w:rsid w:val="00FE5E2B"/>
    <w:rsid w:val="00FF0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relative:page" fill="f" fillcolor="black" stroke="f" strokecolor="white">
      <v:fill color="black" on="f"/>
      <v:stroke color="white" weight="0" on="f"/>
    </o:shapedefaults>
    <o:shapelayout v:ext="edit">
      <o:idmap v:ext="edit" data="1"/>
    </o:shapelayout>
  </w:shapeDefaults>
  <w:decimalSymbol w:val=","/>
  <w:listSeparator w:val=";"/>
  <w14:docId w14:val="284A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semiHidden="0" w:uiPriority="1"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486B"/>
    <w:rPr>
      <w:rFonts w:ascii="Arial" w:hAnsi="Arial"/>
    </w:rPr>
  </w:style>
  <w:style w:type="paragraph" w:styleId="Kop1">
    <w:name w:val="heading 1"/>
    <w:aliases w:val="Hoofdstuk,Section Heading,sectionHeading"/>
    <w:basedOn w:val="Standaard"/>
    <w:next w:val="Standaard"/>
    <w:link w:val="Kop1Char"/>
    <w:uiPriority w:val="1"/>
    <w:qFormat/>
    <w:rsid w:val="00E0530F"/>
    <w:pPr>
      <w:keepNext/>
      <w:spacing w:before="480" w:after="240"/>
      <w:outlineLvl w:val="0"/>
    </w:pPr>
    <w:rPr>
      <w:b/>
      <w:kern w:val="28"/>
      <w:sz w:val="24"/>
    </w:rPr>
  </w:style>
  <w:style w:type="paragraph" w:styleId="Kop2">
    <w:name w:val="heading 2"/>
    <w:aliases w:val="Reset numbering,Hoofd 2"/>
    <w:basedOn w:val="Standaard"/>
    <w:next w:val="Standaard"/>
    <w:link w:val="Kop2Char"/>
    <w:uiPriority w:val="1"/>
    <w:qFormat/>
    <w:rsid w:val="00E0530F"/>
    <w:pPr>
      <w:keepNext/>
      <w:keepLines/>
      <w:numPr>
        <w:ilvl w:val="1"/>
        <w:numId w:val="17"/>
      </w:numPr>
      <w:spacing w:before="480" w:after="240"/>
      <w:outlineLvl w:val="1"/>
    </w:pPr>
    <w:rPr>
      <w:b/>
      <w:sz w:val="24"/>
    </w:rPr>
  </w:style>
  <w:style w:type="paragraph" w:styleId="Kop3">
    <w:name w:val="heading 3"/>
    <w:aliases w:val="Level 1 - 1"/>
    <w:basedOn w:val="Standaard"/>
    <w:next w:val="Standaard"/>
    <w:qFormat/>
    <w:rsid w:val="00CD486B"/>
    <w:pPr>
      <w:keepNext/>
      <w:keepLines/>
      <w:numPr>
        <w:ilvl w:val="2"/>
        <w:numId w:val="17"/>
      </w:numPr>
      <w:spacing w:before="240" w:after="60"/>
      <w:outlineLvl w:val="2"/>
    </w:pPr>
    <w:rPr>
      <w:b/>
      <w:sz w:val="24"/>
    </w:rPr>
  </w:style>
  <w:style w:type="paragraph" w:styleId="Kop4">
    <w:name w:val="heading 4"/>
    <w:aliases w:val="RFP-vraag,Specificatie,Level 2 - a"/>
    <w:basedOn w:val="Standaard"/>
    <w:next w:val="Standaard"/>
    <w:qFormat/>
    <w:rsid w:val="00CD486B"/>
    <w:pPr>
      <w:keepNext/>
      <w:keepLines/>
      <w:numPr>
        <w:ilvl w:val="3"/>
        <w:numId w:val="14"/>
      </w:numPr>
      <w:spacing w:before="240" w:after="60"/>
      <w:outlineLvl w:val="3"/>
    </w:pPr>
    <w:rPr>
      <w:bCs/>
    </w:rPr>
  </w:style>
  <w:style w:type="paragraph" w:styleId="Kop5">
    <w:name w:val="heading 5"/>
    <w:aliases w:val="Level 3 - i"/>
    <w:basedOn w:val="Standaard"/>
    <w:next w:val="Standaard"/>
    <w:qFormat/>
    <w:rsid w:val="00CD486B"/>
    <w:pPr>
      <w:keepNext/>
      <w:keepLines/>
      <w:numPr>
        <w:ilvl w:val="4"/>
        <w:numId w:val="17"/>
      </w:numPr>
      <w:spacing w:before="240" w:after="60"/>
      <w:outlineLvl w:val="4"/>
    </w:pPr>
    <w:rPr>
      <w:i/>
      <w:sz w:val="22"/>
    </w:rPr>
  </w:style>
  <w:style w:type="paragraph" w:styleId="Kop6">
    <w:name w:val="heading 6"/>
    <w:aliases w:val="Legal Level 1."/>
    <w:basedOn w:val="Standaard"/>
    <w:next w:val="Standaard"/>
    <w:qFormat/>
    <w:rsid w:val="00CD486B"/>
    <w:pPr>
      <w:keepNext/>
      <w:keepLines/>
      <w:numPr>
        <w:ilvl w:val="5"/>
        <w:numId w:val="17"/>
      </w:numPr>
      <w:spacing w:before="240" w:after="60"/>
      <w:outlineLvl w:val="5"/>
    </w:pPr>
    <w:rPr>
      <w:i/>
    </w:rPr>
  </w:style>
  <w:style w:type="paragraph" w:styleId="Kop7">
    <w:name w:val="heading 7"/>
    <w:basedOn w:val="Standaard"/>
    <w:next w:val="Standaard"/>
    <w:qFormat/>
    <w:rsid w:val="00CD486B"/>
    <w:pPr>
      <w:keepNext/>
      <w:keepLines/>
      <w:numPr>
        <w:ilvl w:val="6"/>
        <w:numId w:val="17"/>
      </w:numPr>
      <w:outlineLvl w:val="6"/>
    </w:pPr>
    <w:rPr>
      <w:b/>
    </w:rPr>
  </w:style>
  <w:style w:type="paragraph" w:styleId="Kop8">
    <w:name w:val="heading 8"/>
    <w:basedOn w:val="Standaard"/>
    <w:next w:val="Standaard"/>
    <w:qFormat/>
    <w:rsid w:val="00CD486B"/>
    <w:pPr>
      <w:keepNext/>
      <w:keepLines/>
      <w:numPr>
        <w:ilvl w:val="7"/>
        <w:numId w:val="17"/>
      </w:numPr>
      <w:outlineLvl w:val="7"/>
    </w:pPr>
    <w:rPr>
      <w:b/>
      <w:i/>
      <w:sz w:val="18"/>
    </w:rPr>
  </w:style>
  <w:style w:type="paragraph" w:styleId="Kop9">
    <w:name w:val="heading 9"/>
    <w:aliases w:val="Paragraph 4"/>
    <w:basedOn w:val="Standaard"/>
    <w:next w:val="Standaard"/>
    <w:qFormat/>
    <w:rsid w:val="00CD486B"/>
    <w:pPr>
      <w:keepNext/>
      <w:keepLines/>
      <w:numPr>
        <w:ilvl w:val="8"/>
        <w:numId w:val="17"/>
      </w:numPr>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D486B"/>
  </w:style>
  <w:style w:type="paragraph" w:styleId="Adresenvelop">
    <w:name w:val="envelope address"/>
    <w:basedOn w:val="Standaard"/>
    <w:rsid w:val="00CD486B"/>
    <w:pPr>
      <w:framePr w:w="7920" w:h="1980" w:hRule="exact" w:hSpace="141" w:wrap="auto" w:hAnchor="page" w:xAlign="center" w:yAlign="bottom"/>
      <w:ind w:left="2410"/>
    </w:pPr>
    <w:rPr>
      <w:sz w:val="24"/>
    </w:rPr>
  </w:style>
  <w:style w:type="paragraph" w:styleId="Afsluiting">
    <w:name w:val="Closing"/>
    <w:basedOn w:val="Standaard"/>
    <w:rsid w:val="00CD486B"/>
    <w:pPr>
      <w:ind w:left="3261"/>
    </w:pPr>
  </w:style>
  <w:style w:type="paragraph" w:styleId="Afzender">
    <w:name w:val="envelope return"/>
    <w:basedOn w:val="Standaard"/>
    <w:rsid w:val="00CD486B"/>
  </w:style>
  <w:style w:type="paragraph" w:styleId="Berichtkop">
    <w:name w:val="Message Header"/>
    <w:basedOn w:val="Standaard"/>
    <w:rsid w:val="00CD486B"/>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CD486B"/>
    <w:pPr>
      <w:spacing w:before="120" w:after="120"/>
    </w:pPr>
    <w:rPr>
      <w:b/>
    </w:rPr>
  </w:style>
  <w:style w:type="paragraph" w:styleId="Bloktekst">
    <w:name w:val="Block Text"/>
    <w:basedOn w:val="Standaard"/>
    <w:rsid w:val="00CD486B"/>
    <w:pPr>
      <w:spacing w:after="120"/>
      <w:ind w:left="3261" w:right="-1"/>
    </w:pPr>
  </w:style>
  <w:style w:type="paragraph" w:styleId="Bronvermelding">
    <w:name w:val="table of authorities"/>
    <w:basedOn w:val="Standaard"/>
    <w:next w:val="Standaard"/>
    <w:semiHidden/>
    <w:rsid w:val="00CD486B"/>
    <w:pPr>
      <w:ind w:left="200" w:hanging="200"/>
    </w:pPr>
  </w:style>
  <w:style w:type="paragraph" w:customStyle="1" w:styleId="commentaar">
    <w:name w:val="commentaar"/>
    <w:basedOn w:val="Standaard"/>
    <w:rsid w:val="00CD486B"/>
    <w:rPr>
      <w:i/>
    </w:rPr>
  </w:style>
  <w:style w:type="paragraph" w:styleId="Datum">
    <w:name w:val="Date"/>
    <w:basedOn w:val="Standaard"/>
    <w:next w:val="Standaard"/>
    <w:rsid w:val="00CD486B"/>
  </w:style>
  <w:style w:type="paragraph" w:styleId="Documentstructuur">
    <w:name w:val="Document Map"/>
    <w:basedOn w:val="Standaard"/>
    <w:semiHidden/>
    <w:rsid w:val="00CD486B"/>
    <w:pPr>
      <w:shd w:val="clear" w:color="auto" w:fill="FF0000"/>
    </w:pPr>
    <w:rPr>
      <w:rFonts w:ascii="Tahoma" w:hAnsi="Tahoma"/>
      <w:color w:val="FFFFFF"/>
    </w:rPr>
  </w:style>
  <w:style w:type="character" w:styleId="Eindnootmarkering">
    <w:name w:val="endnote reference"/>
    <w:semiHidden/>
    <w:rsid w:val="00CD486B"/>
    <w:rPr>
      <w:vertAlign w:val="superscript"/>
    </w:rPr>
  </w:style>
  <w:style w:type="paragraph" w:styleId="Eindnoottekst">
    <w:name w:val="endnote text"/>
    <w:basedOn w:val="Standaard"/>
    <w:semiHidden/>
    <w:rsid w:val="00CD486B"/>
    <w:rPr>
      <w:sz w:val="16"/>
    </w:rPr>
  </w:style>
  <w:style w:type="character" w:styleId="GevolgdeHyperlink">
    <w:name w:val="FollowedHyperlink"/>
    <w:rsid w:val="00CD486B"/>
    <w:rPr>
      <w:color w:val="0000FF"/>
      <w:u w:val="single"/>
    </w:rPr>
  </w:style>
  <w:style w:type="paragraph" w:styleId="Handtekening">
    <w:name w:val="Signature"/>
    <w:basedOn w:val="Standaard"/>
    <w:rsid w:val="00CD486B"/>
    <w:pPr>
      <w:tabs>
        <w:tab w:val="right" w:pos="3912"/>
      </w:tabs>
      <w:ind w:right="5528"/>
    </w:pPr>
  </w:style>
  <w:style w:type="character" w:styleId="Hyperlink">
    <w:name w:val="Hyperlink"/>
    <w:uiPriority w:val="99"/>
    <w:rsid w:val="00CD486B"/>
    <w:rPr>
      <w:color w:val="FF0000"/>
      <w:u w:val="single"/>
    </w:rPr>
  </w:style>
  <w:style w:type="paragraph" w:styleId="Index1">
    <w:name w:val="index 1"/>
    <w:basedOn w:val="Standaard"/>
    <w:next w:val="Standaard"/>
    <w:autoRedefine/>
    <w:semiHidden/>
    <w:rsid w:val="00CD486B"/>
    <w:pPr>
      <w:keepNext/>
    </w:pPr>
    <w:rPr>
      <w:b/>
      <w:bCs/>
    </w:rPr>
  </w:style>
  <w:style w:type="paragraph" w:styleId="Index2">
    <w:name w:val="index 2"/>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CD486B"/>
    <w:rPr>
      <w:sz w:val="16"/>
    </w:rPr>
  </w:style>
  <w:style w:type="paragraph" w:styleId="Index5">
    <w:name w:val="index 5"/>
    <w:basedOn w:val="Standaard"/>
    <w:next w:val="Standaard"/>
    <w:autoRedefine/>
    <w:semiHidden/>
    <w:rsid w:val="00CD486B"/>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CD486B"/>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uiPriority w:val="39"/>
    <w:rsid w:val="00CD486B"/>
    <w:pPr>
      <w:keepNext/>
      <w:keepLines/>
      <w:tabs>
        <w:tab w:val="left" w:pos="567"/>
        <w:tab w:val="left" w:pos="600"/>
        <w:tab w:val="right" w:leader="dot" w:pos="9781"/>
      </w:tabs>
      <w:spacing w:before="60" w:after="60"/>
    </w:pPr>
    <w:rPr>
      <w:b/>
      <w:noProof/>
      <w:szCs w:val="36"/>
    </w:rPr>
  </w:style>
  <w:style w:type="paragraph" w:styleId="Inhopg2">
    <w:name w:val="toc 2"/>
    <w:basedOn w:val="Standaard"/>
    <w:next w:val="Standaard"/>
    <w:autoRedefine/>
    <w:uiPriority w:val="39"/>
    <w:rsid w:val="00CD486B"/>
    <w:pPr>
      <w:tabs>
        <w:tab w:val="left" w:pos="567"/>
        <w:tab w:val="right" w:leader="dot" w:pos="9781"/>
      </w:tabs>
      <w:spacing w:before="40" w:after="40"/>
    </w:pPr>
    <w:rPr>
      <w:b/>
      <w:noProof/>
    </w:rPr>
  </w:style>
  <w:style w:type="paragraph" w:styleId="Inhopg3">
    <w:name w:val="toc 3"/>
    <w:basedOn w:val="Standaard"/>
    <w:next w:val="Standaard"/>
    <w:autoRedefine/>
    <w:semiHidden/>
    <w:rsid w:val="00CD486B"/>
    <w:pPr>
      <w:tabs>
        <w:tab w:val="right" w:leader="dot" w:pos="9072"/>
      </w:tabs>
    </w:pPr>
    <w:rPr>
      <w:noProof/>
    </w:rPr>
  </w:style>
  <w:style w:type="paragraph" w:styleId="Inhopg4">
    <w:name w:val="toc 4"/>
    <w:basedOn w:val="Standaard"/>
    <w:next w:val="Standaard"/>
    <w:autoRedefine/>
    <w:semiHidden/>
    <w:rsid w:val="00CD486B"/>
    <w:pPr>
      <w:ind w:left="600"/>
    </w:pPr>
    <w:rPr>
      <w:rFonts w:ascii="Times New Roman" w:hAnsi="Times New Roman"/>
      <w:szCs w:val="21"/>
    </w:rPr>
  </w:style>
  <w:style w:type="paragraph" w:styleId="Inhopg5">
    <w:name w:val="toc 5"/>
    <w:basedOn w:val="Standaard"/>
    <w:next w:val="Standaard"/>
    <w:autoRedefine/>
    <w:semiHidden/>
    <w:rsid w:val="00CD486B"/>
    <w:pPr>
      <w:ind w:left="800"/>
    </w:pPr>
    <w:rPr>
      <w:rFonts w:ascii="Times New Roman" w:hAnsi="Times New Roman"/>
      <w:szCs w:val="21"/>
    </w:rPr>
  </w:style>
  <w:style w:type="paragraph" w:styleId="Inhopg6">
    <w:name w:val="toc 6"/>
    <w:basedOn w:val="Standaard"/>
    <w:next w:val="Standaard"/>
    <w:autoRedefine/>
    <w:semiHidden/>
    <w:rsid w:val="00CD486B"/>
    <w:pPr>
      <w:ind w:left="1000"/>
    </w:pPr>
    <w:rPr>
      <w:rFonts w:ascii="Times New Roman" w:hAnsi="Times New Roman"/>
      <w:szCs w:val="21"/>
    </w:rPr>
  </w:style>
  <w:style w:type="paragraph" w:styleId="Inhopg7">
    <w:name w:val="toc 7"/>
    <w:basedOn w:val="Standaard"/>
    <w:next w:val="Standaard"/>
    <w:autoRedefine/>
    <w:semiHidden/>
    <w:rsid w:val="00CD486B"/>
    <w:pPr>
      <w:ind w:left="1200"/>
    </w:pPr>
    <w:rPr>
      <w:rFonts w:ascii="Times New Roman" w:hAnsi="Times New Roman"/>
      <w:szCs w:val="21"/>
    </w:rPr>
  </w:style>
  <w:style w:type="paragraph" w:styleId="Inhopg8">
    <w:name w:val="toc 8"/>
    <w:basedOn w:val="Standaard"/>
    <w:next w:val="Standaard"/>
    <w:autoRedefine/>
    <w:semiHidden/>
    <w:rsid w:val="00CD486B"/>
    <w:pPr>
      <w:ind w:left="1400"/>
    </w:pPr>
    <w:rPr>
      <w:rFonts w:ascii="Times New Roman" w:hAnsi="Times New Roman"/>
      <w:szCs w:val="21"/>
    </w:rPr>
  </w:style>
  <w:style w:type="paragraph" w:styleId="Inhopg9">
    <w:name w:val="toc 9"/>
    <w:basedOn w:val="Standaard"/>
    <w:next w:val="Standaard"/>
    <w:autoRedefine/>
    <w:semiHidden/>
    <w:rsid w:val="00CD486B"/>
    <w:pPr>
      <w:ind w:left="1600"/>
    </w:pPr>
    <w:rPr>
      <w:rFonts w:ascii="Times New Roman" w:hAnsi="Times New Roman"/>
      <w:szCs w:val="21"/>
    </w:rPr>
  </w:style>
  <w:style w:type="paragraph" w:customStyle="1" w:styleId="inleiding">
    <w:name w:val="inleiding"/>
    <w:basedOn w:val="Standaard"/>
    <w:rsid w:val="00CD486B"/>
    <w:rPr>
      <w:b/>
    </w:rPr>
  </w:style>
  <w:style w:type="paragraph" w:styleId="Kopbronvermelding">
    <w:name w:val="toa heading"/>
    <w:basedOn w:val="Standaard"/>
    <w:next w:val="Standaard"/>
    <w:semiHidden/>
    <w:rsid w:val="00CD486B"/>
    <w:pPr>
      <w:spacing w:before="120"/>
    </w:pPr>
    <w:rPr>
      <w:b/>
      <w:sz w:val="24"/>
    </w:rPr>
  </w:style>
  <w:style w:type="paragraph" w:styleId="Koptekst">
    <w:name w:val="header"/>
    <w:basedOn w:val="Standaard"/>
    <w:link w:val="KoptekstChar"/>
    <w:uiPriority w:val="99"/>
    <w:rsid w:val="00CD486B"/>
    <w:pPr>
      <w:tabs>
        <w:tab w:val="right" w:pos="9072"/>
      </w:tabs>
      <w:spacing w:before="60"/>
      <w:jc w:val="right"/>
    </w:pPr>
    <w:rPr>
      <w:sz w:val="18"/>
    </w:rPr>
  </w:style>
  <w:style w:type="paragraph" w:styleId="Lijst">
    <w:name w:val="List"/>
    <w:basedOn w:val="Standaard"/>
    <w:rsid w:val="00CD486B"/>
    <w:pPr>
      <w:ind w:left="283" w:hanging="283"/>
    </w:pPr>
  </w:style>
  <w:style w:type="paragraph" w:styleId="Lijst2">
    <w:name w:val="List 2"/>
    <w:basedOn w:val="Standaard"/>
    <w:rsid w:val="00CD486B"/>
    <w:pPr>
      <w:ind w:left="566" w:hanging="283"/>
    </w:pPr>
  </w:style>
  <w:style w:type="paragraph" w:styleId="Lijst3">
    <w:name w:val="List 3"/>
    <w:basedOn w:val="Standaard"/>
    <w:rsid w:val="00CD486B"/>
    <w:pPr>
      <w:ind w:left="849" w:hanging="283"/>
    </w:pPr>
  </w:style>
  <w:style w:type="paragraph" w:styleId="Lijst4">
    <w:name w:val="List 4"/>
    <w:basedOn w:val="Standaard"/>
    <w:rsid w:val="00CD486B"/>
    <w:pPr>
      <w:ind w:left="1132" w:hanging="283"/>
    </w:pPr>
  </w:style>
  <w:style w:type="paragraph" w:styleId="Lijst5">
    <w:name w:val="List 5"/>
    <w:basedOn w:val="Standaard"/>
    <w:rsid w:val="00CD486B"/>
    <w:pPr>
      <w:ind w:left="1415" w:hanging="283"/>
    </w:pPr>
  </w:style>
  <w:style w:type="paragraph" w:styleId="Lijstmetafbeeldingen">
    <w:name w:val="table of figures"/>
    <w:basedOn w:val="Standaard"/>
    <w:next w:val="Standaard"/>
    <w:semiHidden/>
    <w:rsid w:val="00CD486B"/>
    <w:pPr>
      <w:ind w:left="400" w:hanging="400"/>
    </w:pPr>
  </w:style>
  <w:style w:type="paragraph" w:styleId="Lijstopsomteken">
    <w:name w:val="List Bullet"/>
    <w:basedOn w:val="Standaard"/>
    <w:autoRedefine/>
    <w:rsid w:val="00CD486B"/>
    <w:pPr>
      <w:numPr>
        <w:numId w:val="2"/>
      </w:numPr>
    </w:pPr>
  </w:style>
  <w:style w:type="paragraph" w:styleId="Lijstopsomteken2">
    <w:name w:val="List Bullet 2"/>
    <w:basedOn w:val="Standaard"/>
    <w:autoRedefine/>
    <w:rsid w:val="00CD486B"/>
    <w:pPr>
      <w:numPr>
        <w:numId w:val="3"/>
      </w:numPr>
      <w:ind w:left="284" w:firstLine="0"/>
    </w:pPr>
  </w:style>
  <w:style w:type="paragraph" w:styleId="Lijstopsomteken3">
    <w:name w:val="List Bullet 3"/>
    <w:basedOn w:val="Standaard"/>
    <w:autoRedefine/>
    <w:rsid w:val="00CD486B"/>
    <w:pPr>
      <w:numPr>
        <w:numId w:val="4"/>
      </w:numPr>
    </w:pPr>
  </w:style>
  <w:style w:type="paragraph" w:styleId="Lijstopsomteken4">
    <w:name w:val="List Bullet 4"/>
    <w:basedOn w:val="Standaard"/>
    <w:autoRedefine/>
    <w:rsid w:val="00CD486B"/>
    <w:pPr>
      <w:numPr>
        <w:numId w:val="5"/>
      </w:numPr>
    </w:pPr>
  </w:style>
  <w:style w:type="paragraph" w:styleId="Lijstopsomteken5">
    <w:name w:val="List Bullet 5"/>
    <w:basedOn w:val="Standaard"/>
    <w:autoRedefine/>
    <w:rsid w:val="00CD486B"/>
    <w:pPr>
      <w:numPr>
        <w:numId w:val="6"/>
      </w:numPr>
    </w:pPr>
  </w:style>
  <w:style w:type="paragraph" w:styleId="Lijstnummering">
    <w:name w:val="List Number"/>
    <w:basedOn w:val="Standaard"/>
    <w:rsid w:val="00CD486B"/>
    <w:pPr>
      <w:numPr>
        <w:numId w:val="7"/>
      </w:numPr>
    </w:pPr>
  </w:style>
  <w:style w:type="paragraph" w:styleId="Lijstnummering2">
    <w:name w:val="List Number 2"/>
    <w:basedOn w:val="Standaard"/>
    <w:rsid w:val="00CD486B"/>
    <w:pPr>
      <w:numPr>
        <w:numId w:val="8"/>
      </w:numPr>
    </w:pPr>
  </w:style>
  <w:style w:type="paragraph" w:styleId="Lijstnummering3">
    <w:name w:val="List Number 3"/>
    <w:basedOn w:val="Standaard"/>
    <w:rsid w:val="00CD486B"/>
    <w:pPr>
      <w:numPr>
        <w:numId w:val="9"/>
      </w:numPr>
    </w:pPr>
  </w:style>
  <w:style w:type="paragraph" w:styleId="Lijstnummering4">
    <w:name w:val="List Number 4"/>
    <w:basedOn w:val="Standaard"/>
    <w:rsid w:val="00CD486B"/>
    <w:pPr>
      <w:numPr>
        <w:numId w:val="10"/>
      </w:numPr>
    </w:pPr>
  </w:style>
  <w:style w:type="paragraph" w:styleId="Lijstnummering5">
    <w:name w:val="List Number 5"/>
    <w:basedOn w:val="Standaard"/>
    <w:rsid w:val="00CD486B"/>
    <w:pPr>
      <w:numPr>
        <w:numId w:val="11"/>
      </w:numPr>
    </w:pPr>
  </w:style>
  <w:style w:type="paragraph" w:styleId="Lijstvoortzetting">
    <w:name w:val="List Continue"/>
    <w:basedOn w:val="Standaard"/>
    <w:rsid w:val="00CD486B"/>
    <w:pPr>
      <w:spacing w:after="120"/>
      <w:ind w:left="283"/>
    </w:pPr>
  </w:style>
  <w:style w:type="paragraph" w:styleId="Lijstvoortzetting2">
    <w:name w:val="List Continue 2"/>
    <w:basedOn w:val="Standaard"/>
    <w:rsid w:val="00CD486B"/>
    <w:pPr>
      <w:spacing w:after="120"/>
      <w:ind w:left="566"/>
    </w:pPr>
  </w:style>
  <w:style w:type="paragraph" w:styleId="Lijstvoortzetting3">
    <w:name w:val="List Continue 3"/>
    <w:basedOn w:val="Standaard"/>
    <w:rsid w:val="00CD486B"/>
    <w:pPr>
      <w:spacing w:after="120"/>
      <w:ind w:left="849"/>
    </w:pPr>
  </w:style>
  <w:style w:type="paragraph" w:styleId="Lijstvoortzetting4">
    <w:name w:val="List Continue 4"/>
    <w:basedOn w:val="Standaard"/>
    <w:rsid w:val="00CD486B"/>
    <w:pPr>
      <w:spacing w:after="120"/>
      <w:ind w:left="1132"/>
    </w:pPr>
  </w:style>
  <w:style w:type="paragraph" w:styleId="Lijstvoortzetting5">
    <w:name w:val="List Continue 5"/>
    <w:basedOn w:val="Standaard"/>
    <w:rsid w:val="00CD486B"/>
    <w:pPr>
      <w:spacing w:after="120"/>
      <w:ind w:left="1415"/>
    </w:pPr>
  </w:style>
  <w:style w:type="paragraph" w:styleId="Macrotekst">
    <w:name w:val="macro"/>
    <w:semiHidden/>
    <w:rsid w:val="00CD486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qFormat/>
    <w:rsid w:val="00CD486B"/>
    <w:rPr>
      <w:i/>
    </w:rPr>
  </w:style>
  <w:style w:type="paragraph" w:styleId="Notitiekop">
    <w:name w:val="Note Heading"/>
    <w:basedOn w:val="Standaard"/>
    <w:next w:val="Standaard"/>
    <w:rsid w:val="00CD486B"/>
    <w:pPr>
      <w:keepNext/>
      <w:keepLines/>
      <w:spacing w:before="480" w:after="240"/>
      <w:ind w:left="3119"/>
    </w:pPr>
    <w:rPr>
      <w:b/>
      <w:sz w:val="36"/>
    </w:rPr>
  </w:style>
  <w:style w:type="paragraph" w:styleId="Tekstzonderopmaak">
    <w:name w:val="Plain Text"/>
    <w:basedOn w:val="Standaard"/>
    <w:rsid w:val="00CD486B"/>
    <w:rPr>
      <w:rFonts w:ascii="Courier New" w:hAnsi="Courier New"/>
    </w:rPr>
  </w:style>
  <w:style w:type="character" w:styleId="Paginanummer">
    <w:name w:val="page number"/>
    <w:rsid w:val="00CD486B"/>
    <w:rPr>
      <w:sz w:val="18"/>
    </w:rPr>
  </w:style>
  <w:style w:type="paragraph" w:styleId="Plattetekst">
    <w:name w:val="Body Text"/>
    <w:basedOn w:val="Standaard"/>
    <w:uiPriority w:val="1"/>
    <w:qFormat/>
    <w:rsid w:val="00CD486B"/>
    <w:pPr>
      <w:spacing w:after="120"/>
    </w:pPr>
  </w:style>
  <w:style w:type="paragraph" w:styleId="Plattetekst2">
    <w:name w:val="Body Text 2"/>
    <w:basedOn w:val="Standaard"/>
    <w:rsid w:val="00CD486B"/>
    <w:pPr>
      <w:spacing w:after="120" w:line="480" w:lineRule="auto"/>
    </w:pPr>
  </w:style>
  <w:style w:type="paragraph" w:styleId="Plattetekst3">
    <w:name w:val="Body Text 3"/>
    <w:basedOn w:val="Standaard"/>
    <w:rsid w:val="00CD486B"/>
    <w:pPr>
      <w:spacing w:after="120"/>
    </w:pPr>
    <w:rPr>
      <w:sz w:val="16"/>
    </w:rPr>
  </w:style>
  <w:style w:type="paragraph" w:styleId="Platteteksteersteinspringing">
    <w:name w:val="Body Text First Indent"/>
    <w:basedOn w:val="Plattetekst"/>
    <w:rsid w:val="00CD486B"/>
    <w:pPr>
      <w:ind w:firstLine="210"/>
    </w:pPr>
  </w:style>
  <w:style w:type="paragraph" w:styleId="Plattetekstinspringen">
    <w:name w:val="Body Text Indent"/>
    <w:basedOn w:val="Standaard"/>
    <w:rsid w:val="00CD486B"/>
    <w:pPr>
      <w:spacing w:after="120"/>
      <w:ind w:left="283"/>
    </w:pPr>
  </w:style>
  <w:style w:type="paragraph" w:styleId="Platteteksteersteinspringing2">
    <w:name w:val="Body Text First Indent 2"/>
    <w:basedOn w:val="Plattetekstinspringen"/>
    <w:rsid w:val="00CD486B"/>
    <w:pPr>
      <w:ind w:firstLine="210"/>
    </w:pPr>
  </w:style>
  <w:style w:type="paragraph" w:styleId="Plattetekstinspringen2">
    <w:name w:val="Body Text Indent 2"/>
    <w:basedOn w:val="Standaard"/>
    <w:rsid w:val="00CD486B"/>
    <w:pPr>
      <w:spacing w:after="120" w:line="480" w:lineRule="auto"/>
      <w:ind w:left="283"/>
    </w:pPr>
  </w:style>
  <w:style w:type="paragraph" w:styleId="Plattetekstinspringen3">
    <w:name w:val="Body Text Indent 3"/>
    <w:basedOn w:val="Standaard"/>
    <w:rsid w:val="00CD486B"/>
    <w:pPr>
      <w:spacing w:after="120"/>
      <w:ind w:left="283"/>
    </w:pPr>
    <w:rPr>
      <w:sz w:val="16"/>
    </w:rPr>
  </w:style>
  <w:style w:type="character" w:styleId="Regelnummer">
    <w:name w:val="line number"/>
    <w:basedOn w:val="Standaardalinea-lettertype"/>
    <w:rsid w:val="00CD486B"/>
  </w:style>
  <w:style w:type="paragraph" w:styleId="Standaardinspringing">
    <w:name w:val="Normal Indent"/>
    <w:basedOn w:val="Standaard"/>
    <w:rsid w:val="00CD486B"/>
    <w:pPr>
      <w:ind w:left="708"/>
    </w:pPr>
  </w:style>
  <w:style w:type="paragraph" w:customStyle="1" w:styleId="Standaardklein">
    <w:name w:val="Standaard klein"/>
    <w:basedOn w:val="Standaard"/>
    <w:rsid w:val="00CD486B"/>
    <w:pPr>
      <w:spacing w:line="240" w:lineRule="atLeast"/>
    </w:pPr>
    <w:rPr>
      <w:sz w:val="16"/>
    </w:rPr>
  </w:style>
  <w:style w:type="paragraph" w:customStyle="1" w:styleId="Ondertitel1">
    <w:name w:val="Ondertitel1"/>
    <w:basedOn w:val="Standaard"/>
    <w:next w:val="Standaard"/>
    <w:qFormat/>
    <w:rsid w:val="00CD486B"/>
    <w:pPr>
      <w:pBdr>
        <w:bottom w:val="single" w:sz="2" w:space="1" w:color="auto"/>
      </w:pBdr>
      <w:spacing w:after="240"/>
      <w:outlineLvl w:val="1"/>
    </w:pPr>
    <w:rPr>
      <w:i/>
    </w:rPr>
  </w:style>
  <w:style w:type="paragraph" w:styleId="Tekstopmerking">
    <w:name w:val="annotation text"/>
    <w:basedOn w:val="Standaard"/>
    <w:link w:val="TekstopmerkingChar"/>
    <w:uiPriority w:val="99"/>
    <w:semiHidden/>
    <w:rsid w:val="00CD486B"/>
  </w:style>
  <w:style w:type="paragraph" w:styleId="Titel">
    <w:name w:val="Title"/>
    <w:basedOn w:val="Standaard"/>
    <w:qFormat/>
    <w:rsid w:val="00CD486B"/>
    <w:pPr>
      <w:spacing w:before="240" w:after="60"/>
      <w:jc w:val="center"/>
      <w:outlineLvl w:val="0"/>
    </w:pPr>
    <w:rPr>
      <w:b/>
      <w:kern w:val="28"/>
      <w:sz w:val="36"/>
    </w:rPr>
  </w:style>
  <w:style w:type="character" w:styleId="Verwijzingopmerking">
    <w:name w:val="annotation reference"/>
    <w:uiPriority w:val="99"/>
    <w:semiHidden/>
    <w:rsid w:val="00CD486B"/>
    <w:rPr>
      <w:sz w:val="16"/>
    </w:rPr>
  </w:style>
  <w:style w:type="character" w:styleId="Voetnootmarkering">
    <w:name w:val="footnote reference"/>
    <w:semiHidden/>
    <w:rsid w:val="00CD486B"/>
    <w:rPr>
      <w:vertAlign w:val="superscript"/>
    </w:rPr>
  </w:style>
  <w:style w:type="paragraph" w:styleId="Voetnoottekst">
    <w:name w:val="footnote text"/>
    <w:basedOn w:val="Standaard"/>
    <w:link w:val="VoetnoottekstChar"/>
    <w:semiHidden/>
    <w:rsid w:val="00CD486B"/>
  </w:style>
  <w:style w:type="character" w:customStyle="1" w:styleId="VoetnoottekstChar">
    <w:name w:val="Voetnoottekst Char"/>
    <w:link w:val="Voetnoottekst"/>
    <w:semiHidden/>
    <w:rsid w:val="002844E0"/>
    <w:rPr>
      <w:rFonts w:ascii="Arial" w:hAnsi="Arial"/>
    </w:rPr>
  </w:style>
  <w:style w:type="paragraph" w:styleId="Voettekst">
    <w:name w:val="footer"/>
    <w:basedOn w:val="Standaard"/>
    <w:link w:val="VoettekstChar"/>
    <w:uiPriority w:val="99"/>
    <w:rsid w:val="00CD486B"/>
    <w:pPr>
      <w:tabs>
        <w:tab w:val="center" w:pos="4536"/>
        <w:tab w:val="right" w:pos="9072"/>
      </w:tabs>
    </w:pPr>
    <w:rPr>
      <w:sz w:val="16"/>
    </w:rPr>
  </w:style>
  <w:style w:type="character" w:styleId="Zwaar">
    <w:name w:val="Strong"/>
    <w:qFormat/>
    <w:rsid w:val="00CD486B"/>
    <w:rPr>
      <w:b/>
    </w:rPr>
  </w:style>
  <w:style w:type="paragraph" w:customStyle="1" w:styleId="formuliernaam">
    <w:name w:val="formuliernaam"/>
    <w:basedOn w:val="Standaard"/>
    <w:next w:val="Standaard"/>
    <w:rsid w:val="00CD486B"/>
    <w:pPr>
      <w:jc w:val="right"/>
    </w:pPr>
    <w:rPr>
      <w:b/>
      <w:i/>
      <w:sz w:val="36"/>
    </w:rPr>
  </w:style>
  <w:style w:type="paragraph" w:customStyle="1" w:styleId="goudanaam">
    <w:name w:val="goudanaam"/>
    <w:basedOn w:val="Standaard"/>
    <w:rsid w:val="00CD486B"/>
    <w:pPr>
      <w:jc w:val="right"/>
    </w:pPr>
    <w:rPr>
      <w:b/>
      <w:sz w:val="36"/>
    </w:rPr>
  </w:style>
  <w:style w:type="paragraph" w:customStyle="1" w:styleId="alineakop">
    <w:name w:val="alineakop"/>
    <w:basedOn w:val="Standaard"/>
    <w:next w:val="Standaard"/>
    <w:rsid w:val="00CD486B"/>
    <w:pPr>
      <w:spacing w:line="240" w:lineRule="atLeast"/>
    </w:pPr>
    <w:rPr>
      <w:i/>
    </w:rPr>
  </w:style>
  <w:style w:type="paragraph" w:customStyle="1" w:styleId="bovenkopjes">
    <w:name w:val="bovenkopjes"/>
    <w:basedOn w:val="Standaard"/>
    <w:rsid w:val="00CD486B"/>
    <w:pPr>
      <w:spacing w:line="240" w:lineRule="atLeast"/>
    </w:pPr>
    <w:rPr>
      <w:b/>
      <w:sz w:val="15"/>
    </w:rPr>
  </w:style>
  <w:style w:type="paragraph" w:customStyle="1" w:styleId="bullet1">
    <w:name w:val="bullet1"/>
    <w:basedOn w:val="Standaard"/>
    <w:rsid w:val="00CD486B"/>
    <w:pPr>
      <w:numPr>
        <w:numId w:val="12"/>
      </w:numPr>
      <w:tabs>
        <w:tab w:val="left" w:pos="1077"/>
      </w:tabs>
      <w:ind w:right="-28"/>
    </w:pPr>
    <w:rPr>
      <w:rFonts w:ascii="Times New Roman" w:hAnsi="Times New Roman"/>
    </w:rPr>
  </w:style>
  <w:style w:type="paragraph" w:customStyle="1" w:styleId="formuliernummer">
    <w:name w:val="formuliernummer"/>
    <w:basedOn w:val="Standaard"/>
    <w:rsid w:val="00CD486B"/>
    <w:pPr>
      <w:spacing w:line="240" w:lineRule="atLeast"/>
    </w:pPr>
    <w:rPr>
      <w:sz w:val="12"/>
    </w:rPr>
  </w:style>
  <w:style w:type="paragraph" w:customStyle="1" w:styleId="gemeentenaam">
    <w:name w:val="gemeentenaam"/>
    <w:basedOn w:val="Standaard"/>
    <w:rsid w:val="00CD486B"/>
    <w:pPr>
      <w:spacing w:line="240" w:lineRule="atLeast"/>
    </w:pPr>
    <w:rPr>
      <w:b/>
      <w:sz w:val="27"/>
    </w:rPr>
  </w:style>
  <w:style w:type="paragraph" w:customStyle="1" w:styleId="genummerdelijst">
    <w:name w:val="genummerde lijst"/>
    <w:basedOn w:val="Standaard"/>
    <w:rsid w:val="00CD486B"/>
    <w:pPr>
      <w:numPr>
        <w:ilvl w:val="2"/>
        <w:numId w:val="13"/>
      </w:numPr>
      <w:spacing w:line="240" w:lineRule="atLeast"/>
    </w:pPr>
    <w:rPr>
      <w:rFonts w:ascii="Times New Roman" w:hAnsi="Times New Roman"/>
    </w:rPr>
  </w:style>
  <w:style w:type="paragraph" w:customStyle="1" w:styleId="hangendaankruishokje">
    <w:name w:val="hangend aankruishokje"/>
    <w:basedOn w:val="Standaard"/>
    <w:rsid w:val="00CD486B"/>
    <w:pPr>
      <w:spacing w:line="240" w:lineRule="atLeast"/>
      <w:ind w:left="-567"/>
    </w:pPr>
    <w:rPr>
      <w:rFonts w:ascii="Times New Roman" w:hAnsi="Times New Roman"/>
    </w:rPr>
  </w:style>
  <w:style w:type="paragraph" w:customStyle="1" w:styleId="inspring1">
    <w:name w:val="inspring1"/>
    <w:basedOn w:val="Standaard"/>
    <w:rsid w:val="00CD486B"/>
    <w:pPr>
      <w:spacing w:line="240" w:lineRule="atLeast"/>
      <w:ind w:left="357"/>
    </w:pPr>
    <w:rPr>
      <w:rFonts w:ascii="Times New Roman" w:hAnsi="Times New Roman"/>
    </w:rPr>
  </w:style>
  <w:style w:type="paragraph" w:customStyle="1" w:styleId="inspring2">
    <w:name w:val="inspring2"/>
    <w:basedOn w:val="Standaard"/>
    <w:rsid w:val="00CD486B"/>
    <w:pPr>
      <w:spacing w:line="240" w:lineRule="atLeast"/>
      <w:ind w:left="714"/>
    </w:pPr>
    <w:rPr>
      <w:rFonts w:ascii="Times New Roman" w:hAnsi="Times New Roman"/>
    </w:rPr>
  </w:style>
  <w:style w:type="paragraph" w:customStyle="1" w:styleId="kopmetlijn">
    <w:name w:val="kopmetlijn"/>
    <w:basedOn w:val="Standaard"/>
    <w:rsid w:val="00CD486B"/>
    <w:pPr>
      <w:pBdr>
        <w:top w:val="single" w:sz="2" w:space="1" w:color="auto"/>
      </w:pBdr>
      <w:spacing w:after="120" w:line="240" w:lineRule="atLeast"/>
    </w:pPr>
    <w:rPr>
      <w:b/>
      <w:sz w:val="15"/>
    </w:rPr>
  </w:style>
  <w:style w:type="paragraph" w:customStyle="1" w:styleId="referentiekop">
    <w:name w:val="referentiekop"/>
    <w:basedOn w:val="Standaard"/>
    <w:rsid w:val="00CD486B"/>
    <w:pPr>
      <w:spacing w:line="240" w:lineRule="atLeast"/>
    </w:pPr>
    <w:rPr>
      <w:b/>
      <w:sz w:val="15"/>
    </w:rPr>
  </w:style>
  <w:style w:type="paragraph" w:customStyle="1" w:styleId="subparagraaf">
    <w:name w:val="subparagraaf"/>
    <w:basedOn w:val="Standaard"/>
    <w:rsid w:val="00CD486B"/>
  </w:style>
  <w:style w:type="paragraph" w:customStyle="1" w:styleId="verwijzingletter">
    <w:name w:val="verwijzingletter"/>
    <w:basedOn w:val="Standaard"/>
    <w:rsid w:val="00CD486B"/>
  </w:style>
  <w:style w:type="paragraph" w:customStyle="1" w:styleId="verwijzingnummer">
    <w:name w:val="verwijzingnummer"/>
    <w:basedOn w:val="bullet1"/>
    <w:rsid w:val="00CD486B"/>
    <w:pPr>
      <w:numPr>
        <w:numId w:val="0"/>
      </w:numPr>
      <w:tabs>
        <w:tab w:val="num" w:pos="360"/>
      </w:tabs>
      <w:ind w:left="360" w:hanging="360"/>
    </w:pPr>
  </w:style>
  <w:style w:type="paragraph" w:customStyle="1" w:styleId="paragraaf">
    <w:name w:val="paragraaf"/>
    <w:basedOn w:val="Standaard"/>
    <w:next w:val="Standaard"/>
    <w:rsid w:val="00CD486B"/>
    <w:pPr>
      <w:spacing w:before="240" w:after="60" w:line="240" w:lineRule="atLeast"/>
    </w:pPr>
    <w:rPr>
      <w:b/>
    </w:rPr>
  </w:style>
  <w:style w:type="paragraph" w:customStyle="1" w:styleId="paragraaftitel">
    <w:name w:val="paragraaftitel"/>
    <w:basedOn w:val="broodtekst"/>
    <w:next w:val="broodtekst"/>
    <w:autoRedefine/>
    <w:rsid w:val="00CD486B"/>
    <w:pPr>
      <w:keepNext/>
      <w:keepLines/>
      <w:numPr>
        <w:ilvl w:val="1"/>
        <w:numId w:val="16"/>
      </w:numPr>
      <w:tabs>
        <w:tab w:val="clear" w:pos="1701"/>
      </w:tabs>
      <w:spacing w:before="240" w:after="60"/>
    </w:pPr>
    <w:rPr>
      <w:b/>
      <w:sz w:val="24"/>
    </w:rPr>
  </w:style>
  <w:style w:type="paragraph" w:customStyle="1" w:styleId="broodtekst">
    <w:name w:val="broodtekst"/>
    <w:basedOn w:val="introtekst"/>
    <w:rsid w:val="00CD486B"/>
    <w:pPr>
      <w:spacing w:after="0" w:line="240" w:lineRule="auto"/>
    </w:pPr>
    <w:rPr>
      <w:b w:val="0"/>
      <w:bCs w:val="0"/>
    </w:rPr>
  </w:style>
  <w:style w:type="paragraph" w:customStyle="1" w:styleId="introtekst">
    <w:name w:val="introtekst"/>
    <w:basedOn w:val="Standaard"/>
    <w:rsid w:val="00CD486B"/>
    <w:pPr>
      <w:tabs>
        <w:tab w:val="left" w:pos="1701"/>
      </w:tabs>
      <w:spacing w:after="480" w:line="360" w:lineRule="auto"/>
      <w:ind w:left="1701"/>
    </w:pPr>
    <w:rPr>
      <w:b/>
      <w:bCs/>
    </w:rPr>
  </w:style>
  <w:style w:type="paragraph" w:customStyle="1" w:styleId="hoofdstuktitel">
    <w:name w:val="hoofdstuktitel"/>
    <w:basedOn w:val="Standaard"/>
    <w:autoRedefine/>
    <w:rsid w:val="00CD486B"/>
    <w:pPr>
      <w:numPr>
        <w:numId w:val="16"/>
      </w:numPr>
      <w:tabs>
        <w:tab w:val="left" w:pos="1700"/>
      </w:tabs>
      <w:spacing w:after="480" w:line="288" w:lineRule="auto"/>
    </w:pPr>
    <w:rPr>
      <w:b/>
      <w:bCs/>
      <w:sz w:val="48"/>
    </w:rPr>
  </w:style>
  <w:style w:type="paragraph" w:customStyle="1" w:styleId="omslaginfo">
    <w:name w:val="omslaginfo"/>
    <w:basedOn w:val="Standaard"/>
    <w:rsid w:val="00CD486B"/>
    <w:pPr>
      <w:jc w:val="right"/>
    </w:pPr>
    <w:rPr>
      <w:b/>
      <w:bCs/>
    </w:rPr>
  </w:style>
  <w:style w:type="paragraph" w:customStyle="1" w:styleId="hoofdtitel">
    <w:name w:val="hoofdtitel"/>
    <w:basedOn w:val="Kop1"/>
    <w:rsid w:val="00CD486B"/>
    <w:pPr>
      <w:numPr>
        <w:numId w:val="15"/>
      </w:numPr>
    </w:pPr>
    <w:rPr>
      <w:sz w:val="48"/>
    </w:rPr>
  </w:style>
  <w:style w:type="paragraph" w:customStyle="1" w:styleId="Standaardtabel1">
    <w:name w:val="Standaardtabel1"/>
    <w:basedOn w:val="Standaard"/>
    <w:rsid w:val="00CD486B"/>
    <w:rPr>
      <w:rFonts w:ascii="Times New Roman" w:hAnsi="Times New Roman"/>
      <w:sz w:val="18"/>
      <w:szCs w:val="24"/>
      <w:lang w:eastAsia="en-US"/>
    </w:rPr>
  </w:style>
  <w:style w:type="paragraph" w:customStyle="1" w:styleId="BodyTextIndent21">
    <w:name w:val="Body Text Indent 21"/>
    <w:basedOn w:val="Standaard"/>
    <w:rsid w:val="00CD486B"/>
    <w:pPr>
      <w:widowControl w:val="0"/>
      <w:overflowPunct w:val="0"/>
      <w:autoSpaceDE w:val="0"/>
      <w:autoSpaceDN w:val="0"/>
      <w:adjustRightInd w:val="0"/>
      <w:ind w:left="709" w:hanging="709"/>
      <w:textAlignment w:val="baseline"/>
    </w:pPr>
    <w:rPr>
      <w:sz w:val="22"/>
    </w:rPr>
  </w:style>
  <w:style w:type="paragraph" w:customStyle="1" w:styleId="inhoudtitel">
    <w:name w:val="inhoudtitel"/>
    <w:basedOn w:val="Standaard"/>
    <w:next w:val="Standaard"/>
    <w:rsid w:val="00CD486B"/>
    <w:pPr>
      <w:spacing w:before="720" w:after="480"/>
      <w:ind w:left="1701"/>
    </w:pPr>
    <w:rPr>
      <w:b/>
      <w:bCs/>
      <w:sz w:val="48"/>
    </w:rPr>
  </w:style>
  <w:style w:type="paragraph" w:customStyle="1" w:styleId="bijlage">
    <w:name w:val="bijlage"/>
    <w:basedOn w:val="Kop3"/>
    <w:rsid w:val="00CD486B"/>
    <w:pPr>
      <w:tabs>
        <w:tab w:val="right" w:pos="9498"/>
      </w:tabs>
    </w:pPr>
    <w:rPr>
      <w:sz w:val="36"/>
    </w:rPr>
  </w:style>
  <w:style w:type="paragraph" w:customStyle="1" w:styleId="BodyText21">
    <w:name w:val="Body Text 21"/>
    <w:basedOn w:val="Standaard"/>
    <w:rsid w:val="00CD486B"/>
    <w:pPr>
      <w:widowControl w:val="0"/>
      <w:tabs>
        <w:tab w:val="left" w:pos="-1440"/>
        <w:tab w:val="left" w:pos="-1070"/>
        <w:tab w:val="left" w:pos="-848"/>
        <w:tab w:val="left" w:pos="-720"/>
        <w:tab w:val="left" w:pos="-282"/>
        <w:tab w:val="left" w:pos="284"/>
        <w:tab w:val="left" w:pos="850"/>
        <w:tab w:val="left" w:pos="960"/>
        <w:tab w:val="left" w:pos="1417"/>
        <w:tab w:val="left" w:pos="1531"/>
        <w:tab w:val="left" w:pos="1758"/>
        <w:tab w:val="left" w:pos="1814"/>
        <w:tab w:val="left" w:pos="2216"/>
        <w:tab w:val="left" w:pos="2550"/>
        <w:tab w:val="left" w:pos="3116"/>
        <w:tab w:val="left" w:pos="3682"/>
        <w:tab w:val="left" w:pos="4248"/>
        <w:tab w:val="left" w:pos="4814"/>
        <w:tab w:val="left" w:pos="5380"/>
        <w:tab w:val="left" w:pos="5946"/>
        <w:tab w:val="left" w:pos="6512"/>
        <w:tab w:val="left" w:pos="7078"/>
        <w:tab w:val="left" w:pos="7644"/>
        <w:tab w:val="left" w:pos="8210"/>
        <w:tab w:val="left" w:pos="8776"/>
      </w:tabs>
      <w:overflowPunct w:val="0"/>
      <w:autoSpaceDE w:val="0"/>
      <w:autoSpaceDN w:val="0"/>
      <w:adjustRightInd w:val="0"/>
      <w:ind w:left="851" w:hanging="422"/>
      <w:textAlignment w:val="baseline"/>
    </w:pPr>
    <w:rPr>
      <w:rFonts w:ascii="Times New Roman" w:hAnsi="Times New Roman"/>
      <w:sz w:val="24"/>
    </w:rPr>
  </w:style>
  <w:style w:type="paragraph" w:customStyle="1" w:styleId="Kop22scr">
    <w:name w:val="Kop 2.2scr"/>
    <w:basedOn w:val="Kop1"/>
    <w:next w:val="Standaard"/>
    <w:rsid w:val="00CD486B"/>
    <w:pPr>
      <w:pageBreakBefore/>
      <w:tabs>
        <w:tab w:val="left" w:pos="-720"/>
        <w:tab w:val="left" w:pos="0"/>
        <w:tab w:val="left" w:pos="720"/>
        <w:tab w:val="left" w:pos="851"/>
      </w:tabs>
      <w:spacing w:before="0" w:after="200" w:line="280" w:lineRule="atLeast"/>
    </w:pPr>
    <w:rPr>
      <w:kern w:val="0"/>
      <w:sz w:val="20"/>
    </w:rPr>
  </w:style>
  <w:style w:type="paragraph" w:customStyle="1" w:styleId="BriefHoofd">
    <w:name w:val="BriefHoofd"/>
    <w:basedOn w:val="Standaard"/>
    <w:rsid w:val="00CD486B"/>
    <w:pPr>
      <w:spacing w:line="260" w:lineRule="exact"/>
    </w:pPr>
    <w:rPr>
      <w:rFonts w:ascii="Times New Roman" w:hAnsi="Times New Roman"/>
      <w:sz w:val="22"/>
      <w:lang w:val="en-US"/>
    </w:rPr>
  </w:style>
  <w:style w:type="paragraph" w:customStyle="1" w:styleId="TOC3">
    <w:name w:val="TOC3"/>
    <w:basedOn w:val="Standaard"/>
    <w:rsid w:val="00CD486B"/>
    <w:pPr>
      <w:spacing w:line="238" w:lineRule="exact"/>
    </w:pPr>
    <w:rPr>
      <w:rFonts w:ascii="Times New Roman" w:hAnsi="Times New Roman"/>
      <w:b/>
      <w:sz w:val="22"/>
      <w:lang w:val="en-US"/>
    </w:rPr>
  </w:style>
  <w:style w:type="paragraph" w:styleId="Normaalweb">
    <w:name w:val="Normal (Web)"/>
    <w:basedOn w:val="Standaard"/>
    <w:rsid w:val="00CD486B"/>
    <w:pPr>
      <w:spacing w:before="100" w:beforeAutospacing="1" w:after="100" w:afterAutospacing="1"/>
    </w:pPr>
    <w:rPr>
      <w:rFonts w:ascii="Helvetica" w:eastAsia="Arial Unicode MS" w:hAnsi="Helvetica" w:cs="Arial Unicode MS"/>
      <w:color w:val="000000"/>
      <w:sz w:val="18"/>
      <w:szCs w:val="18"/>
    </w:rPr>
  </w:style>
  <w:style w:type="paragraph" w:customStyle="1" w:styleId="Bijlagekop">
    <w:name w:val="Bijlage kop"/>
    <w:basedOn w:val="Kop1"/>
    <w:rsid w:val="00CD486B"/>
    <w:pPr>
      <w:pageBreakBefore/>
      <w:tabs>
        <w:tab w:val="left" w:pos="851"/>
      </w:tabs>
    </w:pPr>
  </w:style>
  <w:style w:type="paragraph" w:customStyle="1" w:styleId="Salutation1">
    <w:name w:val="Salutation1"/>
    <w:next w:val="Standaard"/>
    <w:rsid w:val="00CD486B"/>
    <w:rPr>
      <w:rFonts w:ascii="Arial" w:eastAsia="Arial" w:hAnsi="Arial"/>
      <w:color w:val="000000"/>
      <w:kern w:val="1"/>
    </w:rPr>
  </w:style>
  <w:style w:type="paragraph" w:customStyle="1" w:styleId="TOCHeading4">
    <w:name w:val="TOC Heading 4"/>
    <w:rsid w:val="00CD486B"/>
    <w:pPr>
      <w:spacing w:before="240"/>
      <w:ind w:left="720"/>
    </w:pPr>
    <w:rPr>
      <w:rFonts w:ascii="Helvetica" w:eastAsia="Helvetica" w:hAnsi="Helvetica"/>
      <w:color w:val="000000"/>
      <w:kern w:val="1"/>
      <w:sz w:val="24"/>
    </w:rPr>
  </w:style>
  <w:style w:type="paragraph" w:customStyle="1" w:styleId="WW-Heading1">
    <w:name w:val="WW-Heading 1"/>
    <w:next w:val="Standaard"/>
    <w:rsid w:val="00CD486B"/>
    <w:pPr>
      <w:keepNext/>
      <w:spacing w:before="480" w:after="240"/>
    </w:pPr>
    <w:rPr>
      <w:rFonts w:ascii="Arial" w:eastAsia="Arial" w:hAnsi="Arial"/>
      <w:b/>
      <w:color w:val="FF000B"/>
      <w:kern w:val="1"/>
      <w:sz w:val="36"/>
    </w:rPr>
  </w:style>
  <w:style w:type="paragraph" w:customStyle="1" w:styleId="WW-Heading2">
    <w:name w:val="WW-Heading 2"/>
    <w:next w:val="Standaard"/>
    <w:rsid w:val="00CD486B"/>
    <w:pPr>
      <w:keepNext/>
      <w:keepLines/>
      <w:spacing w:before="480" w:after="240"/>
    </w:pPr>
    <w:rPr>
      <w:rFonts w:ascii="Arial" w:eastAsia="Arial" w:hAnsi="Arial"/>
      <w:b/>
      <w:color w:val="000000"/>
      <w:kern w:val="1"/>
      <w:sz w:val="28"/>
    </w:rPr>
  </w:style>
  <w:style w:type="paragraph" w:customStyle="1" w:styleId="WW-Heading3">
    <w:name w:val="WW-Heading 3"/>
    <w:next w:val="Standaard"/>
    <w:rsid w:val="00CD486B"/>
    <w:pPr>
      <w:keepNext/>
      <w:keepLines/>
      <w:spacing w:before="240" w:after="60"/>
    </w:pPr>
    <w:rPr>
      <w:rFonts w:ascii="Arial" w:eastAsia="Arial" w:hAnsi="Arial"/>
      <w:b/>
      <w:color w:val="000000"/>
      <w:kern w:val="1"/>
      <w:sz w:val="24"/>
    </w:rPr>
  </w:style>
  <w:style w:type="character" w:customStyle="1" w:styleId="Geen">
    <w:name w:val="Geen"/>
    <w:rsid w:val="00CD486B"/>
  </w:style>
  <w:style w:type="character" w:customStyle="1" w:styleId="Voetnootteken">
    <w:name w:val="Voetnootteken"/>
    <w:rsid w:val="00CD486B"/>
  </w:style>
  <w:style w:type="paragraph" w:customStyle="1" w:styleId="FootnoteText1">
    <w:name w:val="Footnote Text1"/>
    <w:rsid w:val="00CD486B"/>
    <w:pPr>
      <w:spacing w:after="200"/>
    </w:pPr>
    <w:rPr>
      <w:rFonts w:ascii="Helvetica" w:eastAsia="Helvetica" w:hAnsi="Helvetica"/>
      <w:color w:val="000000"/>
      <w:kern w:val="1"/>
      <w:sz w:val="18"/>
    </w:rPr>
  </w:style>
  <w:style w:type="paragraph" w:customStyle="1" w:styleId="Header1">
    <w:name w:val="Header1"/>
    <w:rsid w:val="00CD486B"/>
    <w:pPr>
      <w:spacing w:before="60"/>
      <w:jc w:val="right"/>
    </w:pPr>
    <w:rPr>
      <w:rFonts w:ascii="Arial" w:eastAsia="Arial" w:hAnsi="Arial"/>
      <w:color w:val="000000"/>
      <w:kern w:val="1"/>
      <w:sz w:val="18"/>
    </w:rPr>
  </w:style>
  <w:style w:type="character" w:customStyle="1" w:styleId="PageNumber1">
    <w:name w:val="Page Number1"/>
    <w:rsid w:val="00CD486B"/>
    <w:rPr>
      <w:color w:val="000000"/>
      <w:sz w:val="18"/>
    </w:rPr>
  </w:style>
  <w:style w:type="paragraph" w:customStyle="1" w:styleId="Footer1">
    <w:name w:val="Footer1"/>
    <w:rsid w:val="00CD486B"/>
    <w:rPr>
      <w:rFonts w:ascii="Arial" w:eastAsia="Arial" w:hAnsi="Arial"/>
      <w:color w:val="000000"/>
      <w:kern w:val="1"/>
    </w:rPr>
  </w:style>
  <w:style w:type="paragraph" w:customStyle="1" w:styleId="Heading41">
    <w:name w:val="Heading 41"/>
    <w:basedOn w:val="Standaard"/>
    <w:rsid w:val="00CD486B"/>
    <w:pPr>
      <w:numPr>
        <w:ilvl w:val="3"/>
        <w:numId w:val="1"/>
      </w:numPr>
    </w:pPr>
  </w:style>
  <w:style w:type="paragraph" w:styleId="Ballontekst">
    <w:name w:val="Balloon Text"/>
    <w:basedOn w:val="Standaard"/>
    <w:link w:val="BallontekstChar"/>
    <w:uiPriority w:val="99"/>
    <w:semiHidden/>
    <w:rsid w:val="00CD486B"/>
    <w:rPr>
      <w:rFonts w:ascii="Tahoma" w:hAnsi="Tahoma" w:cs="Tahoma"/>
      <w:sz w:val="16"/>
      <w:szCs w:val="16"/>
    </w:rPr>
  </w:style>
  <w:style w:type="paragraph" w:styleId="Onderwerpvanopmerking">
    <w:name w:val="annotation subject"/>
    <w:basedOn w:val="Tekstopmerking"/>
    <w:next w:val="Tekstopmerking"/>
    <w:semiHidden/>
    <w:rsid w:val="00CD486B"/>
    <w:rPr>
      <w:b/>
      <w:bCs/>
    </w:rPr>
  </w:style>
  <w:style w:type="paragraph" w:styleId="Lijstalinea">
    <w:name w:val="List Paragraph"/>
    <w:basedOn w:val="Standaard"/>
    <w:uiPriority w:val="1"/>
    <w:qFormat/>
    <w:rsid w:val="00855E70"/>
    <w:pPr>
      <w:ind w:left="720"/>
      <w:contextualSpacing/>
    </w:pPr>
  </w:style>
  <w:style w:type="paragraph" w:customStyle="1" w:styleId="Default">
    <w:name w:val="Default"/>
    <w:rsid w:val="00855E70"/>
    <w:pPr>
      <w:autoSpaceDE w:val="0"/>
      <w:autoSpaceDN w:val="0"/>
      <w:adjustRightInd w:val="0"/>
    </w:pPr>
    <w:rPr>
      <w:rFonts w:ascii="Arial" w:hAnsi="Arial" w:cs="Arial"/>
      <w:color w:val="000000"/>
      <w:sz w:val="24"/>
      <w:szCs w:val="24"/>
    </w:rPr>
  </w:style>
  <w:style w:type="paragraph" w:customStyle="1" w:styleId="ver8intabel">
    <w:name w:val="ver 8 in tabel"/>
    <w:basedOn w:val="Standaard"/>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60" w:after="60"/>
      <w:contextualSpacing/>
      <w:textAlignment w:val="baseline"/>
    </w:pPr>
    <w:rPr>
      <w:rFonts w:ascii="Verdana" w:hAnsi="Verdana"/>
      <w:sz w:val="16"/>
    </w:rPr>
  </w:style>
  <w:style w:type="paragraph" w:customStyle="1" w:styleId="Char2">
    <w:name w:val="Char2"/>
    <w:basedOn w:val="Standaard"/>
    <w:rsid w:val="002844E0"/>
    <w:pPr>
      <w:spacing w:after="160" w:line="240" w:lineRule="exact"/>
    </w:pPr>
    <w:rPr>
      <w:rFonts w:ascii="Tahoma" w:hAnsi="Tahoma"/>
      <w:lang w:val="en-US" w:eastAsia="en-US"/>
    </w:rPr>
  </w:style>
  <w:style w:type="paragraph" w:customStyle="1" w:styleId="plat">
    <w:name w:val="plat"/>
    <w:basedOn w:val="Standaard"/>
    <w:rsid w:val="002844E0"/>
    <w:pPr>
      <w:spacing w:before="100" w:beforeAutospacing="1" w:after="100" w:afterAutospacing="1"/>
    </w:pPr>
    <w:rPr>
      <w:rFonts w:ascii="Times New Roman" w:hAnsi="Times New Roman"/>
      <w:sz w:val="24"/>
      <w:szCs w:val="24"/>
    </w:rPr>
  </w:style>
  <w:style w:type="paragraph" w:customStyle="1" w:styleId="StandaardPalatinoLinotype">
    <w:name w:val="Standaard + Palatino Linotype"/>
    <w:aliases w:val="(Complex) Cursief"/>
    <w:basedOn w:val="Standaard"/>
    <w:link w:val="StandaardPalatinoLinotypeChar"/>
    <w:rsid w:val="002844E0"/>
    <w:rPr>
      <w:rFonts w:ascii="Palatino Linotype" w:hAnsi="Palatino Linotype"/>
      <w:iCs/>
      <w:sz w:val="24"/>
      <w:szCs w:val="24"/>
    </w:rPr>
  </w:style>
  <w:style w:type="character" w:customStyle="1" w:styleId="StandaardPalatinoLinotypeChar">
    <w:name w:val="Standaard + Palatino Linotype Char"/>
    <w:aliases w:val="(Complex) Cursief Char"/>
    <w:link w:val="StandaardPalatinoLinotype"/>
    <w:rsid w:val="002844E0"/>
    <w:rPr>
      <w:rFonts w:ascii="Palatino Linotype" w:hAnsi="Palatino Linotype"/>
      <w:iCs/>
      <w:sz w:val="24"/>
      <w:szCs w:val="24"/>
    </w:rPr>
  </w:style>
  <w:style w:type="paragraph" w:customStyle="1" w:styleId="alibijlagenum">
    <w:name w:val="alibijlagenum"/>
    <w:basedOn w:val="Standaard"/>
    <w:rsid w:val="002844E0"/>
    <w:pPr>
      <w:spacing w:before="100" w:beforeAutospacing="1" w:after="100" w:afterAutospacing="1"/>
    </w:pPr>
    <w:rPr>
      <w:rFonts w:ascii="Times New Roman" w:hAnsi="Times New Roman"/>
      <w:sz w:val="24"/>
      <w:szCs w:val="24"/>
    </w:rPr>
  </w:style>
  <w:style w:type="paragraph" w:customStyle="1" w:styleId="BijlageTitel">
    <w:name w:val="Bijlage Titel"/>
    <w:basedOn w:val="Standaard"/>
    <w:link w:val="BijlageTitel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40" w:lineRule="exact"/>
      <w:ind w:left="540" w:hanging="1440"/>
      <w:contextualSpacing/>
      <w:textAlignment w:val="baseline"/>
    </w:pPr>
    <w:rPr>
      <w:rFonts w:ascii="Verdana" w:hAnsi="Verdana"/>
      <w:b/>
      <w:i/>
      <w:sz w:val="22"/>
    </w:rPr>
  </w:style>
  <w:style w:type="character" w:customStyle="1" w:styleId="BijlageTitelChar">
    <w:name w:val="Bijlage Titel Char"/>
    <w:link w:val="BijlageTitel"/>
    <w:rsid w:val="002844E0"/>
    <w:rPr>
      <w:rFonts w:ascii="Verdana" w:hAnsi="Verdana"/>
      <w:b/>
      <w:i/>
      <w:sz w:val="22"/>
    </w:rPr>
  </w:style>
  <w:style w:type="character" w:customStyle="1" w:styleId="Dokument8">
    <w:name w:val="Dokument 8"/>
    <w:basedOn w:val="Standaardalinea-lettertype"/>
    <w:rsid w:val="002844E0"/>
  </w:style>
  <w:style w:type="paragraph" w:customStyle="1" w:styleId="plattetekstvetinspringver">
    <w:name w:val="platte tekst vet inspring ver"/>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2529" w:firstLine="1011"/>
      <w:contextualSpacing/>
      <w:textAlignment w:val="baseline"/>
    </w:pPr>
    <w:rPr>
      <w:rFonts w:ascii="Verdana" w:hAnsi="Verdana"/>
      <w:b/>
      <w:sz w:val="24"/>
      <w:szCs w:val="24"/>
    </w:rPr>
  </w:style>
  <w:style w:type="paragraph" w:customStyle="1" w:styleId="plat2xregelafstand">
    <w:name w:val="plat 2 x regelafstand"/>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80" w:lineRule="auto"/>
      <w:contextualSpacing/>
      <w:textAlignment w:val="baseline"/>
    </w:pPr>
    <w:rPr>
      <w:rFonts w:ascii="Verdana" w:hAnsi="Verdana"/>
      <w:sz w:val="16"/>
    </w:rPr>
  </w:style>
  <w:style w:type="paragraph" w:customStyle="1" w:styleId="bijlagesubtitel">
    <w:name w:val="bijlage subtitel"/>
    <w:basedOn w:val="Standaard"/>
    <w:link w:val="bijlagesubtitelChar"/>
    <w:rsid w:val="002844E0"/>
    <w:pPr>
      <w:keepNext/>
      <w:widowControl w:val="0"/>
      <w:tabs>
        <w:tab w:val="left" w:pos="0"/>
        <w:tab w:val="left" w:pos="507"/>
        <w:tab w:val="left" w:pos="960"/>
        <w:tab w:val="left" w:pos="1133"/>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120" w:line="240" w:lineRule="atLeast"/>
      <w:ind w:left="-902"/>
      <w:contextualSpacing/>
      <w:textAlignment w:val="baseline"/>
      <w:outlineLvl w:val="1"/>
    </w:pPr>
    <w:rPr>
      <w:rFonts w:ascii="Verdana" w:hAnsi="Verdana"/>
      <w:b/>
      <w:i/>
      <w:sz w:val="22"/>
      <w:szCs w:val="22"/>
    </w:rPr>
  </w:style>
  <w:style w:type="character" w:customStyle="1" w:styleId="bijlagesubtitelChar">
    <w:name w:val="bijlage subtitel Char"/>
    <w:link w:val="bijlagesubtitel"/>
    <w:rsid w:val="002844E0"/>
    <w:rPr>
      <w:rFonts w:ascii="Verdana" w:hAnsi="Verdana"/>
      <w:b/>
      <w:i/>
      <w:sz w:val="22"/>
      <w:szCs w:val="22"/>
    </w:rPr>
  </w:style>
  <w:style w:type="paragraph" w:customStyle="1" w:styleId="inspring1enivo">
    <w:name w:val="inspring 1e nivo"/>
    <w:basedOn w:val="Plattetekst"/>
    <w:link w:val="inspring1enivoChar"/>
    <w:rsid w:val="002844E0"/>
    <w:pPr>
      <w:widowControl w:val="0"/>
      <w:numPr>
        <w:numId w:val="31"/>
      </w:numPr>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sz w:val="16"/>
    </w:rPr>
  </w:style>
  <w:style w:type="character" w:customStyle="1" w:styleId="inspring1enivoChar">
    <w:name w:val="inspring 1e nivo Char"/>
    <w:link w:val="inspring1enivo"/>
    <w:rsid w:val="002844E0"/>
    <w:rPr>
      <w:rFonts w:ascii="Verdana" w:hAnsi="Verdana"/>
      <w:sz w:val="16"/>
    </w:rPr>
  </w:style>
  <w:style w:type="paragraph" w:customStyle="1" w:styleId="inspring2enivo">
    <w:name w:val="inspring 2e nivo"/>
    <w:basedOn w:val="Plattetekst"/>
    <w:rsid w:val="002844E0"/>
    <w:pPr>
      <w:widowControl w:val="0"/>
      <w:numPr>
        <w:ilvl w:val="2"/>
        <w:numId w:val="31"/>
      </w:numPr>
      <w:tabs>
        <w:tab w:val="clear" w:pos="2160"/>
        <w:tab w:val="left" w:pos="0"/>
        <w:tab w:val="left" w:pos="507"/>
        <w:tab w:val="left" w:pos="960"/>
        <w:tab w:val="left" w:pos="1133"/>
        <w:tab w:val="left" w:pos="144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1440" w:hanging="360"/>
      <w:contextualSpacing/>
      <w:textAlignment w:val="baseline"/>
    </w:pPr>
    <w:rPr>
      <w:rFonts w:ascii="Verdana" w:hAnsi="Verdana"/>
      <w:sz w:val="16"/>
    </w:rPr>
  </w:style>
  <w:style w:type="paragraph" w:customStyle="1" w:styleId="Vervet9">
    <w:name w:val="Ver vet 9"/>
    <w:basedOn w:val="Lijst"/>
    <w:link w:val="Vervet9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b/>
      <w:sz w:val="18"/>
      <w:szCs w:val="18"/>
    </w:rPr>
  </w:style>
  <w:style w:type="character" w:customStyle="1" w:styleId="Vervet9Char">
    <w:name w:val="Ver vet 9 Char"/>
    <w:link w:val="Vervet9"/>
    <w:rsid w:val="002844E0"/>
    <w:rPr>
      <w:rFonts w:ascii="Verdana" w:hAnsi="Verdana"/>
      <w:b/>
      <w:sz w:val="18"/>
      <w:szCs w:val="18"/>
    </w:rPr>
  </w:style>
  <w:style w:type="character" w:customStyle="1" w:styleId="Kop2Char">
    <w:name w:val="Kop 2 Char"/>
    <w:aliases w:val="Reset numbering Char,Hoofd 2 Char"/>
    <w:basedOn w:val="Standaardalinea-lettertype"/>
    <w:link w:val="Kop2"/>
    <w:rsid w:val="00FB37EB"/>
    <w:rPr>
      <w:rFonts w:ascii="Arial" w:hAnsi="Arial"/>
      <w:b/>
      <w:sz w:val="24"/>
    </w:rPr>
  </w:style>
  <w:style w:type="paragraph" w:styleId="Revisie">
    <w:name w:val="Revision"/>
    <w:hidden/>
    <w:uiPriority w:val="99"/>
    <w:semiHidden/>
    <w:rsid w:val="00E02D08"/>
    <w:rPr>
      <w:rFonts w:ascii="Arial" w:hAnsi="Arial"/>
    </w:rPr>
  </w:style>
  <w:style w:type="paragraph" w:styleId="Geenafstand">
    <w:name w:val="No Spacing"/>
    <w:link w:val="GeenafstandChar"/>
    <w:uiPriority w:val="1"/>
    <w:qFormat/>
    <w:rsid w:val="00E94B7D"/>
    <w:rPr>
      <w:rFonts w:ascii="Arial" w:hAnsi="Arial"/>
    </w:rPr>
  </w:style>
  <w:style w:type="table" w:styleId="Tabelraster">
    <w:name w:val="Table Grid"/>
    <w:basedOn w:val="Standaardtabel"/>
    <w:uiPriority w:val="39"/>
    <w:rsid w:val="00966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9F72D1"/>
    <w:rPr>
      <w:rFonts w:ascii="Arial" w:hAnsi="Arial"/>
    </w:rPr>
  </w:style>
  <w:style w:type="character" w:customStyle="1" w:styleId="TekstopmerkingChar">
    <w:name w:val="Tekst opmerking Char"/>
    <w:basedOn w:val="Standaardalinea-lettertype"/>
    <w:link w:val="Tekstopmerking"/>
    <w:uiPriority w:val="99"/>
    <w:semiHidden/>
    <w:rsid w:val="009F72D1"/>
    <w:rPr>
      <w:rFonts w:ascii="Arial" w:hAnsi="Arial"/>
    </w:rPr>
  </w:style>
  <w:style w:type="character" w:customStyle="1" w:styleId="Kop1Char">
    <w:name w:val="Kop 1 Char"/>
    <w:aliases w:val="Hoofdstuk Char,Section Heading Char,sectionHeading Char"/>
    <w:basedOn w:val="Standaardalinea-lettertype"/>
    <w:link w:val="Kop1"/>
    <w:uiPriority w:val="1"/>
    <w:rsid w:val="004053A6"/>
    <w:rPr>
      <w:rFonts w:ascii="Arial" w:hAnsi="Arial"/>
      <w:b/>
      <w:kern w:val="28"/>
      <w:sz w:val="24"/>
    </w:rPr>
  </w:style>
  <w:style w:type="paragraph" w:styleId="Kopvaninhoudsopgave">
    <w:name w:val="TOC Heading"/>
    <w:basedOn w:val="Kop1"/>
    <w:next w:val="Standaard"/>
    <w:uiPriority w:val="39"/>
    <w:semiHidden/>
    <w:unhideWhenUsed/>
    <w:qFormat/>
    <w:rsid w:val="002A5D30"/>
    <w:pPr>
      <w:keepLines/>
      <w:spacing w:after="0" w:line="276" w:lineRule="auto"/>
      <w:outlineLvl w:val="9"/>
    </w:pPr>
    <w:rPr>
      <w:rFonts w:asciiTheme="majorHAnsi" w:eastAsiaTheme="majorEastAsia" w:hAnsiTheme="majorHAnsi" w:cstheme="majorBidi"/>
      <w:bCs/>
      <w:color w:val="365F91" w:themeColor="accent1" w:themeShade="BF"/>
      <w:kern w:val="0"/>
      <w:sz w:val="28"/>
      <w:szCs w:val="28"/>
    </w:rPr>
  </w:style>
  <w:style w:type="numbering" w:customStyle="1" w:styleId="Geenlijst1">
    <w:name w:val="Geen lijst1"/>
    <w:next w:val="Geenlijst"/>
    <w:uiPriority w:val="99"/>
    <w:semiHidden/>
    <w:unhideWhenUsed/>
    <w:rsid w:val="00C96B55"/>
  </w:style>
  <w:style w:type="table" w:customStyle="1" w:styleId="TableNormal">
    <w:name w:val="Table Normal"/>
    <w:uiPriority w:val="2"/>
    <w:semiHidden/>
    <w:unhideWhenUsed/>
    <w:qFormat/>
    <w:rsid w:val="00C96B5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C96B55"/>
    <w:pPr>
      <w:widowControl w:val="0"/>
    </w:pPr>
    <w:rPr>
      <w:rFonts w:ascii="Calibri" w:eastAsia="Calibri" w:hAnsi="Calibri"/>
      <w:sz w:val="22"/>
      <w:szCs w:val="22"/>
      <w:lang w:val="en-US" w:eastAsia="en-US"/>
    </w:rPr>
  </w:style>
  <w:style w:type="character" w:customStyle="1" w:styleId="KoptekstChar">
    <w:name w:val="Koptekst Char"/>
    <w:basedOn w:val="Standaardalinea-lettertype"/>
    <w:link w:val="Koptekst"/>
    <w:uiPriority w:val="99"/>
    <w:rsid w:val="00C96B55"/>
    <w:rPr>
      <w:rFonts w:ascii="Arial" w:hAnsi="Arial"/>
      <w:sz w:val="18"/>
    </w:rPr>
  </w:style>
  <w:style w:type="character" w:customStyle="1" w:styleId="VoettekstChar">
    <w:name w:val="Voettekst Char"/>
    <w:basedOn w:val="Standaardalinea-lettertype"/>
    <w:link w:val="Voettekst"/>
    <w:uiPriority w:val="99"/>
    <w:rsid w:val="00C96B55"/>
    <w:rPr>
      <w:rFonts w:ascii="Arial" w:hAnsi="Arial"/>
      <w:sz w:val="16"/>
    </w:rPr>
  </w:style>
  <w:style w:type="character" w:customStyle="1" w:styleId="BallontekstChar">
    <w:name w:val="Ballontekst Char"/>
    <w:basedOn w:val="Standaardalinea-lettertype"/>
    <w:link w:val="Ballontekst"/>
    <w:uiPriority w:val="99"/>
    <w:semiHidden/>
    <w:rsid w:val="00C96B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semiHidden="0" w:uiPriority="1"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486B"/>
    <w:rPr>
      <w:rFonts w:ascii="Arial" w:hAnsi="Arial"/>
    </w:rPr>
  </w:style>
  <w:style w:type="paragraph" w:styleId="Kop1">
    <w:name w:val="heading 1"/>
    <w:aliases w:val="Hoofdstuk,Section Heading,sectionHeading"/>
    <w:basedOn w:val="Standaard"/>
    <w:next w:val="Standaard"/>
    <w:link w:val="Kop1Char"/>
    <w:uiPriority w:val="1"/>
    <w:qFormat/>
    <w:rsid w:val="00E0530F"/>
    <w:pPr>
      <w:keepNext/>
      <w:spacing w:before="480" w:after="240"/>
      <w:outlineLvl w:val="0"/>
    </w:pPr>
    <w:rPr>
      <w:b/>
      <w:kern w:val="28"/>
      <w:sz w:val="24"/>
    </w:rPr>
  </w:style>
  <w:style w:type="paragraph" w:styleId="Kop2">
    <w:name w:val="heading 2"/>
    <w:aliases w:val="Reset numbering,Hoofd 2"/>
    <w:basedOn w:val="Standaard"/>
    <w:next w:val="Standaard"/>
    <w:link w:val="Kop2Char"/>
    <w:uiPriority w:val="1"/>
    <w:qFormat/>
    <w:rsid w:val="00E0530F"/>
    <w:pPr>
      <w:keepNext/>
      <w:keepLines/>
      <w:numPr>
        <w:ilvl w:val="1"/>
        <w:numId w:val="17"/>
      </w:numPr>
      <w:spacing w:before="480" w:after="240"/>
      <w:outlineLvl w:val="1"/>
    </w:pPr>
    <w:rPr>
      <w:b/>
      <w:sz w:val="24"/>
    </w:rPr>
  </w:style>
  <w:style w:type="paragraph" w:styleId="Kop3">
    <w:name w:val="heading 3"/>
    <w:aliases w:val="Level 1 - 1"/>
    <w:basedOn w:val="Standaard"/>
    <w:next w:val="Standaard"/>
    <w:qFormat/>
    <w:rsid w:val="00CD486B"/>
    <w:pPr>
      <w:keepNext/>
      <w:keepLines/>
      <w:numPr>
        <w:ilvl w:val="2"/>
        <w:numId w:val="17"/>
      </w:numPr>
      <w:spacing w:before="240" w:after="60"/>
      <w:outlineLvl w:val="2"/>
    </w:pPr>
    <w:rPr>
      <w:b/>
      <w:sz w:val="24"/>
    </w:rPr>
  </w:style>
  <w:style w:type="paragraph" w:styleId="Kop4">
    <w:name w:val="heading 4"/>
    <w:aliases w:val="RFP-vraag,Specificatie,Level 2 - a"/>
    <w:basedOn w:val="Standaard"/>
    <w:next w:val="Standaard"/>
    <w:qFormat/>
    <w:rsid w:val="00CD486B"/>
    <w:pPr>
      <w:keepNext/>
      <w:keepLines/>
      <w:numPr>
        <w:ilvl w:val="3"/>
        <w:numId w:val="14"/>
      </w:numPr>
      <w:spacing w:before="240" w:after="60"/>
      <w:outlineLvl w:val="3"/>
    </w:pPr>
    <w:rPr>
      <w:bCs/>
    </w:rPr>
  </w:style>
  <w:style w:type="paragraph" w:styleId="Kop5">
    <w:name w:val="heading 5"/>
    <w:aliases w:val="Level 3 - i"/>
    <w:basedOn w:val="Standaard"/>
    <w:next w:val="Standaard"/>
    <w:qFormat/>
    <w:rsid w:val="00CD486B"/>
    <w:pPr>
      <w:keepNext/>
      <w:keepLines/>
      <w:numPr>
        <w:ilvl w:val="4"/>
        <w:numId w:val="17"/>
      </w:numPr>
      <w:spacing w:before="240" w:after="60"/>
      <w:outlineLvl w:val="4"/>
    </w:pPr>
    <w:rPr>
      <w:i/>
      <w:sz w:val="22"/>
    </w:rPr>
  </w:style>
  <w:style w:type="paragraph" w:styleId="Kop6">
    <w:name w:val="heading 6"/>
    <w:aliases w:val="Legal Level 1."/>
    <w:basedOn w:val="Standaard"/>
    <w:next w:val="Standaard"/>
    <w:qFormat/>
    <w:rsid w:val="00CD486B"/>
    <w:pPr>
      <w:keepNext/>
      <w:keepLines/>
      <w:numPr>
        <w:ilvl w:val="5"/>
        <w:numId w:val="17"/>
      </w:numPr>
      <w:spacing w:before="240" w:after="60"/>
      <w:outlineLvl w:val="5"/>
    </w:pPr>
    <w:rPr>
      <w:i/>
    </w:rPr>
  </w:style>
  <w:style w:type="paragraph" w:styleId="Kop7">
    <w:name w:val="heading 7"/>
    <w:basedOn w:val="Standaard"/>
    <w:next w:val="Standaard"/>
    <w:qFormat/>
    <w:rsid w:val="00CD486B"/>
    <w:pPr>
      <w:keepNext/>
      <w:keepLines/>
      <w:numPr>
        <w:ilvl w:val="6"/>
        <w:numId w:val="17"/>
      </w:numPr>
      <w:outlineLvl w:val="6"/>
    </w:pPr>
    <w:rPr>
      <w:b/>
    </w:rPr>
  </w:style>
  <w:style w:type="paragraph" w:styleId="Kop8">
    <w:name w:val="heading 8"/>
    <w:basedOn w:val="Standaard"/>
    <w:next w:val="Standaard"/>
    <w:qFormat/>
    <w:rsid w:val="00CD486B"/>
    <w:pPr>
      <w:keepNext/>
      <w:keepLines/>
      <w:numPr>
        <w:ilvl w:val="7"/>
        <w:numId w:val="17"/>
      </w:numPr>
      <w:outlineLvl w:val="7"/>
    </w:pPr>
    <w:rPr>
      <w:b/>
      <w:i/>
      <w:sz w:val="18"/>
    </w:rPr>
  </w:style>
  <w:style w:type="paragraph" w:styleId="Kop9">
    <w:name w:val="heading 9"/>
    <w:aliases w:val="Paragraph 4"/>
    <w:basedOn w:val="Standaard"/>
    <w:next w:val="Standaard"/>
    <w:qFormat/>
    <w:rsid w:val="00CD486B"/>
    <w:pPr>
      <w:keepNext/>
      <w:keepLines/>
      <w:numPr>
        <w:ilvl w:val="8"/>
        <w:numId w:val="17"/>
      </w:numPr>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D486B"/>
  </w:style>
  <w:style w:type="paragraph" w:styleId="Adresenvelop">
    <w:name w:val="envelope address"/>
    <w:basedOn w:val="Standaard"/>
    <w:rsid w:val="00CD486B"/>
    <w:pPr>
      <w:framePr w:w="7920" w:h="1980" w:hRule="exact" w:hSpace="141" w:wrap="auto" w:hAnchor="page" w:xAlign="center" w:yAlign="bottom"/>
      <w:ind w:left="2410"/>
    </w:pPr>
    <w:rPr>
      <w:sz w:val="24"/>
    </w:rPr>
  </w:style>
  <w:style w:type="paragraph" w:styleId="Afsluiting">
    <w:name w:val="Closing"/>
    <w:basedOn w:val="Standaard"/>
    <w:rsid w:val="00CD486B"/>
    <w:pPr>
      <w:ind w:left="3261"/>
    </w:pPr>
  </w:style>
  <w:style w:type="paragraph" w:styleId="Afzender">
    <w:name w:val="envelope return"/>
    <w:basedOn w:val="Standaard"/>
    <w:rsid w:val="00CD486B"/>
  </w:style>
  <w:style w:type="paragraph" w:styleId="Berichtkop">
    <w:name w:val="Message Header"/>
    <w:basedOn w:val="Standaard"/>
    <w:rsid w:val="00CD486B"/>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CD486B"/>
    <w:pPr>
      <w:spacing w:before="120" w:after="120"/>
    </w:pPr>
    <w:rPr>
      <w:b/>
    </w:rPr>
  </w:style>
  <w:style w:type="paragraph" w:styleId="Bloktekst">
    <w:name w:val="Block Text"/>
    <w:basedOn w:val="Standaard"/>
    <w:rsid w:val="00CD486B"/>
    <w:pPr>
      <w:spacing w:after="120"/>
      <w:ind w:left="3261" w:right="-1"/>
    </w:pPr>
  </w:style>
  <w:style w:type="paragraph" w:styleId="Bronvermelding">
    <w:name w:val="table of authorities"/>
    <w:basedOn w:val="Standaard"/>
    <w:next w:val="Standaard"/>
    <w:semiHidden/>
    <w:rsid w:val="00CD486B"/>
    <w:pPr>
      <w:ind w:left="200" w:hanging="200"/>
    </w:pPr>
  </w:style>
  <w:style w:type="paragraph" w:customStyle="1" w:styleId="commentaar">
    <w:name w:val="commentaar"/>
    <w:basedOn w:val="Standaard"/>
    <w:rsid w:val="00CD486B"/>
    <w:rPr>
      <w:i/>
    </w:rPr>
  </w:style>
  <w:style w:type="paragraph" w:styleId="Datum">
    <w:name w:val="Date"/>
    <w:basedOn w:val="Standaard"/>
    <w:next w:val="Standaard"/>
    <w:rsid w:val="00CD486B"/>
  </w:style>
  <w:style w:type="paragraph" w:styleId="Documentstructuur">
    <w:name w:val="Document Map"/>
    <w:basedOn w:val="Standaard"/>
    <w:semiHidden/>
    <w:rsid w:val="00CD486B"/>
    <w:pPr>
      <w:shd w:val="clear" w:color="auto" w:fill="FF0000"/>
    </w:pPr>
    <w:rPr>
      <w:rFonts w:ascii="Tahoma" w:hAnsi="Tahoma"/>
      <w:color w:val="FFFFFF"/>
    </w:rPr>
  </w:style>
  <w:style w:type="character" w:styleId="Eindnootmarkering">
    <w:name w:val="endnote reference"/>
    <w:semiHidden/>
    <w:rsid w:val="00CD486B"/>
    <w:rPr>
      <w:vertAlign w:val="superscript"/>
    </w:rPr>
  </w:style>
  <w:style w:type="paragraph" w:styleId="Eindnoottekst">
    <w:name w:val="endnote text"/>
    <w:basedOn w:val="Standaard"/>
    <w:semiHidden/>
    <w:rsid w:val="00CD486B"/>
    <w:rPr>
      <w:sz w:val="16"/>
    </w:rPr>
  </w:style>
  <w:style w:type="character" w:styleId="GevolgdeHyperlink">
    <w:name w:val="FollowedHyperlink"/>
    <w:rsid w:val="00CD486B"/>
    <w:rPr>
      <w:color w:val="0000FF"/>
      <w:u w:val="single"/>
    </w:rPr>
  </w:style>
  <w:style w:type="paragraph" w:styleId="Handtekening">
    <w:name w:val="Signature"/>
    <w:basedOn w:val="Standaard"/>
    <w:rsid w:val="00CD486B"/>
    <w:pPr>
      <w:tabs>
        <w:tab w:val="right" w:pos="3912"/>
      </w:tabs>
      <w:ind w:right="5528"/>
    </w:pPr>
  </w:style>
  <w:style w:type="character" w:styleId="Hyperlink">
    <w:name w:val="Hyperlink"/>
    <w:uiPriority w:val="99"/>
    <w:rsid w:val="00CD486B"/>
    <w:rPr>
      <w:color w:val="FF0000"/>
      <w:u w:val="single"/>
    </w:rPr>
  </w:style>
  <w:style w:type="paragraph" w:styleId="Index1">
    <w:name w:val="index 1"/>
    <w:basedOn w:val="Standaard"/>
    <w:next w:val="Standaard"/>
    <w:autoRedefine/>
    <w:semiHidden/>
    <w:rsid w:val="00CD486B"/>
    <w:pPr>
      <w:keepNext/>
    </w:pPr>
    <w:rPr>
      <w:b/>
      <w:bCs/>
    </w:rPr>
  </w:style>
  <w:style w:type="paragraph" w:styleId="Index2">
    <w:name w:val="index 2"/>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CD486B"/>
    <w:rPr>
      <w:sz w:val="16"/>
    </w:rPr>
  </w:style>
  <w:style w:type="paragraph" w:styleId="Index5">
    <w:name w:val="index 5"/>
    <w:basedOn w:val="Standaard"/>
    <w:next w:val="Standaard"/>
    <w:autoRedefine/>
    <w:semiHidden/>
    <w:rsid w:val="00CD486B"/>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CD486B"/>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uiPriority w:val="39"/>
    <w:rsid w:val="00CD486B"/>
    <w:pPr>
      <w:keepNext/>
      <w:keepLines/>
      <w:tabs>
        <w:tab w:val="left" w:pos="567"/>
        <w:tab w:val="left" w:pos="600"/>
        <w:tab w:val="right" w:leader="dot" w:pos="9781"/>
      </w:tabs>
      <w:spacing w:before="60" w:after="60"/>
    </w:pPr>
    <w:rPr>
      <w:b/>
      <w:noProof/>
      <w:szCs w:val="36"/>
    </w:rPr>
  </w:style>
  <w:style w:type="paragraph" w:styleId="Inhopg2">
    <w:name w:val="toc 2"/>
    <w:basedOn w:val="Standaard"/>
    <w:next w:val="Standaard"/>
    <w:autoRedefine/>
    <w:uiPriority w:val="39"/>
    <w:rsid w:val="00CD486B"/>
    <w:pPr>
      <w:tabs>
        <w:tab w:val="left" w:pos="567"/>
        <w:tab w:val="right" w:leader="dot" w:pos="9781"/>
      </w:tabs>
      <w:spacing w:before="40" w:after="40"/>
    </w:pPr>
    <w:rPr>
      <w:b/>
      <w:noProof/>
    </w:rPr>
  </w:style>
  <w:style w:type="paragraph" w:styleId="Inhopg3">
    <w:name w:val="toc 3"/>
    <w:basedOn w:val="Standaard"/>
    <w:next w:val="Standaard"/>
    <w:autoRedefine/>
    <w:semiHidden/>
    <w:rsid w:val="00CD486B"/>
    <w:pPr>
      <w:tabs>
        <w:tab w:val="right" w:leader="dot" w:pos="9072"/>
      </w:tabs>
    </w:pPr>
    <w:rPr>
      <w:noProof/>
    </w:rPr>
  </w:style>
  <w:style w:type="paragraph" w:styleId="Inhopg4">
    <w:name w:val="toc 4"/>
    <w:basedOn w:val="Standaard"/>
    <w:next w:val="Standaard"/>
    <w:autoRedefine/>
    <w:semiHidden/>
    <w:rsid w:val="00CD486B"/>
    <w:pPr>
      <w:ind w:left="600"/>
    </w:pPr>
    <w:rPr>
      <w:rFonts w:ascii="Times New Roman" w:hAnsi="Times New Roman"/>
      <w:szCs w:val="21"/>
    </w:rPr>
  </w:style>
  <w:style w:type="paragraph" w:styleId="Inhopg5">
    <w:name w:val="toc 5"/>
    <w:basedOn w:val="Standaard"/>
    <w:next w:val="Standaard"/>
    <w:autoRedefine/>
    <w:semiHidden/>
    <w:rsid w:val="00CD486B"/>
    <w:pPr>
      <w:ind w:left="800"/>
    </w:pPr>
    <w:rPr>
      <w:rFonts w:ascii="Times New Roman" w:hAnsi="Times New Roman"/>
      <w:szCs w:val="21"/>
    </w:rPr>
  </w:style>
  <w:style w:type="paragraph" w:styleId="Inhopg6">
    <w:name w:val="toc 6"/>
    <w:basedOn w:val="Standaard"/>
    <w:next w:val="Standaard"/>
    <w:autoRedefine/>
    <w:semiHidden/>
    <w:rsid w:val="00CD486B"/>
    <w:pPr>
      <w:ind w:left="1000"/>
    </w:pPr>
    <w:rPr>
      <w:rFonts w:ascii="Times New Roman" w:hAnsi="Times New Roman"/>
      <w:szCs w:val="21"/>
    </w:rPr>
  </w:style>
  <w:style w:type="paragraph" w:styleId="Inhopg7">
    <w:name w:val="toc 7"/>
    <w:basedOn w:val="Standaard"/>
    <w:next w:val="Standaard"/>
    <w:autoRedefine/>
    <w:semiHidden/>
    <w:rsid w:val="00CD486B"/>
    <w:pPr>
      <w:ind w:left="1200"/>
    </w:pPr>
    <w:rPr>
      <w:rFonts w:ascii="Times New Roman" w:hAnsi="Times New Roman"/>
      <w:szCs w:val="21"/>
    </w:rPr>
  </w:style>
  <w:style w:type="paragraph" w:styleId="Inhopg8">
    <w:name w:val="toc 8"/>
    <w:basedOn w:val="Standaard"/>
    <w:next w:val="Standaard"/>
    <w:autoRedefine/>
    <w:semiHidden/>
    <w:rsid w:val="00CD486B"/>
    <w:pPr>
      <w:ind w:left="1400"/>
    </w:pPr>
    <w:rPr>
      <w:rFonts w:ascii="Times New Roman" w:hAnsi="Times New Roman"/>
      <w:szCs w:val="21"/>
    </w:rPr>
  </w:style>
  <w:style w:type="paragraph" w:styleId="Inhopg9">
    <w:name w:val="toc 9"/>
    <w:basedOn w:val="Standaard"/>
    <w:next w:val="Standaard"/>
    <w:autoRedefine/>
    <w:semiHidden/>
    <w:rsid w:val="00CD486B"/>
    <w:pPr>
      <w:ind w:left="1600"/>
    </w:pPr>
    <w:rPr>
      <w:rFonts w:ascii="Times New Roman" w:hAnsi="Times New Roman"/>
      <w:szCs w:val="21"/>
    </w:rPr>
  </w:style>
  <w:style w:type="paragraph" w:customStyle="1" w:styleId="inleiding">
    <w:name w:val="inleiding"/>
    <w:basedOn w:val="Standaard"/>
    <w:rsid w:val="00CD486B"/>
    <w:rPr>
      <w:b/>
    </w:rPr>
  </w:style>
  <w:style w:type="paragraph" w:styleId="Kopbronvermelding">
    <w:name w:val="toa heading"/>
    <w:basedOn w:val="Standaard"/>
    <w:next w:val="Standaard"/>
    <w:semiHidden/>
    <w:rsid w:val="00CD486B"/>
    <w:pPr>
      <w:spacing w:before="120"/>
    </w:pPr>
    <w:rPr>
      <w:b/>
      <w:sz w:val="24"/>
    </w:rPr>
  </w:style>
  <w:style w:type="paragraph" w:styleId="Koptekst">
    <w:name w:val="header"/>
    <w:basedOn w:val="Standaard"/>
    <w:link w:val="KoptekstChar"/>
    <w:uiPriority w:val="99"/>
    <w:rsid w:val="00CD486B"/>
    <w:pPr>
      <w:tabs>
        <w:tab w:val="right" w:pos="9072"/>
      </w:tabs>
      <w:spacing w:before="60"/>
      <w:jc w:val="right"/>
    </w:pPr>
    <w:rPr>
      <w:sz w:val="18"/>
    </w:rPr>
  </w:style>
  <w:style w:type="paragraph" w:styleId="Lijst">
    <w:name w:val="List"/>
    <w:basedOn w:val="Standaard"/>
    <w:rsid w:val="00CD486B"/>
    <w:pPr>
      <w:ind w:left="283" w:hanging="283"/>
    </w:pPr>
  </w:style>
  <w:style w:type="paragraph" w:styleId="Lijst2">
    <w:name w:val="List 2"/>
    <w:basedOn w:val="Standaard"/>
    <w:rsid w:val="00CD486B"/>
    <w:pPr>
      <w:ind w:left="566" w:hanging="283"/>
    </w:pPr>
  </w:style>
  <w:style w:type="paragraph" w:styleId="Lijst3">
    <w:name w:val="List 3"/>
    <w:basedOn w:val="Standaard"/>
    <w:rsid w:val="00CD486B"/>
    <w:pPr>
      <w:ind w:left="849" w:hanging="283"/>
    </w:pPr>
  </w:style>
  <w:style w:type="paragraph" w:styleId="Lijst4">
    <w:name w:val="List 4"/>
    <w:basedOn w:val="Standaard"/>
    <w:rsid w:val="00CD486B"/>
    <w:pPr>
      <w:ind w:left="1132" w:hanging="283"/>
    </w:pPr>
  </w:style>
  <w:style w:type="paragraph" w:styleId="Lijst5">
    <w:name w:val="List 5"/>
    <w:basedOn w:val="Standaard"/>
    <w:rsid w:val="00CD486B"/>
    <w:pPr>
      <w:ind w:left="1415" w:hanging="283"/>
    </w:pPr>
  </w:style>
  <w:style w:type="paragraph" w:styleId="Lijstmetafbeeldingen">
    <w:name w:val="table of figures"/>
    <w:basedOn w:val="Standaard"/>
    <w:next w:val="Standaard"/>
    <w:semiHidden/>
    <w:rsid w:val="00CD486B"/>
    <w:pPr>
      <w:ind w:left="400" w:hanging="400"/>
    </w:pPr>
  </w:style>
  <w:style w:type="paragraph" w:styleId="Lijstopsomteken">
    <w:name w:val="List Bullet"/>
    <w:basedOn w:val="Standaard"/>
    <w:autoRedefine/>
    <w:rsid w:val="00CD486B"/>
    <w:pPr>
      <w:numPr>
        <w:numId w:val="2"/>
      </w:numPr>
    </w:pPr>
  </w:style>
  <w:style w:type="paragraph" w:styleId="Lijstopsomteken2">
    <w:name w:val="List Bullet 2"/>
    <w:basedOn w:val="Standaard"/>
    <w:autoRedefine/>
    <w:rsid w:val="00CD486B"/>
    <w:pPr>
      <w:numPr>
        <w:numId w:val="3"/>
      </w:numPr>
      <w:ind w:left="284" w:firstLine="0"/>
    </w:pPr>
  </w:style>
  <w:style w:type="paragraph" w:styleId="Lijstopsomteken3">
    <w:name w:val="List Bullet 3"/>
    <w:basedOn w:val="Standaard"/>
    <w:autoRedefine/>
    <w:rsid w:val="00CD486B"/>
    <w:pPr>
      <w:numPr>
        <w:numId w:val="4"/>
      </w:numPr>
    </w:pPr>
  </w:style>
  <w:style w:type="paragraph" w:styleId="Lijstopsomteken4">
    <w:name w:val="List Bullet 4"/>
    <w:basedOn w:val="Standaard"/>
    <w:autoRedefine/>
    <w:rsid w:val="00CD486B"/>
    <w:pPr>
      <w:numPr>
        <w:numId w:val="5"/>
      </w:numPr>
    </w:pPr>
  </w:style>
  <w:style w:type="paragraph" w:styleId="Lijstopsomteken5">
    <w:name w:val="List Bullet 5"/>
    <w:basedOn w:val="Standaard"/>
    <w:autoRedefine/>
    <w:rsid w:val="00CD486B"/>
    <w:pPr>
      <w:numPr>
        <w:numId w:val="6"/>
      </w:numPr>
    </w:pPr>
  </w:style>
  <w:style w:type="paragraph" w:styleId="Lijstnummering">
    <w:name w:val="List Number"/>
    <w:basedOn w:val="Standaard"/>
    <w:rsid w:val="00CD486B"/>
    <w:pPr>
      <w:numPr>
        <w:numId w:val="7"/>
      </w:numPr>
    </w:pPr>
  </w:style>
  <w:style w:type="paragraph" w:styleId="Lijstnummering2">
    <w:name w:val="List Number 2"/>
    <w:basedOn w:val="Standaard"/>
    <w:rsid w:val="00CD486B"/>
    <w:pPr>
      <w:numPr>
        <w:numId w:val="8"/>
      </w:numPr>
    </w:pPr>
  </w:style>
  <w:style w:type="paragraph" w:styleId="Lijstnummering3">
    <w:name w:val="List Number 3"/>
    <w:basedOn w:val="Standaard"/>
    <w:rsid w:val="00CD486B"/>
    <w:pPr>
      <w:numPr>
        <w:numId w:val="9"/>
      </w:numPr>
    </w:pPr>
  </w:style>
  <w:style w:type="paragraph" w:styleId="Lijstnummering4">
    <w:name w:val="List Number 4"/>
    <w:basedOn w:val="Standaard"/>
    <w:rsid w:val="00CD486B"/>
    <w:pPr>
      <w:numPr>
        <w:numId w:val="10"/>
      </w:numPr>
    </w:pPr>
  </w:style>
  <w:style w:type="paragraph" w:styleId="Lijstnummering5">
    <w:name w:val="List Number 5"/>
    <w:basedOn w:val="Standaard"/>
    <w:rsid w:val="00CD486B"/>
    <w:pPr>
      <w:numPr>
        <w:numId w:val="11"/>
      </w:numPr>
    </w:pPr>
  </w:style>
  <w:style w:type="paragraph" w:styleId="Lijstvoortzetting">
    <w:name w:val="List Continue"/>
    <w:basedOn w:val="Standaard"/>
    <w:rsid w:val="00CD486B"/>
    <w:pPr>
      <w:spacing w:after="120"/>
      <w:ind w:left="283"/>
    </w:pPr>
  </w:style>
  <w:style w:type="paragraph" w:styleId="Lijstvoortzetting2">
    <w:name w:val="List Continue 2"/>
    <w:basedOn w:val="Standaard"/>
    <w:rsid w:val="00CD486B"/>
    <w:pPr>
      <w:spacing w:after="120"/>
      <w:ind w:left="566"/>
    </w:pPr>
  </w:style>
  <w:style w:type="paragraph" w:styleId="Lijstvoortzetting3">
    <w:name w:val="List Continue 3"/>
    <w:basedOn w:val="Standaard"/>
    <w:rsid w:val="00CD486B"/>
    <w:pPr>
      <w:spacing w:after="120"/>
      <w:ind w:left="849"/>
    </w:pPr>
  </w:style>
  <w:style w:type="paragraph" w:styleId="Lijstvoortzetting4">
    <w:name w:val="List Continue 4"/>
    <w:basedOn w:val="Standaard"/>
    <w:rsid w:val="00CD486B"/>
    <w:pPr>
      <w:spacing w:after="120"/>
      <w:ind w:left="1132"/>
    </w:pPr>
  </w:style>
  <w:style w:type="paragraph" w:styleId="Lijstvoortzetting5">
    <w:name w:val="List Continue 5"/>
    <w:basedOn w:val="Standaard"/>
    <w:rsid w:val="00CD486B"/>
    <w:pPr>
      <w:spacing w:after="120"/>
      <w:ind w:left="1415"/>
    </w:pPr>
  </w:style>
  <w:style w:type="paragraph" w:styleId="Macrotekst">
    <w:name w:val="macro"/>
    <w:semiHidden/>
    <w:rsid w:val="00CD486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qFormat/>
    <w:rsid w:val="00CD486B"/>
    <w:rPr>
      <w:i/>
    </w:rPr>
  </w:style>
  <w:style w:type="paragraph" w:styleId="Notitiekop">
    <w:name w:val="Note Heading"/>
    <w:basedOn w:val="Standaard"/>
    <w:next w:val="Standaard"/>
    <w:rsid w:val="00CD486B"/>
    <w:pPr>
      <w:keepNext/>
      <w:keepLines/>
      <w:spacing w:before="480" w:after="240"/>
      <w:ind w:left="3119"/>
    </w:pPr>
    <w:rPr>
      <w:b/>
      <w:sz w:val="36"/>
    </w:rPr>
  </w:style>
  <w:style w:type="paragraph" w:styleId="Tekstzonderopmaak">
    <w:name w:val="Plain Text"/>
    <w:basedOn w:val="Standaard"/>
    <w:rsid w:val="00CD486B"/>
    <w:rPr>
      <w:rFonts w:ascii="Courier New" w:hAnsi="Courier New"/>
    </w:rPr>
  </w:style>
  <w:style w:type="character" w:styleId="Paginanummer">
    <w:name w:val="page number"/>
    <w:rsid w:val="00CD486B"/>
    <w:rPr>
      <w:sz w:val="18"/>
    </w:rPr>
  </w:style>
  <w:style w:type="paragraph" w:styleId="Plattetekst">
    <w:name w:val="Body Text"/>
    <w:basedOn w:val="Standaard"/>
    <w:uiPriority w:val="1"/>
    <w:qFormat/>
    <w:rsid w:val="00CD486B"/>
    <w:pPr>
      <w:spacing w:after="120"/>
    </w:pPr>
  </w:style>
  <w:style w:type="paragraph" w:styleId="Plattetekst2">
    <w:name w:val="Body Text 2"/>
    <w:basedOn w:val="Standaard"/>
    <w:rsid w:val="00CD486B"/>
    <w:pPr>
      <w:spacing w:after="120" w:line="480" w:lineRule="auto"/>
    </w:pPr>
  </w:style>
  <w:style w:type="paragraph" w:styleId="Plattetekst3">
    <w:name w:val="Body Text 3"/>
    <w:basedOn w:val="Standaard"/>
    <w:rsid w:val="00CD486B"/>
    <w:pPr>
      <w:spacing w:after="120"/>
    </w:pPr>
    <w:rPr>
      <w:sz w:val="16"/>
    </w:rPr>
  </w:style>
  <w:style w:type="paragraph" w:styleId="Platteteksteersteinspringing">
    <w:name w:val="Body Text First Indent"/>
    <w:basedOn w:val="Plattetekst"/>
    <w:rsid w:val="00CD486B"/>
    <w:pPr>
      <w:ind w:firstLine="210"/>
    </w:pPr>
  </w:style>
  <w:style w:type="paragraph" w:styleId="Plattetekstinspringen">
    <w:name w:val="Body Text Indent"/>
    <w:basedOn w:val="Standaard"/>
    <w:rsid w:val="00CD486B"/>
    <w:pPr>
      <w:spacing w:after="120"/>
      <w:ind w:left="283"/>
    </w:pPr>
  </w:style>
  <w:style w:type="paragraph" w:styleId="Platteteksteersteinspringing2">
    <w:name w:val="Body Text First Indent 2"/>
    <w:basedOn w:val="Plattetekstinspringen"/>
    <w:rsid w:val="00CD486B"/>
    <w:pPr>
      <w:ind w:firstLine="210"/>
    </w:pPr>
  </w:style>
  <w:style w:type="paragraph" w:styleId="Plattetekstinspringen2">
    <w:name w:val="Body Text Indent 2"/>
    <w:basedOn w:val="Standaard"/>
    <w:rsid w:val="00CD486B"/>
    <w:pPr>
      <w:spacing w:after="120" w:line="480" w:lineRule="auto"/>
      <w:ind w:left="283"/>
    </w:pPr>
  </w:style>
  <w:style w:type="paragraph" w:styleId="Plattetekstinspringen3">
    <w:name w:val="Body Text Indent 3"/>
    <w:basedOn w:val="Standaard"/>
    <w:rsid w:val="00CD486B"/>
    <w:pPr>
      <w:spacing w:after="120"/>
      <w:ind w:left="283"/>
    </w:pPr>
    <w:rPr>
      <w:sz w:val="16"/>
    </w:rPr>
  </w:style>
  <w:style w:type="character" w:styleId="Regelnummer">
    <w:name w:val="line number"/>
    <w:basedOn w:val="Standaardalinea-lettertype"/>
    <w:rsid w:val="00CD486B"/>
  </w:style>
  <w:style w:type="paragraph" w:styleId="Standaardinspringing">
    <w:name w:val="Normal Indent"/>
    <w:basedOn w:val="Standaard"/>
    <w:rsid w:val="00CD486B"/>
    <w:pPr>
      <w:ind w:left="708"/>
    </w:pPr>
  </w:style>
  <w:style w:type="paragraph" w:customStyle="1" w:styleId="Standaardklein">
    <w:name w:val="Standaard klein"/>
    <w:basedOn w:val="Standaard"/>
    <w:rsid w:val="00CD486B"/>
    <w:pPr>
      <w:spacing w:line="240" w:lineRule="atLeast"/>
    </w:pPr>
    <w:rPr>
      <w:sz w:val="16"/>
    </w:rPr>
  </w:style>
  <w:style w:type="paragraph" w:customStyle="1" w:styleId="Ondertitel1">
    <w:name w:val="Ondertitel1"/>
    <w:basedOn w:val="Standaard"/>
    <w:next w:val="Standaard"/>
    <w:qFormat/>
    <w:rsid w:val="00CD486B"/>
    <w:pPr>
      <w:pBdr>
        <w:bottom w:val="single" w:sz="2" w:space="1" w:color="auto"/>
      </w:pBdr>
      <w:spacing w:after="240"/>
      <w:outlineLvl w:val="1"/>
    </w:pPr>
    <w:rPr>
      <w:i/>
    </w:rPr>
  </w:style>
  <w:style w:type="paragraph" w:styleId="Tekstopmerking">
    <w:name w:val="annotation text"/>
    <w:basedOn w:val="Standaard"/>
    <w:link w:val="TekstopmerkingChar"/>
    <w:uiPriority w:val="99"/>
    <w:semiHidden/>
    <w:rsid w:val="00CD486B"/>
  </w:style>
  <w:style w:type="paragraph" w:styleId="Titel">
    <w:name w:val="Title"/>
    <w:basedOn w:val="Standaard"/>
    <w:qFormat/>
    <w:rsid w:val="00CD486B"/>
    <w:pPr>
      <w:spacing w:before="240" w:after="60"/>
      <w:jc w:val="center"/>
      <w:outlineLvl w:val="0"/>
    </w:pPr>
    <w:rPr>
      <w:b/>
      <w:kern w:val="28"/>
      <w:sz w:val="36"/>
    </w:rPr>
  </w:style>
  <w:style w:type="character" w:styleId="Verwijzingopmerking">
    <w:name w:val="annotation reference"/>
    <w:uiPriority w:val="99"/>
    <w:semiHidden/>
    <w:rsid w:val="00CD486B"/>
    <w:rPr>
      <w:sz w:val="16"/>
    </w:rPr>
  </w:style>
  <w:style w:type="character" w:styleId="Voetnootmarkering">
    <w:name w:val="footnote reference"/>
    <w:semiHidden/>
    <w:rsid w:val="00CD486B"/>
    <w:rPr>
      <w:vertAlign w:val="superscript"/>
    </w:rPr>
  </w:style>
  <w:style w:type="paragraph" w:styleId="Voetnoottekst">
    <w:name w:val="footnote text"/>
    <w:basedOn w:val="Standaard"/>
    <w:link w:val="VoetnoottekstChar"/>
    <w:semiHidden/>
    <w:rsid w:val="00CD486B"/>
  </w:style>
  <w:style w:type="character" w:customStyle="1" w:styleId="VoetnoottekstChar">
    <w:name w:val="Voetnoottekst Char"/>
    <w:link w:val="Voetnoottekst"/>
    <w:semiHidden/>
    <w:rsid w:val="002844E0"/>
    <w:rPr>
      <w:rFonts w:ascii="Arial" w:hAnsi="Arial"/>
    </w:rPr>
  </w:style>
  <w:style w:type="paragraph" w:styleId="Voettekst">
    <w:name w:val="footer"/>
    <w:basedOn w:val="Standaard"/>
    <w:link w:val="VoettekstChar"/>
    <w:uiPriority w:val="99"/>
    <w:rsid w:val="00CD486B"/>
    <w:pPr>
      <w:tabs>
        <w:tab w:val="center" w:pos="4536"/>
        <w:tab w:val="right" w:pos="9072"/>
      </w:tabs>
    </w:pPr>
    <w:rPr>
      <w:sz w:val="16"/>
    </w:rPr>
  </w:style>
  <w:style w:type="character" w:styleId="Zwaar">
    <w:name w:val="Strong"/>
    <w:qFormat/>
    <w:rsid w:val="00CD486B"/>
    <w:rPr>
      <w:b/>
    </w:rPr>
  </w:style>
  <w:style w:type="paragraph" w:customStyle="1" w:styleId="formuliernaam">
    <w:name w:val="formuliernaam"/>
    <w:basedOn w:val="Standaard"/>
    <w:next w:val="Standaard"/>
    <w:rsid w:val="00CD486B"/>
    <w:pPr>
      <w:jc w:val="right"/>
    </w:pPr>
    <w:rPr>
      <w:b/>
      <w:i/>
      <w:sz w:val="36"/>
    </w:rPr>
  </w:style>
  <w:style w:type="paragraph" w:customStyle="1" w:styleId="goudanaam">
    <w:name w:val="goudanaam"/>
    <w:basedOn w:val="Standaard"/>
    <w:rsid w:val="00CD486B"/>
    <w:pPr>
      <w:jc w:val="right"/>
    </w:pPr>
    <w:rPr>
      <w:b/>
      <w:sz w:val="36"/>
    </w:rPr>
  </w:style>
  <w:style w:type="paragraph" w:customStyle="1" w:styleId="alineakop">
    <w:name w:val="alineakop"/>
    <w:basedOn w:val="Standaard"/>
    <w:next w:val="Standaard"/>
    <w:rsid w:val="00CD486B"/>
    <w:pPr>
      <w:spacing w:line="240" w:lineRule="atLeast"/>
    </w:pPr>
    <w:rPr>
      <w:i/>
    </w:rPr>
  </w:style>
  <w:style w:type="paragraph" w:customStyle="1" w:styleId="bovenkopjes">
    <w:name w:val="bovenkopjes"/>
    <w:basedOn w:val="Standaard"/>
    <w:rsid w:val="00CD486B"/>
    <w:pPr>
      <w:spacing w:line="240" w:lineRule="atLeast"/>
    </w:pPr>
    <w:rPr>
      <w:b/>
      <w:sz w:val="15"/>
    </w:rPr>
  </w:style>
  <w:style w:type="paragraph" w:customStyle="1" w:styleId="bullet1">
    <w:name w:val="bullet1"/>
    <w:basedOn w:val="Standaard"/>
    <w:rsid w:val="00CD486B"/>
    <w:pPr>
      <w:numPr>
        <w:numId w:val="12"/>
      </w:numPr>
      <w:tabs>
        <w:tab w:val="left" w:pos="1077"/>
      </w:tabs>
      <w:ind w:right="-28"/>
    </w:pPr>
    <w:rPr>
      <w:rFonts w:ascii="Times New Roman" w:hAnsi="Times New Roman"/>
    </w:rPr>
  </w:style>
  <w:style w:type="paragraph" w:customStyle="1" w:styleId="formuliernummer">
    <w:name w:val="formuliernummer"/>
    <w:basedOn w:val="Standaard"/>
    <w:rsid w:val="00CD486B"/>
    <w:pPr>
      <w:spacing w:line="240" w:lineRule="atLeast"/>
    </w:pPr>
    <w:rPr>
      <w:sz w:val="12"/>
    </w:rPr>
  </w:style>
  <w:style w:type="paragraph" w:customStyle="1" w:styleId="gemeentenaam">
    <w:name w:val="gemeentenaam"/>
    <w:basedOn w:val="Standaard"/>
    <w:rsid w:val="00CD486B"/>
    <w:pPr>
      <w:spacing w:line="240" w:lineRule="atLeast"/>
    </w:pPr>
    <w:rPr>
      <w:b/>
      <w:sz w:val="27"/>
    </w:rPr>
  </w:style>
  <w:style w:type="paragraph" w:customStyle="1" w:styleId="genummerdelijst">
    <w:name w:val="genummerde lijst"/>
    <w:basedOn w:val="Standaard"/>
    <w:rsid w:val="00CD486B"/>
    <w:pPr>
      <w:numPr>
        <w:ilvl w:val="2"/>
        <w:numId w:val="13"/>
      </w:numPr>
      <w:spacing w:line="240" w:lineRule="atLeast"/>
    </w:pPr>
    <w:rPr>
      <w:rFonts w:ascii="Times New Roman" w:hAnsi="Times New Roman"/>
    </w:rPr>
  </w:style>
  <w:style w:type="paragraph" w:customStyle="1" w:styleId="hangendaankruishokje">
    <w:name w:val="hangend aankruishokje"/>
    <w:basedOn w:val="Standaard"/>
    <w:rsid w:val="00CD486B"/>
    <w:pPr>
      <w:spacing w:line="240" w:lineRule="atLeast"/>
      <w:ind w:left="-567"/>
    </w:pPr>
    <w:rPr>
      <w:rFonts w:ascii="Times New Roman" w:hAnsi="Times New Roman"/>
    </w:rPr>
  </w:style>
  <w:style w:type="paragraph" w:customStyle="1" w:styleId="inspring1">
    <w:name w:val="inspring1"/>
    <w:basedOn w:val="Standaard"/>
    <w:rsid w:val="00CD486B"/>
    <w:pPr>
      <w:spacing w:line="240" w:lineRule="atLeast"/>
      <w:ind w:left="357"/>
    </w:pPr>
    <w:rPr>
      <w:rFonts w:ascii="Times New Roman" w:hAnsi="Times New Roman"/>
    </w:rPr>
  </w:style>
  <w:style w:type="paragraph" w:customStyle="1" w:styleId="inspring2">
    <w:name w:val="inspring2"/>
    <w:basedOn w:val="Standaard"/>
    <w:rsid w:val="00CD486B"/>
    <w:pPr>
      <w:spacing w:line="240" w:lineRule="atLeast"/>
      <w:ind w:left="714"/>
    </w:pPr>
    <w:rPr>
      <w:rFonts w:ascii="Times New Roman" w:hAnsi="Times New Roman"/>
    </w:rPr>
  </w:style>
  <w:style w:type="paragraph" w:customStyle="1" w:styleId="kopmetlijn">
    <w:name w:val="kopmetlijn"/>
    <w:basedOn w:val="Standaard"/>
    <w:rsid w:val="00CD486B"/>
    <w:pPr>
      <w:pBdr>
        <w:top w:val="single" w:sz="2" w:space="1" w:color="auto"/>
      </w:pBdr>
      <w:spacing w:after="120" w:line="240" w:lineRule="atLeast"/>
    </w:pPr>
    <w:rPr>
      <w:b/>
      <w:sz w:val="15"/>
    </w:rPr>
  </w:style>
  <w:style w:type="paragraph" w:customStyle="1" w:styleId="referentiekop">
    <w:name w:val="referentiekop"/>
    <w:basedOn w:val="Standaard"/>
    <w:rsid w:val="00CD486B"/>
    <w:pPr>
      <w:spacing w:line="240" w:lineRule="atLeast"/>
    </w:pPr>
    <w:rPr>
      <w:b/>
      <w:sz w:val="15"/>
    </w:rPr>
  </w:style>
  <w:style w:type="paragraph" w:customStyle="1" w:styleId="subparagraaf">
    <w:name w:val="subparagraaf"/>
    <w:basedOn w:val="Standaard"/>
    <w:rsid w:val="00CD486B"/>
  </w:style>
  <w:style w:type="paragraph" w:customStyle="1" w:styleId="verwijzingletter">
    <w:name w:val="verwijzingletter"/>
    <w:basedOn w:val="Standaard"/>
    <w:rsid w:val="00CD486B"/>
  </w:style>
  <w:style w:type="paragraph" w:customStyle="1" w:styleId="verwijzingnummer">
    <w:name w:val="verwijzingnummer"/>
    <w:basedOn w:val="bullet1"/>
    <w:rsid w:val="00CD486B"/>
    <w:pPr>
      <w:numPr>
        <w:numId w:val="0"/>
      </w:numPr>
      <w:tabs>
        <w:tab w:val="num" w:pos="360"/>
      </w:tabs>
      <w:ind w:left="360" w:hanging="360"/>
    </w:pPr>
  </w:style>
  <w:style w:type="paragraph" w:customStyle="1" w:styleId="paragraaf">
    <w:name w:val="paragraaf"/>
    <w:basedOn w:val="Standaard"/>
    <w:next w:val="Standaard"/>
    <w:rsid w:val="00CD486B"/>
    <w:pPr>
      <w:spacing w:before="240" w:after="60" w:line="240" w:lineRule="atLeast"/>
    </w:pPr>
    <w:rPr>
      <w:b/>
    </w:rPr>
  </w:style>
  <w:style w:type="paragraph" w:customStyle="1" w:styleId="paragraaftitel">
    <w:name w:val="paragraaftitel"/>
    <w:basedOn w:val="broodtekst"/>
    <w:next w:val="broodtekst"/>
    <w:autoRedefine/>
    <w:rsid w:val="00CD486B"/>
    <w:pPr>
      <w:keepNext/>
      <w:keepLines/>
      <w:numPr>
        <w:ilvl w:val="1"/>
        <w:numId w:val="16"/>
      </w:numPr>
      <w:tabs>
        <w:tab w:val="clear" w:pos="1701"/>
      </w:tabs>
      <w:spacing w:before="240" w:after="60"/>
    </w:pPr>
    <w:rPr>
      <w:b/>
      <w:sz w:val="24"/>
    </w:rPr>
  </w:style>
  <w:style w:type="paragraph" w:customStyle="1" w:styleId="broodtekst">
    <w:name w:val="broodtekst"/>
    <w:basedOn w:val="introtekst"/>
    <w:rsid w:val="00CD486B"/>
    <w:pPr>
      <w:spacing w:after="0" w:line="240" w:lineRule="auto"/>
    </w:pPr>
    <w:rPr>
      <w:b w:val="0"/>
      <w:bCs w:val="0"/>
    </w:rPr>
  </w:style>
  <w:style w:type="paragraph" w:customStyle="1" w:styleId="introtekst">
    <w:name w:val="introtekst"/>
    <w:basedOn w:val="Standaard"/>
    <w:rsid w:val="00CD486B"/>
    <w:pPr>
      <w:tabs>
        <w:tab w:val="left" w:pos="1701"/>
      </w:tabs>
      <w:spacing w:after="480" w:line="360" w:lineRule="auto"/>
      <w:ind w:left="1701"/>
    </w:pPr>
    <w:rPr>
      <w:b/>
      <w:bCs/>
    </w:rPr>
  </w:style>
  <w:style w:type="paragraph" w:customStyle="1" w:styleId="hoofdstuktitel">
    <w:name w:val="hoofdstuktitel"/>
    <w:basedOn w:val="Standaard"/>
    <w:autoRedefine/>
    <w:rsid w:val="00CD486B"/>
    <w:pPr>
      <w:numPr>
        <w:numId w:val="16"/>
      </w:numPr>
      <w:tabs>
        <w:tab w:val="left" w:pos="1700"/>
      </w:tabs>
      <w:spacing w:after="480" w:line="288" w:lineRule="auto"/>
    </w:pPr>
    <w:rPr>
      <w:b/>
      <w:bCs/>
      <w:sz w:val="48"/>
    </w:rPr>
  </w:style>
  <w:style w:type="paragraph" w:customStyle="1" w:styleId="omslaginfo">
    <w:name w:val="omslaginfo"/>
    <w:basedOn w:val="Standaard"/>
    <w:rsid w:val="00CD486B"/>
    <w:pPr>
      <w:jc w:val="right"/>
    </w:pPr>
    <w:rPr>
      <w:b/>
      <w:bCs/>
    </w:rPr>
  </w:style>
  <w:style w:type="paragraph" w:customStyle="1" w:styleId="hoofdtitel">
    <w:name w:val="hoofdtitel"/>
    <w:basedOn w:val="Kop1"/>
    <w:rsid w:val="00CD486B"/>
    <w:pPr>
      <w:numPr>
        <w:numId w:val="15"/>
      </w:numPr>
    </w:pPr>
    <w:rPr>
      <w:sz w:val="48"/>
    </w:rPr>
  </w:style>
  <w:style w:type="paragraph" w:customStyle="1" w:styleId="Standaardtabel1">
    <w:name w:val="Standaardtabel1"/>
    <w:basedOn w:val="Standaard"/>
    <w:rsid w:val="00CD486B"/>
    <w:rPr>
      <w:rFonts w:ascii="Times New Roman" w:hAnsi="Times New Roman"/>
      <w:sz w:val="18"/>
      <w:szCs w:val="24"/>
      <w:lang w:eastAsia="en-US"/>
    </w:rPr>
  </w:style>
  <w:style w:type="paragraph" w:customStyle="1" w:styleId="BodyTextIndent21">
    <w:name w:val="Body Text Indent 21"/>
    <w:basedOn w:val="Standaard"/>
    <w:rsid w:val="00CD486B"/>
    <w:pPr>
      <w:widowControl w:val="0"/>
      <w:overflowPunct w:val="0"/>
      <w:autoSpaceDE w:val="0"/>
      <w:autoSpaceDN w:val="0"/>
      <w:adjustRightInd w:val="0"/>
      <w:ind w:left="709" w:hanging="709"/>
      <w:textAlignment w:val="baseline"/>
    </w:pPr>
    <w:rPr>
      <w:sz w:val="22"/>
    </w:rPr>
  </w:style>
  <w:style w:type="paragraph" w:customStyle="1" w:styleId="inhoudtitel">
    <w:name w:val="inhoudtitel"/>
    <w:basedOn w:val="Standaard"/>
    <w:next w:val="Standaard"/>
    <w:rsid w:val="00CD486B"/>
    <w:pPr>
      <w:spacing w:before="720" w:after="480"/>
      <w:ind w:left="1701"/>
    </w:pPr>
    <w:rPr>
      <w:b/>
      <w:bCs/>
      <w:sz w:val="48"/>
    </w:rPr>
  </w:style>
  <w:style w:type="paragraph" w:customStyle="1" w:styleId="bijlage">
    <w:name w:val="bijlage"/>
    <w:basedOn w:val="Kop3"/>
    <w:rsid w:val="00CD486B"/>
    <w:pPr>
      <w:tabs>
        <w:tab w:val="right" w:pos="9498"/>
      </w:tabs>
    </w:pPr>
    <w:rPr>
      <w:sz w:val="36"/>
    </w:rPr>
  </w:style>
  <w:style w:type="paragraph" w:customStyle="1" w:styleId="BodyText21">
    <w:name w:val="Body Text 21"/>
    <w:basedOn w:val="Standaard"/>
    <w:rsid w:val="00CD486B"/>
    <w:pPr>
      <w:widowControl w:val="0"/>
      <w:tabs>
        <w:tab w:val="left" w:pos="-1440"/>
        <w:tab w:val="left" w:pos="-1070"/>
        <w:tab w:val="left" w:pos="-848"/>
        <w:tab w:val="left" w:pos="-720"/>
        <w:tab w:val="left" w:pos="-282"/>
        <w:tab w:val="left" w:pos="284"/>
        <w:tab w:val="left" w:pos="850"/>
        <w:tab w:val="left" w:pos="960"/>
        <w:tab w:val="left" w:pos="1417"/>
        <w:tab w:val="left" w:pos="1531"/>
        <w:tab w:val="left" w:pos="1758"/>
        <w:tab w:val="left" w:pos="1814"/>
        <w:tab w:val="left" w:pos="2216"/>
        <w:tab w:val="left" w:pos="2550"/>
        <w:tab w:val="left" w:pos="3116"/>
        <w:tab w:val="left" w:pos="3682"/>
        <w:tab w:val="left" w:pos="4248"/>
        <w:tab w:val="left" w:pos="4814"/>
        <w:tab w:val="left" w:pos="5380"/>
        <w:tab w:val="left" w:pos="5946"/>
        <w:tab w:val="left" w:pos="6512"/>
        <w:tab w:val="left" w:pos="7078"/>
        <w:tab w:val="left" w:pos="7644"/>
        <w:tab w:val="left" w:pos="8210"/>
        <w:tab w:val="left" w:pos="8776"/>
      </w:tabs>
      <w:overflowPunct w:val="0"/>
      <w:autoSpaceDE w:val="0"/>
      <w:autoSpaceDN w:val="0"/>
      <w:adjustRightInd w:val="0"/>
      <w:ind w:left="851" w:hanging="422"/>
      <w:textAlignment w:val="baseline"/>
    </w:pPr>
    <w:rPr>
      <w:rFonts w:ascii="Times New Roman" w:hAnsi="Times New Roman"/>
      <w:sz w:val="24"/>
    </w:rPr>
  </w:style>
  <w:style w:type="paragraph" w:customStyle="1" w:styleId="Kop22scr">
    <w:name w:val="Kop 2.2scr"/>
    <w:basedOn w:val="Kop1"/>
    <w:next w:val="Standaard"/>
    <w:rsid w:val="00CD486B"/>
    <w:pPr>
      <w:pageBreakBefore/>
      <w:tabs>
        <w:tab w:val="left" w:pos="-720"/>
        <w:tab w:val="left" w:pos="0"/>
        <w:tab w:val="left" w:pos="720"/>
        <w:tab w:val="left" w:pos="851"/>
      </w:tabs>
      <w:spacing w:before="0" w:after="200" w:line="280" w:lineRule="atLeast"/>
    </w:pPr>
    <w:rPr>
      <w:kern w:val="0"/>
      <w:sz w:val="20"/>
    </w:rPr>
  </w:style>
  <w:style w:type="paragraph" w:customStyle="1" w:styleId="BriefHoofd">
    <w:name w:val="BriefHoofd"/>
    <w:basedOn w:val="Standaard"/>
    <w:rsid w:val="00CD486B"/>
    <w:pPr>
      <w:spacing w:line="260" w:lineRule="exact"/>
    </w:pPr>
    <w:rPr>
      <w:rFonts w:ascii="Times New Roman" w:hAnsi="Times New Roman"/>
      <w:sz w:val="22"/>
      <w:lang w:val="en-US"/>
    </w:rPr>
  </w:style>
  <w:style w:type="paragraph" w:customStyle="1" w:styleId="TOC3">
    <w:name w:val="TOC3"/>
    <w:basedOn w:val="Standaard"/>
    <w:rsid w:val="00CD486B"/>
    <w:pPr>
      <w:spacing w:line="238" w:lineRule="exact"/>
    </w:pPr>
    <w:rPr>
      <w:rFonts w:ascii="Times New Roman" w:hAnsi="Times New Roman"/>
      <w:b/>
      <w:sz w:val="22"/>
      <w:lang w:val="en-US"/>
    </w:rPr>
  </w:style>
  <w:style w:type="paragraph" w:styleId="Normaalweb">
    <w:name w:val="Normal (Web)"/>
    <w:basedOn w:val="Standaard"/>
    <w:rsid w:val="00CD486B"/>
    <w:pPr>
      <w:spacing w:before="100" w:beforeAutospacing="1" w:after="100" w:afterAutospacing="1"/>
    </w:pPr>
    <w:rPr>
      <w:rFonts w:ascii="Helvetica" w:eastAsia="Arial Unicode MS" w:hAnsi="Helvetica" w:cs="Arial Unicode MS"/>
      <w:color w:val="000000"/>
      <w:sz w:val="18"/>
      <w:szCs w:val="18"/>
    </w:rPr>
  </w:style>
  <w:style w:type="paragraph" w:customStyle="1" w:styleId="Bijlagekop">
    <w:name w:val="Bijlage kop"/>
    <w:basedOn w:val="Kop1"/>
    <w:rsid w:val="00CD486B"/>
    <w:pPr>
      <w:pageBreakBefore/>
      <w:tabs>
        <w:tab w:val="left" w:pos="851"/>
      </w:tabs>
    </w:pPr>
  </w:style>
  <w:style w:type="paragraph" w:customStyle="1" w:styleId="Salutation1">
    <w:name w:val="Salutation1"/>
    <w:next w:val="Standaard"/>
    <w:rsid w:val="00CD486B"/>
    <w:rPr>
      <w:rFonts w:ascii="Arial" w:eastAsia="Arial" w:hAnsi="Arial"/>
      <w:color w:val="000000"/>
      <w:kern w:val="1"/>
    </w:rPr>
  </w:style>
  <w:style w:type="paragraph" w:customStyle="1" w:styleId="TOCHeading4">
    <w:name w:val="TOC Heading 4"/>
    <w:rsid w:val="00CD486B"/>
    <w:pPr>
      <w:spacing w:before="240"/>
      <w:ind w:left="720"/>
    </w:pPr>
    <w:rPr>
      <w:rFonts w:ascii="Helvetica" w:eastAsia="Helvetica" w:hAnsi="Helvetica"/>
      <w:color w:val="000000"/>
      <w:kern w:val="1"/>
      <w:sz w:val="24"/>
    </w:rPr>
  </w:style>
  <w:style w:type="paragraph" w:customStyle="1" w:styleId="WW-Heading1">
    <w:name w:val="WW-Heading 1"/>
    <w:next w:val="Standaard"/>
    <w:rsid w:val="00CD486B"/>
    <w:pPr>
      <w:keepNext/>
      <w:spacing w:before="480" w:after="240"/>
    </w:pPr>
    <w:rPr>
      <w:rFonts w:ascii="Arial" w:eastAsia="Arial" w:hAnsi="Arial"/>
      <w:b/>
      <w:color w:val="FF000B"/>
      <w:kern w:val="1"/>
      <w:sz w:val="36"/>
    </w:rPr>
  </w:style>
  <w:style w:type="paragraph" w:customStyle="1" w:styleId="WW-Heading2">
    <w:name w:val="WW-Heading 2"/>
    <w:next w:val="Standaard"/>
    <w:rsid w:val="00CD486B"/>
    <w:pPr>
      <w:keepNext/>
      <w:keepLines/>
      <w:spacing w:before="480" w:after="240"/>
    </w:pPr>
    <w:rPr>
      <w:rFonts w:ascii="Arial" w:eastAsia="Arial" w:hAnsi="Arial"/>
      <w:b/>
      <w:color w:val="000000"/>
      <w:kern w:val="1"/>
      <w:sz w:val="28"/>
    </w:rPr>
  </w:style>
  <w:style w:type="paragraph" w:customStyle="1" w:styleId="WW-Heading3">
    <w:name w:val="WW-Heading 3"/>
    <w:next w:val="Standaard"/>
    <w:rsid w:val="00CD486B"/>
    <w:pPr>
      <w:keepNext/>
      <w:keepLines/>
      <w:spacing w:before="240" w:after="60"/>
    </w:pPr>
    <w:rPr>
      <w:rFonts w:ascii="Arial" w:eastAsia="Arial" w:hAnsi="Arial"/>
      <w:b/>
      <w:color w:val="000000"/>
      <w:kern w:val="1"/>
      <w:sz w:val="24"/>
    </w:rPr>
  </w:style>
  <w:style w:type="character" w:customStyle="1" w:styleId="Geen">
    <w:name w:val="Geen"/>
    <w:rsid w:val="00CD486B"/>
  </w:style>
  <w:style w:type="character" w:customStyle="1" w:styleId="Voetnootteken">
    <w:name w:val="Voetnootteken"/>
    <w:rsid w:val="00CD486B"/>
  </w:style>
  <w:style w:type="paragraph" w:customStyle="1" w:styleId="FootnoteText1">
    <w:name w:val="Footnote Text1"/>
    <w:rsid w:val="00CD486B"/>
    <w:pPr>
      <w:spacing w:after="200"/>
    </w:pPr>
    <w:rPr>
      <w:rFonts w:ascii="Helvetica" w:eastAsia="Helvetica" w:hAnsi="Helvetica"/>
      <w:color w:val="000000"/>
      <w:kern w:val="1"/>
      <w:sz w:val="18"/>
    </w:rPr>
  </w:style>
  <w:style w:type="paragraph" w:customStyle="1" w:styleId="Header1">
    <w:name w:val="Header1"/>
    <w:rsid w:val="00CD486B"/>
    <w:pPr>
      <w:spacing w:before="60"/>
      <w:jc w:val="right"/>
    </w:pPr>
    <w:rPr>
      <w:rFonts w:ascii="Arial" w:eastAsia="Arial" w:hAnsi="Arial"/>
      <w:color w:val="000000"/>
      <w:kern w:val="1"/>
      <w:sz w:val="18"/>
    </w:rPr>
  </w:style>
  <w:style w:type="character" w:customStyle="1" w:styleId="PageNumber1">
    <w:name w:val="Page Number1"/>
    <w:rsid w:val="00CD486B"/>
    <w:rPr>
      <w:color w:val="000000"/>
      <w:sz w:val="18"/>
    </w:rPr>
  </w:style>
  <w:style w:type="paragraph" w:customStyle="1" w:styleId="Footer1">
    <w:name w:val="Footer1"/>
    <w:rsid w:val="00CD486B"/>
    <w:rPr>
      <w:rFonts w:ascii="Arial" w:eastAsia="Arial" w:hAnsi="Arial"/>
      <w:color w:val="000000"/>
      <w:kern w:val="1"/>
    </w:rPr>
  </w:style>
  <w:style w:type="paragraph" w:customStyle="1" w:styleId="Heading41">
    <w:name w:val="Heading 41"/>
    <w:basedOn w:val="Standaard"/>
    <w:rsid w:val="00CD486B"/>
    <w:pPr>
      <w:numPr>
        <w:ilvl w:val="3"/>
        <w:numId w:val="1"/>
      </w:numPr>
    </w:pPr>
  </w:style>
  <w:style w:type="paragraph" w:styleId="Ballontekst">
    <w:name w:val="Balloon Text"/>
    <w:basedOn w:val="Standaard"/>
    <w:link w:val="BallontekstChar"/>
    <w:uiPriority w:val="99"/>
    <w:semiHidden/>
    <w:rsid w:val="00CD486B"/>
    <w:rPr>
      <w:rFonts w:ascii="Tahoma" w:hAnsi="Tahoma" w:cs="Tahoma"/>
      <w:sz w:val="16"/>
      <w:szCs w:val="16"/>
    </w:rPr>
  </w:style>
  <w:style w:type="paragraph" w:styleId="Onderwerpvanopmerking">
    <w:name w:val="annotation subject"/>
    <w:basedOn w:val="Tekstopmerking"/>
    <w:next w:val="Tekstopmerking"/>
    <w:semiHidden/>
    <w:rsid w:val="00CD486B"/>
    <w:rPr>
      <w:b/>
      <w:bCs/>
    </w:rPr>
  </w:style>
  <w:style w:type="paragraph" w:styleId="Lijstalinea">
    <w:name w:val="List Paragraph"/>
    <w:basedOn w:val="Standaard"/>
    <w:uiPriority w:val="1"/>
    <w:qFormat/>
    <w:rsid w:val="00855E70"/>
    <w:pPr>
      <w:ind w:left="720"/>
      <w:contextualSpacing/>
    </w:pPr>
  </w:style>
  <w:style w:type="paragraph" w:customStyle="1" w:styleId="Default">
    <w:name w:val="Default"/>
    <w:rsid w:val="00855E70"/>
    <w:pPr>
      <w:autoSpaceDE w:val="0"/>
      <w:autoSpaceDN w:val="0"/>
      <w:adjustRightInd w:val="0"/>
    </w:pPr>
    <w:rPr>
      <w:rFonts w:ascii="Arial" w:hAnsi="Arial" w:cs="Arial"/>
      <w:color w:val="000000"/>
      <w:sz w:val="24"/>
      <w:szCs w:val="24"/>
    </w:rPr>
  </w:style>
  <w:style w:type="paragraph" w:customStyle="1" w:styleId="ver8intabel">
    <w:name w:val="ver 8 in tabel"/>
    <w:basedOn w:val="Standaard"/>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60" w:after="60"/>
      <w:contextualSpacing/>
      <w:textAlignment w:val="baseline"/>
    </w:pPr>
    <w:rPr>
      <w:rFonts w:ascii="Verdana" w:hAnsi="Verdana"/>
      <w:sz w:val="16"/>
    </w:rPr>
  </w:style>
  <w:style w:type="paragraph" w:customStyle="1" w:styleId="Char2">
    <w:name w:val="Char2"/>
    <w:basedOn w:val="Standaard"/>
    <w:rsid w:val="002844E0"/>
    <w:pPr>
      <w:spacing w:after="160" w:line="240" w:lineRule="exact"/>
    </w:pPr>
    <w:rPr>
      <w:rFonts w:ascii="Tahoma" w:hAnsi="Tahoma"/>
      <w:lang w:val="en-US" w:eastAsia="en-US"/>
    </w:rPr>
  </w:style>
  <w:style w:type="paragraph" w:customStyle="1" w:styleId="plat">
    <w:name w:val="plat"/>
    <w:basedOn w:val="Standaard"/>
    <w:rsid w:val="002844E0"/>
    <w:pPr>
      <w:spacing w:before="100" w:beforeAutospacing="1" w:after="100" w:afterAutospacing="1"/>
    </w:pPr>
    <w:rPr>
      <w:rFonts w:ascii="Times New Roman" w:hAnsi="Times New Roman"/>
      <w:sz w:val="24"/>
      <w:szCs w:val="24"/>
    </w:rPr>
  </w:style>
  <w:style w:type="paragraph" w:customStyle="1" w:styleId="StandaardPalatinoLinotype">
    <w:name w:val="Standaard + Palatino Linotype"/>
    <w:aliases w:val="(Complex) Cursief"/>
    <w:basedOn w:val="Standaard"/>
    <w:link w:val="StandaardPalatinoLinotypeChar"/>
    <w:rsid w:val="002844E0"/>
    <w:rPr>
      <w:rFonts w:ascii="Palatino Linotype" w:hAnsi="Palatino Linotype"/>
      <w:iCs/>
      <w:sz w:val="24"/>
      <w:szCs w:val="24"/>
    </w:rPr>
  </w:style>
  <w:style w:type="character" w:customStyle="1" w:styleId="StandaardPalatinoLinotypeChar">
    <w:name w:val="Standaard + Palatino Linotype Char"/>
    <w:aliases w:val="(Complex) Cursief Char"/>
    <w:link w:val="StandaardPalatinoLinotype"/>
    <w:rsid w:val="002844E0"/>
    <w:rPr>
      <w:rFonts w:ascii="Palatino Linotype" w:hAnsi="Palatino Linotype"/>
      <w:iCs/>
      <w:sz w:val="24"/>
      <w:szCs w:val="24"/>
    </w:rPr>
  </w:style>
  <w:style w:type="paragraph" w:customStyle="1" w:styleId="alibijlagenum">
    <w:name w:val="alibijlagenum"/>
    <w:basedOn w:val="Standaard"/>
    <w:rsid w:val="002844E0"/>
    <w:pPr>
      <w:spacing w:before="100" w:beforeAutospacing="1" w:after="100" w:afterAutospacing="1"/>
    </w:pPr>
    <w:rPr>
      <w:rFonts w:ascii="Times New Roman" w:hAnsi="Times New Roman"/>
      <w:sz w:val="24"/>
      <w:szCs w:val="24"/>
    </w:rPr>
  </w:style>
  <w:style w:type="paragraph" w:customStyle="1" w:styleId="BijlageTitel">
    <w:name w:val="Bijlage Titel"/>
    <w:basedOn w:val="Standaard"/>
    <w:link w:val="BijlageTitel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40" w:lineRule="exact"/>
      <w:ind w:left="540" w:hanging="1440"/>
      <w:contextualSpacing/>
      <w:textAlignment w:val="baseline"/>
    </w:pPr>
    <w:rPr>
      <w:rFonts w:ascii="Verdana" w:hAnsi="Verdana"/>
      <w:b/>
      <w:i/>
      <w:sz w:val="22"/>
    </w:rPr>
  </w:style>
  <w:style w:type="character" w:customStyle="1" w:styleId="BijlageTitelChar">
    <w:name w:val="Bijlage Titel Char"/>
    <w:link w:val="BijlageTitel"/>
    <w:rsid w:val="002844E0"/>
    <w:rPr>
      <w:rFonts w:ascii="Verdana" w:hAnsi="Verdana"/>
      <w:b/>
      <w:i/>
      <w:sz w:val="22"/>
    </w:rPr>
  </w:style>
  <w:style w:type="character" w:customStyle="1" w:styleId="Dokument8">
    <w:name w:val="Dokument 8"/>
    <w:basedOn w:val="Standaardalinea-lettertype"/>
    <w:rsid w:val="002844E0"/>
  </w:style>
  <w:style w:type="paragraph" w:customStyle="1" w:styleId="plattetekstvetinspringver">
    <w:name w:val="platte tekst vet inspring ver"/>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2529" w:firstLine="1011"/>
      <w:contextualSpacing/>
      <w:textAlignment w:val="baseline"/>
    </w:pPr>
    <w:rPr>
      <w:rFonts w:ascii="Verdana" w:hAnsi="Verdana"/>
      <w:b/>
      <w:sz w:val="24"/>
      <w:szCs w:val="24"/>
    </w:rPr>
  </w:style>
  <w:style w:type="paragraph" w:customStyle="1" w:styleId="plat2xregelafstand">
    <w:name w:val="plat 2 x regelafstand"/>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80" w:lineRule="auto"/>
      <w:contextualSpacing/>
      <w:textAlignment w:val="baseline"/>
    </w:pPr>
    <w:rPr>
      <w:rFonts w:ascii="Verdana" w:hAnsi="Verdana"/>
      <w:sz w:val="16"/>
    </w:rPr>
  </w:style>
  <w:style w:type="paragraph" w:customStyle="1" w:styleId="bijlagesubtitel">
    <w:name w:val="bijlage subtitel"/>
    <w:basedOn w:val="Standaard"/>
    <w:link w:val="bijlagesubtitelChar"/>
    <w:rsid w:val="002844E0"/>
    <w:pPr>
      <w:keepNext/>
      <w:widowControl w:val="0"/>
      <w:tabs>
        <w:tab w:val="left" w:pos="0"/>
        <w:tab w:val="left" w:pos="507"/>
        <w:tab w:val="left" w:pos="960"/>
        <w:tab w:val="left" w:pos="1133"/>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120" w:line="240" w:lineRule="atLeast"/>
      <w:ind w:left="-902"/>
      <w:contextualSpacing/>
      <w:textAlignment w:val="baseline"/>
      <w:outlineLvl w:val="1"/>
    </w:pPr>
    <w:rPr>
      <w:rFonts w:ascii="Verdana" w:hAnsi="Verdana"/>
      <w:b/>
      <w:i/>
      <w:sz w:val="22"/>
      <w:szCs w:val="22"/>
    </w:rPr>
  </w:style>
  <w:style w:type="character" w:customStyle="1" w:styleId="bijlagesubtitelChar">
    <w:name w:val="bijlage subtitel Char"/>
    <w:link w:val="bijlagesubtitel"/>
    <w:rsid w:val="002844E0"/>
    <w:rPr>
      <w:rFonts w:ascii="Verdana" w:hAnsi="Verdana"/>
      <w:b/>
      <w:i/>
      <w:sz w:val="22"/>
      <w:szCs w:val="22"/>
    </w:rPr>
  </w:style>
  <w:style w:type="paragraph" w:customStyle="1" w:styleId="inspring1enivo">
    <w:name w:val="inspring 1e nivo"/>
    <w:basedOn w:val="Plattetekst"/>
    <w:link w:val="inspring1enivoChar"/>
    <w:rsid w:val="002844E0"/>
    <w:pPr>
      <w:widowControl w:val="0"/>
      <w:numPr>
        <w:numId w:val="31"/>
      </w:numPr>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sz w:val="16"/>
    </w:rPr>
  </w:style>
  <w:style w:type="character" w:customStyle="1" w:styleId="inspring1enivoChar">
    <w:name w:val="inspring 1e nivo Char"/>
    <w:link w:val="inspring1enivo"/>
    <w:rsid w:val="002844E0"/>
    <w:rPr>
      <w:rFonts w:ascii="Verdana" w:hAnsi="Verdana"/>
      <w:sz w:val="16"/>
    </w:rPr>
  </w:style>
  <w:style w:type="paragraph" w:customStyle="1" w:styleId="inspring2enivo">
    <w:name w:val="inspring 2e nivo"/>
    <w:basedOn w:val="Plattetekst"/>
    <w:rsid w:val="002844E0"/>
    <w:pPr>
      <w:widowControl w:val="0"/>
      <w:numPr>
        <w:ilvl w:val="2"/>
        <w:numId w:val="31"/>
      </w:numPr>
      <w:tabs>
        <w:tab w:val="clear" w:pos="2160"/>
        <w:tab w:val="left" w:pos="0"/>
        <w:tab w:val="left" w:pos="507"/>
        <w:tab w:val="left" w:pos="960"/>
        <w:tab w:val="left" w:pos="1133"/>
        <w:tab w:val="left" w:pos="144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1440" w:hanging="360"/>
      <w:contextualSpacing/>
      <w:textAlignment w:val="baseline"/>
    </w:pPr>
    <w:rPr>
      <w:rFonts w:ascii="Verdana" w:hAnsi="Verdana"/>
      <w:sz w:val="16"/>
    </w:rPr>
  </w:style>
  <w:style w:type="paragraph" w:customStyle="1" w:styleId="Vervet9">
    <w:name w:val="Ver vet 9"/>
    <w:basedOn w:val="Lijst"/>
    <w:link w:val="Vervet9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b/>
      <w:sz w:val="18"/>
      <w:szCs w:val="18"/>
    </w:rPr>
  </w:style>
  <w:style w:type="character" w:customStyle="1" w:styleId="Vervet9Char">
    <w:name w:val="Ver vet 9 Char"/>
    <w:link w:val="Vervet9"/>
    <w:rsid w:val="002844E0"/>
    <w:rPr>
      <w:rFonts w:ascii="Verdana" w:hAnsi="Verdana"/>
      <w:b/>
      <w:sz w:val="18"/>
      <w:szCs w:val="18"/>
    </w:rPr>
  </w:style>
  <w:style w:type="character" w:customStyle="1" w:styleId="Kop2Char">
    <w:name w:val="Kop 2 Char"/>
    <w:aliases w:val="Reset numbering Char,Hoofd 2 Char"/>
    <w:basedOn w:val="Standaardalinea-lettertype"/>
    <w:link w:val="Kop2"/>
    <w:rsid w:val="00FB37EB"/>
    <w:rPr>
      <w:rFonts w:ascii="Arial" w:hAnsi="Arial"/>
      <w:b/>
      <w:sz w:val="24"/>
    </w:rPr>
  </w:style>
  <w:style w:type="paragraph" w:styleId="Revisie">
    <w:name w:val="Revision"/>
    <w:hidden/>
    <w:uiPriority w:val="99"/>
    <w:semiHidden/>
    <w:rsid w:val="00E02D08"/>
    <w:rPr>
      <w:rFonts w:ascii="Arial" w:hAnsi="Arial"/>
    </w:rPr>
  </w:style>
  <w:style w:type="paragraph" w:styleId="Geenafstand">
    <w:name w:val="No Spacing"/>
    <w:link w:val="GeenafstandChar"/>
    <w:uiPriority w:val="1"/>
    <w:qFormat/>
    <w:rsid w:val="00E94B7D"/>
    <w:rPr>
      <w:rFonts w:ascii="Arial" w:hAnsi="Arial"/>
    </w:rPr>
  </w:style>
  <w:style w:type="table" w:styleId="Tabelraster">
    <w:name w:val="Table Grid"/>
    <w:basedOn w:val="Standaardtabel"/>
    <w:uiPriority w:val="39"/>
    <w:rsid w:val="00966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9F72D1"/>
    <w:rPr>
      <w:rFonts w:ascii="Arial" w:hAnsi="Arial"/>
    </w:rPr>
  </w:style>
  <w:style w:type="character" w:customStyle="1" w:styleId="TekstopmerkingChar">
    <w:name w:val="Tekst opmerking Char"/>
    <w:basedOn w:val="Standaardalinea-lettertype"/>
    <w:link w:val="Tekstopmerking"/>
    <w:uiPriority w:val="99"/>
    <w:semiHidden/>
    <w:rsid w:val="009F72D1"/>
    <w:rPr>
      <w:rFonts w:ascii="Arial" w:hAnsi="Arial"/>
    </w:rPr>
  </w:style>
  <w:style w:type="character" w:customStyle="1" w:styleId="Kop1Char">
    <w:name w:val="Kop 1 Char"/>
    <w:aliases w:val="Hoofdstuk Char,Section Heading Char,sectionHeading Char"/>
    <w:basedOn w:val="Standaardalinea-lettertype"/>
    <w:link w:val="Kop1"/>
    <w:uiPriority w:val="1"/>
    <w:rsid w:val="004053A6"/>
    <w:rPr>
      <w:rFonts w:ascii="Arial" w:hAnsi="Arial"/>
      <w:b/>
      <w:kern w:val="28"/>
      <w:sz w:val="24"/>
    </w:rPr>
  </w:style>
  <w:style w:type="paragraph" w:styleId="Kopvaninhoudsopgave">
    <w:name w:val="TOC Heading"/>
    <w:basedOn w:val="Kop1"/>
    <w:next w:val="Standaard"/>
    <w:uiPriority w:val="39"/>
    <w:semiHidden/>
    <w:unhideWhenUsed/>
    <w:qFormat/>
    <w:rsid w:val="002A5D30"/>
    <w:pPr>
      <w:keepLines/>
      <w:spacing w:after="0" w:line="276" w:lineRule="auto"/>
      <w:outlineLvl w:val="9"/>
    </w:pPr>
    <w:rPr>
      <w:rFonts w:asciiTheme="majorHAnsi" w:eastAsiaTheme="majorEastAsia" w:hAnsiTheme="majorHAnsi" w:cstheme="majorBidi"/>
      <w:bCs/>
      <w:color w:val="365F91" w:themeColor="accent1" w:themeShade="BF"/>
      <w:kern w:val="0"/>
      <w:sz w:val="28"/>
      <w:szCs w:val="28"/>
    </w:rPr>
  </w:style>
  <w:style w:type="numbering" w:customStyle="1" w:styleId="Geenlijst1">
    <w:name w:val="Geen lijst1"/>
    <w:next w:val="Geenlijst"/>
    <w:uiPriority w:val="99"/>
    <w:semiHidden/>
    <w:unhideWhenUsed/>
    <w:rsid w:val="00C96B55"/>
  </w:style>
  <w:style w:type="table" w:customStyle="1" w:styleId="TableNormal">
    <w:name w:val="Table Normal"/>
    <w:uiPriority w:val="2"/>
    <w:semiHidden/>
    <w:unhideWhenUsed/>
    <w:qFormat/>
    <w:rsid w:val="00C96B5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C96B55"/>
    <w:pPr>
      <w:widowControl w:val="0"/>
    </w:pPr>
    <w:rPr>
      <w:rFonts w:ascii="Calibri" w:eastAsia="Calibri" w:hAnsi="Calibri"/>
      <w:sz w:val="22"/>
      <w:szCs w:val="22"/>
      <w:lang w:val="en-US" w:eastAsia="en-US"/>
    </w:rPr>
  </w:style>
  <w:style w:type="character" w:customStyle="1" w:styleId="KoptekstChar">
    <w:name w:val="Koptekst Char"/>
    <w:basedOn w:val="Standaardalinea-lettertype"/>
    <w:link w:val="Koptekst"/>
    <w:uiPriority w:val="99"/>
    <w:rsid w:val="00C96B55"/>
    <w:rPr>
      <w:rFonts w:ascii="Arial" w:hAnsi="Arial"/>
      <w:sz w:val="18"/>
    </w:rPr>
  </w:style>
  <w:style w:type="character" w:customStyle="1" w:styleId="VoettekstChar">
    <w:name w:val="Voettekst Char"/>
    <w:basedOn w:val="Standaardalinea-lettertype"/>
    <w:link w:val="Voettekst"/>
    <w:uiPriority w:val="99"/>
    <w:rsid w:val="00C96B55"/>
    <w:rPr>
      <w:rFonts w:ascii="Arial" w:hAnsi="Arial"/>
      <w:sz w:val="16"/>
    </w:rPr>
  </w:style>
  <w:style w:type="character" w:customStyle="1" w:styleId="BallontekstChar">
    <w:name w:val="Ballontekst Char"/>
    <w:basedOn w:val="Standaardalinea-lettertype"/>
    <w:link w:val="Ballontekst"/>
    <w:uiPriority w:val="99"/>
    <w:semiHidden/>
    <w:rsid w:val="00C96B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8189">
      <w:bodyDiv w:val="1"/>
      <w:marLeft w:val="0"/>
      <w:marRight w:val="0"/>
      <w:marTop w:val="0"/>
      <w:marBottom w:val="0"/>
      <w:divBdr>
        <w:top w:val="none" w:sz="0" w:space="0" w:color="auto"/>
        <w:left w:val="none" w:sz="0" w:space="0" w:color="auto"/>
        <w:bottom w:val="none" w:sz="0" w:space="0" w:color="auto"/>
        <w:right w:val="none" w:sz="0" w:space="0" w:color="auto"/>
      </w:divBdr>
      <w:divsChild>
        <w:div w:id="1890994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4927662">
      <w:bodyDiv w:val="1"/>
      <w:marLeft w:val="0"/>
      <w:marRight w:val="0"/>
      <w:marTop w:val="0"/>
      <w:marBottom w:val="0"/>
      <w:divBdr>
        <w:top w:val="none" w:sz="0" w:space="0" w:color="auto"/>
        <w:left w:val="none" w:sz="0" w:space="0" w:color="auto"/>
        <w:bottom w:val="none" w:sz="0" w:space="0" w:color="auto"/>
        <w:right w:val="none" w:sz="0" w:space="0" w:color="auto"/>
      </w:divBdr>
      <w:divsChild>
        <w:div w:id="1325285194">
          <w:marLeft w:val="0"/>
          <w:marRight w:val="0"/>
          <w:marTop w:val="0"/>
          <w:marBottom w:val="0"/>
          <w:divBdr>
            <w:top w:val="none" w:sz="0" w:space="0" w:color="auto"/>
            <w:left w:val="none" w:sz="0" w:space="0" w:color="auto"/>
            <w:bottom w:val="none" w:sz="0" w:space="0" w:color="auto"/>
            <w:right w:val="none" w:sz="0" w:space="0" w:color="auto"/>
          </w:divBdr>
          <w:divsChild>
            <w:div w:id="3575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77996">
      <w:bodyDiv w:val="1"/>
      <w:marLeft w:val="0"/>
      <w:marRight w:val="0"/>
      <w:marTop w:val="0"/>
      <w:marBottom w:val="0"/>
      <w:divBdr>
        <w:top w:val="none" w:sz="0" w:space="0" w:color="auto"/>
        <w:left w:val="none" w:sz="0" w:space="0" w:color="auto"/>
        <w:bottom w:val="none" w:sz="0" w:space="0" w:color="auto"/>
        <w:right w:val="none" w:sz="0" w:space="0" w:color="auto"/>
      </w:divBdr>
    </w:div>
    <w:div w:id="963270523">
      <w:bodyDiv w:val="1"/>
      <w:marLeft w:val="0"/>
      <w:marRight w:val="0"/>
      <w:marTop w:val="0"/>
      <w:marBottom w:val="0"/>
      <w:divBdr>
        <w:top w:val="none" w:sz="0" w:space="0" w:color="auto"/>
        <w:left w:val="none" w:sz="0" w:space="0" w:color="auto"/>
        <w:bottom w:val="none" w:sz="0" w:space="0" w:color="auto"/>
        <w:right w:val="none" w:sz="0" w:space="0" w:color="auto"/>
      </w:divBdr>
    </w:div>
    <w:div w:id="1156415454">
      <w:bodyDiv w:val="1"/>
      <w:marLeft w:val="0"/>
      <w:marRight w:val="0"/>
      <w:marTop w:val="0"/>
      <w:marBottom w:val="0"/>
      <w:divBdr>
        <w:top w:val="none" w:sz="0" w:space="0" w:color="auto"/>
        <w:left w:val="none" w:sz="0" w:space="0" w:color="auto"/>
        <w:bottom w:val="none" w:sz="0" w:space="0" w:color="auto"/>
        <w:right w:val="none" w:sz="0" w:space="0" w:color="auto"/>
      </w:divBdr>
    </w:div>
    <w:div w:id="1218276947">
      <w:bodyDiv w:val="1"/>
      <w:marLeft w:val="0"/>
      <w:marRight w:val="0"/>
      <w:marTop w:val="0"/>
      <w:marBottom w:val="0"/>
      <w:divBdr>
        <w:top w:val="none" w:sz="0" w:space="0" w:color="auto"/>
        <w:left w:val="none" w:sz="0" w:space="0" w:color="auto"/>
        <w:bottom w:val="none" w:sz="0" w:space="0" w:color="auto"/>
        <w:right w:val="none" w:sz="0" w:space="0" w:color="auto"/>
      </w:divBdr>
    </w:div>
    <w:div w:id="16884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4.xml"/><Relationship Id="rId25" Type="http://schemas.microsoft.com/office/2011/relationships/commentsExtended" Target="commentsExtended.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mailto:socialreturn@wbrn.nl"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9BCD01-C663-4490-B40B-4172A0784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5932</Words>
  <Characters>39196</Characters>
  <Application>Microsoft Office Word</Application>
  <DocSecurity>4</DocSecurity>
  <Lines>1633</Lines>
  <Paragraphs>764</Paragraphs>
  <ScaleCrop>false</ScaleCrop>
  <HeadingPairs>
    <vt:vector size="2" baseType="variant">
      <vt:variant>
        <vt:lpstr>Titel</vt:lpstr>
      </vt:variant>
      <vt:variant>
        <vt:i4>1</vt:i4>
      </vt:variant>
    </vt:vector>
  </HeadingPairs>
  <TitlesOfParts>
    <vt:vector size="1" baseType="lpstr">
      <vt:lpstr>Programma van eisen</vt:lpstr>
    </vt:vector>
  </TitlesOfParts>
  <Company>Microsoft</Company>
  <LinksUpToDate>false</LinksUpToDate>
  <CharactersWithSpaces>44364</CharactersWithSpaces>
  <SharedDoc>false</SharedDoc>
  <HLinks>
    <vt:vector size="84" baseType="variant">
      <vt:variant>
        <vt:i4>786518</vt:i4>
      </vt:variant>
      <vt:variant>
        <vt:i4>78</vt:i4>
      </vt:variant>
      <vt:variant>
        <vt:i4>0</vt:i4>
      </vt:variant>
      <vt:variant>
        <vt:i4>5</vt:i4>
      </vt:variant>
      <vt:variant>
        <vt:lpwstr>http://gelderland.regelingenbank.eu/regeling/toelichting/?id=759</vt:lpwstr>
      </vt:variant>
      <vt:variant>
        <vt:lpwstr/>
      </vt:variant>
      <vt:variant>
        <vt:i4>1572919</vt:i4>
      </vt:variant>
      <vt:variant>
        <vt:i4>74</vt:i4>
      </vt:variant>
      <vt:variant>
        <vt:i4>0</vt:i4>
      </vt:variant>
      <vt:variant>
        <vt:i4>5</vt:i4>
      </vt:variant>
      <vt:variant>
        <vt:lpwstr/>
      </vt:variant>
      <vt:variant>
        <vt:lpwstr>_Toc222568108</vt:lpwstr>
      </vt:variant>
      <vt:variant>
        <vt:i4>1572919</vt:i4>
      </vt:variant>
      <vt:variant>
        <vt:i4>68</vt:i4>
      </vt:variant>
      <vt:variant>
        <vt:i4>0</vt:i4>
      </vt:variant>
      <vt:variant>
        <vt:i4>5</vt:i4>
      </vt:variant>
      <vt:variant>
        <vt:lpwstr/>
      </vt:variant>
      <vt:variant>
        <vt:lpwstr>_Toc222568107</vt:lpwstr>
      </vt:variant>
      <vt:variant>
        <vt:i4>1572919</vt:i4>
      </vt:variant>
      <vt:variant>
        <vt:i4>62</vt:i4>
      </vt:variant>
      <vt:variant>
        <vt:i4>0</vt:i4>
      </vt:variant>
      <vt:variant>
        <vt:i4>5</vt:i4>
      </vt:variant>
      <vt:variant>
        <vt:lpwstr/>
      </vt:variant>
      <vt:variant>
        <vt:lpwstr>_Toc222568106</vt:lpwstr>
      </vt:variant>
      <vt:variant>
        <vt:i4>1572919</vt:i4>
      </vt:variant>
      <vt:variant>
        <vt:i4>56</vt:i4>
      </vt:variant>
      <vt:variant>
        <vt:i4>0</vt:i4>
      </vt:variant>
      <vt:variant>
        <vt:i4>5</vt:i4>
      </vt:variant>
      <vt:variant>
        <vt:lpwstr/>
      </vt:variant>
      <vt:variant>
        <vt:lpwstr>_Toc222568105</vt:lpwstr>
      </vt:variant>
      <vt:variant>
        <vt:i4>1572919</vt:i4>
      </vt:variant>
      <vt:variant>
        <vt:i4>50</vt:i4>
      </vt:variant>
      <vt:variant>
        <vt:i4>0</vt:i4>
      </vt:variant>
      <vt:variant>
        <vt:i4>5</vt:i4>
      </vt:variant>
      <vt:variant>
        <vt:lpwstr/>
      </vt:variant>
      <vt:variant>
        <vt:lpwstr>_Toc222568104</vt:lpwstr>
      </vt:variant>
      <vt:variant>
        <vt:i4>1572919</vt:i4>
      </vt:variant>
      <vt:variant>
        <vt:i4>44</vt:i4>
      </vt:variant>
      <vt:variant>
        <vt:i4>0</vt:i4>
      </vt:variant>
      <vt:variant>
        <vt:i4>5</vt:i4>
      </vt:variant>
      <vt:variant>
        <vt:lpwstr/>
      </vt:variant>
      <vt:variant>
        <vt:lpwstr>_Toc222568103</vt:lpwstr>
      </vt:variant>
      <vt:variant>
        <vt:i4>1572919</vt:i4>
      </vt:variant>
      <vt:variant>
        <vt:i4>38</vt:i4>
      </vt:variant>
      <vt:variant>
        <vt:i4>0</vt:i4>
      </vt:variant>
      <vt:variant>
        <vt:i4>5</vt:i4>
      </vt:variant>
      <vt:variant>
        <vt:lpwstr/>
      </vt:variant>
      <vt:variant>
        <vt:lpwstr>_Toc222568102</vt:lpwstr>
      </vt:variant>
      <vt:variant>
        <vt:i4>1572919</vt:i4>
      </vt:variant>
      <vt:variant>
        <vt:i4>32</vt:i4>
      </vt:variant>
      <vt:variant>
        <vt:i4>0</vt:i4>
      </vt:variant>
      <vt:variant>
        <vt:i4>5</vt:i4>
      </vt:variant>
      <vt:variant>
        <vt:lpwstr/>
      </vt:variant>
      <vt:variant>
        <vt:lpwstr>_Toc222568101</vt:lpwstr>
      </vt:variant>
      <vt:variant>
        <vt:i4>1572919</vt:i4>
      </vt:variant>
      <vt:variant>
        <vt:i4>26</vt:i4>
      </vt:variant>
      <vt:variant>
        <vt:i4>0</vt:i4>
      </vt:variant>
      <vt:variant>
        <vt:i4>5</vt:i4>
      </vt:variant>
      <vt:variant>
        <vt:lpwstr/>
      </vt:variant>
      <vt:variant>
        <vt:lpwstr>_Toc222568100</vt:lpwstr>
      </vt:variant>
      <vt:variant>
        <vt:i4>1114166</vt:i4>
      </vt:variant>
      <vt:variant>
        <vt:i4>20</vt:i4>
      </vt:variant>
      <vt:variant>
        <vt:i4>0</vt:i4>
      </vt:variant>
      <vt:variant>
        <vt:i4>5</vt:i4>
      </vt:variant>
      <vt:variant>
        <vt:lpwstr/>
      </vt:variant>
      <vt:variant>
        <vt:lpwstr>_Toc222568099</vt:lpwstr>
      </vt:variant>
      <vt:variant>
        <vt:i4>1114166</vt:i4>
      </vt:variant>
      <vt:variant>
        <vt:i4>14</vt:i4>
      </vt:variant>
      <vt:variant>
        <vt:i4>0</vt:i4>
      </vt:variant>
      <vt:variant>
        <vt:i4>5</vt:i4>
      </vt:variant>
      <vt:variant>
        <vt:lpwstr/>
      </vt:variant>
      <vt:variant>
        <vt:lpwstr>_Toc222568098</vt:lpwstr>
      </vt:variant>
      <vt:variant>
        <vt:i4>1114166</vt:i4>
      </vt:variant>
      <vt:variant>
        <vt:i4>8</vt:i4>
      </vt:variant>
      <vt:variant>
        <vt:i4>0</vt:i4>
      </vt:variant>
      <vt:variant>
        <vt:i4>5</vt:i4>
      </vt:variant>
      <vt:variant>
        <vt:lpwstr/>
      </vt:variant>
      <vt:variant>
        <vt:lpwstr>_Toc222568097</vt:lpwstr>
      </vt:variant>
      <vt:variant>
        <vt:i4>1114166</vt:i4>
      </vt:variant>
      <vt:variant>
        <vt:i4>2</vt:i4>
      </vt:variant>
      <vt:variant>
        <vt:i4>0</vt:i4>
      </vt:variant>
      <vt:variant>
        <vt:i4>5</vt:i4>
      </vt:variant>
      <vt:variant>
        <vt:lpwstr/>
      </vt:variant>
      <vt:variant>
        <vt:lpwstr>_Toc222568096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dc:title>
  <dc:creator>Hans Cordfunke</dc:creator>
  <cp:lastModifiedBy>Mireille Smits</cp:lastModifiedBy>
  <cp:revision>2</cp:revision>
  <cp:lastPrinted>2016-02-16T15:00:00Z</cp:lastPrinted>
  <dcterms:created xsi:type="dcterms:W3CDTF">2016-02-16T15:34:00Z</dcterms:created>
  <dcterms:modified xsi:type="dcterms:W3CDTF">2016-02-16T15:34:00Z</dcterms:modified>
</cp:coreProperties>
</file>