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F9" w:rsidRPr="007F7D09" w:rsidRDefault="008937F9" w:rsidP="006553FA">
      <w:pPr>
        <w:pStyle w:val="Kop1"/>
        <w:rPr>
          <w:b/>
        </w:rPr>
      </w:pPr>
      <w:bookmarkStart w:id="0" w:name="_Toc348102468"/>
      <w:bookmarkStart w:id="1" w:name="_Toc361654310"/>
      <w:bookmarkStart w:id="2" w:name="_Toc361654394"/>
      <w:bookmarkStart w:id="3" w:name="_Toc422288430"/>
      <w:bookmarkStart w:id="4" w:name="_Toc434387617"/>
      <w:r w:rsidRPr="006553FA">
        <w:t>4. Vragen</w:t>
      </w:r>
      <w:bookmarkEnd w:id="0"/>
      <w:bookmarkEnd w:id="1"/>
      <w:bookmarkEnd w:id="2"/>
      <w:bookmarkEnd w:id="3"/>
      <w:r w:rsidRPr="006553FA">
        <w:t>lijst deelnemers eerste Marktconsultatie</w:t>
      </w:r>
      <w:bookmarkEnd w:id="4"/>
    </w:p>
    <w:p w:rsidR="008937F9" w:rsidRDefault="008937F9" w:rsidP="006553FA">
      <w:pPr>
        <w:pStyle w:val="Kop1"/>
      </w:pPr>
    </w:p>
    <w:p w:rsidR="008937F9" w:rsidRDefault="008937F9" w:rsidP="008937F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29"/>
        <w:gridCol w:w="6946"/>
      </w:tblGrid>
      <w:tr w:rsidR="003F6700" w:rsidRPr="008D5066" w:rsidTr="003F6700">
        <w:tc>
          <w:tcPr>
            <w:tcW w:w="6629" w:type="dxa"/>
          </w:tcPr>
          <w:p w:rsidR="003F6700" w:rsidRDefault="003F6700" w:rsidP="003C47CC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Vragen </w:t>
            </w:r>
            <w:r w:rsidRPr="00B00CE5">
              <w:rPr>
                <w:b/>
                <w:szCs w:val="18"/>
              </w:rPr>
              <w:t>A deelname PoA</w:t>
            </w:r>
          </w:p>
        </w:tc>
        <w:tc>
          <w:tcPr>
            <w:tcW w:w="6946" w:type="dxa"/>
          </w:tcPr>
          <w:p w:rsidR="003F6700" w:rsidRPr="00B00CE5" w:rsidRDefault="003F6700" w:rsidP="003C47CC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Antwoorden</w:t>
            </w:r>
          </w:p>
        </w:tc>
      </w:tr>
      <w:tr w:rsidR="008937F9" w:rsidRPr="008D5066" w:rsidTr="003F6700">
        <w:tc>
          <w:tcPr>
            <w:tcW w:w="6629" w:type="dxa"/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  <w:r w:rsidRPr="00B00CE5">
              <w:rPr>
                <w:szCs w:val="18"/>
              </w:rPr>
              <w:t xml:space="preserve">A1 </w:t>
            </w:r>
            <w:r w:rsidRPr="00B00CE5">
              <w:t>Is de aanpassing van de PoA eisen voor geïnteresseerde leveranciers van radardoelvolgsystemen voldoende,  helder en voldoende objectief?</w:t>
            </w:r>
          </w:p>
        </w:tc>
        <w:tc>
          <w:tcPr>
            <w:tcW w:w="6946" w:type="dxa"/>
          </w:tcPr>
          <w:p w:rsidR="008937F9" w:rsidRPr="00B00CE5" w:rsidRDefault="008937F9" w:rsidP="006553FA">
            <w:pPr>
              <w:spacing w:line="240" w:lineRule="auto"/>
              <w:rPr>
                <w:szCs w:val="18"/>
              </w:rPr>
            </w:pPr>
            <w:r w:rsidRPr="00B00CE5">
              <w:rPr>
                <w:szCs w:val="18"/>
              </w:rPr>
              <w:t>Ja/Nee</w:t>
            </w:r>
            <w:r w:rsidRPr="00B00CE5">
              <w:rPr>
                <w:rStyle w:val="Voetnootmarkering"/>
                <w:szCs w:val="18"/>
              </w:rPr>
              <w:footnoteReference w:id="1"/>
            </w:r>
            <w:r w:rsidR="006553FA">
              <w:rPr>
                <w:szCs w:val="18"/>
              </w:rPr>
              <w:t>, toelichting</w:t>
            </w:r>
          </w:p>
        </w:tc>
      </w:tr>
      <w:tr w:rsidR="008937F9" w:rsidRPr="008D5066" w:rsidTr="003F6700">
        <w:tc>
          <w:tcPr>
            <w:tcW w:w="6629" w:type="dxa"/>
            <w:tcBorders>
              <w:bottom w:val="single" w:sz="4" w:space="0" w:color="auto"/>
            </w:tcBorders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  <w:r w:rsidRPr="00B00CE5">
              <w:rPr>
                <w:szCs w:val="18"/>
              </w:rPr>
              <w:t xml:space="preserve">A2 </w:t>
            </w:r>
            <w:r w:rsidRPr="00B00CE5">
              <w:t>bent u voornemens om deel te nemen aan de PoA, als onderdeel van een EU aanbesteding volgens de niet-openbare procedure in de selectiefase op basis van deze aangepaste stukken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  <w:r w:rsidRPr="00B00CE5">
              <w:rPr>
                <w:szCs w:val="18"/>
              </w:rPr>
              <w:t>Ja</w:t>
            </w:r>
            <w:r>
              <w:rPr>
                <w:szCs w:val="18"/>
              </w:rPr>
              <w:t>/</w:t>
            </w:r>
            <w:r w:rsidRPr="00B00CE5">
              <w:rPr>
                <w:szCs w:val="18"/>
              </w:rPr>
              <w:t>Nee</w:t>
            </w:r>
          </w:p>
        </w:tc>
      </w:tr>
      <w:tr w:rsidR="008937F9" w:rsidRPr="008D5066" w:rsidTr="003F6700">
        <w:tc>
          <w:tcPr>
            <w:tcW w:w="6629" w:type="dxa"/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  <w:r w:rsidRPr="00B00CE5">
              <w:rPr>
                <w:szCs w:val="18"/>
              </w:rPr>
              <w:t xml:space="preserve">A3 </w:t>
            </w:r>
            <w:r w:rsidRPr="00B00CE5">
              <w:t>welke aanpassingen zou RWS nog moeten uitvoeren die minimaal nodig zijn om uw deelname te realiseren</w:t>
            </w:r>
          </w:p>
        </w:tc>
        <w:tc>
          <w:tcPr>
            <w:tcW w:w="6946" w:type="dxa"/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</w:p>
        </w:tc>
      </w:tr>
    </w:tbl>
    <w:p w:rsidR="008937F9" w:rsidRDefault="008937F9" w:rsidP="008937F9">
      <w:pPr>
        <w:pStyle w:val="Kop1"/>
      </w:pPr>
    </w:p>
    <w:p w:rsidR="008937F9" w:rsidRDefault="008937F9" w:rsidP="008937F9">
      <w:pPr>
        <w:pStyle w:val="Kop1"/>
      </w:pPr>
    </w:p>
    <w:p w:rsidR="008937F9" w:rsidRDefault="008937F9" w:rsidP="008937F9">
      <w:pPr>
        <w:spacing w:line="240" w:lineRule="auto"/>
        <w:rPr>
          <w:rFonts w:cs="Arial"/>
          <w:b/>
          <w:bCs/>
          <w:kern w:val="32"/>
          <w:szCs w:val="18"/>
        </w:rPr>
      </w:pPr>
      <w:r>
        <w:br w:type="page"/>
      </w:r>
    </w:p>
    <w:p w:rsidR="008937F9" w:rsidRDefault="008937F9" w:rsidP="008937F9">
      <w:pPr>
        <w:pStyle w:val="Kop1"/>
      </w:pPr>
      <w:bookmarkStart w:id="5" w:name="_Toc434387618"/>
      <w:bookmarkStart w:id="6" w:name="_Toc436039967"/>
      <w:r>
        <w:lastRenderedPageBreak/>
        <w:t>5. Vragenlijst geïnteresseerden</w:t>
      </w:r>
      <w:r w:rsidRPr="00773A5F">
        <w:t xml:space="preserve"> </w:t>
      </w:r>
      <w:r>
        <w:t>herhaalde</w:t>
      </w:r>
      <w:r w:rsidRPr="00773A5F">
        <w:t xml:space="preserve"> Marktconsultatie</w:t>
      </w:r>
      <w:bookmarkEnd w:id="5"/>
      <w:bookmarkEnd w:id="6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1185"/>
        <w:gridCol w:w="5761"/>
      </w:tblGrid>
      <w:tr w:rsidR="008937F9" w:rsidRPr="008D5066" w:rsidTr="003F6700">
        <w:tc>
          <w:tcPr>
            <w:tcW w:w="13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7F9" w:rsidRPr="008D5066" w:rsidRDefault="008937F9" w:rsidP="003C47CC">
            <w:pPr>
              <w:rPr>
                <w:highlight w:val="cyan"/>
              </w:rPr>
            </w:pPr>
          </w:p>
        </w:tc>
      </w:tr>
      <w:tr w:rsidR="008937F9" w:rsidRPr="008D5066" w:rsidTr="003F6700">
        <w:tc>
          <w:tcPr>
            <w:tcW w:w="1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F9" w:rsidRPr="007F7D09" w:rsidRDefault="008937F9" w:rsidP="003C47CC">
            <w:pPr>
              <w:rPr>
                <w:b/>
              </w:rPr>
            </w:pPr>
            <w:r w:rsidRPr="007F7D09">
              <w:rPr>
                <w:b/>
              </w:rPr>
              <w:t>A deelname PoA</w:t>
            </w:r>
          </w:p>
        </w:tc>
      </w:tr>
      <w:tr w:rsidR="008937F9" w:rsidRPr="008D5066" w:rsidTr="003F6700">
        <w:tc>
          <w:tcPr>
            <w:tcW w:w="6629" w:type="dxa"/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  <w:r w:rsidRPr="00B00CE5">
              <w:rPr>
                <w:szCs w:val="18"/>
              </w:rPr>
              <w:t>A1</w:t>
            </w:r>
            <w:r w:rsidR="003F6700">
              <w:rPr>
                <w:szCs w:val="18"/>
              </w:rPr>
              <w:t xml:space="preserve"> </w:t>
            </w:r>
            <w:r w:rsidR="003F6700" w:rsidRPr="00B00CE5">
              <w:rPr>
                <w:szCs w:val="18"/>
              </w:rPr>
              <w:t xml:space="preserve">Zijn </w:t>
            </w:r>
            <w:r w:rsidR="003F6700" w:rsidRPr="00B00CE5">
              <w:t>de PoA eisen voor u voldoende,  helder en voldoende objectief?</w:t>
            </w:r>
            <w:r w:rsidR="003F6700">
              <w:t xml:space="preserve"> </w:t>
            </w:r>
            <w:r w:rsidRPr="00B00CE5">
              <w:rPr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</w:tcPr>
          <w:p w:rsidR="008937F9" w:rsidRPr="00B00CE5" w:rsidRDefault="008937F9" w:rsidP="006553FA">
            <w:pPr>
              <w:spacing w:line="240" w:lineRule="auto"/>
              <w:rPr>
                <w:szCs w:val="18"/>
              </w:rPr>
            </w:pPr>
            <w:r w:rsidRPr="00B00CE5">
              <w:rPr>
                <w:szCs w:val="18"/>
              </w:rPr>
              <w:t>Ja/Nee</w:t>
            </w:r>
            <w:r w:rsidRPr="00B00CE5">
              <w:rPr>
                <w:rStyle w:val="Voetnootmarkering"/>
                <w:szCs w:val="18"/>
              </w:rPr>
              <w:footnoteReference w:id="2"/>
            </w:r>
            <w:r w:rsidR="006553FA">
              <w:rPr>
                <w:szCs w:val="18"/>
              </w:rPr>
              <w:t>,</w:t>
            </w:r>
            <w:r w:rsidR="003F6700">
              <w:rPr>
                <w:szCs w:val="18"/>
              </w:rPr>
              <w:t xml:space="preserve"> </w:t>
            </w:r>
            <w:r w:rsidR="006553FA">
              <w:rPr>
                <w:szCs w:val="18"/>
              </w:rPr>
              <w:t>toelichting:</w:t>
            </w:r>
          </w:p>
        </w:tc>
      </w:tr>
      <w:tr w:rsidR="008937F9" w:rsidRPr="008D5066" w:rsidTr="003F6700">
        <w:tc>
          <w:tcPr>
            <w:tcW w:w="6629" w:type="dxa"/>
            <w:tcBorders>
              <w:bottom w:val="single" w:sz="4" w:space="0" w:color="auto"/>
            </w:tcBorders>
          </w:tcPr>
          <w:p w:rsidR="008937F9" w:rsidRPr="00B00CE5" w:rsidRDefault="008937F9" w:rsidP="006553FA">
            <w:pPr>
              <w:pStyle w:val="broodtekst"/>
              <w:rPr>
                <w:szCs w:val="18"/>
              </w:rPr>
            </w:pPr>
            <w:r w:rsidRPr="00B00CE5">
              <w:rPr>
                <w:szCs w:val="18"/>
              </w:rPr>
              <w:t xml:space="preserve">A2 </w:t>
            </w:r>
            <w:r w:rsidR="003F6700" w:rsidRPr="00B00CE5">
              <w:t>bent u voornemens om deel te nemen aan de PoA, als onderdeel van een EU aanbesteding volgens de niet-openbare procedure in de selectiefase op basis van deze aangepaste stukken</w:t>
            </w:r>
            <w:r w:rsidR="003F6700">
              <w:t xml:space="preserve"> </w:t>
            </w:r>
            <w:r w:rsidR="003F6700" w:rsidRPr="00B00CE5">
              <w:rPr>
                <w:szCs w:val="18"/>
              </w:rPr>
              <w:t>Ja/Nee</w:t>
            </w:r>
            <w:r w:rsidR="003F6700" w:rsidRPr="00B00CE5">
              <w:rPr>
                <w:rStyle w:val="Voetnootmarkering"/>
                <w:szCs w:val="18"/>
              </w:rPr>
              <w:footnoteReference w:id="3"/>
            </w:r>
            <w:r w:rsidR="003F6700">
              <w:rPr>
                <w:szCs w:val="18"/>
              </w:rPr>
              <w:t xml:space="preserve"> (bij Nee dan kunt u gelijk naar vraag </w:t>
            </w:r>
            <w:r w:rsidR="00FD1FA3">
              <w:rPr>
                <w:szCs w:val="18"/>
              </w:rPr>
              <w:t>G</w:t>
            </w:r>
            <w:bookmarkStart w:id="7" w:name="_GoBack"/>
            <w:bookmarkEnd w:id="7"/>
            <w:r w:rsidR="003F6700">
              <w:rPr>
                <w:szCs w:val="18"/>
              </w:rPr>
              <w:t>1)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</w:p>
        </w:tc>
      </w:tr>
      <w:tr w:rsidR="008937F9" w:rsidRPr="008D5066" w:rsidTr="003F6700">
        <w:tc>
          <w:tcPr>
            <w:tcW w:w="6629" w:type="dxa"/>
            <w:tcBorders>
              <w:bottom w:val="single" w:sz="4" w:space="0" w:color="auto"/>
            </w:tcBorders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  <w:r w:rsidRPr="00B00CE5">
              <w:rPr>
                <w:szCs w:val="18"/>
              </w:rPr>
              <w:t xml:space="preserve">A3 </w:t>
            </w:r>
            <w:r w:rsidR="003F6700" w:rsidRPr="00B00CE5">
              <w:t>welke aanpassingen zou RWS nog moeten uitvoeren die minimaal nodig zijn om uw deelname te realiseren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8937F9" w:rsidRPr="00B00CE5" w:rsidRDefault="008937F9" w:rsidP="003C47CC">
            <w:pPr>
              <w:pStyle w:val="broodtekst"/>
              <w:rPr>
                <w:szCs w:val="18"/>
              </w:rPr>
            </w:pPr>
          </w:p>
        </w:tc>
      </w:tr>
      <w:tr w:rsidR="008937F9" w:rsidRPr="008D5066" w:rsidTr="003C47CC">
        <w:trPr>
          <w:gridAfter w:val="1"/>
          <w:wAfter w:w="5761" w:type="dxa"/>
        </w:trPr>
        <w:tc>
          <w:tcPr>
            <w:tcW w:w="7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7F9" w:rsidRPr="00B00CE5" w:rsidRDefault="008937F9" w:rsidP="003C47CC"/>
        </w:tc>
      </w:tr>
      <w:tr w:rsidR="008937F9" w:rsidRPr="008D5066" w:rsidTr="003F6700">
        <w:tc>
          <w:tcPr>
            <w:tcW w:w="13575" w:type="dxa"/>
            <w:gridSpan w:val="3"/>
          </w:tcPr>
          <w:p w:rsidR="008937F9" w:rsidRPr="00B00CE5" w:rsidRDefault="008937F9" w:rsidP="003C47CC">
            <w:pPr>
              <w:pStyle w:val="broodtekst"/>
              <w:rPr>
                <w:b/>
                <w:szCs w:val="18"/>
              </w:rPr>
            </w:pPr>
            <w:r w:rsidRPr="00B00CE5">
              <w:rPr>
                <w:b/>
                <w:szCs w:val="18"/>
              </w:rPr>
              <w:t xml:space="preserve">B vragen </w:t>
            </w:r>
            <w:r>
              <w:rPr>
                <w:b/>
                <w:szCs w:val="18"/>
              </w:rPr>
              <w:t>RDV producten</w:t>
            </w:r>
          </w:p>
        </w:tc>
      </w:tr>
      <w:tr w:rsidR="008937F9" w:rsidRPr="00BF1E17" w:rsidTr="003F6700">
        <w:tc>
          <w:tcPr>
            <w:tcW w:w="6629" w:type="dxa"/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Pr="00BF1E17">
              <w:rPr>
                <w:szCs w:val="18"/>
              </w:rPr>
              <w:t>1</w:t>
            </w:r>
            <w:r w:rsidR="003F6700" w:rsidRPr="00DE1BE2">
              <w:rPr>
                <w:szCs w:val="18"/>
              </w:rPr>
              <w:t xml:space="preserve"> Welke mogelijkheden tot integratie bieden uw producten op dit moment en in de nabije toekomst (c</w:t>
            </w:r>
            <w:r w:rsidR="003F6700">
              <w:rPr>
                <w:szCs w:val="18"/>
              </w:rPr>
              <w:t>.</w:t>
            </w:r>
            <w:r w:rsidR="003F6700" w:rsidRPr="00DE1BE2">
              <w:rPr>
                <w:szCs w:val="18"/>
              </w:rPr>
              <w:t>a</w:t>
            </w:r>
            <w:r w:rsidR="003F6700">
              <w:rPr>
                <w:szCs w:val="18"/>
              </w:rPr>
              <w:t>.</w:t>
            </w:r>
            <w:r w:rsidR="003F6700" w:rsidRPr="00DE1BE2">
              <w:rPr>
                <w:szCs w:val="18"/>
              </w:rPr>
              <w:t xml:space="preserve"> </w:t>
            </w:r>
            <w:r w:rsidR="003F6700">
              <w:rPr>
                <w:szCs w:val="18"/>
              </w:rPr>
              <w:t xml:space="preserve">5 à 10 </w:t>
            </w:r>
            <w:r w:rsidR="003F6700" w:rsidRPr="00DE1BE2">
              <w:rPr>
                <w:szCs w:val="18"/>
              </w:rPr>
              <w:t>jaar)</w:t>
            </w:r>
            <w:r w:rsidR="003F6700">
              <w:rPr>
                <w:szCs w:val="18"/>
              </w:rPr>
              <w:t>.</w:t>
            </w:r>
          </w:p>
        </w:tc>
        <w:tc>
          <w:tcPr>
            <w:tcW w:w="6946" w:type="dxa"/>
            <w:gridSpan w:val="2"/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</w:p>
        </w:tc>
      </w:tr>
      <w:tr w:rsidR="008937F9" w:rsidRPr="00BF1E17" w:rsidTr="003F6700">
        <w:tc>
          <w:tcPr>
            <w:tcW w:w="6629" w:type="dxa"/>
            <w:tcBorders>
              <w:bottom w:val="single" w:sz="4" w:space="0" w:color="auto"/>
            </w:tcBorders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Pr="00BF1E17">
              <w:rPr>
                <w:szCs w:val="18"/>
              </w:rPr>
              <w:t>2</w:t>
            </w:r>
            <w:r w:rsidR="003F6700">
              <w:rPr>
                <w:szCs w:val="18"/>
              </w:rPr>
              <w:t xml:space="preserve"> </w:t>
            </w:r>
            <w:r w:rsidR="003F6700" w:rsidRPr="00A96D5B">
              <w:rPr>
                <w:szCs w:val="18"/>
              </w:rPr>
              <w:t>Welke mogelijkheden bieden uw producten om niet alleen lokaal, maar ook op andere locaties radarbeelden te tonen?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</w:p>
        </w:tc>
      </w:tr>
      <w:tr w:rsidR="008937F9" w:rsidTr="003F6700">
        <w:tc>
          <w:tcPr>
            <w:tcW w:w="135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7F9" w:rsidRDefault="008937F9" w:rsidP="003C47CC"/>
        </w:tc>
      </w:tr>
    </w:tbl>
    <w:p w:rsidR="008937F9" w:rsidRDefault="008937F9" w:rsidP="008937F9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6946"/>
      </w:tblGrid>
      <w:tr w:rsidR="008937F9" w:rsidTr="003F6700">
        <w:tc>
          <w:tcPr>
            <w:tcW w:w="13575" w:type="dxa"/>
            <w:gridSpan w:val="2"/>
          </w:tcPr>
          <w:p w:rsidR="008937F9" w:rsidRPr="00BF1E17" w:rsidRDefault="006553FA" w:rsidP="006553FA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C</w:t>
            </w:r>
            <w:r w:rsidR="008937F9">
              <w:rPr>
                <w:b/>
                <w:szCs w:val="18"/>
              </w:rPr>
              <w:t xml:space="preserve"> </w:t>
            </w:r>
            <w:r w:rsidR="008937F9" w:rsidRPr="00BF1E17">
              <w:rPr>
                <w:b/>
                <w:szCs w:val="18"/>
              </w:rPr>
              <w:t xml:space="preserve">Vragen over </w:t>
            </w:r>
            <w:r w:rsidR="008937F9">
              <w:rPr>
                <w:b/>
                <w:szCs w:val="18"/>
              </w:rPr>
              <w:t xml:space="preserve">de inzet van een Proof of Ability in de selectiefase.  </w:t>
            </w:r>
          </w:p>
        </w:tc>
      </w:tr>
      <w:tr w:rsidR="008937F9" w:rsidTr="003F6700">
        <w:tc>
          <w:tcPr>
            <w:tcW w:w="6629" w:type="dxa"/>
            <w:shd w:val="clear" w:color="auto" w:fill="FFFFFF"/>
          </w:tcPr>
          <w:p w:rsidR="008937F9" w:rsidRDefault="006553FA" w:rsidP="003C47C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8937F9">
              <w:rPr>
                <w:szCs w:val="18"/>
              </w:rPr>
              <w:t>1</w:t>
            </w:r>
            <w:r w:rsidR="003F6700">
              <w:rPr>
                <w:szCs w:val="18"/>
              </w:rPr>
              <w:t xml:space="preserve"> Welke voorzieningen heeft u nodig voor </w:t>
            </w:r>
            <w:r>
              <w:rPr>
                <w:szCs w:val="18"/>
              </w:rPr>
              <w:t xml:space="preserve">voldoende beveiligde </w:t>
            </w:r>
            <w:r w:rsidR="003F6700">
              <w:rPr>
                <w:szCs w:val="18"/>
              </w:rPr>
              <w:t>connectiviteit tussen uw kantoor en de PoA locatie</w:t>
            </w:r>
          </w:p>
        </w:tc>
        <w:tc>
          <w:tcPr>
            <w:tcW w:w="6946" w:type="dxa"/>
            <w:shd w:val="clear" w:color="auto" w:fill="FFFFFF"/>
          </w:tcPr>
          <w:p w:rsidR="008937F9" w:rsidRDefault="008937F9" w:rsidP="003C47CC">
            <w:pPr>
              <w:pStyle w:val="broodtekst"/>
              <w:rPr>
                <w:szCs w:val="18"/>
              </w:rPr>
            </w:pPr>
          </w:p>
        </w:tc>
      </w:tr>
      <w:tr w:rsidR="008937F9" w:rsidTr="003F6700">
        <w:tc>
          <w:tcPr>
            <w:tcW w:w="6629" w:type="dxa"/>
            <w:shd w:val="clear" w:color="auto" w:fill="FFFFFF"/>
          </w:tcPr>
          <w:p w:rsidR="008937F9" w:rsidRDefault="006553FA" w:rsidP="006553F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8937F9">
              <w:rPr>
                <w:szCs w:val="18"/>
              </w:rPr>
              <w:t>2</w:t>
            </w:r>
            <w:r w:rsidR="003F6700">
              <w:rPr>
                <w:szCs w:val="18"/>
              </w:rPr>
              <w:t xml:space="preserve"> </w:t>
            </w:r>
            <w:r w:rsidR="003F6700">
              <w:t>Heeft u nog aanvullingen c.q. opmerkingen die van belang zijn voor de uitvoering en beoordeling van de PoA?</w:t>
            </w:r>
          </w:p>
        </w:tc>
        <w:tc>
          <w:tcPr>
            <w:tcW w:w="6946" w:type="dxa"/>
            <w:shd w:val="clear" w:color="auto" w:fill="FFFFFF"/>
          </w:tcPr>
          <w:p w:rsidR="008937F9" w:rsidRDefault="008937F9" w:rsidP="003C47CC">
            <w:pPr>
              <w:pStyle w:val="broodtekst"/>
            </w:pPr>
          </w:p>
        </w:tc>
      </w:tr>
    </w:tbl>
    <w:p w:rsidR="008937F9" w:rsidRDefault="008937F9" w:rsidP="008937F9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6946"/>
      </w:tblGrid>
      <w:tr w:rsidR="008937F9" w:rsidTr="003F6700">
        <w:tc>
          <w:tcPr>
            <w:tcW w:w="13575" w:type="dxa"/>
            <w:gridSpan w:val="2"/>
          </w:tcPr>
          <w:p w:rsidR="008937F9" w:rsidRDefault="006553FA" w:rsidP="003C47CC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="008937F9">
              <w:rPr>
                <w:b/>
                <w:szCs w:val="18"/>
              </w:rPr>
              <w:t xml:space="preserve"> </w:t>
            </w:r>
            <w:r w:rsidR="008937F9" w:rsidRPr="00BF1E17">
              <w:rPr>
                <w:b/>
                <w:szCs w:val="18"/>
              </w:rPr>
              <w:t xml:space="preserve">Vragen over </w:t>
            </w:r>
            <w:r w:rsidR="008937F9">
              <w:rPr>
                <w:b/>
                <w:szCs w:val="18"/>
              </w:rPr>
              <w:t>kwaliteitsborging</w:t>
            </w:r>
          </w:p>
          <w:p w:rsidR="008937F9" w:rsidRPr="00BF1E17" w:rsidRDefault="008937F9" w:rsidP="003C47CC">
            <w:pPr>
              <w:pStyle w:val="broodtekst"/>
              <w:rPr>
                <w:b/>
                <w:szCs w:val="18"/>
              </w:rPr>
            </w:pPr>
            <w:r>
              <w:rPr>
                <w:color w:val="000000"/>
              </w:rPr>
              <w:t>(paragraaf 1.6)</w:t>
            </w:r>
          </w:p>
        </w:tc>
      </w:tr>
      <w:tr w:rsidR="008937F9" w:rsidTr="003F6700">
        <w:tc>
          <w:tcPr>
            <w:tcW w:w="6629" w:type="dxa"/>
          </w:tcPr>
          <w:p w:rsidR="008937F9" w:rsidRPr="00BF1E17" w:rsidRDefault="006553FA" w:rsidP="003C47C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8937F9" w:rsidRPr="00BF1E17">
              <w:rPr>
                <w:szCs w:val="18"/>
              </w:rPr>
              <w:t>1</w:t>
            </w:r>
            <w:r w:rsidR="003F6700">
              <w:rPr>
                <w:color w:val="000000"/>
              </w:rPr>
              <w:t xml:space="preserve"> Rijkswaterstaat eist dat opdrachtnemers werken onder kwaliteitsborging (ISO 9001-2008) of gelijkwaardig. Voldoet u aan deze eis of bent u binnen één jaar van plan aan deze eis te voldoen?</w:t>
            </w:r>
          </w:p>
        </w:tc>
        <w:tc>
          <w:tcPr>
            <w:tcW w:w="6946" w:type="dxa"/>
          </w:tcPr>
          <w:p w:rsidR="008937F9" w:rsidRPr="00BF1E17" w:rsidRDefault="008937F9" w:rsidP="003C47CC">
            <w:pPr>
              <w:rPr>
                <w:szCs w:val="18"/>
              </w:rPr>
            </w:pPr>
          </w:p>
        </w:tc>
      </w:tr>
    </w:tbl>
    <w:p w:rsidR="008937F9" w:rsidRDefault="008937F9" w:rsidP="008937F9">
      <w:pPr>
        <w:spacing w:line="240" w:lineRule="auto"/>
      </w:pPr>
    </w:p>
    <w:tbl>
      <w:tblPr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29"/>
        <w:gridCol w:w="6946"/>
      </w:tblGrid>
      <w:tr w:rsidR="008937F9" w:rsidTr="003F6700">
        <w:tc>
          <w:tcPr>
            <w:tcW w:w="13575" w:type="dxa"/>
            <w:gridSpan w:val="2"/>
          </w:tcPr>
          <w:p w:rsidR="008937F9" w:rsidRPr="00BF1E17" w:rsidRDefault="006553FA" w:rsidP="006553FA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E</w:t>
            </w:r>
            <w:r w:rsidR="008937F9">
              <w:rPr>
                <w:b/>
                <w:szCs w:val="18"/>
              </w:rPr>
              <w:t xml:space="preserve"> </w:t>
            </w:r>
            <w:r w:rsidR="008937F9" w:rsidRPr="00BF1E17">
              <w:rPr>
                <w:b/>
                <w:szCs w:val="18"/>
              </w:rPr>
              <w:t xml:space="preserve">Vragen over </w:t>
            </w:r>
            <w:r w:rsidR="008937F9">
              <w:rPr>
                <w:b/>
                <w:szCs w:val="18"/>
              </w:rPr>
              <w:t>het contract en de uitvoering</w:t>
            </w:r>
          </w:p>
        </w:tc>
      </w:tr>
      <w:tr w:rsidR="008937F9" w:rsidTr="003F6700">
        <w:tc>
          <w:tcPr>
            <w:tcW w:w="6629" w:type="dxa"/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</w:p>
        </w:tc>
        <w:tc>
          <w:tcPr>
            <w:tcW w:w="6946" w:type="dxa"/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</w:p>
        </w:tc>
      </w:tr>
      <w:tr w:rsidR="008937F9" w:rsidTr="003F6700">
        <w:tc>
          <w:tcPr>
            <w:tcW w:w="6629" w:type="dxa"/>
          </w:tcPr>
          <w:p w:rsidR="008937F9" w:rsidRPr="00BF1E17" w:rsidRDefault="006553FA" w:rsidP="003C47C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</w:t>
            </w:r>
            <w:r w:rsidR="008937F9">
              <w:rPr>
                <w:szCs w:val="18"/>
              </w:rPr>
              <w:t>1</w:t>
            </w:r>
            <w:r w:rsidR="003F6700">
              <w:t xml:space="preserve"> Bent u bekend met de UAV-GC contracttypen zoals Design, </w:t>
            </w:r>
            <w:r w:rsidR="003F6700">
              <w:lastRenderedPageBreak/>
              <w:t>Construct die RWS voert en vindt u deze geschikt voor toepassing in deze aanbesteding (zie paragraaf 1.6).</w:t>
            </w:r>
          </w:p>
        </w:tc>
        <w:tc>
          <w:tcPr>
            <w:tcW w:w="6946" w:type="dxa"/>
          </w:tcPr>
          <w:p w:rsidR="008937F9" w:rsidRPr="009654B0" w:rsidRDefault="008937F9" w:rsidP="003C47CC">
            <w:pPr>
              <w:spacing w:line="240" w:lineRule="auto"/>
            </w:pPr>
          </w:p>
        </w:tc>
      </w:tr>
    </w:tbl>
    <w:p w:rsidR="008937F9" w:rsidRDefault="008937F9" w:rsidP="008937F9">
      <w:pPr>
        <w:pStyle w:val="broodtekst"/>
      </w:pPr>
    </w:p>
    <w:tbl>
      <w:tblPr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6946"/>
      </w:tblGrid>
      <w:tr w:rsidR="008937F9" w:rsidTr="003F6700">
        <w:tc>
          <w:tcPr>
            <w:tcW w:w="13575" w:type="dxa"/>
            <w:gridSpan w:val="2"/>
          </w:tcPr>
          <w:p w:rsidR="008937F9" w:rsidRPr="00BF1E17" w:rsidRDefault="006553FA" w:rsidP="003C47CC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F</w:t>
            </w:r>
            <w:r w:rsidR="008937F9">
              <w:rPr>
                <w:b/>
                <w:szCs w:val="18"/>
              </w:rPr>
              <w:t xml:space="preserve"> </w:t>
            </w:r>
            <w:r w:rsidR="008937F9" w:rsidRPr="00BF1E17">
              <w:rPr>
                <w:b/>
                <w:szCs w:val="18"/>
              </w:rPr>
              <w:t>Vragen ov</w:t>
            </w:r>
            <w:r w:rsidR="008937F9">
              <w:rPr>
                <w:b/>
                <w:szCs w:val="18"/>
              </w:rPr>
              <w:t xml:space="preserve">er de nadere invulling van de aanbestedingsprocedure </w:t>
            </w:r>
          </w:p>
        </w:tc>
      </w:tr>
      <w:tr w:rsidR="008937F9" w:rsidRPr="00222278" w:rsidTr="003F6700">
        <w:tc>
          <w:tcPr>
            <w:tcW w:w="6629" w:type="dxa"/>
          </w:tcPr>
          <w:p w:rsidR="003F6700" w:rsidRPr="00222278" w:rsidRDefault="006553FA" w:rsidP="003F670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8937F9" w:rsidRPr="00BF1E17">
              <w:rPr>
                <w:szCs w:val="18"/>
              </w:rPr>
              <w:t>1</w:t>
            </w:r>
            <w:r w:rsidR="003F6700">
              <w:rPr>
                <w:szCs w:val="18"/>
              </w:rPr>
              <w:t xml:space="preserve"> Bent u bekend met (volledig) digitaal aanbesteden via Tenderned.nl (publicatie, beschikbaar stellen documenten, inlichtingen, inschrijving met ondertekening PKI beveiligingsniveau 4) (zie paragraaf 1.6). </w:t>
            </w:r>
          </w:p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</w:p>
        </w:tc>
        <w:tc>
          <w:tcPr>
            <w:tcW w:w="6946" w:type="dxa"/>
          </w:tcPr>
          <w:p w:rsidR="008937F9" w:rsidRPr="00222278" w:rsidRDefault="008937F9" w:rsidP="003F6700">
            <w:pPr>
              <w:pStyle w:val="broodtekst"/>
              <w:rPr>
                <w:szCs w:val="18"/>
              </w:rPr>
            </w:pPr>
          </w:p>
        </w:tc>
      </w:tr>
      <w:tr w:rsidR="008937F9" w:rsidTr="003F6700">
        <w:tc>
          <w:tcPr>
            <w:tcW w:w="6629" w:type="dxa"/>
          </w:tcPr>
          <w:p w:rsidR="003F6700" w:rsidRDefault="006553FA" w:rsidP="003F670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8937F9" w:rsidRPr="003F6700">
              <w:rPr>
                <w:szCs w:val="18"/>
              </w:rPr>
              <w:t>2</w:t>
            </w:r>
            <w:r w:rsidR="003F6700">
              <w:rPr>
                <w:szCs w:val="18"/>
              </w:rPr>
              <w:t xml:space="preserve"> Heeft u al de beschikking over een PKI certificaat met beveiligingsniveau 4 zoals door RWS verlangd zal worden bij deze aanbesteding (zie paragraaf 1.6). </w:t>
            </w:r>
          </w:p>
          <w:p w:rsidR="008937F9" w:rsidRPr="003F6700" w:rsidRDefault="008937F9" w:rsidP="003C47CC">
            <w:pPr>
              <w:pStyle w:val="broodtekst"/>
              <w:rPr>
                <w:szCs w:val="18"/>
              </w:rPr>
            </w:pPr>
          </w:p>
        </w:tc>
        <w:tc>
          <w:tcPr>
            <w:tcW w:w="6946" w:type="dxa"/>
          </w:tcPr>
          <w:p w:rsidR="008937F9" w:rsidRDefault="008937F9" w:rsidP="003F6700">
            <w:pPr>
              <w:pStyle w:val="broodtekst"/>
              <w:rPr>
                <w:szCs w:val="18"/>
              </w:rPr>
            </w:pPr>
          </w:p>
        </w:tc>
      </w:tr>
      <w:tr w:rsidR="008937F9" w:rsidTr="003F6700">
        <w:tc>
          <w:tcPr>
            <w:tcW w:w="6629" w:type="dxa"/>
          </w:tcPr>
          <w:p w:rsidR="008937F9" w:rsidRPr="00BF1E17" w:rsidRDefault="006553FA" w:rsidP="003C47C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8937F9">
              <w:rPr>
                <w:szCs w:val="18"/>
              </w:rPr>
              <w:t>3</w:t>
            </w:r>
            <w:r w:rsidR="003F6700">
              <w:rPr>
                <w:szCs w:val="18"/>
              </w:rPr>
              <w:t xml:space="preserve"> Bent u in staat en bereid om tijdens een toekomstige aanbestedingsprocedure deel te nemen aan een fysieke toelichtingsbijeenkomst in Delft (dag van inlichtingen) te zijn of geeft u de voorkeur aan teleconferencing.</w:t>
            </w:r>
          </w:p>
        </w:tc>
        <w:tc>
          <w:tcPr>
            <w:tcW w:w="6946" w:type="dxa"/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</w:p>
        </w:tc>
      </w:tr>
    </w:tbl>
    <w:p w:rsidR="006553FA" w:rsidRDefault="006553FA" w:rsidP="008937F9">
      <w:pPr>
        <w:pStyle w:val="broodtekst"/>
      </w:pPr>
    </w:p>
    <w:p w:rsidR="006553FA" w:rsidRDefault="006553FA">
      <w:pPr>
        <w:spacing w:line="240" w:lineRule="auto"/>
        <w:rPr>
          <w:szCs w:val="20"/>
        </w:rPr>
      </w:pPr>
      <w:r>
        <w:br w:type="page"/>
      </w:r>
    </w:p>
    <w:p w:rsidR="008937F9" w:rsidRDefault="008937F9" w:rsidP="008937F9">
      <w:pPr>
        <w:pStyle w:val="broodtekst"/>
      </w:pPr>
    </w:p>
    <w:p w:rsidR="008937F9" w:rsidRDefault="008937F9" w:rsidP="008937F9">
      <w:pPr>
        <w:pStyle w:val="broodtekst"/>
      </w:pPr>
    </w:p>
    <w:tbl>
      <w:tblPr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29"/>
        <w:gridCol w:w="6946"/>
      </w:tblGrid>
      <w:tr w:rsidR="008937F9" w:rsidTr="003F6700">
        <w:tc>
          <w:tcPr>
            <w:tcW w:w="13575" w:type="dxa"/>
            <w:gridSpan w:val="2"/>
          </w:tcPr>
          <w:p w:rsidR="008937F9" w:rsidRPr="00BF1E17" w:rsidRDefault="008937F9" w:rsidP="003C47CC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Tot slot</w:t>
            </w:r>
          </w:p>
        </w:tc>
      </w:tr>
      <w:tr w:rsidR="008937F9" w:rsidTr="003F6700">
        <w:tc>
          <w:tcPr>
            <w:tcW w:w="6629" w:type="dxa"/>
          </w:tcPr>
          <w:p w:rsidR="008937F9" w:rsidRPr="00BF1E17" w:rsidRDefault="006553FA" w:rsidP="003F670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G</w:t>
            </w:r>
            <w:r w:rsidR="008937F9" w:rsidRPr="00BF1E17">
              <w:rPr>
                <w:szCs w:val="18"/>
              </w:rPr>
              <w:t>1</w:t>
            </w:r>
            <w:r w:rsidR="003F6700" w:rsidRPr="00BF1E17">
              <w:rPr>
                <w:szCs w:val="18"/>
              </w:rPr>
              <w:t xml:space="preserve"> Heeft u nog andere ideeën, suggesties of opmerkingen of ziet u nog risico</w:t>
            </w:r>
            <w:r w:rsidR="003F6700">
              <w:rPr>
                <w:szCs w:val="18"/>
              </w:rPr>
              <w:t>’</w:t>
            </w:r>
            <w:r w:rsidR="003F6700" w:rsidRPr="00BF1E17">
              <w:rPr>
                <w:szCs w:val="18"/>
              </w:rPr>
              <w:t>s of</w:t>
            </w:r>
            <w:r w:rsidR="003F6700">
              <w:rPr>
                <w:szCs w:val="18"/>
              </w:rPr>
              <w:t xml:space="preserve"> </w:t>
            </w:r>
            <w:r w:rsidR="003F6700" w:rsidRPr="00BF1E17">
              <w:rPr>
                <w:szCs w:val="18"/>
              </w:rPr>
              <w:t>uitdagingen voor RWS met betrekking tot de voorgenomen aanbesteding?</w:t>
            </w:r>
          </w:p>
        </w:tc>
        <w:tc>
          <w:tcPr>
            <w:tcW w:w="6946" w:type="dxa"/>
          </w:tcPr>
          <w:p w:rsidR="008937F9" w:rsidRPr="00BF1E17" w:rsidRDefault="008937F9" w:rsidP="003C47CC">
            <w:pPr>
              <w:pStyle w:val="broodtekst"/>
              <w:rPr>
                <w:szCs w:val="18"/>
              </w:rPr>
            </w:pPr>
          </w:p>
        </w:tc>
      </w:tr>
    </w:tbl>
    <w:p w:rsidR="008937F9" w:rsidRPr="00A551DA" w:rsidRDefault="008937F9" w:rsidP="008937F9">
      <w:r>
        <w:t xml:space="preserve"> </w:t>
      </w:r>
    </w:p>
    <w:sectPr w:rsidR="008937F9" w:rsidRPr="00A551DA" w:rsidSect="003F6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7F9" w:rsidRDefault="008937F9" w:rsidP="0088501B">
      <w:r>
        <w:separator/>
      </w:r>
    </w:p>
  </w:endnote>
  <w:endnote w:type="continuationSeparator" w:id="0">
    <w:p w:rsidR="008937F9" w:rsidRDefault="008937F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7F9" w:rsidRDefault="008937F9" w:rsidP="0088501B">
      <w:r>
        <w:separator/>
      </w:r>
    </w:p>
  </w:footnote>
  <w:footnote w:type="continuationSeparator" w:id="0">
    <w:p w:rsidR="008937F9" w:rsidRDefault="008937F9" w:rsidP="0088501B">
      <w:r>
        <w:continuationSeparator/>
      </w:r>
    </w:p>
  </w:footnote>
  <w:footnote w:id="1">
    <w:p w:rsidR="008937F9" w:rsidRDefault="008937F9" w:rsidP="008937F9">
      <w:pPr>
        <w:pStyle w:val="Voetnoottekst"/>
      </w:pPr>
      <w:r>
        <w:rPr>
          <w:rStyle w:val="Voetnootmarkering"/>
        </w:rPr>
        <w:footnoteRef/>
      </w:r>
      <w:r>
        <w:t xml:space="preserve"> Bij nee, gaarne een specifieke toelichting toevoegen.</w:t>
      </w:r>
    </w:p>
  </w:footnote>
  <w:footnote w:id="2">
    <w:p w:rsidR="008937F9" w:rsidRDefault="008937F9" w:rsidP="008937F9">
      <w:pPr>
        <w:pStyle w:val="Voetnoottekst"/>
      </w:pPr>
      <w:r>
        <w:rPr>
          <w:rStyle w:val="Voetnootmarkering"/>
        </w:rPr>
        <w:footnoteRef/>
      </w:r>
      <w:r>
        <w:t xml:space="preserve"> Bij nee, gaarne een specifieke toelichting toevoegen.</w:t>
      </w:r>
    </w:p>
  </w:footnote>
  <w:footnote w:id="3">
    <w:p w:rsidR="003F6700" w:rsidRDefault="003F6700" w:rsidP="003F6700">
      <w:pPr>
        <w:pStyle w:val="Voetnoottekst"/>
      </w:pPr>
      <w:r>
        <w:rPr>
          <w:rStyle w:val="Voetnootmarkering"/>
        </w:rPr>
        <w:footnoteRef/>
      </w:r>
      <w:r>
        <w:t xml:space="preserve"> Bij nee, gaarne een specifieke toelichting toevoegen.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18F65698"/>
    <w:multiLevelType w:val="multilevel"/>
    <w:tmpl w:val="06962652"/>
    <w:numStyleLink w:val="Lijststijl"/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B631B"/>
    <w:multiLevelType w:val="multilevel"/>
    <w:tmpl w:val="06962652"/>
    <w:numStyleLink w:val="Lijststijl"/>
  </w:abstractNum>
  <w:abstractNum w:abstractNumId="25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F9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70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553FA"/>
    <w:rsid w:val="006D2E66"/>
    <w:rsid w:val="006F42D7"/>
    <w:rsid w:val="007F4AEA"/>
    <w:rsid w:val="0088501B"/>
    <w:rsid w:val="008937F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D1FA3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37F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7BC7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rsid w:val="008937F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8937F9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8937F9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937F9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8937F9"/>
    <w:rPr>
      <w:rFonts w:ascii="Verdana" w:eastAsia="DejaVu Sans" w:hAnsi="Verdana" w:cs="Times New Roman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37F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7BC7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rsid w:val="008937F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8937F9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8937F9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937F9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8937F9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Horst, Jaap van der (CIV)</dc:creator>
  <cp:lastModifiedBy>Horst, Jaap van der (CIV)</cp:lastModifiedBy>
  <cp:revision>4</cp:revision>
  <dcterms:created xsi:type="dcterms:W3CDTF">2015-11-23T11:17:00Z</dcterms:created>
  <dcterms:modified xsi:type="dcterms:W3CDTF">2015-11-23T12:56:00Z</dcterms:modified>
</cp:coreProperties>
</file>