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78AE" w:rsidRPr="00CC78AE" w:rsidRDefault="00CC78AE" w:rsidP="00CC78AE">
      <w:pPr>
        <w:pStyle w:val="Kop1"/>
        <w:spacing w:line="260" w:lineRule="atLeast"/>
        <w:rPr>
          <w:b/>
          <w:szCs w:val="24"/>
        </w:rPr>
      </w:pPr>
      <w:bookmarkStart w:id="0" w:name="_Toc418670152"/>
      <w:bookmarkStart w:id="1" w:name="_GoBack"/>
      <w:bookmarkEnd w:id="1"/>
      <w:r w:rsidRPr="00CC78AE">
        <w:rPr>
          <w:b/>
          <w:szCs w:val="24"/>
        </w:rPr>
        <w:t>bijlage 2: Modelformulieren bij verzoek tot deelneming</w:t>
      </w:r>
      <w:bookmarkEnd w:id="0"/>
    </w:p>
    <w:p w:rsidR="00CC78AE" w:rsidRDefault="00CC78AE" w:rsidP="00CC78AE">
      <w:pPr>
        <w:pStyle w:val="Kop1"/>
        <w:spacing w:line="260" w:lineRule="atLeast"/>
        <w:rPr>
          <w:b/>
        </w:rPr>
      </w:pPr>
      <w:bookmarkStart w:id="2" w:name="_Toc196446620"/>
      <w:bookmarkStart w:id="3" w:name="_Toc266807245"/>
      <w:bookmarkStart w:id="4" w:name="_Toc418670153"/>
    </w:p>
    <w:p w:rsidR="00CC78AE" w:rsidRDefault="00CC78AE" w:rsidP="00CC78AE">
      <w:pPr>
        <w:pStyle w:val="Kop1"/>
        <w:spacing w:line="260" w:lineRule="atLeast"/>
        <w:rPr>
          <w:b/>
        </w:rPr>
      </w:pPr>
    </w:p>
    <w:p w:rsidR="00CC78AE" w:rsidRDefault="00CC78AE" w:rsidP="00CC78AE">
      <w:pPr>
        <w:pStyle w:val="Kop1"/>
        <w:spacing w:line="260" w:lineRule="atLeast"/>
        <w:rPr>
          <w:b/>
          <w:sz w:val="20"/>
          <w:szCs w:val="20"/>
        </w:rPr>
      </w:pPr>
      <w:r w:rsidRPr="001D0235">
        <w:rPr>
          <w:b/>
        </w:rPr>
        <w:t>A27/A1 Utrecht Noord - Knooppunt Eemnes - Aansluiting Bunschoten-Spakenburg</w:t>
      </w:r>
    </w:p>
    <w:p w:rsidR="00CC78AE" w:rsidRDefault="00CC78AE" w:rsidP="00CC78AE"/>
    <w:p w:rsidR="00CC78AE" w:rsidRDefault="00CC78AE" w:rsidP="00CC78AE">
      <w:r>
        <w:rPr>
          <w:rFonts w:ascii="Verdana" w:hAnsi="Verdana"/>
          <w:b/>
          <w:noProof/>
        </w:rPr>
        <w:drawing>
          <wp:inline distT="0" distB="0" distL="0" distR="0" wp14:anchorId="61222CFA" wp14:editId="77246455">
            <wp:extent cx="4011295" cy="5358765"/>
            <wp:effectExtent l="0" t="0" r="8255"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11295" cy="5358765"/>
                    </a:xfrm>
                    <a:prstGeom prst="rect">
                      <a:avLst/>
                    </a:prstGeom>
                    <a:noFill/>
                  </pic:spPr>
                </pic:pic>
              </a:graphicData>
            </a:graphic>
          </wp:inline>
        </w:drawing>
      </w:r>
    </w:p>
    <w:p w:rsidR="00CC78AE" w:rsidRDefault="00CC78AE" w:rsidP="00CC78AE"/>
    <w:p w:rsidR="00CC78AE" w:rsidRPr="00CC78AE" w:rsidRDefault="00CC78AE" w:rsidP="00CC78AE"/>
    <w:p w:rsidR="00CC78AE" w:rsidRDefault="00CC78AE">
      <w:pPr>
        <w:rPr>
          <w:rFonts w:ascii="Verdana" w:eastAsiaTheme="majorEastAsia" w:hAnsi="Verdana" w:cstheme="majorBidi"/>
          <w:b/>
          <w:bCs/>
          <w:sz w:val="20"/>
          <w:szCs w:val="20"/>
        </w:rPr>
      </w:pPr>
      <w:r>
        <w:rPr>
          <w:b/>
          <w:sz w:val="20"/>
          <w:szCs w:val="20"/>
        </w:rPr>
        <w:br w:type="page"/>
      </w:r>
    </w:p>
    <w:p w:rsidR="00CC78AE" w:rsidRPr="00CC78AE" w:rsidRDefault="00CC78AE" w:rsidP="00CC78AE">
      <w:pPr>
        <w:pStyle w:val="Kop1"/>
        <w:spacing w:line="260" w:lineRule="atLeast"/>
        <w:rPr>
          <w:b/>
          <w:sz w:val="20"/>
          <w:szCs w:val="20"/>
        </w:rPr>
      </w:pPr>
      <w:r w:rsidRPr="00CC78AE">
        <w:rPr>
          <w:b/>
          <w:sz w:val="20"/>
          <w:szCs w:val="20"/>
        </w:rPr>
        <w:lastRenderedPageBreak/>
        <w:t>bijlage 2.1: Modelformulier verzoek tot deelneming</w:t>
      </w:r>
      <w:bookmarkEnd w:id="2"/>
      <w:bookmarkEnd w:id="3"/>
      <w:bookmarkEnd w:id="4"/>
    </w:p>
    <w:p w:rsidR="00CC78AE" w:rsidRPr="00E33247" w:rsidRDefault="00CC78AE" w:rsidP="00CC78AE">
      <w:pPr>
        <w:spacing w:line="240" w:lineRule="exact"/>
        <w:rPr>
          <w:rFonts w:ascii="Verdana" w:hAnsi="Verdana" w:cs="Arial"/>
          <w:sz w:val="20"/>
          <w:szCs w:val="20"/>
        </w:rPr>
      </w:pPr>
    </w:p>
    <w:p w:rsidR="00CC78AE" w:rsidRPr="00E33247" w:rsidRDefault="00CC78AE" w:rsidP="00CC78AE">
      <w:pPr>
        <w:spacing w:line="240" w:lineRule="exact"/>
        <w:rPr>
          <w:rFonts w:ascii="Verdana" w:hAnsi="Verdana" w:cs="Arial"/>
          <w:b/>
          <w:bCs/>
          <w:sz w:val="20"/>
          <w:szCs w:val="20"/>
        </w:rPr>
      </w:pPr>
    </w:p>
    <w:p w:rsidR="00CC78AE" w:rsidRPr="00E33247" w:rsidRDefault="00CC78AE" w:rsidP="00CC78AE">
      <w:pPr>
        <w:spacing w:line="240" w:lineRule="exact"/>
        <w:rPr>
          <w:rFonts w:ascii="Verdana" w:hAnsi="Verdana" w:cs="Arial"/>
          <w:b/>
          <w:bCs/>
          <w:sz w:val="20"/>
          <w:szCs w:val="20"/>
        </w:rPr>
      </w:pPr>
      <w:r w:rsidRPr="00E33247">
        <w:rPr>
          <w:rFonts w:ascii="Verdana" w:hAnsi="Verdana" w:cs="Arial"/>
          <w:b/>
          <w:bCs/>
          <w:sz w:val="20"/>
          <w:szCs w:val="20"/>
        </w:rPr>
        <w:t>A. Gegevens Gegadigde</w:t>
      </w:r>
      <w:r w:rsidRPr="00E33247">
        <w:rPr>
          <w:rStyle w:val="Voetnootmarkering"/>
          <w:rFonts w:cs="Arial"/>
          <w:b/>
          <w:bCs/>
          <w:sz w:val="20"/>
          <w:szCs w:val="20"/>
        </w:rPr>
        <w:footnoteReference w:id="1"/>
      </w:r>
      <w:r w:rsidRPr="00E33247">
        <w:rPr>
          <w:rFonts w:ascii="Verdana" w:hAnsi="Verdana" w:cs="Arial"/>
          <w:b/>
          <w:bCs/>
          <w:sz w:val="20"/>
          <w:szCs w:val="20"/>
        </w:rPr>
        <w:t xml:space="preserve">. </w:t>
      </w:r>
    </w:p>
    <w:p w:rsidR="00CC78AE" w:rsidRPr="00E33247" w:rsidRDefault="00CC78AE" w:rsidP="00CC78AE">
      <w:pPr>
        <w:spacing w:line="240" w:lineRule="exact"/>
        <w:rPr>
          <w:rFonts w:ascii="Verdana" w:hAnsi="Verdana" w:cs="Arial"/>
          <w:sz w:val="20"/>
          <w:szCs w:val="20"/>
        </w:rPr>
      </w:pPr>
    </w:p>
    <w:tbl>
      <w:tblPr>
        <w:tblW w:w="8640" w:type="dxa"/>
        <w:tblInd w:w="108" w:type="dxa"/>
        <w:tblLayout w:type="fixed"/>
        <w:tblLook w:val="0000" w:firstRow="0" w:lastRow="0" w:firstColumn="0" w:lastColumn="0" w:noHBand="0" w:noVBand="0"/>
      </w:tblPr>
      <w:tblGrid>
        <w:gridCol w:w="3670"/>
        <w:gridCol w:w="4970"/>
      </w:tblGrid>
      <w:tr w:rsidR="00CC78AE" w:rsidRPr="00E33247" w:rsidTr="00FB26FD">
        <w:tc>
          <w:tcPr>
            <w:tcW w:w="3670" w:type="dxa"/>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vertAlign w:val="superscript"/>
              </w:rPr>
            </w:pPr>
            <w:r w:rsidRPr="00E33247">
              <w:rPr>
                <w:rFonts w:ascii="Verdana" w:hAnsi="Verdana" w:cs="Arial"/>
                <w:sz w:val="20"/>
                <w:szCs w:val="20"/>
              </w:rPr>
              <w:t>Naam</w:t>
            </w:r>
          </w:p>
          <w:p w:rsidR="00CC78AE" w:rsidRPr="00E33247" w:rsidRDefault="00CC78AE" w:rsidP="00FB26FD">
            <w:pPr>
              <w:spacing w:line="240" w:lineRule="exact"/>
              <w:rPr>
                <w:rFonts w:ascii="Verdana" w:hAnsi="Verdana" w:cs="Arial"/>
                <w:sz w:val="20"/>
                <w:szCs w:val="20"/>
                <w:vertAlign w:val="superscript"/>
              </w:rPr>
            </w:pPr>
          </w:p>
        </w:tc>
        <w:tc>
          <w:tcPr>
            <w:tcW w:w="4970" w:type="dxa"/>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rPr>
            </w:pPr>
          </w:p>
        </w:tc>
      </w:tr>
      <w:tr w:rsidR="00CC78AE" w:rsidRPr="00E33247" w:rsidTr="00FB26FD">
        <w:tc>
          <w:tcPr>
            <w:tcW w:w="3670" w:type="dxa"/>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vertAlign w:val="superscript"/>
              </w:rPr>
            </w:pPr>
            <w:r w:rsidRPr="00E33247">
              <w:rPr>
                <w:rFonts w:ascii="Verdana" w:hAnsi="Verdana" w:cs="Arial"/>
                <w:sz w:val="20"/>
                <w:szCs w:val="20"/>
              </w:rPr>
              <w:t>Rechtsvorm</w:t>
            </w:r>
          </w:p>
          <w:p w:rsidR="00CC78AE" w:rsidRPr="00E33247" w:rsidRDefault="00CC78AE" w:rsidP="00FB26FD">
            <w:pPr>
              <w:spacing w:line="240" w:lineRule="exact"/>
              <w:rPr>
                <w:rFonts w:ascii="Verdana" w:hAnsi="Verdana" w:cs="Arial"/>
                <w:sz w:val="20"/>
                <w:szCs w:val="20"/>
                <w:vertAlign w:val="superscript"/>
              </w:rPr>
            </w:pPr>
          </w:p>
        </w:tc>
        <w:tc>
          <w:tcPr>
            <w:tcW w:w="4970" w:type="dxa"/>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rPr>
            </w:pPr>
          </w:p>
        </w:tc>
      </w:tr>
      <w:tr w:rsidR="00CC78AE" w:rsidRPr="00E33247" w:rsidTr="00FB26FD">
        <w:tc>
          <w:tcPr>
            <w:tcW w:w="3670" w:type="dxa"/>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vertAlign w:val="superscript"/>
              </w:rPr>
            </w:pPr>
            <w:r w:rsidRPr="00E33247">
              <w:rPr>
                <w:rFonts w:ascii="Verdana" w:hAnsi="Verdana" w:cs="Arial"/>
                <w:sz w:val="20"/>
                <w:szCs w:val="20"/>
              </w:rPr>
              <w:t xml:space="preserve">(Statutaire) vestigingsplaats </w:t>
            </w:r>
          </w:p>
          <w:p w:rsidR="00CC78AE" w:rsidRPr="00E33247" w:rsidRDefault="00CC78AE" w:rsidP="00FB26FD">
            <w:pPr>
              <w:spacing w:line="240" w:lineRule="exact"/>
              <w:rPr>
                <w:rFonts w:ascii="Verdana" w:hAnsi="Verdana" w:cs="Arial"/>
                <w:sz w:val="20"/>
                <w:szCs w:val="20"/>
                <w:vertAlign w:val="superscript"/>
              </w:rPr>
            </w:pPr>
          </w:p>
        </w:tc>
        <w:tc>
          <w:tcPr>
            <w:tcW w:w="4970" w:type="dxa"/>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rPr>
            </w:pPr>
          </w:p>
        </w:tc>
      </w:tr>
      <w:tr w:rsidR="00CC78AE" w:rsidRPr="00E33247" w:rsidTr="00FB26FD">
        <w:tc>
          <w:tcPr>
            <w:tcW w:w="3670" w:type="dxa"/>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rPr>
            </w:pPr>
            <w:r w:rsidRPr="00E33247">
              <w:rPr>
                <w:rFonts w:ascii="Verdana" w:hAnsi="Verdana" w:cs="Arial"/>
                <w:sz w:val="20"/>
                <w:szCs w:val="20"/>
              </w:rPr>
              <w:t>Land van vestiging</w:t>
            </w:r>
          </w:p>
          <w:p w:rsidR="00CC78AE" w:rsidRPr="00E33247" w:rsidRDefault="00CC78AE" w:rsidP="00FB26FD">
            <w:pPr>
              <w:spacing w:line="240" w:lineRule="exact"/>
              <w:rPr>
                <w:rFonts w:ascii="Verdana" w:hAnsi="Verdana" w:cs="Arial"/>
                <w:sz w:val="20"/>
                <w:szCs w:val="20"/>
              </w:rPr>
            </w:pPr>
          </w:p>
        </w:tc>
        <w:tc>
          <w:tcPr>
            <w:tcW w:w="4970" w:type="dxa"/>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rPr>
            </w:pPr>
          </w:p>
        </w:tc>
      </w:tr>
      <w:tr w:rsidR="00CC78AE" w:rsidRPr="00E33247" w:rsidTr="00FB26FD">
        <w:tc>
          <w:tcPr>
            <w:tcW w:w="3670" w:type="dxa"/>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lang w:val="fr-FR"/>
              </w:rPr>
            </w:pPr>
            <w:r w:rsidRPr="00E33247">
              <w:rPr>
                <w:rFonts w:ascii="Verdana" w:hAnsi="Verdana" w:cs="Arial"/>
                <w:sz w:val="20"/>
                <w:szCs w:val="20"/>
                <w:lang w:val="fr-FR"/>
              </w:rPr>
              <w:t>Kantooradres</w:t>
            </w:r>
          </w:p>
          <w:p w:rsidR="00CC78AE" w:rsidRPr="00E33247" w:rsidRDefault="00CC78AE" w:rsidP="00FB26FD">
            <w:pPr>
              <w:spacing w:line="240" w:lineRule="exact"/>
              <w:rPr>
                <w:rFonts w:ascii="Verdana" w:hAnsi="Verdana" w:cs="Arial"/>
                <w:sz w:val="20"/>
                <w:szCs w:val="20"/>
                <w:lang w:val="fr-FR"/>
              </w:rPr>
            </w:pPr>
          </w:p>
        </w:tc>
        <w:tc>
          <w:tcPr>
            <w:tcW w:w="4970" w:type="dxa"/>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lang w:val="fr-FR"/>
              </w:rPr>
            </w:pPr>
          </w:p>
        </w:tc>
      </w:tr>
      <w:tr w:rsidR="00CC78AE" w:rsidRPr="00E33247" w:rsidTr="00FB26FD">
        <w:tc>
          <w:tcPr>
            <w:tcW w:w="3670" w:type="dxa"/>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lang w:val="fr-FR"/>
              </w:rPr>
            </w:pPr>
            <w:r w:rsidRPr="00E33247">
              <w:rPr>
                <w:rFonts w:ascii="Verdana" w:hAnsi="Verdana" w:cs="Arial"/>
                <w:sz w:val="20"/>
                <w:szCs w:val="20"/>
                <w:lang w:val="fr-FR"/>
              </w:rPr>
              <w:t xml:space="preserve">E-mail </w:t>
            </w:r>
          </w:p>
          <w:p w:rsidR="00CC78AE" w:rsidRPr="00E33247" w:rsidRDefault="00CC78AE" w:rsidP="00FB26FD">
            <w:pPr>
              <w:spacing w:line="240" w:lineRule="exact"/>
              <w:rPr>
                <w:rFonts w:ascii="Verdana" w:hAnsi="Verdana" w:cs="Arial"/>
                <w:sz w:val="20"/>
                <w:szCs w:val="20"/>
                <w:lang w:val="fr-FR"/>
              </w:rPr>
            </w:pPr>
          </w:p>
        </w:tc>
        <w:tc>
          <w:tcPr>
            <w:tcW w:w="4970" w:type="dxa"/>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lang w:val="fr-FR"/>
              </w:rPr>
            </w:pPr>
          </w:p>
        </w:tc>
      </w:tr>
      <w:tr w:rsidR="00CC78AE" w:rsidRPr="00E33247" w:rsidTr="00FB26FD">
        <w:tc>
          <w:tcPr>
            <w:tcW w:w="3670" w:type="dxa"/>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lang w:val="fr-FR"/>
              </w:rPr>
            </w:pPr>
            <w:r w:rsidRPr="00E33247">
              <w:rPr>
                <w:rFonts w:ascii="Verdana" w:hAnsi="Verdana" w:cs="Arial"/>
                <w:sz w:val="20"/>
                <w:szCs w:val="20"/>
                <w:lang w:val="fr-FR"/>
              </w:rPr>
              <w:t>Fax</w:t>
            </w:r>
          </w:p>
          <w:p w:rsidR="00CC78AE" w:rsidRPr="00E33247" w:rsidRDefault="00CC78AE" w:rsidP="00FB26FD">
            <w:pPr>
              <w:spacing w:line="240" w:lineRule="exact"/>
              <w:rPr>
                <w:rFonts w:ascii="Verdana" w:hAnsi="Verdana" w:cs="Arial"/>
                <w:sz w:val="20"/>
                <w:szCs w:val="20"/>
                <w:lang w:val="fr-FR"/>
              </w:rPr>
            </w:pPr>
            <w:r w:rsidRPr="00E33247">
              <w:rPr>
                <w:rFonts w:ascii="Verdana" w:hAnsi="Verdana" w:cs="Arial"/>
                <w:sz w:val="20"/>
                <w:szCs w:val="20"/>
                <w:lang w:val="fr-FR"/>
              </w:rPr>
              <w:t xml:space="preserve"> </w:t>
            </w:r>
          </w:p>
        </w:tc>
        <w:tc>
          <w:tcPr>
            <w:tcW w:w="4970" w:type="dxa"/>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lang w:val="fr-FR"/>
              </w:rPr>
            </w:pPr>
          </w:p>
        </w:tc>
      </w:tr>
      <w:tr w:rsidR="00CC78AE" w:rsidRPr="00E33247" w:rsidTr="00FB26FD">
        <w:tc>
          <w:tcPr>
            <w:tcW w:w="3670" w:type="dxa"/>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rPr>
            </w:pPr>
            <w:r w:rsidRPr="00E33247">
              <w:rPr>
                <w:rFonts w:ascii="Verdana" w:hAnsi="Verdana" w:cs="Arial"/>
                <w:sz w:val="20"/>
                <w:szCs w:val="20"/>
              </w:rPr>
              <w:t>Telefoon</w:t>
            </w:r>
          </w:p>
          <w:p w:rsidR="00CC78AE" w:rsidRPr="00E33247" w:rsidRDefault="00CC78AE" w:rsidP="00FB26FD">
            <w:pPr>
              <w:spacing w:line="240" w:lineRule="exact"/>
              <w:rPr>
                <w:rFonts w:ascii="Verdana" w:hAnsi="Verdana" w:cs="Arial"/>
                <w:sz w:val="20"/>
                <w:szCs w:val="20"/>
              </w:rPr>
            </w:pPr>
          </w:p>
        </w:tc>
        <w:tc>
          <w:tcPr>
            <w:tcW w:w="4970" w:type="dxa"/>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rPr>
            </w:pPr>
          </w:p>
        </w:tc>
      </w:tr>
      <w:tr w:rsidR="00CC78AE" w:rsidRPr="00E33247" w:rsidTr="00FB26FD">
        <w:tc>
          <w:tcPr>
            <w:tcW w:w="3670" w:type="dxa"/>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rPr>
            </w:pPr>
            <w:r w:rsidRPr="00E33247">
              <w:rPr>
                <w:rFonts w:ascii="Verdana" w:hAnsi="Verdana" w:cs="Arial"/>
                <w:sz w:val="20"/>
                <w:szCs w:val="20"/>
              </w:rPr>
              <w:t>Naam eventuele penvoerder</w:t>
            </w:r>
          </w:p>
          <w:p w:rsidR="00CC78AE" w:rsidRPr="00E33247" w:rsidRDefault="00CC78AE" w:rsidP="00FB26FD">
            <w:pPr>
              <w:spacing w:line="240" w:lineRule="exact"/>
              <w:rPr>
                <w:rFonts w:ascii="Verdana" w:hAnsi="Verdana" w:cs="Arial"/>
                <w:sz w:val="20"/>
                <w:szCs w:val="20"/>
              </w:rPr>
            </w:pPr>
          </w:p>
        </w:tc>
        <w:tc>
          <w:tcPr>
            <w:tcW w:w="4970" w:type="dxa"/>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rPr>
            </w:pPr>
          </w:p>
        </w:tc>
      </w:tr>
    </w:tbl>
    <w:p w:rsidR="00CC78AE" w:rsidRPr="00E33247" w:rsidRDefault="00CC78AE" w:rsidP="00CC78AE">
      <w:pPr>
        <w:spacing w:line="240" w:lineRule="exact"/>
        <w:rPr>
          <w:rFonts w:ascii="Verdana" w:hAnsi="Verdana" w:cs="Arial"/>
          <w:b/>
          <w:bCs/>
          <w:sz w:val="20"/>
          <w:szCs w:val="20"/>
        </w:rPr>
      </w:pPr>
    </w:p>
    <w:p w:rsidR="00CC78AE" w:rsidRPr="00E33247" w:rsidRDefault="00CC78AE" w:rsidP="00CC78AE">
      <w:pPr>
        <w:spacing w:line="240" w:lineRule="exact"/>
        <w:rPr>
          <w:rFonts w:ascii="Verdana" w:hAnsi="Verdana" w:cs="Arial"/>
          <w:b/>
          <w:bCs/>
          <w:sz w:val="20"/>
          <w:szCs w:val="20"/>
        </w:rPr>
      </w:pPr>
    </w:p>
    <w:p w:rsidR="00CC78AE" w:rsidRPr="00E33247" w:rsidRDefault="00CC78AE" w:rsidP="00CC78AE">
      <w:pPr>
        <w:spacing w:line="240" w:lineRule="exact"/>
        <w:rPr>
          <w:rFonts w:ascii="Verdana" w:hAnsi="Verdana" w:cs="Arial"/>
          <w:b/>
          <w:bCs/>
          <w:sz w:val="20"/>
          <w:szCs w:val="20"/>
        </w:rPr>
      </w:pPr>
      <w:r w:rsidRPr="00E33247">
        <w:rPr>
          <w:rFonts w:ascii="Verdana" w:hAnsi="Verdana" w:cs="Arial"/>
          <w:b/>
          <w:bCs/>
          <w:sz w:val="20"/>
          <w:szCs w:val="20"/>
        </w:rPr>
        <w:t>B. Gegevens Aandeelhouder(s) (per Aandeelhouder te verstrekken)</w:t>
      </w:r>
    </w:p>
    <w:p w:rsidR="00CC78AE" w:rsidRPr="00E33247" w:rsidRDefault="00CC78AE" w:rsidP="00CC78AE">
      <w:pPr>
        <w:spacing w:line="240" w:lineRule="exact"/>
        <w:rPr>
          <w:rFonts w:ascii="Verdana" w:hAnsi="Verdana" w:cs="Arial"/>
          <w:b/>
          <w:bCs/>
          <w:sz w:val="20"/>
          <w:szCs w:val="20"/>
        </w:rPr>
      </w:pPr>
    </w:p>
    <w:tbl>
      <w:tblPr>
        <w:tblW w:w="8640" w:type="dxa"/>
        <w:tblInd w:w="108" w:type="dxa"/>
        <w:tblLayout w:type="fixed"/>
        <w:tblLook w:val="0000" w:firstRow="0" w:lastRow="0" w:firstColumn="0" w:lastColumn="0" w:noHBand="0" w:noVBand="0"/>
      </w:tblPr>
      <w:tblGrid>
        <w:gridCol w:w="3670"/>
        <w:gridCol w:w="4970"/>
      </w:tblGrid>
      <w:tr w:rsidR="00CC78AE" w:rsidRPr="00E33247" w:rsidTr="00FB26FD">
        <w:tc>
          <w:tcPr>
            <w:tcW w:w="3670" w:type="dxa"/>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rPr>
            </w:pPr>
            <w:r w:rsidRPr="00E33247">
              <w:rPr>
                <w:rFonts w:ascii="Verdana" w:hAnsi="Verdana" w:cs="Arial"/>
                <w:sz w:val="20"/>
                <w:szCs w:val="20"/>
              </w:rPr>
              <w:t>Naam</w:t>
            </w:r>
          </w:p>
          <w:p w:rsidR="00CC78AE" w:rsidRPr="00E33247" w:rsidRDefault="00CC78AE" w:rsidP="00FB26FD">
            <w:pPr>
              <w:spacing w:line="240" w:lineRule="exact"/>
              <w:rPr>
                <w:rFonts w:ascii="Verdana" w:hAnsi="Verdana" w:cs="Arial"/>
                <w:sz w:val="20"/>
                <w:szCs w:val="20"/>
              </w:rPr>
            </w:pPr>
          </w:p>
        </w:tc>
        <w:tc>
          <w:tcPr>
            <w:tcW w:w="4970" w:type="dxa"/>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rPr>
            </w:pPr>
          </w:p>
        </w:tc>
      </w:tr>
      <w:tr w:rsidR="00CC78AE" w:rsidRPr="00E33247" w:rsidTr="00FB26FD">
        <w:tc>
          <w:tcPr>
            <w:tcW w:w="3670" w:type="dxa"/>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rPr>
            </w:pPr>
            <w:r w:rsidRPr="00E33247">
              <w:rPr>
                <w:rFonts w:ascii="Verdana" w:hAnsi="Verdana" w:cs="Arial"/>
                <w:sz w:val="20"/>
                <w:szCs w:val="20"/>
              </w:rPr>
              <w:t>Rechtsvorm</w:t>
            </w:r>
          </w:p>
          <w:p w:rsidR="00CC78AE" w:rsidRPr="00E33247" w:rsidRDefault="00CC78AE" w:rsidP="00FB26FD">
            <w:pPr>
              <w:spacing w:line="240" w:lineRule="exact"/>
              <w:rPr>
                <w:rFonts w:ascii="Verdana" w:hAnsi="Verdana" w:cs="Arial"/>
                <w:sz w:val="20"/>
                <w:szCs w:val="20"/>
              </w:rPr>
            </w:pPr>
          </w:p>
        </w:tc>
        <w:tc>
          <w:tcPr>
            <w:tcW w:w="4970" w:type="dxa"/>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rPr>
            </w:pPr>
          </w:p>
        </w:tc>
      </w:tr>
      <w:tr w:rsidR="00CC78AE" w:rsidRPr="00E33247" w:rsidTr="00FB26FD">
        <w:tc>
          <w:tcPr>
            <w:tcW w:w="3670" w:type="dxa"/>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vertAlign w:val="superscript"/>
              </w:rPr>
            </w:pPr>
            <w:r w:rsidRPr="00E33247">
              <w:rPr>
                <w:rFonts w:ascii="Verdana" w:hAnsi="Verdana" w:cs="Arial"/>
                <w:sz w:val="20"/>
                <w:szCs w:val="20"/>
              </w:rPr>
              <w:t xml:space="preserve">(Statutaire) vestigingsplaats </w:t>
            </w:r>
          </w:p>
          <w:p w:rsidR="00CC78AE" w:rsidRPr="00E33247" w:rsidRDefault="00CC78AE" w:rsidP="00FB26FD">
            <w:pPr>
              <w:spacing w:line="240" w:lineRule="exact"/>
              <w:rPr>
                <w:rFonts w:ascii="Verdana" w:hAnsi="Verdana" w:cs="Arial"/>
                <w:sz w:val="20"/>
                <w:szCs w:val="20"/>
              </w:rPr>
            </w:pPr>
          </w:p>
        </w:tc>
        <w:tc>
          <w:tcPr>
            <w:tcW w:w="4970" w:type="dxa"/>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rPr>
            </w:pPr>
          </w:p>
        </w:tc>
      </w:tr>
      <w:tr w:rsidR="00CC78AE" w:rsidRPr="00E33247" w:rsidTr="00FB26FD">
        <w:tc>
          <w:tcPr>
            <w:tcW w:w="3670" w:type="dxa"/>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rPr>
            </w:pPr>
            <w:r w:rsidRPr="00E33247">
              <w:rPr>
                <w:rFonts w:ascii="Verdana" w:hAnsi="Verdana" w:cs="Arial"/>
                <w:sz w:val="20"/>
                <w:szCs w:val="20"/>
              </w:rPr>
              <w:t>Land van vestiging</w:t>
            </w:r>
          </w:p>
          <w:p w:rsidR="00CC78AE" w:rsidRPr="00E33247" w:rsidRDefault="00CC78AE" w:rsidP="00FB26FD">
            <w:pPr>
              <w:spacing w:line="240" w:lineRule="exact"/>
              <w:rPr>
                <w:rFonts w:ascii="Verdana" w:hAnsi="Verdana" w:cs="Arial"/>
                <w:sz w:val="20"/>
                <w:szCs w:val="20"/>
              </w:rPr>
            </w:pPr>
          </w:p>
        </w:tc>
        <w:tc>
          <w:tcPr>
            <w:tcW w:w="4970" w:type="dxa"/>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rPr>
            </w:pPr>
          </w:p>
        </w:tc>
      </w:tr>
      <w:tr w:rsidR="00CC78AE" w:rsidRPr="00E33247" w:rsidTr="00FB26FD">
        <w:tc>
          <w:tcPr>
            <w:tcW w:w="3670" w:type="dxa"/>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lang w:val="fr-FR"/>
              </w:rPr>
            </w:pPr>
            <w:r w:rsidRPr="00E33247">
              <w:rPr>
                <w:rFonts w:ascii="Verdana" w:hAnsi="Verdana" w:cs="Arial"/>
                <w:sz w:val="20"/>
                <w:szCs w:val="20"/>
                <w:lang w:val="fr-FR"/>
              </w:rPr>
              <w:t>Kantooradres</w:t>
            </w:r>
          </w:p>
          <w:p w:rsidR="00CC78AE" w:rsidRPr="00E33247" w:rsidRDefault="00CC78AE" w:rsidP="00FB26FD">
            <w:pPr>
              <w:spacing w:line="240" w:lineRule="exact"/>
              <w:rPr>
                <w:rFonts w:ascii="Verdana" w:hAnsi="Verdana" w:cs="Arial"/>
                <w:sz w:val="20"/>
                <w:szCs w:val="20"/>
                <w:lang w:val="fr-FR"/>
              </w:rPr>
            </w:pPr>
          </w:p>
        </w:tc>
        <w:tc>
          <w:tcPr>
            <w:tcW w:w="4970" w:type="dxa"/>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lang w:val="fr-FR"/>
              </w:rPr>
            </w:pPr>
          </w:p>
        </w:tc>
      </w:tr>
      <w:tr w:rsidR="00CC78AE" w:rsidRPr="00E33247" w:rsidTr="00FB26FD">
        <w:tc>
          <w:tcPr>
            <w:tcW w:w="3670" w:type="dxa"/>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lang w:val="fr-FR"/>
              </w:rPr>
            </w:pPr>
            <w:r w:rsidRPr="00E33247">
              <w:rPr>
                <w:rFonts w:ascii="Verdana" w:hAnsi="Verdana" w:cs="Arial"/>
                <w:sz w:val="20"/>
                <w:szCs w:val="20"/>
                <w:lang w:val="fr-FR"/>
              </w:rPr>
              <w:t>E-mail</w:t>
            </w:r>
          </w:p>
          <w:p w:rsidR="00CC78AE" w:rsidRPr="00E33247" w:rsidRDefault="00CC78AE" w:rsidP="00FB26FD">
            <w:pPr>
              <w:spacing w:line="240" w:lineRule="exact"/>
              <w:rPr>
                <w:rFonts w:ascii="Verdana" w:hAnsi="Verdana" w:cs="Arial"/>
                <w:sz w:val="20"/>
                <w:szCs w:val="20"/>
                <w:lang w:val="fr-FR"/>
              </w:rPr>
            </w:pPr>
          </w:p>
        </w:tc>
        <w:tc>
          <w:tcPr>
            <w:tcW w:w="4970" w:type="dxa"/>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lang w:val="fr-FR"/>
              </w:rPr>
            </w:pPr>
          </w:p>
        </w:tc>
      </w:tr>
      <w:tr w:rsidR="00CC78AE" w:rsidRPr="00E33247" w:rsidTr="00FB26FD">
        <w:tc>
          <w:tcPr>
            <w:tcW w:w="3670" w:type="dxa"/>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lang w:val="fr-FR"/>
              </w:rPr>
            </w:pPr>
            <w:r w:rsidRPr="00E33247">
              <w:rPr>
                <w:rFonts w:ascii="Verdana" w:hAnsi="Verdana" w:cs="Arial"/>
                <w:sz w:val="20"/>
                <w:szCs w:val="20"/>
                <w:lang w:val="fr-FR"/>
              </w:rPr>
              <w:t xml:space="preserve">Fax </w:t>
            </w:r>
          </w:p>
          <w:p w:rsidR="00CC78AE" w:rsidRPr="00E33247" w:rsidRDefault="00CC78AE" w:rsidP="00FB26FD">
            <w:pPr>
              <w:spacing w:line="240" w:lineRule="exact"/>
              <w:rPr>
                <w:rFonts w:ascii="Verdana" w:hAnsi="Verdana" w:cs="Arial"/>
                <w:sz w:val="20"/>
                <w:szCs w:val="20"/>
                <w:lang w:val="fr-FR"/>
              </w:rPr>
            </w:pPr>
          </w:p>
        </w:tc>
        <w:tc>
          <w:tcPr>
            <w:tcW w:w="4970" w:type="dxa"/>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lang w:val="fr-FR"/>
              </w:rPr>
            </w:pPr>
          </w:p>
        </w:tc>
      </w:tr>
      <w:tr w:rsidR="00CC78AE" w:rsidRPr="00E33247" w:rsidTr="00FB26FD">
        <w:tc>
          <w:tcPr>
            <w:tcW w:w="3670" w:type="dxa"/>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rPr>
            </w:pPr>
            <w:r w:rsidRPr="00E33247">
              <w:rPr>
                <w:rFonts w:ascii="Verdana" w:hAnsi="Verdana" w:cs="Arial"/>
                <w:sz w:val="20"/>
                <w:szCs w:val="20"/>
              </w:rPr>
              <w:t>Telefoon</w:t>
            </w:r>
          </w:p>
          <w:p w:rsidR="00CC78AE" w:rsidRPr="00E33247" w:rsidRDefault="00CC78AE" w:rsidP="00FB26FD">
            <w:pPr>
              <w:spacing w:line="240" w:lineRule="exact"/>
              <w:rPr>
                <w:rFonts w:ascii="Verdana" w:hAnsi="Verdana" w:cs="Arial"/>
                <w:sz w:val="20"/>
                <w:szCs w:val="20"/>
              </w:rPr>
            </w:pPr>
          </w:p>
        </w:tc>
        <w:tc>
          <w:tcPr>
            <w:tcW w:w="4970" w:type="dxa"/>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rPr>
            </w:pPr>
          </w:p>
        </w:tc>
      </w:tr>
      <w:tr w:rsidR="00CC78AE" w:rsidRPr="00E33247" w:rsidTr="00FB26FD">
        <w:tc>
          <w:tcPr>
            <w:tcW w:w="3670" w:type="dxa"/>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rPr>
            </w:pPr>
            <w:r w:rsidRPr="00E33247">
              <w:rPr>
                <w:rFonts w:ascii="Verdana" w:hAnsi="Verdana" w:cs="Arial"/>
                <w:sz w:val="20"/>
                <w:szCs w:val="20"/>
              </w:rPr>
              <w:t xml:space="preserve">Percentage (toekomstige) deelneming in </w:t>
            </w:r>
            <w:r>
              <w:rPr>
                <w:rFonts w:ascii="Verdana" w:hAnsi="Verdana" w:cs="Arial"/>
                <w:sz w:val="20"/>
                <w:szCs w:val="20"/>
              </w:rPr>
              <w:t xml:space="preserve">de </w:t>
            </w:r>
            <w:r w:rsidRPr="00E33247">
              <w:rPr>
                <w:rFonts w:ascii="Verdana" w:hAnsi="Verdana" w:cs="Arial"/>
                <w:sz w:val="20"/>
                <w:szCs w:val="20"/>
              </w:rPr>
              <w:t>Gegadigde</w:t>
            </w:r>
          </w:p>
        </w:tc>
        <w:tc>
          <w:tcPr>
            <w:tcW w:w="4970" w:type="dxa"/>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rPr>
            </w:pPr>
          </w:p>
        </w:tc>
      </w:tr>
    </w:tbl>
    <w:p w:rsidR="00CC78AE" w:rsidRPr="00E33247" w:rsidRDefault="00CC78AE" w:rsidP="00CC78AE">
      <w:pPr>
        <w:spacing w:line="240" w:lineRule="exact"/>
        <w:rPr>
          <w:rFonts w:ascii="Verdana" w:hAnsi="Verdana" w:cs="Arial"/>
          <w:b/>
          <w:bCs/>
          <w:sz w:val="20"/>
          <w:szCs w:val="20"/>
        </w:rPr>
      </w:pPr>
      <w:r w:rsidRPr="00E33247">
        <w:rPr>
          <w:rFonts w:ascii="Verdana" w:hAnsi="Verdana" w:cs="Arial"/>
          <w:b/>
          <w:bCs/>
          <w:sz w:val="20"/>
          <w:szCs w:val="20"/>
        </w:rPr>
        <w:br w:type="page"/>
      </w:r>
      <w:r w:rsidRPr="00E33247">
        <w:rPr>
          <w:rFonts w:ascii="Verdana" w:hAnsi="Verdana" w:cs="Arial"/>
          <w:b/>
          <w:bCs/>
          <w:sz w:val="20"/>
          <w:szCs w:val="20"/>
        </w:rPr>
        <w:lastRenderedPageBreak/>
        <w:t xml:space="preserve">C. Gegevens Belangrijke Onderopdrachtnemer(s) (per Belangrijke Onderopdrachtnemer te verstrekken) </w:t>
      </w:r>
    </w:p>
    <w:p w:rsidR="00CC78AE" w:rsidRPr="00E33247" w:rsidRDefault="00CC78AE" w:rsidP="00CC78AE">
      <w:pPr>
        <w:spacing w:line="240" w:lineRule="exact"/>
        <w:rPr>
          <w:rFonts w:ascii="Verdana" w:hAnsi="Verdana" w:cs="Arial"/>
          <w:b/>
          <w:bCs/>
          <w:sz w:val="20"/>
          <w:szCs w:val="20"/>
        </w:rPr>
      </w:pPr>
    </w:p>
    <w:tbl>
      <w:tblPr>
        <w:tblW w:w="8640" w:type="dxa"/>
        <w:tblInd w:w="108" w:type="dxa"/>
        <w:tblLayout w:type="fixed"/>
        <w:tblLook w:val="0000" w:firstRow="0" w:lastRow="0" w:firstColumn="0" w:lastColumn="0" w:noHBand="0" w:noVBand="0"/>
      </w:tblPr>
      <w:tblGrid>
        <w:gridCol w:w="3670"/>
        <w:gridCol w:w="4970"/>
      </w:tblGrid>
      <w:tr w:rsidR="00CC78AE" w:rsidRPr="00E33247" w:rsidTr="00FB26FD">
        <w:tc>
          <w:tcPr>
            <w:tcW w:w="3670" w:type="dxa"/>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rPr>
            </w:pPr>
            <w:r w:rsidRPr="00E33247">
              <w:rPr>
                <w:rFonts w:ascii="Verdana" w:hAnsi="Verdana" w:cs="Arial"/>
                <w:sz w:val="20"/>
                <w:szCs w:val="20"/>
              </w:rPr>
              <w:t>Naam</w:t>
            </w:r>
          </w:p>
          <w:p w:rsidR="00CC78AE" w:rsidRPr="00E33247" w:rsidRDefault="00CC78AE" w:rsidP="00FB26FD">
            <w:pPr>
              <w:spacing w:line="240" w:lineRule="exact"/>
              <w:rPr>
                <w:rFonts w:ascii="Verdana" w:hAnsi="Verdana" w:cs="Arial"/>
                <w:sz w:val="20"/>
                <w:szCs w:val="20"/>
              </w:rPr>
            </w:pPr>
          </w:p>
        </w:tc>
        <w:tc>
          <w:tcPr>
            <w:tcW w:w="4970" w:type="dxa"/>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rPr>
            </w:pPr>
          </w:p>
        </w:tc>
      </w:tr>
      <w:tr w:rsidR="00CC78AE" w:rsidRPr="00E33247" w:rsidTr="00FB26FD">
        <w:tc>
          <w:tcPr>
            <w:tcW w:w="3670" w:type="dxa"/>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rPr>
            </w:pPr>
            <w:r w:rsidRPr="00E33247">
              <w:rPr>
                <w:rFonts w:ascii="Verdana" w:hAnsi="Verdana" w:cs="Arial"/>
                <w:sz w:val="20"/>
                <w:szCs w:val="20"/>
              </w:rPr>
              <w:t>Rechtsvorm</w:t>
            </w:r>
          </w:p>
          <w:p w:rsidR="00CC78AE" w:rsidRPr="00E33247" w:rsidRDefault="00CC78AE" w:rsidP="00FB26FD">
            <w:pPr>
              <w:spacing w:line="240" w:lineRule="exact"/>
              <w:rPr>
                <w:rFonts w:ascii="Verdana" w:hAnsi="Verdana" w:cs="Arial"/>
                <w:sz w:val="20"/>
                <w:szCs w:val="20"/>
              </w:rPr>
            </w:pPr>
          </w:p>
        </w:tc>
        <w:tc>
          <w:tcPr>
            <w:tcW w:w="4970" w:type="dxa"/>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rPr>
            </w:pPr>
          </w:p>
        </w:tc>
      </w:tr>
      <w:tr w:rsidR="00CC78AE" w:rsidRPr="00E33247" w:rsidTr="00FB26FD">
        <w:trPr>
          <w:cantSplit/>
        </w:trPr>
        <w:tc>
          <w:tcPr>
            <w:tcW w:w="3670" w:type="dxa"/>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vertAlign w:val="superscript"/>
              </w:rPr>
            </w:pPr>
            <w:r w:rsidRPr="00E33247">
              <w:rPr>
                <w:rFonts w:ascii="Verdana" w:hAnsi="Verdana" w:cs="Arial"/>
                <w:sz w:val="20"/>
                <w:szCs w:val="20"/>
              </w:rPr>
              <w:t xml:space="preserve">(Statutaire) vestigingsplaats </w:t>
            </w:r>
          </w:p>
          <w:p w:rsidR="00CC78AE" w:rsidRPr="00E33247" w:rsidRDefault="00CC78AE" w:rsidP="00FB26FD">
            <w:pPr>
              <w:spacing w:line="240" w:lineRule="exact"/>
              <w:rPr>
                <w:rFonts w:ascii="Verdana" w:hAnsi="Verdana" w:cs="Arial"/>
                <w:sz w:val="20"/>
                <w:szCs w:val="20"/>
              </w:rPr>
            </w:pPr>
          </w:p>
        </w:tc>
        <w:tc>
          <w:tcPr>
            <w:tcW w:w="4970" w:type="dxa"/>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rPr>
            </w:pPr>
          </w:p>
        </w:tc>
      </w:tr>
      <w:tr w:rsidR="00CC78AE" w:rsidRPr="00E33247" w:rsidTr="00FB26FD">
        <w:trPr>
          <w:cantSplit/>
        </w:trPr>
        <w:tc>
          <w:tcPr>
            <w:tcW w:w="3670" w:type="dxa"/>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rPr>
            </w:pPr>
            <w:r w:rsidRPr="00E33247">
              <w:rPr>
                <w:rFonts w:ascii="Verdana" w:hAnsi="Verdana" w:cs="Arial"/>
                <w:sz w:val="20"/>
                <w:szCs w:val="20"/>
              </w:rPr>
              <w:t>Land van vestiging</w:t>
            </w:r>
          </w:p>
          <w:p w:rsidR="00CC78AE" w:rsidRPr="00E33247" w:rsidRDefault="00CC78AE" w:rsidP="00FB26FD">
            <w:pPr>
              <w:spacing w:line="240" w:lineRule="exact"/>
              <w:rPr>
                <w:rFonts w:ascii="Verdana" w:hAnsi="Verdana" w:cs="Arial"/>
                <w:sz w:val="20"/>
                <w:szCs w:val="20"/>
              </w:rPr>
            </w:pPr>
          </w:p>
        </w:tc>
        <w:tc>
          <w:tcPr>
            <w:tcW w:w="4970" w:type="dxa"/>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rPr>
            </w:pPr>
          </w:p>
        </w:tc>
      </w:tr>
      <w:tr w:rsidR="00CC78AE" w:rsidRPr="00E33247" w:rsidTr="00FB26FD">
        <w:tc>
          <w:tcPr>
            <w:tcW w:w="3670" w:type="dxa"/>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lang w:val="fr-FR"/>
              </w:rPr>
            </w:pPr>
            <w:r w:rsidRPr="00E33247">
              <w:rPr>
                <w:rFonts w:ascii="Verdana" w:hAnsi="Verdana" w:cs="Arial"/>
                <w:sz w:val="20"/>
                <w:szCs w:val="20"/>
                <w:lang w:val="fr-FR"/>
              </w:rPr>
              <w:t>Kantooradres</w:t>
            </w:r>
          </w:p>
          <w:p w:rsidR="00CC78AE" w:rsidRPr="00E33247" w:rsidRDefault="00CC78AE" w:rsidP="00FB26FD">
            <w:pPr>
              <w:spacing w:line="240" w:lineRule="exact"/>
              <w:rPr>
                <w:rFonts w:ascii="Verdana" w:hAnsi="Verdana" w:cs="Arial"/>
                <w:sz w:val="20"/>
                <w:szCs w:val="20"/>
                <w:lang w:val="fr-FR"/>
              </w:rPr>
            </w:pPr>
          </w:p>
        </w:tc>
        <w:tc>
          <w:tcPr>
            <w:tcW w:w="4970" w:type="dxa"/>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lang w:val="fr-FR"/>
              </w:rPr>
            </w:pPr>
          </w:p>
        </w:tc>
      </w:tr>
      <w:tr w:rsidR="00CC78AE" w:rsidRPr="00E33247" w:rsidTr="00FB26FD">
        <w:tc>
          <w:tcPr>
            <w:tcW w:w="3670" w:type="dxa"/>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lang w:val="fr-FR"/>
              </w:rPr>
            </w:pPr>
            <w:r w:rsidRPr="00E33247">
              <w:rPr>
                <w:rFonts w:ascii="Verdana" w:hAnsi="Verdana" w:cs="Arial"/>
                <w:sz w:val="20"/>
                <w:szCs w:val="20"/>
                <w:lang w:val="fr-FR"/>
              </w:rPr>
              <w:t>E-mail</w:t>
            </w:r>
          </w:p>
          <w:p w:rsidR="00CC78AE" w:rsidRPr="00E33247" w:rsidRDefault="00CC78AE" w:rsidP="00FB26FD">
            <w:pPr>
              <w:spacing w:line="240" w:lineRule="exact"/>
              <w:rPr>
                <w:rFonts w:ascii="Verdana" w:hAnsi="Verdana" w:cs="Arial"/>
                <w:sz w:val="20"/>
                <w:szCs w:val="20"/>
                <w:lang w:val="fr-FR"/>
              </w:rPr>
            </w:pPr>
          </w:p>
        </w:tc>
        <w:tc>
          <w:tcPr>
            <w:tcW w:w="4970" w:type="dxa"/>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lang w:val="fr-FR"/>
              </w:rPr>
            </w:pPr>
          </w:p>
        </w:tc>
      </w:tr>
      <w:tr w:rsidR="00CC78AE" w:rsidRPr="00E33247" w:rsidTr="00FB26FD">
        <w:tc>
          <w:tcPr>
            <w:tcW w:w="3670" w:type="dxa"/>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lang w:val="fr-FR"/>
              </w:rPr>
            </w:pPr>
            <w:r w:rsidRPr="00E33247">
              <w:rPr>
                <w:rFonts w:ascii="Verdana" w:hAnsi="Verdana" w:cs="Arial"/>
                <w:sz w:val="20"/>
                <w:szCs w:val="20"/>
                <w:lang w:val="fr-FR"/>
              </w:rPr>
              <w:t>Fax</w:t>
            </w:r>
          </w:p>
          <w:p w:rsidR="00CC78AE" w:rsidRPr="00E33247" w:rsidRDefault="00CC78AE" w:rsidP="00FB26FD">
            <w:pPr>
              <w:spacing w:line="240" w:lineRule="exact"/>
              <w:rPr>
                <w:rFonts w:ascii="Verdana" w:hAnsi="Verdana" w:cs="Arial"/>
                <w:sz w:val="20"/>
                <w:szCs w:val="20"/>
                <w:lang w:val="fr-FR"/>
              </w:rPr>
            </w:pPr>
          </w:p>
        </w:tc>
        <w:tc>
          <w:tcPr>
            <w:tcW w:w="4970" w:type="dxa"/>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lang w:val="fr-FR"/>
              </w:rPr>
            </w:pPr>
          </w:p>
        </w:tc>
      </w:tr>
      <w:tr w:rsidR="00CC78AE" w:rsidRPr="00E33247" w:rsidTr="00FB26FD">
        <w:tc>
          <w:tcPr>
            <w:tcW w:w="3670" w:type="dxa"/>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rPr>
            </w:pPr>
            <w:r w:rsidRPr="00E33247">
              <w:rPr>
                <w:rFonts w:ascii="Verdana" w:hAnsi="Verdana" w:cs="Arial"/>
                <w:sz w:val="20"/>
                <w:szCs w:val="20"/>
              </w:rPr>
              <w:t>Telefoon</w:t>
            </w:r>
          </w:p>
          <w:p w:rsidR="00CC78AE" w:rsidRPr="00E33247" w:rsidRDefault="00CC78AE" w:rsidP="00FB26FD">
            <w:pPr>
              <w:spacing w:line="240" w:lineRule="exact"/>
              <w:rPr>
                <w:rFonts w:ascii="Verdana" w:hAnsi="Verdana" w:cs="Arial"/>
                <w:sz w:val="20"/>
                <w:szCs w:val="20"/>
              </w:rPr>
            </w:pPr>
          </w:p>
        </w:tc>
        <w:tc>
          <w:tcPr>
            <w:tcW w:w="4970" w:type="dxa"/>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rPr>
            </w:pPr>
          </w:p>
        </w:tc>
      </w:tr>
    </w:tbl>
    <w:p w:rsidR="00CC78AE" w:rsidRPr="00E33247" w:rsidRDefault="00CC78AE" w:rsidP="00CC78AE">
      <w:pPr>
        <w:spacing w:line="240" w:lineRule="exact"/>
        <w:rPr>
          <w:rFonts w:ascii="Verdana" w:hAnsi="Verdana" w:cs="Arial"/>
          <w:b/>
          <w:bCs/>
          <w:sz w:val="20"/>
          <w:szCs w:val="20"/>
        </w:rPr>
      </w:pPr>
    </w:p>
    <w:p w:rsidR="00CC78AE" w:rsidRPr="00E33247" w:rsidRDefault="00CC78AE" w:rsidP="00CC78AE">
      <w:pPr>
        <w:spacing w:line="240" w:lineRule="exact"/>
        <w:rPr>
          <w:rFonts w:ascii="Verdana" w:hAnsi="Verdana" w:cs="Arial"/>
          <w:b/>
          <w:bCs/>
          <w:sz w:val="20"/>
          <w:szCs w:val="20"/>
        </w:rPr>
      </w:pPr>
    </w:p>
    <w:p w:rsidR="00CC78AE" w:rsidRPr="00E33247" w:rsidRDefault="00CC78AE" w:rsidP="00CC78AE">
      <w:pPr>
        <w:spacing w:line="240" w:lineRule="exact"/>
        <w:rPr>
          <w:rFonts w:ascii="Verdana" w:hAnsi="Verdana" w:cs="Arial"/>
          <w:b/>
          <w:bCs/>
          <w:sz w:val="20"/>
          <w:szCs w:val="20"/>
        </w:rPr>
      </w:pPr>
      <w:r w:rsidRPr="00E33247">
        <w:rPr>
          <w:rFonts w:ascii="Verdana" w:hAnsi="Verdana" w:cs="Arial"/>
          <w:b/>
          <w:bCs/>
          <w:sz w:val="20"/>
          <w:szCs w:val="20"/>
        </w:rPr>
        <w:t>D. Gegevens vertegenwoordigingsbevoegde</w:t>
      </w:r>
      <w:r w:rsidRPr="00E33247">
        <w:rPr>
          <w:rFonts w:ascii="Verdana" w:hAnsi="Verdana" w:cs="Arial"/>
          <w:bCs/>
          <w:sz w:val="20"/>
          <w:szCs w:val="20"/>
        </w:rPr>
        <w:t xml:space="preserve"> </w:t>
      </w:r>
      <w:r w:rsidRPr="00E33247">
        <w:rPr>
          <w:rFonts w:ascii="Verdana" w:hAnsi="Verdana" w:cs="Arial"/>
          <w:b/>
          <w:bCs/>
          <w:sz w:val="20"/>
          <w:szCs w:val="20"/>
        </w:rPr>
        <w:t>natuurlijk persoon</w:t>
      </w:r>
      <w:r w:rsidRPr="00E33247">
        <w:rPr>
          <w:rFonts w:ascii="Verdana" w:hAnsi="Verdana" w:cs="Arial"/>
          <w:bCs/>
          <w:sz w:val="20"/>
          <w:szCs w:val="20"/>
        </w:rPr>
        <w:t xml:space="preserve"> </w:t>
      </w:r>
      <w:r w:rsidRPr="00E33247">
        <w:rPr>
          <w:rFonts w:ascii="Verdana" w:hAnsi="Verdana" w:cs="Arial"/>
          <w:b/>
          <w:bCs/>
          <w:sz w:val="20"/>
          <w:szCs w:val="20"/>
        </w:rPr>
        <w:t>die dit verzoek tot deelneming namens de Gegadigde ondertekent</w:t>
      </w:r>
      <w:r w:rsidRPr="00E33247">
        <w:rPr>
          <w:rStyle w:val="Voetnootmarkering"/>
          <w:rFonts w:cs="Arial"/>
          <w:b/>
          <w:bCs/>
          <w:sz w:val="20"/>
          <w:szCs w:val="20"/>
        </w:rPr>
        <w:footnoteReference w:id="2"/>
      </w:r>
      <w:r w:rsidRPr="00E33247">
        <w:rPr>
          <w:rFonts w:ascii="Verdana" w:hAnsi="Verdana" w:cs="Arial"/>
          <w:b/>
          <w:bCs/>
          <w:sz w:val="20"/>
          <w:szCs w:val="20"/>
        </w:rPr>
        <w:t xml:space="preserve">. </w:t>
      </w:r>
    </w:p>
    <w:p w:rsidR="00CC78AE" w:rsidRPr="00E33247" w:rsidRDefault="00CC78AE" w:rsidP="00CC78AE">
      <w:pPr>
        <w:spacing w:line="240" w:lineRule="exact"/>
        <w:rPr>
          <w:rFonts w:ascii="Verdana" w:hAnsi="Verdana" w:cs="Arial"/>
          <w:b/>
          <w:bCs/>
          <w:sz w:val="20"/>
          <w:szCs w:val="20"/>
        </w:rPr>
      </w:pPr>
    </w:p>
    <w:tbl>
      <w:tblPr>
        <w:tblW w:w="8640" w:type="dxa"/>
        <w:tblInd w:w="108" w:type="dxa"/>
        <w:tblLayout w:type="fixed"/>
        <w:tblLook w:val="0000" w:firstRow="0" w:lastRow="0" w:firstColumn="0" w:lastColumn="0" w:noHBand="0" w:noVBand="0"/>
      </w:tblPr>
      <w:tblGrid>
        <w:gridCol w:w="3670"/>
        <w:gridCol w:w="4970"/>
      </w:tblGrid>
      <w:tr w:rsidR="00CC78AE" w:rsidRPr="00E33247" w:rsidTr="00FB26FD">
        <w:tc>
          <w:tcPr>
            <w:tcW w:w="3670" w:type="dxa"/>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vertAlign w:val="superscript"/>
              </w:rPr>
            </w:pPr>
            <w:r w:rsidRPr="00E33247">
              <w:rPr>
                <w:rFonts w:ascii="Verdana" w:hAnsi="Verdana" w:cs="Arial"/>
                <w:sz w:val="20"/>
                <w:szCs w:val="20"/>
              </w:rPr>
              <w:t>Naam vertegenwoordigingsbevoegde natuurlijk persoon</w:t>
            </w:r>
          </w:p>
          <w:p w:rsidR="00CC78AE" w:rsidRPr="00E33247" w:rsidRDefault="00CC78AE" w:rsidP="00FB26FD">
            <w:pPr>
              <w:spacing w:line="240" w:lineRule="exact"/>
              <w:rPr>
                <w:rFonts w:ascii="Verdana" w:hAnsi="Verdana" w:cs="Arial"/>
                <w:sz w:val="20"/>
                <w:szCs w:val="20"/>
                <w:vertAlign w:val="superscript"/>
              </w:rPr>
            </w:pPr>
          </w:p>
        </w:tc>
        <w:tc>
          <w:tcPr>
            <w:tcW w:w="4970" w:type="dxa"/>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rPr>
            </w:pPr>
          </w:p>
        </w:tc>
      </w:tr>
      <w:tr w:rsidR="00CC78AE" w:rsidRPr="00E33247" w:rsidTr="00FB26FD">
        <w:tc>
          <w:tcPr>
            <w:tcW w:w="3670" w:type="dxa"/>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rPr>
            </w:pPr>
            <w:r w:rsidRPr="00E33247">
              <w:rPr>
                <w:rFonts w:ascii="Verdana" w:hAnsi="Verdana" w:cs="Arial"/>
                <w:sz w:val="20"/>
                <w:szCs w:val="20"/>
              </w:rPr>
              <w:t>Geboorteplaats en -datum</w:t>
            </w:r>
          </w:p>
          <w:p w:rsidR="00CC78AE" w:rsidRPr="00E33247" w:rsidRDefault="00CC78AE" w:rsidP="00FB26FD">
            <w:pPr>
              <w:spacing w:line="240" w:lineRule="exact"/>
              <w:rPr>
                <w:rFonts w:ascii="Verdana" w:hAnsi="Verdana" w:cs="Arial"/>
                <w:sz w:val="20"/>
                <w:szCs w:val="20"/>
              </w:rPr>
            </w:pPr>
          </w:p>
        </w:tc>
        <w:tc>
          <w:tcPr>
            <w:tcW w:w="4970" w:type="dxa"/>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rPr>
            </w:pPr>
          </w:p>
        </w:tc>
      </w:tr>
      <w:tr w:rsidR="00CC78AE" w:rsidRPr="00E33247" w:rsidTr="00FB26FD">
        <w:tc>
          <w:tcPr>
            <w:tcW w:w="3670" w:type="dxa"/>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rPr>
            </w:pPr>
            <w:r w:rsidRPr="00E33247">
              <w:rPr>
                <w:rFonts w:ascii="Verdana" w:hAnsi="Verdana" w:cs="Arial"/>
                <w:sz w:val="20"/>
                <w:szCs w:val="20"/>
              </w:rPr>
              <w:t>Functie</w:t>
            </w:r>
          </w:p>
          <w:p w:rsidR="00CC78AE" w:rsidRPr="00E33247" w:rsidRDefault="00CC78AE" w:rsidP="00FB26FD">
            <w:pPr>
              <w:spacing w:line="240" w:lineRule="exact"/>
              <w:rPr>
                <w:rFonts w:ascii="Verdana" w:hAnsi="Verdana" w:cs="Arial"/>
                <w:sz w:val="20"/>
                <w:szCs w:val="20"/>
              </w:rPr>
            </w:pPr>
          </w:p>
        </w:tc>
        <w:tc>
          <w:tcPr>
            <w:tcW w:w="4970" w:type="dxa"/>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rPr>
            </w:pPr>
          </w:p>
        </w:tc>
      </w:tr>
      <w:tr w:rsidR="00CC78AE" w:rsidRPr="00E33247" w:rsidTr="00FB26FD">
        <w:tc>
          <w:tcPr>
            <w:tcW w:w="3670" w:type="dxa"/>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rPr>
            </w:pPr>
            <w:r w:rsidRPr="00E33247">
              <w:rPr>
                <w:rFonts w:ascii="Verdana" w:hAnsi="Verdana" w:cs="Arial"/>
                <w:sz w:val="20"/>
                <w:szCs w:val="20"/>
              </w:rPr>
              <w:t>Naam vertegenwoordigde rechtspersoon</w:t>
            </w:r>
          </w:p>
          <w:p w:rsidR="00CC78AE" w:rsidRPr="00E33247" w:rsidRDefault="00CC78AE" w:rsidP="00FB26FD">
            <w:pPr>
              <w:spacing w:line="240" w:lineRule="exact"/>
              <w:rPr>
                <w:rFonts w:ascii="Verdana" w:hAnsi="Verdana" w:cs="Arial"/>
                <w:sz w:val="20"/>
                <w:szCs w:val="20"/>
              </w:rPr>
            </w:pPr>
          </w:p>
        </w:tc>
        <w:tc>
          <w:tcPr>
            <w:tcW w:w="4970" w:type="dxa"/>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rPr>
            </w:pPr>
          </w:p>
        </w:tc>
      </w:tr>
    </w:tbl>
    <w:p w:rsidR="00CC78AE" w:rsidRPr="00E33247" w:rsidRDefault="00CC78AE" w:rsidP="00CC78AE">
      <w:pPr>
        <w:spacing w:line="240" w:lineRule="exact"/>
        <w:rPr>
          <w:rFonts w:ascii="Verdana" w:hAnsi="Verdana" w:cs="Arial"/>
          <w:b/>
          <w:bCs/>
          <w:sz w:val="20"/>
          <w:szCs w:val="20"/>
        </w:rPr>
      </w:pPr>
    </w:p>
    <w:p w:rsidR="00CC78AE" w:rsidRPr="00501C6E" w:rsidRDefault="00CC78AE" w:rsidP="00CC78AE">
      <w:pPr>
        <w:spacing w:line="240" w:lineRule="exact"/>
        <w:rPr>
          <w:rFonts w:ascii="Verdana" w:hAnsi="Verdana" w:cs="Arial"/>
          <w:b/>
          <w:bCs/>
          <w:sz w:val="20"/>
          <w:szCs w:val="20"/>
        </w:rPr>
      </w:pPr>
      <w:bookmarkStart w:id="5" w:name="_Bijlage_6_1___Model_verklaring_inza"/>
      <w:bookmarkStart w:id="6" w:name="_DV_M603"/>
      <w:bookmarkEnd w:id="5"/>
      <w:bookmarkEnd w:id="6"/>
      <w:r w:rsidRPr="00501C6E">
        <w:rPr>
          <w:rFonts w:ascii="Verdana" w:hAnsi="Verdana" w:cs="Arial"/>
          <w:b/>
          <w:bCs/>
          <w:sz w:val="20"/>
          <w:szCs w:val="20"/>
        </w:rPr>
        <w:t xml:space="preserve">E. Verklaring Gegadigde ten aanzien van de procedure en juistheid informatie </w:t>
      </w:r>
    </w:p>
    <w:p w:rsidR="00CC78AE" w:rsidRPr="000471EF" w:rsidRDefault="00CC78AE" w:rsidP="00CC78AE">
      <w:pPr>
        <w:rPr>
          <w:rFonts w:ascii="Verdana" w:hAnsi="Verdana"/>
          <w:sz w:val="18"/>
        </w:rPr>
      </w:pPr>
    </w:p>
    <w:p w:rsidR="00CC78AE" w:rsidRPr="00501C6E" w:rsidRDefault="00CC78AE" w:rsidP="00CC78AE">
      <w:pPr>
        <w:spacing w:line="240" w:lineRule="exact"/>
        <w:rPr>
          <w:rFonts w:ascii="Verdana" w:hAnsi="Verdana" w:cs="Arial"/>
          <w:sz w:val="20"/>
          <w:szCs w:val="20"/>
        </w:rPr>
      </w:pPr>
      <w:r w:rsidRPr="00501C6E">
        <w:rPr>
          <w:rFonts w:ascii="Verdana" w:hAnsi="Verdana" w:cs="Arial"/>
          <w:sz w:val="20"/>
          <w:szCs w:val="20"/>
        </w:rPr>
        <w:t xml:space="preserve">[naam Gegadigde] verklaart dat: </w:t>
      </w:r>
    </w:p>
    <w:p w:rsidR="00CC78AE" w:rsidRPr="00501C6E" w:rsidRDefault="00CC78AE" w:rsidP="00CC78AE">
      <w:pPr>
        <w:spacing w:line="240" w:lineRule="exact"/>
        <w:rPr>
          <w:rFonts w:ascii="Verdana" w:hAnsi="Verdana" w:cs="Arial"/>
          <w:sz w:val="20"/>
          <w:szCs w:val="20"/>
        </w:rPr>
      </w:pPr>
    </w:p>
    <w:p w:rsidR="00CC78AE" w:rsidRPr="005C2C36" w:rsidRDefault="00CC78AE" w:rsidP="00CC78AE">
      <w:pPr>
        <w:ind w:left="720" w:hanging="720"/>
        <w:rPr>
          <w:rFonts w:ascii="Verdana" w:hAnsi="Verdana"/>
          <w:sz w:val="20"/>
          <w:szCs w:val="20"/>
        </w:rPr>
      </w:pPr>
      <w:r w:rsidRPr="005C2C36">
        <w:rPr>
          <w:rFonts w:ascii="Verdana" w:hAnsi="Verdana"/>
          <w:sz w:val="20"/>
          <w:szCs w:val="20"/>
        </w:rPr>
        <w:t>1.</w:t>
      </w:r>
      <w:r w:rsidRPr="005C2C36">
        <w:rPr>
          <w:rFonts w:ascii="Verdana" w:hAnsi="Verdana"/>
          <w:sz w:val="20"/>
          <w:szCs w:val="20"/>
        </w:rPr>
        <w:tab/>
        <w:t xml:space="preserve">Zij heeft kennisgenomen van de Selectieleidraad en onvoorwaardelijk instemt met de daarin neergelegde procedure; </w:t>
      </w:r>
    </w:p>
    <w:p w:rsidR="00CC78AE" w:rsidRPr="005C2C36" w:rsidRDefault="00CC78AE" w:rsidP="00CC78AE">
      <w:pPr>
        <w:ind w:left="720" w:hanging="720"/>
        <w:rPr>
          <w:rFonts w:ascii="Verdana" w:hAnsi="Verdana"/>
          <w:sz w:val="20"/>
          <w:szCs w:val="20"/>
        </w:rPr>
      </w:pPr>
    </w:p>
    <w:p w:rsidR="00CC78AE" w:rsidRPr="005C2C36" w:rsidRDefault="00CC78AE" w:rsidP="00CC78AE">
      <w:pPr>
        <w:ind w:left="720" w:hanging="720"/>
        <w:rPr>
          <w:rFonts w:ascii="Verdana" w:hAnsi="Verdana"/>
          <w:sz w:val="20"/>
          <w:szCs w:val="20"/>
        </w:rPr>
      </w:pPr>
      <w:r w:rsidRPr="005C2C36">
        <w:rPr>
          <w:rFonts w:ascii="Verdana" w:hAnsi="Verdana"/>
          <w:sz w:val="20"/>
          <w:szCs w:val="20"/>
        </w:rPr>
        <w:t>2.</w:t>
      </w:r>
      <w:r w:rsidRPr="005C2C36">
        <w:rPr>
          <w:rFonts w:ascii="Verdana" w:hAnsi="Verdana"/>
          <w:sz w:val="20"/>
          <w:szCs w:val="20"/>
        </w:rPr>
        <w:tab/>
        <w:t>Alle informatie die zij in het kader van deze aanbestedingsprocedure aan de Aanbesteder heeft verstrekt en zal verstrekken juist is.</w:t>
      </w:r>
    </w:p>
    <w:p w:rsidR="00CC78AE" w:rsidRDefault="00CC78AE" w:rsidP="00CC78AE">
      <w:pPr>
        <w:spacing w:line="240" w:lineRule="exact"/>
        <w:rPr>
          <w:rFonts w:ascii="Verdana" w:hAnsi="Verdana" w:cs="Arial"/>
          <w:sz w:val="20"/>
          <w:szCs w:val="20"/>
        </w:rPr>
      </w:pPr>
    </w:p>
    <w:p w:rsidR="00CC78AE" w:rsidRDefault="00CC78AE" w:rsidP="00CC78AE">
      <w:pPr>
        <w:spacing w:line="240" w:lineRule="exact"/>
        <w:rPr>
          <w:rFonts w:ascii="Verdana" w:hAnsi="Verdana" w:cs="Arial"/>
          <w:sz w:val="20"/>
          <w:szCs w:val="20"/>
        </w:rPr>
      </w:pPr>
    </w:p>
    <w:p w:rsidR="00CC78AE" w:rsidRPr="00E33247" w:rsidRDefault="00CC78AE" w:rsidP="00CC78AE">
      <w:pPr>
        <w:spacing w:line="240" w:lineRule="exact"/>
        <w:rPr>
          <w:rFonts w:ascii="Verdana" w:hAnsi="Verdana" w:cs="Arial"/>
          <w:sz w:val="20"/>
          <w:szCs w:val="20"/>
        </w:rPr>
      </w:pPr>
      <w:r w:rsidRPr="00E33247">
        <w:rPr>
          <w:rFonts w:ascii="Verdana" w:hAnsi="Verdana" w:cs="Arial"/>
          <w:sz w:val="20"/>
          <w:szCs w:val="20"/>
        </w:rPr>
        <w:t>Aldus getekend te [plaats], [datum]</w:t>
      </w:r>
    </w:p>
    <w:p w:rsidR="00CC78AE" w:rsidRDefault="00CC78AE" w:rsidP="00CC78AE">
      <w:pPr>
        <w:spacing w:line="240" w:lineRule="exact"/>
        <w:rPr>
          <w:rFonts w:ascii="Verdana" w:hAnsi="Verdana" w:cs="Arial"/>
          <w:b/>
          <w:sz w:val="20"/>
          <w:szCs w:val="20"/>
        </w:rPr>
      </w:pPr>
    </w:p>
    <w:p w:rsidR="00CC78AE" w:rsidRDefault="00CC78AE" w:rsidP="00CC78AE">
      <w:pPr>
        <w:spacing w:line="240" w:lineRule="exact"/>
        <w:rPr>
          <w:rFonts w:ascii="Verdana" w:hAnsi="Verdana" w:cs="Arial"/>
          <w:b/>
          <w:sz w:val="20"/>
          <w:szCs w:val="20"/>
        </w:rPr>
      </w:pPr>
    </w:p>
    <w:p w:rsidR="00CC78AE" w:rsidRDefault="00CC78AE" w:rsidP="00CC78AE">
      <w:pPr>
        <w:spacing w:line="240" w:lineRule="exact"/>
        <w:rPr>
          <w:rFonts w:ascii="Verdana" w:hAnsi="Verdana" w:cs="Arial"/>
          <w:b/>
          <w:sz w:val="20"/>
          <w:szCs w:val="20"/>
        </w:rPr>
      </w:pPr>
    </w:p>
    <w:p w:rsidR="00CC78AE" w:rsidRPr="00E33247" w:rsidRDefault="00CC78AE" w:rsidP="00CC78AE">
      <w:pPr>
        <w:spacing w:line="240" w:lineRule="exact"/>
        <w:rPr>
          <w:rFonts w:ascii="Verdana" w:hAnsi="Verdana" w:cs="Arial"/>
          <w:b/>
          <w:sz w:val="20"/>
          <w:szCs w:val="20"/>
        </w:rPr>
      </w:pPr>
    </w:p>
    <w:p w:rsidR="00CC78AE" w:rsidRPr="00E33247" w:rsidRDefault="00CC78AE" w:rsidP="00CC78AE">
      <w:pPr>
        <w:spacing w:line="240" w:lineRule="exact"/>
        <w:rPr>
          <w:rFonts w:ascii="Verdana" w:hAnsi="Verdana" w:cs="Arial"/>
          <w:b/>
          <w:sz w:val="20"/>
          <w:szCs w:val="20"/>
        </w:rPr>
      </w:pPr>
      <w:r w:rsidRPr="00E33247">
        <w:rPr>
          <w:rFonts w:ascii="Verdana" w:hAnsi="Verdana" w:cs="Arial"/>
          <w:b/>
          <w:sz w:val="20"/>
          <w:szCs w:val="20"/>
        </w:rPr>
        <w:lastRenderedPageBreak/>
        <w:t>Naam [Gegadigde</w:t>
      </w:r>
      <w:r w:rsidRPr="00E33247">
        <w:rPr>
          <w:rStyle w:val="Voetnootmarkering"/>
          <w:rFonts w:cs="Arial"/>
          <w:b/>
          <w:sz w:val="20"/>
          <w:szCs w:val="20"/>
        </w:rPr>
        <w:footnoteReference w:id="3"/>
      </w:r>
      <w:r w:rsidRPr="00E33247">
        <w:rPr>
          <w:rFonts w:ascii="Verdana" w:hAnsi="Verdana" w:cs="Arial"/>
          <w:b/>
          <w:sz w:val="20"/>
          <w:szCs w:val="20"/>
        </w:rPr>
        <w:t>]</w:t>
      </w:r>
    </w:p>
    <w:p w:rsidR="00CC78AE" w:rsidRPr="00E33247" w:rsidRDefault="00CC78AE" w:rsidP="00CC78AE">
      <w:pPr>
        <w:spacing w:line="240" w:lineRule="exact"/>
        <w:rPr>
          <w:rFonts w:ascii="Verdana" w:hAnsi="Verdana" w:cs="Arial"/>
          <w:sz w:val="20"/>
          <w:szCs w:val="20"/>
        </w:rPr>
      </w:pPr>
    </w:p>
    <w:p w:rsidR="00CC78AE" w:rsidRPr="00E33247" w:rsidRDefault="00CC78AE" w:rsidP="00CC78AE">
      <w:pPr>
        <w:spacing w:line="240" w:lineRule="exact"/>
        <w:rPr>
          <w:rFonts w:ascii="Verdana" w:hAnsi="Verdana" w:cs="Arial"/>
          <w:sz w:val="20"/>
          <w:szCs w:val="20"/>
        </w:rPr>
      </w:pPr>
      <w:r w:rsidRPr="00E33247">
        <w:rPr>
          <w:rFonts w:ascii="Verdana" w:hAnsi="Verdana" w:cs="Arial"/>
          <w:sz w:val="20"/>
          <w:szCs w:val="20"/>
        </w:rPr>
        <w:t>namens deze,</w:t>
      </w:r>
    </w:p>
    <w:p w:rsidR="00CC78AE" w:rsidRPr="00E33247" w:rsidRDefault="00CC78AE" w:rsidP="00CC78AE">
      <w:pPr>
        <w:spacing w:line="240" w:lineRule="exact"/>
        <w:rPr>
          <w:rFonts w:ascii="Verdana" w:hAnsi="Verdana" w:cs="Arial"/>
          <w:sz w:val="20"/>
          <w:szCs w:val="20"/>
        </w:rPr>
      </w:pPr>
    </w:p>
    <w:p w:rsidR="00CC78AE" w:rsidRPr="00E33247" w:rsidRDefault="00CC78AE" w:rsidP="00CC78AE">
      <w:pPr>
        <w:spacing w:line="240" w:lineRule="exact"/>
        <w:rPr>
          <w:rFonts w:ascii="Verdana" w:hAnsi="Verdana" w:cs="Arial"/>
          <w:sz w:val="20"/>
          <w:szCs w:val="20"/>
        </w:rPr>
      </w:pPr>
      <w:r w:rsidRPr="00E33247">
        <w:rPr>
          <w:rFonts w:ascii="Verdana" w:hAnsi="Verdana" w:cs="Arial"/>
          <w:sz w:val="20"/>
          <w:szCs w:val="20"/>
        </w:rPr>
        <w:t>[naam natuurlijk persoon of personen genoemd onder D.]</w:t>
      </w:r>
    </w:p>
    <w:p w:rsidR="00CC78AE" w:rsidRPr="00E33247" w:rsidRDefault="00CC78AE" w:rsidP="00CC78AE">
      <w:pPr>
        <w:spacing w:line="240" w:lineRule="exact"/>
        <w:rPr>
          <w:rFonts w:ascii="Verdana" w:hAnsi="Verdana" w:cs="Arial"/>
          <w:sz w:val="20"/>
          <w:szCs w:val="20"/>
        </w:rPr>
      </w:pPr>
    </w:p>
    <w:p w:rsidR="00CC78AE" w:rsidRPr="00E33247" w:rsidRDefault="00CC78AE" w:rsidP="00CC78AE">
      <w:pPr>
        <w:spacing w:line="240" w:lineRule="exact"/>
        <w:rPr>
          <w:rFonts w:ascii="Verdana" w:hAnsi="Verdana" w:cs="Arial"/>
          <w:sz w:val="20"/>
          <w:szCs w:val="20"/>
        </w:rPr>
      </w:pPr>
      <w:r w:rsidRPr="00E33247">
        <w:rPr>
          <w:rFonts w:ascii="Verdana" w:hAnsi="Verdana" w:cs="Arial"/>
          <w:sz w:val="20"/>
          <w:szCs w:val="20"/>
        </w:rPr>
        <w:t>[handtekening natuurlijk persoon of personen genoemd onder D.]</w:t>
      </w:r>
    </w:p>
    <w:p w:rsidR="00CC78AE" w:rsidRPr="00E33247" w:rsidRDefault="00CC78AE" w:rsidP="00CC78AE">
      <w:pPr>
        <w:spacing w:line="240" w:lineRule="exact"/>
        <w:rPr>
          <w:rFonts w:ascii="Verdana" w:hAnsi="Verdana" w:cs="Arial"/>
          <w:sz w:val="20"/>
          <w:szCs w:val="20"/>
        </w:rPr>
      </w:pPr>
    </w:p>
    <w:p w:rsidR="00CC78AE" w:rsidRPr="00E33247" w:rsidRDefault="00CC78AE" w:rsidP="00CC78AE">
      <w:pPr>
        <w:spacing w:line="240" w:lineRule="exact"/>
        <w:rPr>
          <w:rFonts w:ascii="Verdana" w:hAnsi="Verdana" w:cs="Arial"/>
          <w:sz w:val="20"/>
          <w:szCs w:val="20"/>
        </w:rPr>
      </w:pPr>
    </w:p>
    <w:p w:rsidR="00CC78AE" w:rsidRPr="00CC78AE" w:rsidRDefault="00CC78AE" w:rsidP="00CC78AE">
      <w:pPr>
        <w:pStyle w:val="Kop2"/>
        <w:rPr>
          <w:rFonts w:eastAsia="Times New Roman" w:cs="Arial"/>
          <w:bCs w:val="0"/>
          <w:sz w:val="20"/>
          <w:szCs w:val="20"/>
        </w:rPr>
      </w:pPr>
      <w:bookmarkStart w:id="7" w:name="_DV_M617"/>
      <w:bookmarkEnd w:id="7"/>
      <w:r w:rsidRPr="00E33247">
        <w:br w:type="page"/>
      </w:r>
      <w:bookmarkStart w:id="8" w:name="_Toc418670154"/>
      <w:r w:rsidRPr="00CC78AE">
        <w:rPr>
          <w:rFonts w:eastAsia="Times New Roman" w:cs="Arial"/>
          <w:bCs w:val="0"/>
          <w:sz w:val="20"/>
          <w:szCs w:val="20"/>
        </w:rPr>
        <w:lastRenderedPageBreak/>
        <w:t>bijlagen bij verzoek tot deelneming:</w:t>
      </w:r>
      <w:bookmarkEnd w:id="8"/>
    </w:p>
    <w:p w:rsidR="00CC78AE" w:rsidRPr="00CC78AE" w:rsidRDefault="00CC78AE" w:rsidP="00CC78AE">
      <w:pPr>
        <w:spacing w:line="240" w:lineRule="exact"/>
        <w:rPr>
          <w:rFonts w:ascii="Verdana" w:hAnsi="Verdana" w:cs="Arial"/>
          <w:b/>
          <w:sz w:val="20"/>
          <w:szCs w:val="20"/>
        </w:rPr>
      </w:pPr>
      <w:bookmarkStart w:id="9" w:name="_DV_M618"/>
      <w:bookmarkEnd w:id="9"/>
    </w:p>
    <w:p w:rsidR="00CC78AE" w:rsidRPr="00E33247" w:rsidRDefault="00CC78AE" w:rsidP="00CC78AE">
      <w:pPr>
        <w:spacing w:line="260" w:lineRule="atLeast"/>
        <w:rPr>
          <w:rFonts w:ascii="Verdana" w:hAnsi="Verdana" w:cs="Arial"/>
          <w:b/>
          <w:sz w:val="20"/>
          <w:szCs w:val="20"/>
        </w:rPr>
      </w:pPr>
      <w:bookmarkStart w:id="10" w:name="_DV_M619"/>
      <w:bookmarkStart w:id="11" w:name="_DV_M620"/>
      <w:bookmarkStart w:id="12" w:name="_DV_M621"/>
      <w:bookmarkStart w:id="13" w:name="_DV_M622"/>
      <w:bookmarkStart w:id="14" w:name="_DV_M623"/>
      <w:bookmarkStart w:id="15" w:name="_DV_M624"/>
      <w:bookmarkStart w:id="16" w:name="_DV_M626"/>
      <w:bookmarkStart w:id="17" w:name="_DV_M627"/>
      <w:bookmarkEnd w:id="10"/>
      <w:bookmarkEnd w:id="11"/>
      <w:bookmarkEnd w:id="12"/>
      <w:bookmarkEnd w:id="13"/>
      <w:bookmarkEnd w:id="14"/>
      <w:bookmarkEnd w:id="15"/>
      <w:bookmarkEnd w:id="16"/>
      <w:bookmarkEnd w:id="17"/>
    </w:p>
    <w:p w:rsidR="00CC78AE" w:rsidRPr="00E33247" w:rsidRDefault="00CC78AE" w:rsidP="00CC78AE">
      <w:pPr>
        <w:spacing w:line="260" w:lineRule="atLeast"/>
        <w:rPr>
          <w:rFonts w:ascii="Verdana" w:hAnsi="Verdana" w:cs="Arial"/>
          <w:b/>
          <w:sz w:val="20"/>
          <w:szCs w:val="20"/>
        </w:rPr>
      </w:pPr>
      <w:r w:rsidRPr="00E33247">
        <w:rPr>
          <w:rFonts w:ascii="Verdana" w:hAnsi="Verdana" w:cs="Arial"/>
          <w:b/>
          <w:sz w:val="20"/>
          <w:szCs w:val="20"/>
        </w:rPr>
        <w:t>Tabblad A:</w:t>
      </w:r>
      <w:r>
        <w:rPr>
          <w:rFonts w:ascii="Verdana" w:hAnsi="Verdana" w:cs="Arial"/>
          <w:b/>
          <w:sz w:val="20"/>
          <w:szCs w:val="20"/>
        </w:rPr>
        <w:t xml:space="preserve"> Verzoek tot deelneming</w:t>
      </w:r>
    </w:p>
    <w:p w:rsidR="00CC78AE" w:rsidRPr="00E33247" w:rsidRDefault="00CC78AE" w:rsidP="00CC78AE">
      <w:pPr>
        <w:spacing w:line="260" w:lineRule="atLeast"/>
        <w:rPr>
          <w:rFonts w:ascii="Verdana" w:hAnsi="Verdana" w:cs="Arial"/>
          <w:sz w:val="20"/>
          <w:szCs w:val="20"/>
        </w:rPr>
      </w:pPr>
    </w:p>
    <w:p w:rsidR="00CC78AE" w:rsidRPr="00E33247" w:rsidRDefault="00CC78AE" w:rsidP="00CC78AE">
      <w:pPr>
        <w:rPr>
          <w:rFonts w:ascii="Verdana" w:hAnsi="Verdana" w:cs="Arial"/>
          <w:sz w:val="20"/>
          <w:szCs w:val="20"/>
        </w:rPr>
      </w:pPr>
      <w:r w:rsidRPr="00E33247">
        <w:rPr>
          <w:rFonts w:ascii="Verdana" w:hAnsi="Verdana" w:cs="Arial"/>
          <w:sz w:val="20"/>
          <w:szCs w:val="20"/>
        </w:rPr>
        <w:t xml:space="preserve">Een door </w:t>
      </w:r>
      <w:r>
        <w:rPr>
          <w:rFonts w:ascii="Verdana" w:hAnsi="Verdana" w:cs="Arial"/>
          <w:sz w:val="20"/>
          <w:szCs w:val="20"/>
        </w:rPr>
        <w:t xml:space="preserve">de </w:t>
      </w:r>
      <w:r w:rsidRPr="00E33247">
        <w:rPr>
          <w:rFonts w:ascii="Verdana" w:hAnsi="Verdana" w:cs="Arial"/>
          <w:sz w:val="20"/>
          <w:szCs w:val="20"/>
        </w:rPr>
        <w:t xml:space="preserve">Gegadigde volledig ingevuld en rechtsgeldig ondertekend verzoek tot deelneming conform het model opgenomen in </w:t>
      </w:r>
      <w:r w:rsidRPr="00E33247">
        <w:rPr>
          <w:rFonts w:ascii="Verdana" w:hAnsi="Verdana" w:cs="Arial"/>
          <w:b/>
          <w:sz w:val="20"/>
          <w:szCs w:val="20"/>
        </w:rPr>
        <w:t>bijlage 2.1</w:t>
      </w:r>
      <w:r w:rsidRPr="00E33247">
        <w:rPr>
          <w:rFonts w:ascii="Verdana" w:hAnsi="Verdana" w:cs="Arial"/>
          <w:sz w:val="20"/>
          <w:szCs w:val="20"/>
        </w:rPr>
        <w:t>, met:</w:t>
      </w:r>
    </w:p>
    <w:p w:rsidR="00CC78AE" w:rsidRPr="00E33247" w:rsidRDefault="00CC78AE" w:rsidP="00CC78AE">
      <w:pPr>
        <w:numPr>
          <w:ilvl w:val="0"/>
          <w:numId w:val="32"/>
        </w:numPr>
        <w:spacing w:line="260" w:lineRule="atLeast"/>
        <w:rPr>
          <w:rFonts w:ascii="Verdana" w:hAnsi="Verdana" w:cs="Arial"/>
          <w:sz w:val="20"/>
          <w:szCs w:val="20"/>
        </w:rPr>
      </w:pPr>
      <w:r w:rsidRPr="00E33247">
        <w:rPr>
          <w:rFonts w:ascii="Verdana" w:hAnsi="Verdana" w:cs="Arial"/>
          <w:sz w:val="20"/>
          <w:szCs w:val="20"/>
        </w:rPr>
        <w:t xml:space="preserve">Kopie geldig identiteitsbewijs van de vertegenwoordigingsbevoegde natuurlijke persoon of personen, die het verzoek tot deelneming namens </w:t>
      </w:r>
      <w:r>
        <w:rPr>
          <w:rFonts w:ascii="Verdana" w:hAnsi="Verdana" w:cs="Arial"/>
          <w:sz w:val="20"/>
          <w:szCs w:val="20"/>
        </w:rPr>
        <w:t xml:space="preserve">de </w:t>
      </w:r>
      <w:r w:rsidRPr="00E33247">
        <w:rPr>
          <w:rFonts w:ascii="Verdana" w:hAnsi="Verdana" w:cs="Arial"/>
          <w:sz w:val="20"/>
          <w:szCs w:val="20"/>
        </w:rPr>
        <w:t>Gegadigde ondertekenen.</w:t>
      </w:r>
    </w:p>
    <w:p w:rsidR="00CC78AE" w:rsidRPr="00E33247" w:rsidRDefault="00CC78AE" w:rsidP="00CC78AE">
      <w:pPr>
        <w:numPr>
          <w:ilvl w:val="0"/>
          <w:numId w:val="32"/>
        </w:numPr>
        <w:spacing w:line="260" w:lineRule="atLeast"/>
        <w:rPr>
          <w:rFonts w:ascii="Verdana" w:hAnsi="Verdana" w:cs="Arial"/>
          <w:sz w:val="20"/>
          <w:szCs w:val="20"/>
        </w:rPr>
      </w:pPr>
      <w:r w:rsidRPr="00E33247">
        <w:rPr>
          <w:rFonts w:ascii="Verdana" w:hAnsi="Verdana" w:cs="Arial"/>
          <w:sz w:val="20"/>
          <w:szCs w:val="20"/>
        </w:rPr>
        <w:t xml:space="preserve">Eventuele (bijzondere) volmacht aan bovengenoemde natuurlijke personen verstrekt om het verzoek tot deelneming rechtsgeldig te kunnen ondertekenen. Deze volmacht is alleen vereist indien de vertegenwoordigingsbevoegdheid van die ondertekenaars niet al integraal blijkt uit </w:t>
      </w:r>
      <w:r>
        <w:rPr>
          <w:rFonts w:ascii="Verdana" w:hAnsi="Verdana" w:cs="Arial"/>
          <w:sz w:val="20"/>
          <w:szCs w:val="20"/>
        </w:rPr>
        <w:t>het</w:t>
      </w:r>
      <w:r w:rsidRPr="00E33247">
        <w:rPr>
          <w:rFonts w:ascii="Verdana" w:hAnsi="Verdana" w:cs="Arial"/>
          <w:sz w:val="20"/>
          <w:szCs w:val="20"/>
        </w:rPr>
        <w:t xml:space="preserve"> handelsregister. Er moet in dat geval tevens een kopie van een geldig identiteitsbewijs van de ondertekenaar van de volmacht worden overgelegd.</w:t>
      </w:r>
    </w:p>
    <w:p w:rsidR="00CC78AE" w:rsidRPr="00E33247" w:rsidRDefault="00CC78AE" w:rsidP="00CC78AE">
      <w:pPr>
        <w:numPr>
          <w:ilvl w:val="0"/>
          <w:numId w:val="32"/>
        </w:numPr>
        <w:spacing w:line="260" w:lineRule="atLeast"/>
        <w:rPr>
          <w:rFonts w:ascii="Verdana" w:hAnsi="Verdana" w:cs="Arial"/>
          <w:sz w:val="20"/>
          <w:szCs w:val="20"/>
        </w:rPr>
      </w:pPr>
      <w:r w:rsidRPr="00E33247">
        <w:rPr>
          <w:rFonts w:ascii="Verdana" w:hAnsi="Verdana" w:cs="Arial"/>
          <w:sz w:val="20"/>
          <w:szCs w:val="20"/>
        </w:rPr>
        <w:t>Eventueel een volmacht van de overige (rechts)personen aan de penvoerder, indien sprake is van een verzoek tot deelneming van meerdere rechtspersonen</w:t>
      </w:r>
      <w:r>
        <w:rPr>
          <w:rFonts w:ascii="Verdana" w:hAnsi="Verdana" w:cs="Arial"/>
          <w:sz w:val="20"/>
          <w:szCs w:val="20"/>
        </w:rPr>
        <w:t xml:space="preserve"> die handelen namens de SPV i.o</w:t>
      </w:r>
      <w:r w:rsidRPr="00E33247">
        <w:rPr>
          <w:rFonts w:ascii="Verdana" w:hAnsi="Verdana" w:cs="Arial"/>
          <w:sz w:val="20"/>
          <w:szCs w:val="20"/>
        </w:rPr>
        <w:t>.</w:t>
      </w:r>
    </w:p>
    <w:p w:rsidR="00CC78AE" w:rsidRPr="00E33247" w:rsidRDefault="00CC78AE" w:rsidP="00CC78AE">
      <w:pPr>
        <w:spacing w:line="260" w:lineRule="atLeast"/>
        <w:ind w:left="360"/>
        <w:rPr>
          <w:rFonts w:ascii="Verdana" w:hAnsi="Verdana" w:cs="Arial"/>
          <w:sz w:val="20"/>
          <w:szCs w:val="20"/>
        </w:rPr>
      </w:pPr>
    </w:p>
    <w:p w:rsidR="00CC78AE" w:rsidRPr="00E33247" w:rsidRDefault="00CC78AE" w:rsidP="00CC78AE">
      <w:pPr>
        <w:rPr>
          <w:rFonts w:ascii="Verdana" w:hAnsi="Verdana" w:cs="Arial"/>
          <w:b/>
          <w:sz w:val="20"/>
          <w:szCs w:val="20"/>
        </w:rPr>
      </w:pPr>
      <w:r w:rsidRPr="00E33247">
        <w:rPr>
          <w:rFonts w:ascii="Verdana" w:hAnsi="Verdana" w:cs="Arial"/>
          <w:b/>
          <w:sz w:val="20"/>
          <w:szCs w:val="20"/>
        </w:rPr>
        <w:t>Tabblad B: Verklaring beschikbaarheid Belangrijke Onderopdrachtnemers (paragraaf 3.8)</w:t>
      </w:r>
    </w:p>
    <w:p w:rsidR="00CC78AE" w:rsidRPr="00E33247" w:rsidRDefault="00CC78AE" w:rsidP="00CC78AE">
      <w:pPr>
        <w:spacing w:line="260" w:lineRule="atLeast"/>
        <w:rPr>
          <w:rFonts w:ascii="Verdana" w:hAnsi="Verdana" w:cs="Arial"/>
          <w:sz w:val="20"/>
          <w:szCs w:val="20"/>
        </w:rPr>
      </w:pPr>
    </w:p>
    <w:p w:rsidR="00CC78AE" w:rsidRPr="00E33247" w:rsidRDefault="00CC78AE" w:rsidP="00CC78AE">
      <w:pPr>
        <w:spacing w:line="260" w:lineRule="atLeast"/>
        <w:rPr>
          <w:rFonts w:ascii="Verdana" w:hAnsi="Verdana" w:cs="Arial"/>
          <w:sz w:val="20"/>
          <w:szCs w:val="20"/>
        </w:rPr>
      </w:pPr>
      <w:r w:rsidRPr="00E33247">
        <w:rPr>
          <w:rFonts w:ascii="Verdana" w:hAnsi="Verdana" w:cs="Arial"/>
          <w:sz w:val="20"/>
          <w:szCs w:val="20"/>
        </w:rPr>
        <w:t xml:space="preserve">Een door iedere Belangrijke Onderopdrachtnemer volledig ingevulde en rechtsgeldig ondertekende verklaring beschikbaarheid Belangrijke Onderopdrachtnemers conform het model opgenomen in </w:t>
      </w:r>
      <w:r w:rsidRPr="00E33247">
        <w:rPr>
          <w:rFonts w:ascii="Verdana" w:hAnsi="Verdana" w:cs="Arial"/>
          <w:b/>
          <w:sz w:val="20"/>
          <w:szCs w:val="20"/>
        </w:rPr>
        <w:t>bijlage 2.2</w:t>
      </w:r>
      <w:r w:rsidRPr="00E33247">
        <w:rPr>
          <w:rFonts w:ascii="Verdana" w:hAnsi="Verdana" w:cs="Arial"/>
          <w:sz w:val="20"/>
          <w:szCs w:val="20"/>
        </w:rPr>
        <w:t>, met:</w:t>
      </w:r>
    </w:p>
    <w:p w:rsidR="00CC78AE" w:rsidRDefault="00CC78AE" w:rsidP="00CC78AE">
      <w:pPr>
        <w:numPr>
          <w:ilvl w:val="0"/>
          <w:numId w:val="32"/>
        </w:numPr>
        <w:spacing w:line="260" w:lineRule="atLeast"/>
        <w:rPr>
          <w:rFonts w:ascii="Verdana" w:hAnsi="Verdana" w:cs="Arial"/>
          <w:sz w:val="20"/>
          <w:szCs w:val="20"/>
        </w:rPr>
      </w:pPr>
      <w:r w:rsidRPr="00E33247">
        <w:rPr>
          <w:rFonts w:ascii="Verdana" w:hAnsi="Verdana" w:cs="Arial"/>
          <w:sz w:val="20"/>
          <w:szCs w:val="20"/>
        </w:rPr>
        <w:t>Kopie geldig identiteitsbewijs van de vertegenwoordigingsbevoegde natuurlijke persoon of personen, die de verklaring beschikbaarheid Belangrijke Onderopdrachtnemers namens de Belangrijke Onderopdrachtnemer ondertekenen.</w:t>
      </w:r>
    </w:p>
    <w:p w:rsidR="00CC78AE" w:rsidRPr="00E33247" w:rsidRDefault="00CC78AE" w:rsidP="00CC78AE">
      <w:pPr>
        <w:numPr>
          <w:ilvl w:val="0"/>
          <w:numId w:val="32"/>
        </w:numPr>
        <w:spacing w:line="260" w:lineRule="atLeast"/>
        <w:rPr>
          <w:rFonts w:ascii="Verdana" w:hAnsi="Verdana" w:cs="Arial"/>
          <w:sz w:val="20"/>
          <w:szCs w:val="20"/>
        </w:rPr>
      </w:pPr>
      <w:r w:rsidRPr="00E33247">
        <w:rPr>
          <w:rFonts w:ascii="Verdana" w:hAnsi="Verdana" w:cs="Arial"/>
          <w:sz w:val="20"/>
          <w:szCs w:val="20"/>
        </w:rPr>
        <w:t xml:space="preserve">Eventuele volmacht aan bovengenoemde natuurlijke personen verstrekt om de verklaring beschikbaarheid Belangrijke Onderopdrachtnemers rechtsgeldig te kunnen ondertekenen. Deze volmacht is alleen vereist indien de vertegenwoordigingsbevoegdheid van die ondertekenaars niet blijkt uit </w:t>
      </w:r>
      <w:r>
        <w:rPr>
          <w:rFonts w:ascii="Verdana" w:hAnsi="Verdana" w:cs="Arial"/>
          <w:sz w:val="20"/>
          <w:szCs w:val="20"/>
        </w:rPr>
        <w:t xml:space="preserve">het </w:t>
      </w:r>
      <w:r w:rsidRPr="00E33247">
        <w:rPr>
          <w:rFonts w:ascii="Verdana" w:hAnsi="Verdana" w:cs="Arial"/>
          <w:sz w:val="20"/>
          <w:szCs w:val="20"/>
        </w:rPr>
        <w:t>handelsregister.</w:t>
      </w:r>
      <w:r>
        <w:rPr>
          <w:rFonts w:ascii="Verdana" w:hAnsi="Verdana" w:cs="Arial"/>
          <w:sz w:val="20"/>
          <w:szCs w:val="20"/>
        </w:rPr>
        <w:t xml:space="preserve"> </w:t>
      </w:r>
      <w:r w:rsidRPr="00D44309">
        <w:rPr>
          <w:rFonts w:ascii="Verdana" w:hAnsi="Verdana" w:cs="Arial"/>
          <w:sz w:val="20"/>
          <w:szCs w:val="20"/>
        </w:rPr>
        <w:t>Er moet in dat geval tevens een kopie van een geldig identiteitsbewijs van de ondertekenaar(s) van de volmacht(en) worden overgelegd.</w:t>
      </w:r>
    </w:p>
    <w:p w:rsidR="00CC78AE" w:rsidRPr="00E33247" w:rsidRDefault="00CC78AE" w:rsidP="00CC78AE">
      <w:pPr>
        <w:spacing w:line="260" w:lineRule="atLeast"/>
        <w:rPr>
          <w:rFonts w:ascii="Verdana" w:hAnsi="Verdana" w:cs="Arial"/>
          <w:sz w:val="20"/>
          <w:szCs w:val="20"/>
        </w:rPr>
      </w:pPr>
    </w:p>
    <w:p w:rsidR="00CC78AE" w:rsidRPr="00E33247" w:rsidRDefault="00CC78AE" w:rsidP="00CC78AE">
      <w:pPr>
        <w:rPr>
          <w:rFonts w:ascii="Verdana" w:hAnsi="Verdana" w:cs="Arial"/>
          <w:b/>
          <w:sz w:val="20"/>
          <w:szCs w:val="20"/>
        </w:rPr>
      </w:pPr>
      <w:r w:rsidRPr="00E33247">
        <w:rPr>
          <w:rFonts w:ascii="Verdana" w:hAnsi="Verdana" w:cs="Arial"/>
          <w:b/>
          <w:sz w:val="20"/>
          <w:szCs w:val="20"/>
        </w:rPr>
        <w:t>Tabblad C: Eigen verklaring (paragraaf 3.11)</w:t>
      </w:r>
    </w:p>
    <w:p w:rsidR="00CC78AE" w:rsidRPr="00E33247" w:rsidRDefault="00CC78AE" w:rsidP="00CC78AE">
      <w:pPr>
        <w:spacing w:line="260" w:lineRule="atLeast"/>
        <w:rPr>
          <w:rFonts w:ascii="Verdana" w:hAnsi="Verdana" w:cs="Arial"/>
          <w:sz w:val="20"/>
          <w:szCs w:val="20"/>
        </w:rPr>
      </w:pPr>
    </w:p>
    <w:p w:rsidR="00CC78AE" w:rsidRPr="004F0C54" w:rsidRDefault="00CC78AE" w:rsidP="00CC78AE">
      <w:pPr>
        <w:spacing w:line="260" w:lineRule="atLeast"/>
        <w:rPr>
          <w:rFonts w:ascii="Verdana" w:hAnsi="Verdana" w:cs="Arial"/>
          <w:sz w:val="20"/>
          <w:szCs w:val="20"/>
        </w:rPr>
      </w:pPr>
      <w:r w:rsidRPr="004F0C54">
        <w:rPr>
          <w:rFonts w:ascii="Verdana" w:hAnsi="Verdana" w:cs="Arial"/>
          <w:sz w:val="20"/>
          <w:szCs w:val="20"/>
        </w:rPr>
        <w:t>Een door de Gegadigde</w:t>
      </w:r>
      <w:r w:rsidRPr="004F0C54">
        <w:rPr>
          <w:rFonts w:ascii="Verdana" w:hAnsi="Verdana" w:cs="Arial"/>
          <w:sz w:val="20"/>
          <w:szCs w:val="20"/>
          <w:vertAlign w:val="superscript"/>
        </w:rPr>
        <w:footnoteReference w:id="4"/>
      </w:r>
      <w:r w:rsidRPr="004F0C54">
        <w:rPr>
          <w:rFonts w:ascii="Verdana" w:hAnsi="Verdana" w:cs="Arial"/>
          <w:sz w:val="20"/>
          <w:szCs w:val="20"/>
        </w:rPr>
        <w:t xml:space="preserve"> en door iedere Belangrijke Onderopdrachtnemer volledig ingevulde en rechtsgeldig ondertekende Eigen verklaring bestaande uit  de Eigen verklaring voor aanbestedingsprocedures van aanbestedende diensten (Gegadigde) </w:t>
      </w:r>
      <w:r w:rsidRPr="004F0C54">
        <w:rPr>
          <w:rFonts w:ascii="Verdana" w:hAnsi="Verdana" w:cs="Arial"/>
          <w:b/>
          <w:sz w:val="20"/>
          <w:szCs w:val="20"/>
        </w:rPr>
        <w:t xml:space="preserve">(bijlage 2.3 A) </w:t>
      </w:r>
      <w:r w:rsidRPr="004F0C54">
        <w:rPr>
          <w:rFonts w:ascii="Verdana" w:hAnsi="Verdana" w:cs="Arial"/>
          <w:sz w:val="20"/>
          <w:szCs w:val="20"/>
        </w:rPr>
        <w:t xml:space="preserve">of Derdenverklaring uitsluitingsgronden (Belangrijke Onderopdrachtnemer) </w:t>
      </w:r>
      <w:r w:rsidRPr="004F0C54">
        <w:rPr>
          <w:rFonts w:ascii="Verdana" w:hAnsi="Verdana" w:cs="Arial"/>
          <w:b/>
          <w:sz w:val="20"/>
          <w:szCs w:val="20"/>
        </w:rPr>
        <w:t>(bijlage 2.6)</w:t>
      </w:r>
      <w:r w:rsidRPr="004F0C54">
        <w:rPr>
          <w:rFonts w:ascii="Verdana" w:hAnsi="Verdana" w:cs="Arial"/>
          <w:sz w:val="20"/>
          <w:szCs w:val="20"/>
        </w:rPr>
        <w:t xml:space="preserve"> (zie paragraaf 3.11.3 van de Selectieleidraad) alsmede de Aanvullende eigen verklaring (</w:t>
      </w:r>
      <w:r w:rsidRPr="004F0C54">
        <w:rPr>
          <w:rFonts w:ascii="Verdana" w:hAnsi="Verdana" w:cs="Arial"/>
          <w:b/>
          <w:sz w:val="20"/>
          <w:szCs w:val="20"/>
        </w:rPr>
        <w:t>bijlage 2.3 B</w:t>
      </w:r>
      <w:r w:rsidRPr="004F0C54">
        <w:rPr>
          <w:rFonts w:ascii="Verdana" w:hAnsi="Verdana" w:cs="Arial"/>
          <w:sz w:val="20"/>
          <w:szCs w:val="20"/>
        </w:rPr>
        <w:t xml:space="preserve">) </w:t>
      </w:r>
    </w:p>
    <w:p w:rsidR="00CC78AE" w:rsidRPr="00267156" w:rsidRDefault="00CC78AE" w:rsidP="00CC78AE">
      <w:pPr>
        <w:spacing w:line="260" w:lineRule="atLeast"/>
        <w:rPr>
          <w:rFonts w:ascii="Verdana" w:hAnsi="Verdana" w:cs="Arial"/>
          <w:sz w:val="20"/>
          <w:szCs w:val="20"/>
        </w:rPr>
      </w:pPr>
      <w:r w:rsidRPr="00267156">
        <w:rPr>
          <w:rFonts w:ascii="Verdana" w:hAnsi="Verdana" w:cs="Arial"/>
          <w:sz w:val="20"/>
          <w:szCs w:val="20"/>
        </w:rPr>
        <w:t>De Eigen Verklaring moet worden ingediend met:</w:t>
      </w:r>
    </w:p>
    <w:p w:rsidR="00CC78AE" w:rsidRPr="00267156" w:rsidRDefault="00CC78AE" w:rsidP="00CC78AE">
      <w:pPr>
        <w:numPr>
          <w:ilvl w:val="0"/>
          <w:numId w:val="32"/>
        </w:numPr>
        <w:spacing w:line="260" w:lineRule="atLeast"/>
        <w:rPr>
          <w:rFonts w:ascii="Verdana" w:hAnsi="Verdana" w:cs="Arial"/>
          <w:sz w:val="20"/>
          <w:szCs w:val="20"/>
        </w:rPr>
      </w:pPr>
      <w:r w:rsidRPr="00267156">
        <w:rPr>
          <w:rFonts w:ascii="Verdana" w:hAnsi="Verdana" w:cs="Arial"/>
          <w:sz w:val="20"/>
          <w:szCs w:val="20"/>
        </w:rPr>
        <w:t xml:space="preserve">Kopie geldig identiteitsbewijs van de vertegenwoordigingsbevoegde natuurlijke persoon of personen, die een Eigen Verklaring namens de SPV dan wel de </w:t>
      </w:r>
      <w:r w:rsidRPr="00267156">
        <w:rPr>
          <w:rFonts w:ascii="Verdana" w:hAnsi="Verdana" w:cs="Arial"/>
          <w:sz w:val="20"/>
          <w:szCs w:val="20"/>
        </w:rPr>
        <w:lastRenderedPageBreak/>
        <w:t>betreffende deelnemer in de SPV i.o. of Belangrijke Onderopdrachtnemer ondertekenen</w:t>
      </w:r>
    </w:p>
    <w:p w:rsidR="00CC78AE" w:rsidRPr="00267156" w:rsidRDefault="00CC78AE" w:rsidP="00CC78AE">
      <w:pPr>
        <w:numPr>
          <w:ilvl w:val="0"/>
          <w:numId w:val="32"/>
        </w:numPr>
        <w:spacing w:line="260" w:lineRule="atLeast"/>
        <w:rPr>
          <w:rFonts w:ascii="Verdana" w:hAnsi="Verdana" w:cs="Arial"/>
          <w:sz w:val="20"/>
          <w:szCs w:val="20"/>
        </w:rPr>
      </w:pPr>
      <w:r w:rsidRPr="00267156">
        <w:rPr>
          <w:rFonts w:ascii="Verdana" w:hAnsi="Verdana" w:cs="Arial"/>
          <w:sz w:val="20"/>
          <w:szCs w:val="20"/>
        </w:rPr>
        <w:t xml:space="preserve">Eventuele volmacht aan bovengenoemde natuurlijke personen verstrekt om een Eigen Verklaring rechtsgeldig te kunnen ondertekenen. Deze volmacht is alleen vereist indien de vertegenwoordigingsbevoegdheid van die ondertekenaars niet blijkt uit </w:t>
      </w:r>
      <w:r>
        <w:rPr>
          <w:rFonts w:ascii="Verdana" w:hAnsi="Verdana" w:cs="Arial"/>
          <w:sz w:val="20"/>
          <w:szCs w:val="20"/>
        </w:rPr>
        <w:t xml:space="preserve">het </w:t>
      </w:r>
      <w:r w:rsidRPr="00267156">
        <w:rPr>
          <w:rFonts w:ascii="Verdana" w:hAnsi="Verdana" w:cs="Arial"/>
          <w:sz w:val="20"/>
          <w:szCs w:val="20"/>
        </w:rPr>
        <w:t>handelsregister. Er moet in dat geval tevens een kopie van een geldig identiteitsbewijs van de ondertekenaar(s) van de volmacht(en) worden overgelegd.</w:t>
      </w:r>
    </w:p>
    <w:p w:rsidR="00CC78AE" w:rsidRPr="00E33247" w:rsidRDefault="00CC78AE" w:rsidP="00CC78AE">
      <w:pPr>
        <w:spacing w:line="260" w:lineRule="atLeast"/>
        <w:rPr>
          <w:rFonts w:ascii="Verdana" w:hAnsi="Verdana" w:cs="Arial"/>
          <w:sz w:val="20"/>
          <w:szCs w:val="20"/>
        </w:rPr>
      </w:pPr>
    </w:p>
    <w:p w:rsidR="00CC78AE" w:rsidRPr="00D44309" w:rsidRDefault="00CC78AE" w:rsidP="00CC78AE">
      <w:pPr>
        <w:rPr>
          <w:rFonts w:ascii="Verdana" w:hAnsi="Verdana" w:cs="Arial"/>
          <w:b/>
          <w:sz w:val="20"/>
          <w:szCs w:val="20"/>
        </w:rPr>
      </w:pPr>
      <w:r w:rsidRPr="00D44309">
        <w:rPr>
          <w:rFonts w:ascii="Verdana" w:hAnsi="Verdana" w:cs="Arial"/>
          <w:b/>
          <w:sz w:val="20"/>
          <w:szCs w:val="20"/>
        </w:rPr>
        <w:t xml:space="preserve">Tabblad D: Verklaring financieel-economische draagkracht (paragraaf 3.12) </w:t>
      </w:r>
    </w:p>
    <w:p w:rsidR="00CC78AE" w:rsidRPr="00D44309" w:rsidRDefault="00CC78AE" w:rsidP="00CC78AE">
      <w:pPr>
        <w:spacing w:line="260" w:lineRule="atLeast"/>
        <w:rPr>
          <w:rFonts w:ascii="Verdana" w:hAnsi="Verdana" w:cs="Arial"/>
          <w:sz w:val="20"/>
          <w:szCs w:val="20"/>
        </w:rPr>
      </w:pPr>
    </w:p>
    <w:p w:rsidR="00CC78AE" w:rsidRPr="00D44309" w:rsidRDefault="00CC78AE" w:rsidP="00CC78AE">
      <w:pPr>
        <w:spacing w:line="260" w:lineRule="atLeast"/>
        <w:rPr>
          <w:rFonts w:ascii="Verdana" w:hAnsi="Verdana" w:cs="Arial"/>
          <w:sz w:val="20"/>
          <w:szCs w:val="20"/>
        </w:rPr>
      </w:pPr>
      <w:r w:rsidRPr="00D44309">
        <w:rPr>
          <w:rFonts w:ascii="Verdana" w:hAnsi="Verdana" w:cs="Arial"/>
          <w:sz w:val="20"/>
          <w:szCs w:val="20"/>
        </w:rPr>
        <w:t>Een door de financiële instelling – als bedoeld in paragraaf 3.12</w:t>
      </w:r>
      <w:r>
        <w:rPr>
          <w:rFonts w:ascii="Verdana" w:hAnsi="Verdana" w:cs="Arial"/>
          <w:sz w:val="20"/>
          <w:szCs w:val="20"/>
        </w:rPr>
        <w:t>.2 van de Selectiele</w:t>
      </w:r>
      <w:r w:rsidRPr="00D44309">
        <w:rPr>
          <w:rFonts w:ascii="Verdana" w:hAnsi="Verdana" w:cs="Arial"/>
          <w:sz w:val="20"/>
          <w:szCs w:val="20"/>
        </w:rPr>
        <w:t xml:space="preserve">idraad – volledig ingevulde en rechtsgeldig ondertekende verklaring financieel-economische draagkracht conform het model opgenomen in </w:t>
      </w:r>
      <w:r w:rsidRPr="00D44309">
        <w:rPr>
          <w:rFonts w:ascii="Verdana" w:hAnsi="Verdana" w:cs="Arial"/>
          <w:b/>
          <w:sz w:val="20"/>
          <w:szCs w:val="20"/>
        </w:rPr>
        <w:t>bijlage 2.4</w:t>
      </w:r>
      <w:r w:rsidRPr="00D44309">
        <w:rPr>
          <w:rFonts w:ascii="Verdana" w:hAnsi="Verdana" w:cs="Arial"/>
          <w:sz w:val="20"/>
          <w:szCs w:val="20"/>
        </w:rPr>
        <w:t>, met:</w:t>
      </w:r>
    </w:p>
    <w:p w:rsidR="00CC78AE" w:rsidRPr="00D44309" w:rsidRDefault="00CC78AE" w:rsidP="00CC78AE">
      <w:pPr>
        <w:numPr>
          <w:ilvl w:val="0"/>
          <w:numId w:val="32"/>
        </w:numPr>
        <w:rPr>
          <w:rFonts w:ascii="Verdana" w:hAnsi="Verdana" w:cs="Arial"/>
          <w:sz w:val="20"/>
          <w:szCs w:val="20"/>
        </w:rPr>
      </w:pPr>
      <w:r w:rsidRPr="00D44309">
        <w:rPr>
          <w:rFonts w:ascii="Verdana" w:hAnsi="Verdana" w:cs="Arial"/>
          <w:sz w:val="20"/>
          <w:szCs w:val="20"/>
        </w:rPr>
        <w:t>Uittreksel handelsregister van de financiële instelling.</w:t>
      </w:r>
    </w:p>
    <w:p w:rsidR="00CC78AE" w:rsidRPr="00D44309" w:rsidRDefault="00CC78AE" w:rsidP="00CC78AE">
      <w:pPr>
        <w:numPr>
          <w:ilvl w:val="0"/>
          <w:numId w:val="32"/>
        </w:numPr>
        <w:spacing w:line="260" w:lineRule="atLeast"/>
        <w:rPr>
          <w:rFonts w:ascii="Verdana" w:hAnsi="Verdana" w:cs="Arial"/>
          <w:sz w:val="20"/>
          <w:szCs w:val="20"/>
        </w:rPr>
      </w:pPr>
      <w:r w:rsidRPr="00D44309">
        <w:rPr>
          <w:rFonts w:ascii="Verdana" w:hAnsi="Verdana" w:cs="Arial"/>
          <w:sz w:val="20"/>
          <w:szCs w:val="20"/>
        </w:rPr>
        <w:t>Kopie geldig identiteitsbewijs van de vertegenwoordigingsbevoegde natuurlijke persoon of personen, die de verklaring financieel-economische draagkracht namens de financiële instelling ondertekenen.</w:t>
      </w:r>
    </w:p>
    <w:p w:rsidR="00CC78AE" w:rsidRPr="00D44309" w:rsidRDefault="00CC78AE" w:rsidP="00CC78AE">
      <w:pPr>
        <w:numPr>
          <w:ilvl w:val="0"/>
          <w:numId w:val="32"/>
        </w:numPr>
        <w:spacing w:line="260" w:lineRule="atLeast"/>
        <w:rPr>
          <w:rFonts w:ascii="Verdana" w:hAnsi="Verdana" w:cs="Arial"/>
          <w:sz w:val="20"/>
          <w:szCs w:val="20"/>
        </w:rPr>
      </w:pPr>
      <w:r w:rsidRPr="00D44309">
        <w:rPr>
          <w:rFonts w:ascii="Verdana" w:hAnsi="Verdana" w:cs="Arial"/>
          <w:sz w:val="20"/>
          <w:szCs w:val="20"/>
        </w:rPr>
        <w:t xml:space="preserve">Eventuele volmacht aan bovengenoemde natuurlijke personen verstrekt om de verklaring financieel-economische draagkracht rechtsgeldig te kunnen ondertekenen. Deze volmacht is alleen vereist indien de vertegenwoordigingsbevoegdheid van die ondertekenaars niet blijkt uit </w:t>
      </w:r>
      <w:r>
        <w:rPr>
          <w:rFonts w:ascii="Verdana" w:hAnsi="Verdana" w:cs="Arial"/>
          <w:sz w:val="20"/>
          <w:szCs w:val="20"/>
        </w:rPr>
        <w:t xml:space="preserve">het </w:t>
      </w:r>
      <w:r w:rsidRPr="00D44309">
        <w:rPr>
          <w:rFonts w:ascii="Verdana" w:hAnsi="Verdana" w:cs="Arial"/>
          <w:sz w:val="20"/>
          <w:szCs w:val="20"/>
        </w:rPr>
        <w:t>handelsregister. Er moet in dat geval tevens een kopie van een geldig identiteitsbewijs van de ondertekenaar(s) van de volmacht(en) worden overgelegd.</w:t>
      </w:r>
    </w:p>
    <w:p w:rsidR="00CC78AE" w:rsidRPr="00E33247" w:rsidRDefault="00CC78AE" w:rsidP="00CC78AE">
      <w:pPr>
        <w:spacing w:line="260" w:lineRule="atLeast"/>
        <w:rPr>
          <w:rFonts w:ascii="Verdana" w:hAnsi="Verdana" w:cs="Arial"/>
          <w:sz w:val="20"/>
          <w:szCs w:val="20"/>
        </w:rPr>
      </w:pPr>
    </w:p>
    <w:p w:rsidR="00CC78AE" w:rsidRDefault="00CC78AE" w:rsidP="00CC78AE">
      <w:pPr>
        <w:rPr>
          <w:rFonts w:ascii="Verdana" w:hAnsi="Verdana" w:cs="Arial"/>
          <w:b/>
          <w:sz w:val="20"/>
          <w:szCs w:val="20"/>
        </w:rPr>
      </w:pPr>
    </w:p>
    <w:p w:rsidR="00CC78AE" w:rsidRPr="00E33247" w:rsidRDefault="00CC78AE" w:rsidP="00CC78AE">
      <w:pPr>
        <w:rPr>
          <w:rFonts w:ascii="Verdana" w:hAnsi="Verdana" w:cs="Arial"/>
          <w:b/>
          <w:sz w:val="20"/>
          <w:szCs w:val="20"/>
        </w:rPr>
      </w:pPr>
      <w:r w:rsidRPr="00E33247">
        <w:rPr>
          <w:rFonts w:ascii="Verdana" w:hAnsi="Verdana" w:cs="Arial"/>
          <w:b/>
          <w:sz w:val="20"/>
          <w:szCs w:val="20"/>
        </w:rPr>
        <w:t xml:space="preserve">Tabblad </w:t>
      </w:r>
      <w:r>
        <w:rPr>
          <w:rFonts w:ascii="Verdana" w:hAnsi="Verdana" w:cs="Arial"/>
          <w:b/>
          <w:sz w:val="20"/>
          <w:szCs w:val="20"/>
        </w:rPr>
        <w:t>E</w:t>
      </w:r>
      <w:r w:rsidRPr="00E33247">
        <w:rPr>
          <w:rFonts w:ascii="Verdana" w:hAnsi="Verdana" w:cs="Arial"/>
          <w:b/>
          <w:sz w:val="20"/>
          <w:szCs w:val="20"/>
        </w:rPr>
        <w:t>: Verklaring technische en organisatorische bekwaamheid (paragraaf 3.13)</w:t>
      </w:r>
    </w:p>
    <w:p w:rsidR="00CC78AE" w:rsidRPr="00E33247" w:rsidRDefault="00CC78AE" w:rsidP="00CC78AE">
      <w:pPr>
        <w:spacing w:line="260" w:lineRule="atLeast"/>
        <w:rPr>
          <w:rFonts w:ascii="Verdana" w:hAnsi="Verdana" w:cs="Arial"/>
          <w:sz w:val="20"/>
          <w:szCs w:val="20"/>
        </w:rPr>
      </w:pPr>
    </w:p>
    <w:p w:rsidR="00CC78AE" w:rsidRPr="00E33247" w:rsidRDefault="00CC78AE" w:rsidP="00CC78AE">
      <w:pPr>
        <w:rPr>
          <w:rFonts w:ascii="Verdana" w:hAnsi="Verdana" w:cs="Arial"/>
          <w:sz w:val="20"/>
          <w:szCs w:val="20"/>
        </w:rPr>
      </w:pPr>
      <w:r w:rsidRPr="00E33247">
        <w:rPr>
          <w:rFonts w:ascii="Verdana" w:hAnsi="Verdana" w:cs="Arial"/>
          <w:sz w:val="20"/>
          <w:szCs w:val="20"/>
        </w:rPr>
        <w:t xml:space="preserve">Een door </w:t>
      </w:r>
      <w:r>
        <w:rPr>
          <w:rFonts w:ascii="Verdana" w:hAnsi="Verdana" w:cs="Arial"/>
          <w:sz w:val="20"/>
          <w:szCs w:val="20"/>
        </w:rPr>
        <w:t xml:space="preserve">de </w:t>
      </w:r>
      <w:r w:rsidRPr="00E33247">
        <w:rPr>
          <w:rFonts w:ascii="Verdana" w:hAnsi="Verdana" w:cs="Arial"/>
          <w:sz w:val="20"/>
          <w:szCs w:val="20"/>
        </w:rPr>
        <w:t xml:space="preserve">Gegadigde per referentieproject volledig ingevulde en rechtsgeldig ondertekende referentie conform het model opgenomen in </w:t>
      </w:r>
      <w:r w:rsidRPr="00E33247">
        <w:rPr>
          <w:rFonts w:ascii="Verdana" w:hAnsi="Verdana" w:cs="Arial"/>
          <w:b/>
          <w:sz w:val="20"/>
          <w:szCs w:val="20"/>
        </w:rPr>
        <w:t>bijlage 2.5</w:t>
      </w:r>
      <w:r>
        <w:rPr>
          <w:rFonts w:ascii="Verdana" w:hAnsi="Verdana" w:cs="Arial"/>
          <w:b/>
          <w:sz w:val="20"/>
          <w:szCs w:val="20"/>
        </w:rPr>
        <w:t xml:space="preserve"> sub A en B</w:t>
      </w:r>
      <w:r w:rsidRPr="00E33247">
        <w:rPr>
          <w:rFonts w:ascii="Verdana" w:hAnsi="Verdana" w:cs="Arial"/>
          <w:sz w:val="20"/>
          <w:szCs w:val="20"/>
        </w:rPr>
        <w:t>, met per referentieproject:</w:t>
      </w:r>
    </w:p>
    <w:p w:rsidR="00CC78AE" w:rsidRPr="00E33247" w:rsidRDefault="00CC78AE" w:rsidP="00CC78AE">
      <w:pPr>
        <w:numPr>
          <w:ilvl w:val="0"/>
          <w:numId w:val="32"/>
        </w:numPr>
        <w:spacing w:line="260" w:lineRule="atLeast"/>
        <w:rPr>
          <w:rFonts w:ascii="Verdana" w:hAnsi="Verdana" w:cs="Arial"/>
          <w:sz w:val="20"/>
          <w:szCs w:val="20"/>
        </w:rPr>
      </w:pPr>
      <w:r w:rsidRPr="00E33247">
        <w:rPr>
          <w:rFonts w:ascii="Verdana" w:hAnsi="Verdana" w:cs="Arial"/>
          <w:sz w:val="20"/>
          <w:szCs w:val="20"/>
        </w:rPr>
        <w:t>Kopie geldig identiteitsbewijs van de vertegenwoordigingsbevoegde natuurlijke persoon of personen, die de referentie namens de Gegadigde ondertekenen indien de kopie van het geldig identiteitsbewijs van de ondertekenende natuurlijke persoon niet reeds is ingediend.</w:t>
      </w:r>
    </w:p>
    <w:p w:rsidR="00CC78AE" w:rsidRDefault="00CC78AE" w:rsidP="00CC78AE">
      <w:pPr>
        <w:numPr>
          <w:ilvl w:val="0"/>
          <w:numId w:val="32"/>
        </w:numPr>
        <w:spacing w:line="260" w:lineRule="atLeast"/>
        <w:rPr>
          <w:rFonts w:ascii="Verdana" w:hAnsi="Verdana" w:cs="Arial"/>
          <w:sz w:val="20"/>
          <w:szCs w:val="20"/>
        </w:rPr>
      </w:pPr>
      <w:r w:rsidRPr="00E33247">
        <w:rPr>
          <w:rFonts w:ascii="Verdana" w:hAnsi="Verdana" w:cs="Arial"/>
          <w:sz w:val="20"/>
          <w:szCs w:val="20"/>
        </w:rPr>
        <w:t xml:space="preserve">Eventuele volmacht aan bovengenoemde natuurlijke personen verstrekt om de referentie rechtsgeldig te ondertekenen. Deze volmacht is alleen vereist indien de vertegenwoordigingsbevoegdheid van die ondertekenaars niet blijkt uit </w:t>
      </w:r>
      <w:r>
        <w:rPr>
          <w:rFonts w:ascii="Verdana" w:hAnsi="Verdana" w:cs="Arial"/>
          <w:sz w:val="20"/>
          <w:szCs w:val="20"/>
        </w:rPr>
        <w:t>het</w:t>
      </w:r>
      <w:r w:rsidRPr="00E33247">
        <w:rPr>
          <w:rFonts w:ascii="Verdana" w:hAnsi="Verdana" w:cs="Arial"/>
          <w:sz w:val="20"/>
          <w:szCs w:val="20"/>
        </w:rPr>
        <w:t xml:space="preserve"> handelsregister. Er moet in dat geval tevens een kopie van een geldig identiteitsbewijs van de ondertekenaar(s) van de volmacht(en) worden overgelegd.</w:t>
      </w:r>
    </w:p>
    <w:p w:rsidR="00CC78AE" w:rsidRDefault="00CC78AE" w:rsidP="00CC78AE">
      <w:pPr>
        <w:spacing w:line="260" w:lineRule="atLeast"/>
        <w:rPr>
          <w:rFonts w:ascii="Verdana" w:hAnsi="Verdana" w:cs="Arial"/>
          <w:sz w:val="20"/>
          <w:szCs w:val="20"/>
        </w:rPr>
      </w:pPr>
    </w:p>
    <w:p w:rsidR="00CC78AE" w:rsidRDefault="00CC78AE" w:rsidP="00CC78AE">
      <w:pPr>
        <w:spacing w:line="260" w:lineRule="atLeast"/>
        <w:rPr>
          <w:rFonts w:ascii="Verdana" w:hAnsi="Verdana" w:cs="Arial"/>
          <w:sz w:val="20"/>
          <w:szCs w:val="20"/>
        </w:rPr>
      </w:pPr>
    </w:p>
    <w:p w:rsidR="00CC78AE" w:rsidRDefault="00CC78AE" w:rsidP="00CC78AE">
      <w:pPr>
        <w:spacing w:line="260" w:lineRule="atLeast"/>
        <w:rPr>
          <w:rFonts w:ascii="Verdana" w:hAnsi="Verdana" w:cs="Arial"/>
          <w:sz w:val="20"/>
          <w:szCs w:val="20"/>
        </w:rPr>
      </w:pPr>
    </w:p>
    <w:p w:rsidR="00CC78AE" w:rsidRPr="002B14BA" w:rsidRDefault="00CC78AE" w:rsidP="00CC78AE">
      <w:pPr>
        <w:rPr>
          <w:rFonts w:ascii="Verdana" w:hAnsi="Verdana" w:cs="Arial"/>
          <w:b/>
          <w:sz w:val="20"/>
          <w:szCs w:val="20"/>
        </w:rPr>
      </w:pPr>
      <w:bookmarkStart w:id="18" w:name="_DV_M629"/>
      <w:bookmarkStart w:id="19" w:name="_DV_M630"/>
      <w:bookmarkStart w:id="20" w:name="_DV_M631"/>
      <w:bookmarkStart w:id="21" w:name="_DV_M632"/>
      <w:bookmarkStart w:id="22" w:name="_DV_M633"/>
      <w:bookmarkStart w:id="23" w:name="_Toc196446621"/>
      <w:bookmarkEnd w:id="18"/>
      <w:bookmarkEnd w:id="19"/>
      <w:bookmarkEnd w:id="20"/>
      <w:bookmarkEnd w:id="21"/>
      <w:bookmarkEnd w:id="22"/>
      <w:r w:rsidRPr="002B14BA">
        <w:rPr>
          <w:rFonts w:ascii="Verdana" w:hAnsi="Verdana" w:cs="Arial"/>
          <w:b/>
          <w:sz w:val="20"/>
          <w:szCs w:val="20"/>
        </w:rPr>
        <w:t xml:space="preserve">Tabblad </w:t>
      </w:r>
      <w:r>
        <w:rPr>
          <w:rFonts w:ascii="Verdana" w:hAnsi="Verdana" w:cs="Arial"/>
          <w:b/>
          <w:sz w:val="20"/>
          <w:szCs w:val="20"/>
        </w:rPr>
        <w:t>F</w:t>
      </w:r>
      <w:r w:rsidRPr="002B14BA">
        <w:rPr>
          <w:rFonts w:ascii="Verdana" w:hAnsi="Verdana" w:cs="Arial"/>
          <w:b/>
          <w:sz w:val="20"/>
          <w:szCs w:val="20"/>
        </w:rPr>
        <w:t xml:space="preserve">: Verklaring </w:t>
      </w:r>
      <w:r>
        <w:rPr>
          <w:rFonts w:ascii="Verdana" w:hAnsi="Verdana" w:cs="Arial"/>
          <w:b/>
          <w:sz w:val="20"/>
          <w:szCs w:val="20"/>
        </w:rPr>
        <w:t>Selectie</w:t>
      </w:r>
      <w:r w:rsidRPr="002B14BA">
        <w:rPr>
          <w:rFonts w:ascii="Verdana" w:hAnsi="Verdana" w:cs="Arial"/>
          <w:b/>
          <w:sz w:val="20"/>
          <w:szCs w:val="20"/>
        </w:rPr>
        <w:t>criteria (paragraaf 3.16)</w:t>
      </w:r>
    </w:p>
    <w:p w:rsidR="00CC78AE" w:rsidRPr="002B14BA" w:rsidRDefault="00CC78AE" w:rsidP="00CC78AE">
      <w:pPr>
        <w:rPr>
          <w:rFonts w:ascii="Verdana" w:hAnsi="Verdana" w:cs="Arial"/>
          <w:sz w:val="20"/>
          <w:szCs w:val="20"/>
        </w:rPr>
      </w:pPr>
      <w:r w:rsidRPr="002B14BA">
        <w:rPr>
          <w:rFonts w:ascii="Verdana" w:hAnsi="Verdana" w:cs="Arial"/>
          <w:sz w:val="20"/>
          <w:szCs w:val="20"/>
        </w:rPr>
        <w:t xml:space="preserve">Een door </w:t>
      </w:r>
      <w:r>
        <w:rPr>
          <w:rFonts w:ascii="Verdana" w:hAnsi="Verdana" w:cs="Arial"/>
          <w:sz w:val="20"/>
          <w:szCs w:val="20"/>
        </w:rPr>
        <w:t xml:space="preserve">de </w:t>
      </w:r>
      <w:r w:rsidRPr="002B14BA">
        <w:rPr>
          <w:rFonts w:ascii="Verdana" w:hAnsi="Verdana" w:cs="Arial"/>
          <w:sz w:val="20"/>
          <w:szCs w:val="20"/>
        </w:rPr>
        <w:t xml:space="preserve">Gegadigde per referentieproject volledig ingevulde en rechtsgeldig ondertekende referentie conform het model opgenomen in </w:t>
      </w:r>
      <w:r w:rsidRPr="00E33247">
        <w:rPr>
          <w:rFonts w:ascii="Verdana" w:hAnsi="Verdana" w:cs="Arial"/>
          <w:b/>
          <w:sz w:val="20"/>
          <w:szCs w:val="20"/>
        </w:rPr>
        <w:t>bijlage 2.5</w:t>
      </w:r>
      <w:r>
        <w:rPr>
          <w:rFonts w:ascii="Verdana" w:hAnsi="Verdana" w:cs="Arial"/>
          <w:b/>
          <w:sz w:val="20"/>
          <w:szCs w:val="20"/>
        </w:rPr>
        <w:t xml:space="preserve"> sub C</w:t>
      </w:r>
      <w:r w:rsidRPr="002B14BA">
        <w:rPr>
          <w:rFonts w:ascii="Verdana" w:hAnsi="Verdana" w:cs="Arial"/>
          <w:sz w:val="20"/>
          <w:szCs w:val="20"/>
        </w:rPr>
        <w:t xml:space="preserve"> , met per referentieproject:</w:t>
      </w:r>
    </w:p>
    <w:p w:rsidR="00CC78AE" w:rsidRPr="00E33247" w:rsidRDefault="00CC78AE" w:rsidP="00CC78AE">
      <w:pPr>
        <w:numPr>
          <w:ilvl w:val="0"/>
          <w:numId w:val="32"/>
        </w:numPr>
        <w:spacing w:line="260" w:lineRule="atLeast"/>
        <w:rPr>
          <w:rFonts w:ascii="Verdana" w:hAnsi="Verdana" w:cs="Arial"/>
          <w:sz w:val="20"/>
          <w:szCs w:val="20"/>
        </w:rPr>
      </w:pPr>
      <w:r w:rsidRPr="00E33247">
        <w:rPr>
          <w:rFonts w:ascii="Verdana" w:hAnsi="Verdana" w:cs="Arial"/>
          <w:sz w:val="20"/>
          <w:szCs w:val="20"/>
        </w:rPr>
        <w:t>Kopie geldig identiteitsbewijs van de vertegenwoordigingsbevoegde natuurlijke persoon of personen, die de referentie namens de Gegadigde ondertekenen indien de kopie van het geldig identiteitsbewijs van de ondertekenende natuurlijke persoon niet reeds is ingediend.</w:t>
      </w:r>
    </w:p>
    <w:p w:rsidR="00CC78AE" w:rsidRDefault="00CC78AE" w:rsidP="00CC78AE">
      <w:pPr>
        <w:numPr>
          <w:ilvl w:val="0"/>
          <w:numId w:val="32"/>
        </w:numPr>
        <w:spacing w:line="260" w:lineRule="atLeast"/>
        <w:rPr>
          <w:rFonts w:ascii="Verdana" w:hAnsi="Verdana" w:cs="Arial"/>
          <w:sz w:val="20"/>
          <w:szCs w:val="20"/>
        </w:rPr>
      </w:pPr>
      <w:r w:rsidRPr="002B14BA">
        <w:rPr>
          <w:rFonts w:ascii="Verdana" w:hAnsi="Verdana" w:cs="Arial"/>
          <w:sz w:val="20"/>
          <w:szCs w:val="20"/>
        </w:rPr>
        <w:lastRenderedPageBreak/>
        <w:t xml:space="preserve">Eventuele volmacht aan bovengenoemde natuurlijke personen verstrekt om de referentie rechtsgeldig te ondertekenen. Deze volmacht is alleen vereist indien de vertegenwoordigingsbevoegdheid van die ondertekenaars niet </w:t>
      </w:r>
      <w:r>
        <w:rPr>
          <w:rFonts w:ascii="Verdana" w:hAnsi="Verdana" w:cs="Arial"/>
          <w:sz w:val="20"/>
          <w:szCs w:val="20"/>
        </w:rPr>
        <w:t xml:space="preserve">blijkt uit het </w:t>
      </w:r>
      <w:r w:rsidRPr="002B14BA">
        <w:rPr>
          <w:rFonts w:ascii="Verdana" w:hAnsi="Verdana" w:cs="Arial"/>
          <w:sz w:val="20"/>
          <w:szCs w:val="20"/>
        </w:rPr>
        <w:t>handelsregister.</w:t>
      </w:r>
      <w:r>
        <w:rPr>
          <w:rFonts w:ascii="Verdana" w:hAnsi="Verdana" w:cs="Arial"/>
          <w:sz w:val="20"/>
          <w:szCs w:val="20"/>
        </w:rPr>
        <w:t xml:space="preserve"> </w:t>
      </w:r>
      <w:r w:rsidRPr="00E33247">
        <w:rPr>
          <w:rFonts w:ascii="Verdana" w:hAnsi="Verdana" w:cs="Arial"/>
          <w:sz w:val="20"/>
          <w:szCs w:val="20"/>
        </w:rPr>
        <w:t>Er moet in dat geval tevens een kopie van een geldig identiteitsbewijs van de ondertekenaar(s) van de volmacht(en) worden overgelegd.</w:t>
      </w:r>
      <w:r>
        <w:rPr>
          <w:rFonts w:ascii="Verdana" w:hAnsi="Verdana" w:cs="Arial"/>
          <w:sz w:val="20"/>
          <w:szCs w:val="20"/>
        </w:rPr>
        <w:t>]</w:t>
      </w:r>
    </w:p>
    <w:p w:rsidR="00CC78AE" w:rsidRPr="002B14BA" w:rsidRDefault="00CC78AE" w:rsidP="00CC78AE">
      <w:pPr>
        <w:spacing w:line="260" w:lineRule="atLeast"/>
        <w:rPr>
          <w:rFonts w:ascii="Verdana" w:hAnsi="Verdana" w:cs="Arial"/>
          <w:sz w:val="20"/>
          <w:szCs w:val="20"/>
        </w:rPr>
      </w:pPr>
      <w:r>
        <w:rPr>
          <w:rFonts w:ascii="Verdana" w:hAnsi="Verdana" w:cs="Arial"/>
          <w:sz w:val="20"/>
          <w:szCs w:val="20"/>
        </w:rPr>
        <w:br w:type="page"/>
      </w:r>
      <w:bookmarkStart w:id="24" w:name="_Toc418670155"/>
      <w:r>
        <w:rPr>
          <w:rStyle w:val="Kop2Char"/>
          <w:rFonts w:cs="Arial"/>
          <w:kern w:val="32"/>
          <w:sz w:val="20"/>
          <w:szCs w:val="20"/>
        </w:rPr>
        <w:lastRenderedPageBreak/>
        <w:t>bijlage</w:t>
      </w:r>
      <w:r w:rsidRPr="008D56DF">
        <w:rPr>
          <w:rStyle w:val="Kop2Char"/>
          <w:rFonts w:cs="Arial"/>
          <w:kern w:val="32"/>
          <w:sz w:val="20"/>
          <w:szCs w:val="20"/>
        </w:rPr>
        <w:t xml:space="preserve"> 2.2: Modelverklaring beschikbaarheid Belangrijke Onderopdrachtnemer</w:t>
      </w:r>
      <w:bookmarkEnd w:id="24"/>
      <w:r w:rsidRPr="00E33247">
        <w:rPr>
          <w:vertAlign w:val="superscript"/>
        </w:rPr>
        <w:footnoteReference w:id="5"/>
      </w:r>
      <w:bookmarkEnd w:id="23"/>
    </w:p>
    <w:tbl>
      <w:tblPr>
        <w:tblpPr w:leftFromText="141" w:rightFromText="141" w:vertAnchor="text" w:horzAnchor="margin" w:tblpY="226"/>
        <w:tblW w:w="9180" w:type="dxa"/>
        <w:tblLayout w:type="fixed"/>
        <w:tblLook w:val="0000" w:firstRow="0" w:lastRow="0" w:firstColumn="0" w:lastColumn="0" w:noHBand="0" w:noVBand="0"/>
      </w:tblPr>
      <w:tblGrid>
        <w:gridCol w:w="3095"/>
        <w:gridCol w:w="6085"/>
      </w:tblGrid>
      <w:tr w:rsidR="00CC78AE" w:rsidRPr="00E33247" w:rsidTr="00FB26FD">
        <w:tc>
          <w:tcPr>
            <w:tcW w:w="9180" w:type="dxa"/>
            <w:gridSpan w:val="2"/>
            <w:tcBorders>
              <w:top w:val="nil"/>
              <w:left w:val="nil"/>
              <w:bottom w:val="nil"/>
              <w:right w:val="nil"/>
            </w:tcBorders>
          </w:tcPr>
          <w:p w:rsidR="00CC78AE" w:rsidRPr="00E33247" w:rsidRDefault="00CC78AE" w:rsidP="00FB26FD">
            <w:pPr>
              <w:spacing w:line="260" w:lineRule="atLeast"/>
              <w:rPr>
                <w:rFonts w:ascii="Verdana" w:hAnsi="Verdana" w:cs="Arial"/>
                <w:b/>
                <w:sz w:val="20"/>
                <w:szCs w:val="20"/>
              </w:rPr>
            </w:pPr>
            <w:r w:rsidRPr="00E33247">
              <w:rPr>
                <w:rFonts w:ascii="Verdana" w:hAnsi="Verdana" w:cs="Arial"/>
                <w:b/>
                <w:sz w:val="20"/>
                <w:szCs w:val="20"/>
              </w:rPr>
              <w:t>Gegevens Belangrijke Onderopdrachtnemer</w:t>
            </w:r>
          </w:p>
        </w:tc>
      </w:tr>
      <w:tr w:rsidR="00CC78AE" w:rsidRPr="00E33247" w:rsidTr="00FB26FD">
        <w:tc>
          <w:tcPr>
            <w:tcW w:w="3095" w:type="dxa"/>
            <w:tcBorders>
              <w:top w:val="nil"/>
              <w:left w:val="nil"/>
              <w:bottom w:val="nil"/>
              <w:right w:val="nil"/>
            </w:tcBorders>
          </w:tcPr>
          <w:p w:rsidR="00CC78AE" w:rsidRPr="00E33247" w:rsidRDefault="00CC78AE" w:rsidP="00FB26FD">
            <w:pPr>
              <w:spacing w:line="240" w:lineRule="exact"/>
              <w:rPr>
                <w:rFonts w:ascii="Verdana" w:hAnsi="Verdana" w:cs="Arial"/>
                <w:sz w:val="20"/>
                <w:szCs w:val="20"/>
              </w:rPr>
            </w:pPr>
          </w:p>
          <w:p w:rsidR="00CC78AE" w:rsidRPr="00E33247" w:rsidRDefault="00CC78AE" w:rsidP="00FB26FD">
            <w:pPr>
              <w:spacing w:line="240" w:lineRule="exact"/>
              <w:rPr>
                <w:rFonts w:ascii="Verdana" w:hAnsi="Verdana" w:cs="Arial"/>
                <w:sz w:val="20"/>
                <w:szCs w:val="20"/>
              </w:rPr>
            </w:pPr>
            <w:r w:rsidRPr="00E33247">
              <w:rPr>
                <w:rFonts w:ascii="Verdana" w:hAnsi="Verdana" w:cs="Arial"/>
                <w:sz w:val="20"/>
                <w:szCs w:val="20"/>
              </w:rPr>
              <w:t>Naam</w:t>
            </w:r>
          </w:p>
          <w:p w:rsidR="00CC78AE" w:rsidRPr="00E33247" w:rsidRDefault="00CC78AE" w:rsidP="00FB26FD">
            <w:pPr>
              <w:spacing w:line="240" w:lineRule="exact"/>
              <w:rPr>
                <w:rFonts w:ascii="Verdana" w:hAnsi="Verdana" w:cs="Arial"/>
                <w:sz w:val="20"/>
                <w:szCs w:val="20"/>
              </w:rPr>
            </w:pPr>
          </w:p>
        </w:tc>
        <w:tc>
          <w:tcPr>
            <w:tcW w:w="6085" w:type="dxa"/>
            <w:tcBorders>
              <w:top w:val="nil"/>
              <w:left w:val="nil"/>
              <w:bottom w:val="nil"/>
              <w:right w:val="nil"/>
            </w:tcBorders>
          </w:tcPr>
          <w:p w:rsidR="00CC78AE" w:rsidRPr="00E33247" w:rsidRDefault="00CC78AE" w:rsidP="00FB26FD">
            <w:pPr>
              <w:spacing w:line="240" w:lineRule="exact"/>
              <w:rPr>
                <w:rFonts w:ascii="Verdana" w:hAnsi="Verdana" w:cs="Arial"/>
                <w:sz w:val="20"/>
                <w:szCs w:val="20"/>
              </w:rPr>
            </w:pPr>
          </w:p>
        </w:tc>
      </w:tr>
      <w:tr w:rsidR="00CC78AE" w:rsidRPr="00E33247" w:rsidTr="00FB26FD">
        <w:tc>
          <w:tcPr>
            <w:tcW w:w="3095" w:type="dxa"/>
            <w:tcBorders>
              <w:top w:val="nil"/>
              <w:left w:val="nil"/>
              <w:bottom w:val="nil"/>
              <w:right w:val="nil"/>
            </w:tcBorders>
          </w:tcPr>
          <w:p w:rsidR="00CC78AE" w:rsidRPr="00E33247" w:rsidRDefault="00CC78AE" w:rsidP="00FB26FD">
            <w:pPr>
              <w:spacing w:line="240" w:lineRule="exact"/>
              <w:rPr>
                <w:rFonts w:ascii="Verdana" w:hAnsi="Verdana" w:cs="Arial"/>
                <w:sz w:val="20"/>
                <w:szCs w:val="20"/>
                <w:vertAlign w:val="superscript"/>
              </w:rPr>
            </w:pPr>
            <w:r w:rsidRPr="00E33247">
              <w:rPr>
                <w:rFonts w:ascii="Verdana" w:hAnsi="Verdana" w:cs="Arial"/>
                <w:sz w:val="20"/>
                <w:szCs w:val="20"/>
              </w:rPr>
              <w:t>Rechtsvorm</w:t>
            </w:r>
          </w:p>
          <w:p w:rsidR="00CC78AE" w:rsidRPr="00E33247" w:rsidRDefault="00CC78AE" w:rsidP="00FB26FD">
            <w:pPr>
              <w:spacing w:line="240" w:lineRule="exact"/>
              <w:rPr>
                <w:rFonts w:ascii="Verdana" w:hAnsi="Verdana" w:cs="Arial"/>
                <w:sz w:val="20"/>
                <w:szCs w:val="20"/>
                <w:vertAlign w:val="superscript"/>
              </w:rPr>
            </w:pPr>
          </w:p>
        </w:tc>
        <w:tc>
          <w:tcPr>
            <w:tcW w:w="6085" w:type="dxa"/>
            <w:tcBorders>
              <w:top w:val="nil"/>
              <w:left w:val="nil"/>
              <w:bottom w:val="nil"/>
              <w:right w:val="nil"/>
            </w:tcBorders>
          </w:tcPr>
          <w:p w:rsidR="00CC78AE" w:rsidRPr="00E33247" w:rsidRDefault="00CC78AE" w:rsidP="00FB26FD">
            <w:pPr>
              <w:spacing w:line="240" w:lineRule="exact"/>
              <w:rPr>
                <w:rFonts w:ascii="Verdana" w:hAnsi="Verdana" w:cs="Arial"/>
                <w:sz w:val="20"/>
                <w:szCs w:val="20"/>
              </w:rPr>
            </w:pPr>
          </w:p>
        </w:tc>
      </w:tr>
      <w:tr w:rsidR="00CC78AE" w:rsidRPr="00E33247" w:rsidTr="00FB26FD">
        <w:tc>
          <w:tcPr>
            <w:tcW w:w="3095" w:type="dxa"/>
            <w:tcBorders>
              <w:top w:val="nil"/>
              <w:left w:val="nil"/>
              <w:bottom w:val="nil"/>
              <w:right w:val="nil"/>
            </w:tcBorders>
          </w:tcPr>
          <w:p w:rsidR="00CC78AE" w:rsidRPr="00E33247" w:rsidRDefault="00CC78AE" w:rsidP="00FB26FD">
            <w:pPr>
              <w:spacing w:line="240" w:lineRule="exact"/>
              <w:rPr>
                <w:rFonts w:ascii="Verdana" w:hAnsi="Verdana" w:cs="Arial"/>
                <w:sz w:val="20"/>
                <w:szCs w:val="20"/>
              </w:rPr>
            </w:pPr>
            <w:r w:rsidRPr="00E33247">
              <w:rPr>
                <w:rFonts w:ascii="Verdana" w:hAnsi="Verdana" w:cs="Arial"/>
                <w:sz w:val="20"/>
                <w:szCs w:val="20"/>
              </w:rPr>
              <w:t>Adresgegevens</w:t>
            </w:r>
          </w:p>
          <w:p w:rsidR="00CC78AE" w:rsidRPr="00E33247" w:rsidRDefault="00CC78AE" w:rsidP="00FB26FD">
            <w:pPr>
              <w:spacing w:line="240" w:lineRule="exact"/>
              <w:rPr>
                <w:rFonts w:ascii="Verdana" w:hAnsi="Verdana" w:cs="Arial"/>
                <w:sz w:val="20"/>
                <w:szCs w:val="20"/>
              </w:rPr>
            </w:pPr>
          </w:p>
        </w:tc>
        <w:tc>
          <w:tcPr>
            <w:tcW w:w="6085" w:type="dxa"/>
            <w:tcBorders>
              <w:top w:val="nil"/>
              <w:left w:val="nil"/>
              <w:bottom w:val="nil"/>
              <w:right w:val="nil"/>
            </w:tcBorders>
          </w:tcPr>
          <w:p w:rsidR="00CC78AE" w:rsidRPr="00E33247" w:rsidRDefault="00CC78AE" w:rsidP="00FB26FD">
            <w:pPr>
              <w:spacing w:line="240" w:lineRule="exact"/>
              <w:rPr>
                <w:rFonts w:ascii="Verdana" w:hAnsi="Verdana" w:cs="Arial"/>
                <w:sz w:val="20"/>
                <w:szCs w:val="20"/>
              </w:rPr>
            </w:pPr>
          </w:p>
        </w:tc>
      </w:tr>
      <w:tr w:rsidR="00CC78AE" w:rsidRPr="00E33247" w:rsidTr="00FB26FD">
        <w:tc>
          <w:tcPr>
            <w:tcW w:w="3095" w:type="dxa"/>
            <w:tcBorders>
              <w:top w:val="nil"/>
              <w:left w:val="nil"/>
              <w:bottom w:val="nil"/>
              <w:right w:val="nil"/>
            </w:tcBorders>
          </w:tcPr>
          <w:p w:rsidR="00CC78AE" w:rsidRPr="00E33247" w:rsidRDefault="00CC78AE" w:rsidP="00FB26FD">
            <w:pPr>
              <w:spacing w:line="240" w:lineRule="exact"/>
              <w:rPr>
                <w:rFonts w:ascii="Verdana" w:hAnsi="Verdana" w:cs="Arial"/>
                <w:sz w:val="20"/>
                <w:szCs w:val="20"/>
              </w:rPr>
            </w:pPr>
            <w:r w:rsidRPr="00E33247">
              <w:rPr>
                <w:rFonts w:ascii="Verdana" w:hAnsi="Verdana" w:cs="Arial"/>
                <w:sz w:val="20"/>
                <w:szCs w:val="20"/>
              </w:rPr>
              <w:t xml:space="preserve">E-mail </w:t>
            </w:r>
          </w:p>
        </w:tc>
        <w:tc>
          <w:tcPr>
            <w:tcW w:w="6085" w:type="dxa"/>
            <w:tcBorders>
              <w:top w:val="nil"/>
              <w:left w:val="nil"/>
              <w:bottom w:val="nil"/>
              <w:right w:val="nil"/>
            </w:tcBorders>
          </w:tcPr>
          <w:p w:rsidR="00CC78AE" w:rsidRPr="00E33247" w:rsidRDefault="00CC78AE" w:rsidP="00FB26FD">
            <w:pPr>
              <w:spacing w:line="240" w:lineRule="exact"/>
              <w:rPr>
                <w:rFonts w:ascii="Verdana" w:hAnsi="Verdana" w:cs="Arial"/>
                <w:sz w:val="20"/>
                <w:szCs w:val="20"/>
              </w:rPr>
            </w:pPr>
          </w:p>
        </w:tc>
      </w:tr>
      <w:tr w:rsidR="00CC78AE" w:rsidRPr="00E33247" w:rsidTr="00FB26FD">
        <w:tc>
          <w:tcPr>
            <w:tcW w:w="3095" w:type="dxa"/>
            <w:tcBorders>
              <w:top w:val="nil"/>
              <w:left w:val="nil"/>
              <w:bottom w:val="nil"/>
              <w:right w:val="nil"/>
            </w:tcBorders>
          </w:tcPr>
          <w:p w:rsidR="00CC78AE" w:rsidRPr="00E33247" w:rsidRDefault="00CC78AE" w:rsidP="00FB26FD">
            <w:pPr>
              <w:spacing w:line="240" w:lineRule="exact"/>
              <w:rPr>
                <w:rFonts w:ascii="Verdana" w:hAnsi="Verdana" w:cs="Arial"/>
                <w:sz w:val="20"/>
                <w:szCs w:val="20"/>
              </w:rPr>
            </w:pPr>
            <w:r w:rsidRPr="00E33247">
              <w:rPr>
                <w:rFonts w:ascii="Verdana" w:hAnsi="Verdana" w:cs="Arial"/>
                <w:sz w:val="20"/>
                <w:szCs w:val="20"/>
              </w:rPr>
              <w:t>Telefoon</w:t>
            </w:r>
          </w:p>
        </w:tc>
        <w:tc>
          <w:tcPr>
            <w:tcW w:w="6085" w:type="dxa"/>
            <w:tcBorders>
              <w:top w:val="nil"/>
              <w:left w:val="nil"/>
              <w:bottom w:val="nil"/>
              <w:right w:val="nil"/>
            </w:tcBorders>
          </w:tcPr>
          <w:p w:rsidR="00CC78AE" w:rsidRPr="00E33247" w:rsidRDefault="00CC78AE" w:rsidP="00FB26FD">
            <w:pPr>
              <w:spacing w:line="240" w:lineRule="exact"/>
              <w:rPr>
                <w:rFonts w:ascii="Verdana" w:hAnsi="Verdana" w:cs="Arial"/>
                <w:sz w:val="20"/>
                <w:szCs w:val="20"/>
              </w:rPr>
            </w:pPr>
          </w:p>
        </w:tc>
      </w:tr>
      <w:tr w:rsidR="00CC78AE" w:rsidRPr="00E33247" w:rsidTr="00FB26FD">
        <w:tc>
          <w:tcPr>
            <w:tcW w:w="3095" w:type="dxa"/>
            <w:tcBorders>
              <w:top w:val="nil"/>
              <w:left w:val="nil"/>
              <w:bottom w:val="nil"/>
              <w:right w:val="nil"/>
            </w:tcBorders>
          </w:tcPr>
          <w:p w:rsidR="00CC78AE" w:rsidRPr="00E33247" w:rsidRDefault="00CC78AE" w:rsidP="00FB26FD">
            <w:pPr>
              <w:spacing w:line="240" w:lineRule="exact"/>
              <w:rPr>
                <w:rFonts w:ascii="Verdana" w:hAnsi="Verdana" w:cs="Arial"/>
                <w:sz w:val="20"/>
                <w:szCs w:val="20"/>
              </w:rPr>
            </w:pPr>
          </w:p>
        </w:tc>
        <w:tc>
          <w:tcPr>
            <w:tcW w:w="6085" w:type="dxa"/>
            <w:tcBorders>
              <w:top w:val="nil"/>
              <w:left w:val="nil"/>
              <w:bottom w:val="nil"/>
              <w:right w:val="nil"/>
            </w:tcBorders>
          </w:tcPr>
          <w:p w:rsidR="00CC78AE" w:rsidRPr="00E33247" w:rsidRDefault="00CC78AE" w:rsidP="00FB26FD">
            <w:pPr>
              <w:spacing w:line="240" w:lineRule="exact"/>
              <w:rPr>
                <w:rFonts w:ascii="Verdana" w:hAnsi="Verdana" w:cs="Arial"/>
                <w:sz w:val="20"/>
                <w:szCs w:val="20"/>
              </w:rPr>
            </w:pPr>
          </w:p>
        </w:tc>
      </w:tr>
    </w:tbl>
    <w:p w:rsidR="00CC78AE" w:rsidRPr="00E33247" w:rsidRDefault="00CC78AE" w:rsidP="00CC78AE">
      <w:pPr>
        <w:spacing w:line="240" w:lineRule="exact"/>
        <w:rPr>
          <w:rFonts w:ascii="Verdana" w:hAnsi="Verdana" w:cs="Arial"/>
          <w:sz w:val="20"/>
          <w:szCs w:val="20"/>
        </w:rPr>
      </w:pPr>
    </w:p>
    <w:p w:rsidR="00CC78AE" w:rsidRPr="00E33247" w:rsidRDefault="00CC78AE" w:rsidP="00CC78AE">
      <w:pPr>
        <w:spacing w:line="240" w:lineRule="exact"/>
        <w:rPr>
          <w:rFonts w:ascii="Verdana" w:hAnsi="Verdana" w:cs="Arial"/>
          <w:sz w:val="20"/>
          <w:szCs w:val="20"/>
        </w:rPr>
      </w:pPr>
      <w:bookmarkStart w:id="25" w:name="_DV_M637"/>
      <w:bookmarkStart w:id="26" w:name="_DV_M639"/>
      <w:bookmarkEnd w:id="25"/>
      <w:bookmarkEnd w:id="26"/>
      <w:r w:rsidRPr="00E33247">
        <w:rPr>
          <w:rFonts w:ascii="Verdana" w:hAnsi="Verdana" w:cs="Arial"/>
          <w:sz w:val="20"/>
          <w:szCs w:val="20"/>
        </w:rPr>
        <w:t>[Naam Belangrijke Onderopdrachtnemer] verklaart:</w:t>
      </w:r>
    </w:p>
    <w:p w:rsidR="00CC78AE" w:rsidRPr="00E33247" w:rsidRDefault="00CC78AE" w:rsidP="00CC78AE">
      <w:pPr>
        <w:spacing w:line="240" w:lineRule="exact"/>
        <w:rPr>
          <w:rFonts w:ascii="Verdana" w:hAnsi="Verdana" w:cs="Arial"/>
          <w:sz w:val="20"/>
          <w:szCs w:val="20"/>
        </w:rPr>
      </w:pPr>
      <w:r w:rsidRPr="00E33247">
        <w:rPr>
          <w:rFonts w:ascii="Verdana" w:hAnsi="Verdana" w:cs="Arial"/>
          <w:sz w:val="20"/>
          <w:szCs w:val="20"/>
        </w:rPr>
        <w:t xml:space="preserve"> </w:t>
      </w:r>
    </w:p>
    <w:p w:rsidR="00CC78AE" w:rsidRPr="00E33247" w:rsidRDefault="00CC78AE" w:rsidP="00CC78AE">
      <w:pPr>
        <w:spacing w:line="240" w:lineRule="exact"/>
        <w:ind w:left="709" w:hanging="709"/>
        <w:rPr>
          <w:rFonts w:ascii="Verdana" w:hAnsi="Verdana" w:cs="Arial"/>
          <w:sz w:val="20"/>
          <w:szCs w:val="20"/>
        </w:rPr>
      </w:pPr>
      <w:bookmarkStart w:id="27" w:name="_DV_M640"/>
      <w:bookmarkEnd w:id="27"/>
      <w:r w:rsidRPr="00E33247">
        <w:rPr>
          <w:rFonts w:ascii="Verdana" w:hAnsi="Verdana" w:cs="Arial"/>
          <w:sz w:val="20"/>
          <w:szCs w:val="20"/>
        </w:rPr>
        <w:t>1.</w:t>
      </w:r>
      <w:r w:rsidRPr="00E33247">
        <w:rPr>
          <w:rFonts w:ascii="Verdana" w:hAnsi="Verdana" w:cs="Arial"/>
          <w:sz w:val="20"/>
          <w:szCs w:val="20"/>
        </w:rPr>
        <w:tab/>
      </w:r>
      <w:r>
        <w:rPr>
          <w:rFonts w:ascii="Verdana" w:hAnsi="Verdana" w:cs="Arial"/>
          <w:sz w:val="20"/>
          <w:szCs w:val="20"/>
        </w:rPr>
        <w:t>D</w:t>
      </w:r>
      <w:r w:rsidRPr="00E33247">
        <w:rPr>
          <w:rFonts w:ascii="Verdana" w:hAnsi="Verdana" w:cs="Arial"/>
          <w:sz w:val="20"/>
          <w:szCs w:val="20"/>
        </w:rPr>
        <w:t xml:space="preserve">at zij heeft kennisgenomen van de Selectieleidraad voor deze aanbestedingsprocedure en onvoorwaardelijk met de daarin neergelegde procedure instemt; </w:t>
      </w:r>
    </w:p>
    <w:p w:rsidR="00CC78AE" w:rsidRPr="00E33247" w:rsidRDefault="00CC78AE" w:rsidP="00CC78AE">
      <w:pPr>
        <w:spacing w:line="240" w:lineRule="exact"/>
        <w:ind w:left="709" w:hanging="709"/>
        <w:rPr>
          <w:rFonts w:ascii="Verdana" w:hAnsi="Verdana" w:cs="Arial"/>
          <w:sz w:val="20"/>
          <w:szCs w:val="20"/>
        </w:rPr>
      </w:pPr>
      <w:bookmarkStart w:id="28" w:name="_DV_M641"/>
      <w:bookmarkEnd w:id="28"/>
      <w:r w:rsidRPr="00E33247">
        <w:rPr>
          <w:rFonts w:ascii="Verdana" w:hAnsi="Verdana" w:cs="Arial"/>
          <w:sz w:val="20"/>
          <w:szCs w:val="20"/>
        </w:rPr>
        <w:t>2.</w:t>
      </w:r>
      <w:r w:rsidRPr="00E33247">
        <w:rPr>
          <w:rFonts w:ascii="Verdana" w:hAnsi="Verdana" w:cs="Arial"/>
          <w:sz w:val="20"/>
          <w:szCs w:val="20"/>
        </w:rPr>
        <w:tab/>
      </w:r>
      <w:r>
        <w:rPr>
          <w:rFonts w:ascii="Verdana" w:hAnsi="Verdana" w:cs="Arial"/>
          <w:sz w:val="20"/>
          <w:szCs w:val="20"/>
        </w:rPr>
        <w:t>D</w:t>
      </w:r>
      <w:r w:rsidRPr="00E33247">
        <w:rPr>
          <w:rFonts w:ascii="Verdana" w:hAnsi="Verdana" w:cs="Arial"/>
          <w:sz w:val="20"/>
          <w:szCs w:val="20"/>
        </w:rPr>
        <w:t xml:space="preserve">at alle informatie die zij in het kader van deze aanbestedingsprocedure, direct of indirect, aan de Aanbesteder heeft verstrekt en zal verstrekken juist is en dat zij zich ervan bewust is dat eventueel door </w:t>
      </w:r>
      <w:r>
        <w:rPr>
          <w:rFonts w:ascii="Verdana" w:hAnsi="Verdana" w:cs="Arial"/>
          <w:sz w:val="20"/>
          <w:szCs w:val="20"/>
        </w:rPr>
        <w:t xml:space="preserve">de </w:t>
      </w:r>
      <w:r w:rsidRPr="00E33247">
        <w:rPr>
          <w:rFonts w:ascii="Verdana" w:hAnsi="Verdana" w:cs="Arial"/>
          <w:sz w:val="20"/>
          <w:szCs w:val="20"/>
        </w:rPr>
        <w:t>Aanbesteder gesignaleerde onjuistheden daarin aanleiding kunnen geven de Gegadigde uit te sluiten van verdere deelneming aan deze aanbestedingsprocedure;</w:t>
      </w:r>
    </w:p>
    <w:p w:rsidR="00CC78AE" w:rsidRPr="00E33247" w:rsidRDefault="00CC78AE" w:rsidP="00CC78AE">
      <w:pPr>
        <w:spacing w:line="240" w:lineRule="exact"/>
        <w:ind w:left="709" w:hanging="709"/>
        <w:rPr>
          <w:rFonts w:ascii="Verdana" w:hAnsi="Verdana" w:cs="Arial"/>
          <w:sz w:val="20"/>
          <w:szCs w:val="20"/>
        </w:rPr>
      </w:pPr>
      <w:bookmarkStart w:id="29" w:name="_DV_M642"/>
      <w:bookmarkEnd w:id="29"/>
      <w:r w:rsidRPr="00E33247">
        <w:rPr>
          <w:rFonts w:ascii="Verdana" w:hAnsi="Verdana" w:cs="Arial"/>
          <w:sz w:val="20"/>
          <w:szCs w:val="20"/>
        </w:rPr>
        <w:t>3.</w:t>
      </w:r>
      <w:r w:rsidRPr="00E33247">
        <w:rPr>
          <w:rFonts w:ascii="Verdana" w:hAnsi="Verdana" w:cs="Arial"/>
          <w:sz w:val="20"/>
          <w:szCs w:val="20"/>
        </w:rPr>
        <w:tab/>
      </w:r>
      <w:r>
        <w:rPr>
          <w:rFonts w:ascii="Verdana" w:hAnsi="Verdana" w:cs="Arial"/>
          <w:sz w:val="20"/>
          <w:szCs w:val="20"/>
        </w:rPr>
        <w:t>D</w:t>
      </w:r>
      <w:r w:rsidRPr="00E33247">
        <w:rPr>
          <w:rFonts w:ascii="Verdana" w:hAnsi="Verdana" w:cs="Arial"/>
          <w:sz w:val="20"/>
          <w:szCs w:val="20"/>
        </w:rPr>
        <w:t>at [naam Gegadigde], indien het Project aan [naam Gegadigde] zal worden gegund, voor de uitvoering van het Project zal kunnen beschikken over de kennis, ervaring en middelen die de ondergetekende ter beschikking heeft</w:t>
      </w:r>
      <w:r>
        <w:rPr>
          <w:rFonts w:ascii="Verdana" w:hAnsi="Verdana" w:cs="Arial"/>
          <w:sz w:val="20"/>
          <w:szCs w:val="20"/>
        </w:rPr>
        <w:t>, en dat</w:t>
      </w:r>
      <w:r w:rsidRPr="00D44309">
        <w:rPr>
          <w:rFonts w:ascii="Verdana" w:hAnsi="Verdana" w:cs="Arial"/>
          <w:sz w:val="20"/>
          <w:szCs w:val="20"/>
        </w:rPr>
        <w:t xml:space="preserve"> de werkzaamheden die betrekking hebben op de eisen waarvoor op </w:t>
      </w:r>
      <w:r>
        <w:rPr>
          <w:rFonts w:ascii="Verdana" w:hAnsi="Verdana" w:cs="Arial"/>
          <w:sz w:val="20"/>
          <w:szCs w:val="20"/>
        </w:rPr>
        <w:t>ondergetekende</w:t>
      </w:r>
      <w:r w:rsidRPr="00D44309">
        <w:rPr>
          <w:rFonts w:ascii="Verdana" w:hAnsi="Verdana" w:cs="Arial"/>
          <w:sz w:val="20"/>
          <w:szCs w:val="20"/>
        </w:rPr>
        <w:t xml:space="preserve"> een beroep wordt gedaan</w:t>
      </w:r>
      <w:r>
        <w:rPr>
          <w:rFonts w:ascii="Verdana" w:hAnsi="Verdana" w:cs="Arial"/>
          <w:sz w:val="20"/>
          <w:szCs w:val="20"/>
        </w:rPr>
        <w:t>, door ondergetekende zullen worden uitgevoerd</w:t>
      </w:r>
      <w:r w:rsidRPr="00E33247">
        <w:rPr>
          <w:rFonts w:ascii="Verdana" w:hAnsi="Verdana" w:cs="Arial"/>
          <w:sz w:val="20"/>
          <w:szCs w:val="20"/>
        </w:rPr>
        <w:t>. In dit verband stemt zij er mee in dat de ervaring van ondergetekende als eigen ervaring van de Gegadigde wordt aangemerkt.</w:t>
      </w:r>
    </w:p>
    <w:p w:rsidR="00CC78AE" w:rsidRPr="00E33247" w:rsidRDefault="00CC78AE" w:rsidP="00CC78AE">
      <w:pPr>
        <w:spacing w:line="240" w:lineRule="exact"/>
        <w:rPr>
          <w:rFonts w:ascii="Verdana" w:hAnsi="Verdana" w:cs="Arial"/>
          <w:sz w:val="20"/>
          <w:szCs w:val="20"/>
        </w:rPr>
      </w:pPr>
      <w:bookmarkStart w:id="30" w:name="_DV_M643"/>
      <w:bookmarkEnd w:id="30"/>
    </w:p>
    <w:p w:rsidR="00CC78AE" w:rsidRPr="00E33247" w:rsidRDefault="00CC78AE" w:rsidP="00CC78AE">
      <w:pPr>
        <w:spacing w:line="240" w:lineRule="exact"/>
        <w:rPr>
          <w:rFonts w:ascii="Verdana" w:hAnsi="Verdana" w:cs="Arial"/>
          <w:sz w:val="20"/>
          <w:szCs w:val="20"/>
        </w:rPr>
      </w:pPr>
    </w:p>
    <w:p w:rsidR="00CC78AE" w:rsidRPr="00E33247" w:rsidRDefault="00CC78AE" w:rsidP="00CC78AE">
      <w:pPr>
        <w:spacing w:line="240" w:lineRule="exact"/>
        <w:rPr>
          <w:rFonts w:ascii="Verdana" w:hAnsi="Verdana" w:cs="Arial"/>
          <w:sz w:val="20"/>
          <w:szCs w:val="20"/>
        </w:rPr>
      </w:pPr>
      <w:r w:rsidRPr="00E33247">
        <w:rPr>
          <w:rFonts w:ascii="Verdana" w:hAnsi="Verdana" w:cs="Arial"/>
          <w:sz w:val="20"/>
          <w:szCs w:val="20"/>
        </w:rPr>
        <w:t xml:space="preserve">Aldus getekend te [plaats], [datum] </w:t>
      </w:r>
    </w:p>
    <w:p w:rsidR="00CC78AE" w:rsidRPr="00E33247" w:rsidRDefault="00CC78AE" w:rsidP="00CC78AE">
      <w:pPr>
        <w:spacing w:line="240" w:lineRule="exact"/>
        <w:rPr>
          <w:rFonts w:ascii="Verdana" w:hAnsi="Verdana" w:cs="Arial"/>
          <w:sz w:val="20"/>
          <w:szCs w:val="20"/>
        </w:rPr>
      </w:pPr>
    </w:p>
    <w:p w:rsidR="00CC78AE" w:rsidRPr="00E33247" w:rsidRDefault="00CC78AE" w:rsidP="00CC78AE">
      <w:pPr>
        <w:spacing w:line="240" w:lineRule="exact"/>
        <w:rPr>
          <w:rFonts w:ascii="Verdana" w:hAnsi="Verdana" w:cs="Arial"/>
          <w:sz w:val="20"/>
          <w:szCs w:val="20"/>
        </w:rPr>
      </w:pPr>
    </w:p>
    <w:p w:rsidR="00CC78AE" w:rsidRPr="00E33247" w:rsidRDefault="00CC78AE" w:rsidP="00CC78AE">
      <w:pPr>
        <w:spacing w:line="240" w:lineRule="exact"/>
        <w:rPr>
          <w:rFonts w:ascii="Verdana" w:hAnsi="Verdana" w:cs="Arial"/>
          <w:sz w:val="20"/>
          <w:szCs w:val="20"/>
        </w:rPr>
      </w:pPr>
      <w:r w:rsidRPr="00E33247">
        <w:rPr>
          <w:rFonts w:ascii="Verdana" w:hAnsi="Verdana" w:cs="Arial"/>
          <w:sz w:val="20"/>
          <w:szCs w:val="20"/>
        </w:rPr>
        <w:t>[Belangrijke Onderopdrachtnemer],</w:t>
      </w:r>
    </w:p>
    <w:p w:rsidR="00CC78AE" w:rsidRPr="00E33247" w:rsidRDefault="00CC78AE" w:rsidP="00CC78AE">
      <w:pPr>
        <w:spacing w:line="240" w:lineRule="exact"/>
        <w:rPr>
          <w:rFonts w:ascii="Verdana" w:hAnsi="Verdana" w:cs="Arial"/>
          <w:sz w:val="20"/>
          <w:szCs w:val="20"/>
        </w:rPr>
      </w:pPr>
    </w:p>
    <w:p w:rsidR="00CC78AE" w:rsidRPr="00E33247" w:rsidRDefault="00CC78AE" w:rsidP="00CC78AE">
      <w:pPr>
        <w:spacing w:line="240" w:lineRule="exact"/>
        <w:rPr>
          <w:rFonts w:ascii="Verdana" w:hAnsi="Verdana" w:cs="Arial"/>
          <w:sz w:val="20"/>
          <w:szCs w:val="20"/>
        </w:rPr>
      </w:pPr>
      <w:r w:rsidRPr="00E33247">
        <w:rPr>
          <w:rFonts w:ascii="Verdana" w:hAnsi="Verdana" w:cs="Arial"/>
          <w:sz w:val="20"/>
          <w:szCs w:val="20"/>
        </w:rPr>
        <w:t>[naam vertegenwoordigingsbevoegd natuurlijk persoon]</w:t>
      </w:r>
    </w:p>
    <w:p w:rsidR="00CC78AE" w:rsidRPr="00E33247" w:rsidRDefault="00CC78AE" w:rsidP="00CC78AE">
      <w:pPr>
        <w:spacing w:line="240" w:lineRule="exact"/>
        <w:rPr>
          <w:rFonts w:ascii="Verdana" w:hAnsi="Verdana" w:cs="Arial"/>
          <w:sz w:val="20"/>
          <w:szCs w:val="20"/>
        </w:rPr>
      </w:pPr>
    </w:p>
    <w:p w:rsidR="00CC78AE" w:rsidRPr="00E33247" w:rsidRDefault="00CC78AE" w:rsidP="00CC78AE">
      <w:pPr>
        <w:spacing w:line="240" w:lineRule="exact"/>
        <w:rPr>
          <w:rFonts w:ascii="Verdana" w:hAnsi="Verdana" w:cs="Arial"/>
          <w:sz w:val="20"/>
          <w:szCs w:val="20"/>
        </w:rPr>
      </w:pPr>
      <w:r w:rsidRPr="00E33247">
        <w:rPr>
          <w:rFonts w:ascii="Verdana" w:hAnsi="Verdana" w:cs="Arial"/>
          <w:sz w:val="20"/>
          <w:szCs w:val="20"/>
        </w:rPr>
        <w:t>[functie]</w:t>
      </w:r>
    </w:p>
    <w:p w:rsidR="00CC78AE" w:rsidRPr="00E33247" w:rsidRDefault="00CC78AE" w:rsidP="00CC78AE">
      <w:pPr>
        <w:spacing w:line="240" w:lineRule="exact"/>
        <w:rPr>
          <w:rFonts w:ascii="Verdana" w:hAnsi="Verdana" w:cs="Arial"/>
          <w:sz w:val="20"/>
          <w:szCs w:val="20"/>
        </w:rPr>
      </w:pPr>
    </w:p>
    <w:p w:rsidR="00CC78AE" w:rsidRPr="00E33247" w:rsidRDefault="00CC78AE" w:rsidP="00CC78AE">
      <w:pPr>
        <w:spacing w:line="240" w:lineRule="exact"/>
        <w:rPr>
          <w:rFonts w:ascii="Verdana" w:hAnsi="Verdana" w:cs="Arial"/>
          <w:sz w:val="20"/>
          <w:szCs w:val="20"/>
        </w:rPr>
      </w:pPr>
      <w:r w:rsidRPr="00E33247">
        <w:rPr>
          <w:rFonts w:ascii="Verdana" w:hAnsi="Verdana" w:cs="Arial"/>
          <w:sz w:val="20"/>
          <w:szCs w:val="20"/>
        </w:rPr>
        <w:t>[handtekening]</w:t>
      </w:r>
    </w:p>
    <w:p w:rsidR="00CC78AE" w:rsidRPr="00E33247" w:rsidRDefault="00CC78AE" w:rsidP="00CC78AE">
      <w:pPr>
        <w:spacing w:line="240" w:lineRule="exact"/>
        <w:rPr>
          <w:rFonts w:ascii="Verdana" w:hAnsi="Verdana" w:cs="Arial"/>
          <w:sz w:val="20"/>
          <w:szCs w:val="20"/>
        </w:rPr>
      </w:pPr>
    </w:p>
    <w:p w:rsidR="00CC78AE" w:rsidRPr="00E33247" w:rsidRDefault="00CC78AE" w:rsidP="00CC78AE">
      <w:pPr>
        <w:spacing w:line="240" w:lineRule="exact"/>
        <w:rPr>
          <w:rFonts w:ascii="Verdana" w:hAnsi="Verdana" w:cs="Arial"/>
          <w:sz w:val="20"/>
          <w:szCs w:val="20"/>
        </w:rPr>
      </w:pPr>
    </w:p>
    <w:p w:rsidR="00CC78AE" w:rsidRPr="00CC78AE" w:rsidRDefault="00CC78AE" w:rsidP="00CC78AE">
      <w:pPr>
        <w:pStyle w:val="Kop3"/>
        <w:rPr>
          <w:rStyle w:val="Kop2Char"/>
          <w:b w:val="0"/>
          <w:sz w:val="20"/>
          <w:szCs w:val="20"/>
        </w:rPr>
      </w:pPr>
      <w:bookmarkStart w:id="31" w:name="_Toc377383195"/>
      <w:bookmarkStart w:id="32" w:name="_Toc266807246"/>
      <w:bookmarkStart w:id="33" w:name="_Toc196446622"/>
      <w:r>
        <w:rPr>
          <w:rStyle w:val="Kop2Char"/>
          <w:b w:val="0"/>
        </w:rPr>
        <w:br w:type="page"/>
      </w:r>
      <w:bookmarkStart w:id="34" w:name="_Toc418670156"/>
      <w:r w:rsidRPr="00CC78AE">
        <w:rPr>
          <w:rStyle w:val="Kop2Char"/>
          <w:b w:val="0"/>
          <w:sz w:val="20"/>
          <w:szCs w:val="20"/>
        </w:rPr>
        <w:lastRenderedPageBreak/>
        <w:t>bijlage 2.3 A: Eigen verklaring voor aanbestedingsprocedures van aanbestedende diensten</w:t>
      </w:r>
      <w:bookmarkEnd w:id="34"/>
    </w:p>
    <w:p w:rsidR="00CC78AE" w:rsidRDefault="00CC78AE" w:rsidP="00CC78AE">
      <w:pPr>
        <w:rPr>
          <w:rFonts w:ascii="Verdana" w:hAnsi="Verdana" w:cs="Arial"/>
          <w:i/>
          <w:sz w:val="20"/>
          <w:szCs w:val="20"/>
          <w:highlight w:val="yellow"/>
        </w:rPr>
      </w:pPr>
    </w:p>
    <w:p w:rsidR="00CC78AE" w:rsidRPr="004E6B97" w:rsidRDefault="00CC78AE" w:rsidP="00CC78AE">
      <w:pPr>
        <w:rPr>
          <w:rFonts w:ascii="Verdana" w:hAnsi="Verdana" w:cs="Arial"/>
          <w:i/>
        </w:rPr>
      </w:pPr>
      <w:r w:rsidRPr="004E6B97">
        <w:rPr>
          <w:rFonts w:ascii="Verdana" w:hAnsi="Verdana" w:cs="Arial"/>
          <w:i/>
          <w:sz w:val="20"/>
          <w:szCs w:val="20"/>
        </w:rPr>
        <w:t xml:space="preserve">De Eigen verklaring voor aanbestedingsprocedures van aanbestedende diensten wordt als apart document in pdf-format beschikbaar gesteld. </w:t>
      </w:r>
      <w:r w:rsidRPr="004E6B97">
        <w:rPr>
          <w:rFonts w:ascii="Verdana" w:hAnsi="Verdana" w:cs="Arial"/>
          <w:i/>
          <w:sz w:val="20"/>
          <w:szCs w:val="20"/>
        </w:rPr>
        <w:br/>
      </w:r>
    </w:p>
    <w:p w:rsidR="00CC78AE" w:rsidRPr="004E6B97" w:rsidRDefault="00CC78AE" w:rsidP="00CC78AE">
      <w:pPr>
        <w:rPr>
          <w:rFonts w:ascii="Verdana" w:hAnsi="Verdana" w:cs="Arial"/>
          <w:i/>
        </w:rPr>
      </w:pPr>
    </w:p>
    <w:p w:rsidR="00CC78AE" w:rsidRPr="004E6B97" w:rsidRDefault="00CC78AE" w:rsidP="00CC78AE">
      <w:pPr>
        <w:rPr>
          <w:rFonts w:ascii="Verdana" w:hAnsi="Verdana" w:cs="Arial"/>
          <w:i/>
        </w:rPr>
      </w:pPr>
    </w:p>
    <w:p w:rsidR="00CC78AE" w:rsidRPr="000E7996" w:rsidRDefault="00CC78AE" w:rsidP="00CC78AE">
      <w:pPr>
        <w:rPr>
          <w:rFonts w:ascii="Verdana" w:hAnsi="Verdana" w:cs="Arial"/>
          <w:i/>
          <w:highlight w:val="yellow"/>
        </w:rPr>
      </w:pPr>
      <w:r>
        <w:rPr>
          <w:rFonts w:ascii="Verdana" w:hAnsi="Verdana" w:cs="Arial"/>
          <w:i/>
          <w:highlight w:val="yellow"/>
        </w:rPr>
        <w:br w:type="page"/>
      </w:r>
    </w:p>
    <w:p w:rsidR="00CC78AE" w:rsidRPr="00CC78AE" w:rsidRDefault="00CC78AE" w:rsidP="00CC78AE">
      <w:pPr>
        <w:pStyle w:val="Kop3"/>
        <w:rPr>
          <w:b/>
          <w:sz w:val="20"/>
          <w:szCs w:val="20"/>
        </w:rPr>
      </w:pPr>
      <w:bookmarkStart w:id="35" w:name="_Toc418670157"/>
      <w:r w:rsidRPr="00CC78AE">
        <w:rPr>
          <w:rStyle w:val="Kop2Char"/>
          <w:b w:val="0"/>
          <w:sz w:val="20"/>
          <w:szCs w:val="20"/>
        </w:rPr>
        <w:lastRenderedPageBreak/>
        <w:t xml:space="preserve">bijlage 2.3 </w:t>
      </w:r>
      <w:bookmarkEnd w:id="31"/>
      <w:r w:rsidRPr="00CC78AE">
        <w:rPr>
          <w:rStyle w:val="Kop2Char"/>
          <w:b w:val="0"/>
          <w:sz w:val="20"/>
          <w:szCs w:val="20"/>
        </w:rPr>
        <w:t>B: Model Aanvullende eigen verklaring</w:t>
      </w:r>
      <w:bookmarkEnd w:id="32"/>
      <w:r w:rsidRPr="00CC78AE">
        <w:rPr>
          <w:sz w:val="20"/>
          <w:szCs w:val="20"/>
        </w:rPr>
        <w:t xml:space="preserve"> </w:t>
      </w:r>
      <w:r w:rsidRPr="00CC78AE">
        <w:rPr>
          <w:sz w:val="20"/>
          <w:szCs w:val="20"/>
        </w:rPr>
        <w:br/>
      </w:r>
      <w:r w:rsidRPr="00CC78AE">
        <w:rPr>
          <w:b/>
          <w:sz w:val="20"/>
          <w:szCs w:val="20"/>
        </w:rPr>
        <w:t>(in te dienen naast de Eigen verklaring voor aanbestedingsprocedures van aanbestedende diensten of naast de Derdenverklaring uitsluitingsgronden)</w:t>
      </w:r>
      <w:bookmarkEnd w:id="35"/>
    </w:p>
    <w:p w:rsidR="00CC78AE" w:rsidRPr="00E33247" w:rsidRDefault="00CC78AE" w:rsidP="00CC78AE">
      <w:pPr>
        <w:rPr>
          <w:rFonts w:ascii="Verdana" w:hAnsi="Verdana" w:cs="Arial"/>
          <w:sz w:val="20"/>
          <w:szCs w:val="20"/>
        </w:rPr>
      </w:pPr>
    </w:p>
    <w:p w:rsidR="00CC78AE" w:rsidRPr="00D96900" w:rsidRDefault="00CC78AE" w:rsidP="00CC78AE">
      <w:pPr>
        <w:spacing w:line="240" w:lineRule="exact"/>
        <w:rPr>
          <w:rFonts w:ascii="Verdana" w:hAnsi="Verdana" w:cs="Arial"/>
          <w:sz w:val="20"/>
          <w:szCs w:val="20"/>
        </w:rPr>
      </w:pPr>
    </w:p>
    <w:p w:rsidR="00CC78AE" w:rsidRPr="00656EDF" w:rsidRDefault="00CC78AE" w:rsidP="00CC78AE">
      <w:pPr>
        <w:rPr>
          <w:rFonts w:ascii="Verdana" w:hAnsi="Verdana" w:cs="Arial"/>
          <w:sz w:val="20"/>
          <w:szCs w:val="20"/>
        </w:rPr>
      </w:pPr>
      <w:r w:rsidRPr="00656EDF">
        <w:rPr>
          <w:rFonts w:ascii="Verdana" w:hAnsi="Verdana" w:cs="Arial"/>
          <w:sz w:val="20"/>
          <w:szCs w:val="20"/>
        </w:rPr>
        <w:t xml:space="preserve">Alle deelnemers in de SPV (i.o.) dienen afzonderlijk een volledig ingevulde en ondertekende Aanvullende eigen verklaring in te dienen. </w:t>
      </w:r>
    </w:p>
    <w:p w:rsidR="00CC78AE" w:rsidRPr="00656EDF" w:rsidRDefault="00CC78AE" w:rsidP="00CC78AE">
      <w:pPr>
        <w:rPr>
          <w:rFonts w:ascii="Verdana" w:hAnsi="Verdana" w:cs="Arial"/>
          <w:sz w:val="20"/>
          <w:szCs w:val="20"/>
        </w:rPr>
      </w:pPr>
    </w:p>
    <w:p w:rsidR="00CC78AE" w:rsidRPr="00656EDF" w:rsidRDefault="00CC78AE" w:rsidP="00CC78AE">
      <w:pPr>
        <w:rPr>
          <w:rFonts w:ascii="Verdana" w:hAnsi="Verdana" w:cs="Arial"/>
          <w:sz w:val="20"/>
          <w:szCs w:val="20"/>
        </w:rPr>
      </w:pPr>
      <w:r w:rsidRPr="00656EDF">
        <w:rPr>
          <w:rFonts w:ascii="Verdana" w:hAnsi="Verdana" w:cs="Arial"/>
          <w:sz w:val="20"/>
          <w:szCs w:val="20"/>
        </w:rPr>
        <w:t>Belangrijke Onderopdrachtnemers dienen uitsluitend voor het onderdeel “Vragen ten aanzien van voorkennis en belangenverstrengeling” een ingevulde en ondertekende Aanvullende eigen verklaring in te dienen.</w:t>
      </w:r>
    </w:p>
    <w:p w:rsidR="00CC78AE" w:rsidRPr="00656EDF" w:rsidRDefault="00CC78AE" w:rsidP="00CC78AE">
      <w:pPr>
        <w:rPr>
          <w:rFonts w:ascii="Verdana" w:hAnsi="Verdana" w:cs="Arial"/>
          <w:sz w:val="20"/>
          <w:szCs w:val="20"/>
        </w:rPr>
      </w:pPr>
    </w:p>
    <w:p w:rsidR="00CC78AE" w:rsidRPr="00656EDF" w:rsidRDefault="00CC78AE" w:rsidP="00CC78AE">
      <w:pPr>
        <w:rPr>
          <w:rFonts w:ascii="Verdana" w:hAnsi="Verdana" w:cs="Arial"/>
          <w:sz w:val="20"/>
          <w:szCs w:val="20"/>
        </w:rPr>
      </w:pPr>
      <w:r w:rsidRPr="00656EDF">
        <w:rPr>
          <w:rFonts w:ascii="Verdana" w:hAnsi="Verdana" w:cs="Arial"/>
          <w:sz w:val="20"/>
          <w:szCs w:val="20"/>
        </w:rPr>
        <w:t>De Aanbesteder behoudt zich het recht voor om het Bureau BIBOB een nader onderzoek te laten instellen naar Gegadigden, Aandeelhouders, Belangrijke Onderopdrachtnemer, dan wel andere onderopdrachtnemers, voor zover dat binnen de grenzen van de Richtlijn 2004/18/EG toelaatbaar is.</w:t>
      </w:r>
    </w:p>
    <w:p w:rsidR="00CC78AE" w:rsidRPr="00656EDF" w:rsidRDefault="00CC78AE" w:rsidP="00CC78AE">
      <w:pPr>
        <w:rPr>
          <w:rFonts w:ascii="Verdana" w:hAnsi="Verdana" w:cs="Arial"/>
          <w:sz w:val="20"/>
          <w:szCs w:val="20"/>
        </w:rPr>
      </w:pPr>
    </w:p>
    <w:p w:rsidR="00CC78AE" w:rsidRPr="00E33247" w:rsidRDefault="00CC78AE" w:rsidP="00CC78AE">
      <w:pPr>
        <w:rPr>
          <w:rFonts w:ascii="Verdana" w:hAnsi="Verdana" w:cs="Arial"/>
          <w:sz w:val="20"/>
          <w:szCs w:val="20"/>
        </w:rPr>
      </w:pPr>
      <w:r w:rsidRPr="00656EDF">
        <w:rPr>
          <w:rFonts w:ascii="Verdana" w:hAnsi="Verdana" w:cs="Arial"/>
          <w:sz w:val="20"/>
          <w:szCs w:val="20"/>
        </w:rPr>
        <w:t>Onder onderneming wordt verstaan de Gegadigde of Belangrijke Onderopdrachtnemerdie de verklaring invult.</w:t>
      </w:r>
    </w:p>
    <w:p w:rsidR="00CC78AE" w:rsidRPr="00E33247" w:rsidRDefault="00CC78AE" w:rsidP="00CC78AE">
      <w:pPr>
        <w:spacing w:line="240" w:lineRule="exact"/>
        <w:rPr>
          <w:rFonts w:ascii="Verdana" w:hAnsi="Verdana" w:cs="Arial"/>
          <w:sz w:val="20"/>
          <w:szCs w:val="20"/>
        </w:rPr>
      </w:pPr>
    </w:p>
    <w:p w:rsidR="00CC78AE" w:rsidRPr="00E33247" w:rsidRDefault="00CC78AE" w:rsidP="00CC78AE">
      <w:pPr>
        <w:spacing w:line="240" w:lineRule="exact"/>
        <w:rPr>
          <w:rFonts w:ascii="Verdana" w:hAnsi="Verdana" w:cs="Arial"/>
          <w:sz w:val="18"/>
          <w:szCs w:val="18"/>
        </w:rPr>
      </w:pPr>
      <w:r w:rsidRPr="00E33247">
        <w:rPr>
          <w:rFonts w:ascii="Verdana" w:hAnsi="Verdana" w:cs="Arial"/>
          <w:sz w:val="18"/>
          <w:szCs w:val="18"/>
        </w:rPr>
        <w:t>____________________________________________________________</w:t>
      </w:r>
    </w:p>
    <w:p w:rsidR="00CC78AE" w:rsidRPr="00E33247" w:rsidRDefault="00CC78AE" w:rsidP="00CC78AE">
      <w:pPr>
        <w:spacing w:line="240" w:lineRule="exact"/>
        <w:rPr>
          <w:rFonts w:ascii="Verdana" w:hAnsi="Verdana" w:cs="Arial"/>
          <w:sz w:val="18"/>
          <w:szCs w:val="18"/>
        </w:rPr>
      </w:pPr>
    </w:p>
    <w:p w:rsidR="00CC78AE" w:rsidRPr="00E33247" w:rsidRDefault="00CC78AE" w:rsidP="00CC78AE">
      <w:pPr>
        <w:rPr>
          <w:rFonts w:ascii="Verdana" w:hAnsi="Verdana" w:cs="V&amp;W Syntax (Adobe)"/>
          <w:bCs/>
          <w:sz w:val="20"/>
          <w:szCs w:val="20"/>
        </w:rPr>
      </w:pPr>
    </w:p>
    <w:p w:rsidR="00CC78AE" w:rsidRPr="00E33247" w:rsidRDefault="00CC78AE" w:rsidP="00CC78AE">
      <w:pPr>
        <w:rPr>
          <w:rFonts w:ascii="Verdana" w:hAnsi="Verdana" w:cs="V&amp;W Syntax (Adobe)"/>
          <w:b/>
          <w:bCs/>
          <w:sz w:val="20"/>
          <w:szCs w:val="20"/>
        </w:rPr>
      </w:pPr>
      <w:r w:rsidRPr="00E33247">
        <w:rPr>
          <w:rFonts w:ascii="Verdana" w:hAnsi="Verdana" w:cs="V&amp;W Syntax (Adobe)"/>
          <w:b/>
          <w:bCs/>
          <w:sz w:val="20"/>
          <w:szCs w:val="20"/>
        </w:rPr>
        <w:t>AANVULLENDE EIGEN VERKLARING</w:t>
      </w:r>
    </w:p>
    <w:p w:rsidR="00CC78AE" w:rsidRPr="00E33247" w:rsidRDefault="00CC78AE" w:rsidP="00CC78AE">
      <w:pPr>
        <w:rPr>
          <w:rFonts w:ascii="Verdana" w:hAnsi="Verdana" w:cs="V&amp;W Syntax (Adobe)"/>
          <w:bCs/>
          <w:sz w:val="18"/>
          <w:szCs w:val="18"/>
        </w:rPr>
      </w:pPr>
      <w:r w:rsidRPr="00E33247">
        <w:rPr>
          <w:rFonts w:ascii="Verdana" w:hAnsi="Verdana" w:cs="V&amp;W Syntax (Adobe)"/>
          <w:bCs/>
          <w:sz w:val="18"/>
          <w:szCs w:val="18"/>
        </w:rPr>
        <w:t>in het kader van de aanbestedingsprocedure voor de opdracht [naam Project]</w:t>
      </w:r>
    </w:p>
    <w:p w:rsidR="00CC78AE" w:rsidRDefault="00CC78AE" w:rsidP="00CC78AE">
      <w:pPr>
        <w:rPr>
          <w:rFonts w:ascii="Verdana" w:hAnsi="Verdana" w:cs="V&amp;W Syntax (Adobe)"/>
          <w:b/>
          <w:bCs/>
          <w:sz w:val="18"/>
          <w:szCs w:val="18"/>
        </w:rPr>
      </w:pPr>
    </w:p>
    <w:p w:rsidR="00CC78AE" w:rsidRDefault="00CC78AE" w:rsidP="00CC78AE">
      <w:pPr>
        <w:rPr>
          <w:rFonts w:ascii="Verdana" w:hAnsi="Verdana" w:cs="V&amp;W Syntax (Adobe)"/>
          <w:bCs/>
          <w:sz w:val="18"/>
          <w:szCs w:val="18"/>
        </w:rPr>
      </w:pPr>
      <w:r w:rsidRPr="00E26DF7">
        <w:rPr>
          <w:rFonts w:ascii="Verdana" w:hAnsi="Verdana" w:cs="V&amp;W Syntax (Adobe)"/>
          <w:bCs/>
          <w:sz w:val="18"/>
          <w:szCs w:val="18"/>
        </w:rPr>
        <w:t>Naam en adres van de onderneming</w:t>
      </w:r>
      <w:r>
        <w:rPr>
          <w:rFonts w:ascii="Verdana" w:hAnsi="Verdana" w:cs="V&amp;W Syntax (Adobe)"/>
          <w:bCs/>
          <w:sz w:val="18"/>
          <w:szCs w:val="18"/>
        </w:rPr>
        <w:t>:</w:t>
      </w:r>
    </w:p>
    <w:p w:rsidR="00CC78AE" w:rsidRDefault="00CC78AE" w:rsidP="00CC78AE">
      <w:pPr>
        <w:rPr>
          <w:rFonts w:ascii="Verdana" w:hAnsi="Verdana" w:cs="V&amp;W Syntax (Adobe)"/>
          <w:bCs/>
          <w:sz w:val="18"/>
          <w:szCs w:val="18"/>
        </w:rPr>
      </w:pPr>
    </w:p>
    <w:p w:rsidR="00CC78AE" w:rsidRDefault="00CC78AE" w:rsidP="00CC78AE">
      <w:pPr>
        <w:rPr>
          <w:rFonts w:ascii="Verdana" w:hAnsi="Verdana" w:cs="V&amp;W Syntax (Adobe)"/>
          <w:bCs/>
          <w:sz w:val="18"/>
          <w:szCs w:val="18"/>
        </w:rPr>
      </w:pPr>
      <w:r>
        <w:rPr>
          <w:rFonts w:ascii="Verdana" w:hAnsi="Verdana" w:cs="V&amp;W Syntax (Adobe)"/>
          <w:bCs/>
          <w:sz w:val="18"/>
          <w:szCs w:val="18"/>
        </w:rPr>
        <w:t>…………………………………………………………………….</w:t>
      </w:r>
    </w:p>
    <w:p w:rsidR="00CC78AE" w:rsidRDefault="00CC78AE" w:rsidP="00CC78AE">
      <w:pPr>
        <w:rPr>
          <w:rFonts w:ascii="Verdana" w:hAnsi="Verdana" w:cs="V&amp;W Syntax (Adobe)"/>
          <w:bCs/>
          <w:sz w:val="18"/>
          <w:szCs w:val="18"/>
        </w:rPr>
      </w:pPr>
    </w:p>
    <w:p w:rsidR="00CC78AE" w:rsidRDefault="00CC78AE" w:rsidP="00CC78AE">
      <w:pPr>
        <w:rPr>
          <w:rFonts w:ascii="Verdana" w:hAnsi="Verdana" w:cs="V&amp;W Syntax (Adobe)"/>
          <w:bCs/>
          <w:sz w:val="18"/>
          <w:szCs w:val="18"/>
        </w:rPr>
      </w:pPr>
      <w:r>
        <w:rPr>
          <w:rFonts w:ascii="Verdana" w:hAnsi="Verdana" w:cs="V&amp;W Syntax (Adobe)"/>
          <w:bCs/>
          <w:sz w:val="18"/>
          <w:szCs w:val="18"/>
        </w:rPr>
        <w:t>Inschrijvingsnummer Kamer van Koophandel (inschrijvingsnummer van het handelsregister of een overeenkomstig register van het land van vestiging van de onderneming)</w:t>
      </w:r>
    </w:p>
    <w:p w:rsidR="00CC78AE" w:rsidRDefault="00CC78AE" w:rsidP="00CC78AE">
      <w:pPr>
        <w:rPr>
          <w:rFonts w:ascii="Verdana" w:hAnsi="Verdana" w:cs="V&amp;W Syntax (Adobe)"/>
          <w:bCs/>
          <w:sz w:val="18"/>
          <w:szCs w:val="18"/>
        </w:rPr>
      </w:pPr>
    </w:p>
    <w:p w:rsidR="00CC78AE" w:rsidRDefault="00CC78AE" w:rsidP="00CC78AE">
      <w:pPr>
        <w:rPr>
          <w:rFonts w:ascii="Verdana" w:hAnsi="Verdana" w:cs="V&amp;W Syntax (Adobe)"/>
          <w:bCs/>
          <w:sz w:val="18"/>
          <w:szCs w:val="18"/>
        </w:rPr>
      </w:pPr>
      <w:r>
        <w:rPr>
          <w:rFonts w:ascii="Verdana" w:hAnsi="Verdana" w:cs="V&amp;W Syntax (Adobe)"/>
          <w:bCs/>
          <w:sz w:val="18"/>
          <w:szCs w:val="18"/>
        </w:rPr>
        <w:t>………………………………………………………………………</w:t>
      </w:r>
    </w:p>
    <w:p w:rsidR="00CC78AE" w:rsidRDefault="00CC78AE" w:rsidP="00CC78AE">
      <w:pPr>
        <w:rPr>
          <w:rFonts w:ascii="Verdana" w:hAnsi="Verdana" w:cs="V&amp;W Syntax (Adobe)"/>
          <w:bCs/>
          <w:sz w:val="18"/>
          <w:szCs w:val="18"/>
        </w:rPr>
      </w:pPr>
    </w:p>
    <w:p w:rsidR="00CC78AE" w:rsidRDefault="00CC78AE" w:rsidP="00CC78AE">
      <w:pPr>
        <w:rPr>
          <w:rFonts w:ascii="Verdana" w:hAnsi="Verdana" w:cs="V&amp;W Syntax (Adobe)"/>
          <w:bCs/>
          <w:sz w:val="18"/>
          <w:szCs w:val="18"/>
        </w:rPr>
      </w:pPr>
      <w:r>
        <w:rPr>
          <w:rFonts w:ascii="Verdana" w:hAnsi="Verdana" w:cs="V&amp;W Syntax (Adobe)"/>
          <w:bCs/>
          <w:sz w:val="18"/>
          <w:szCs w:val="18"/>
        </w:rPr>
        <w:t>Contactpersoon van de onderneming (naam, email, telefoon):</w:t>
      </w:r>
    </w:p>
    <w:p w:rsidR="00CC78AE" w:rsidRDefault="00CC78AE" w:rsidP="00CC78AE">
      <w:pPr>
        <w:rPr>
          <w:rFonts w:ascii="Verdana" w:hAnsi="Verdana" w:cs="V&amp;W Syntax (Adobe)"/>
          <w:bCs/>
          <w:sz w:val="18"/>
          <w:szCs w:val="18"/>
        </w:rPr>
      </w:pPr>
    </w:p>
    <w:p w:rsidR="00CC78AE" w:rsidRDefault="00CC78AE" w:rsidP="00CC78AE">
      <w:pPr>
        <w:rPr>
          <w:rFonts w:ascii="Verdana" w:hAnsi="Verdana" w:cs="V&amp;W Syntax (Adobe)"/>
          <w:bCs/>
          <w:sz w:val="18"/>
          <w:szCs w:val="18"/>
        </w:rPr>
      </w:pPr>
    </w:p>
    <w:p w:rsidR="00CC78AE" w:rsidRPr="00E33247" w:rsidRDefault="00CC78AE" w:rsidP="00CC78AE">
      <w:pPr>
        <w:rPr>
          <w:rFonts w:ascii="Verdana" w:hAnsi="Verdana" w:cs="V&amp;W Syntax (Adobe)"/>
          <w:b/>
          <w:bCs/>
          <w:sz w:val="18"/>
          <w:szCs w:val="18"/>
        </w:rPr>
      </w:pPr>
      <w:r>
        <w:rPr>
          <w:rFonts w:ascii="Verdana" w:hAnsi="Verdana" w:cs="V&amp;W Syntax (Adobe)"/>
          <w:bCs/>
          <w:sz w:val="18"/>
          <w:szCs w:val="18"/>
        </w:rPr>
        <w:t>……………………………………………………………………..</w:t>
      </w:r>
      <w:r w:rsidRPr="00E26DF7">
        <w:rPr>
          <w:rFonts w:ascii="Verdana" w:hAnsi="Verdana" w:cs="V&amp;W Syntax (Adobe)"/>
          <w:bCs/>
          <w:sz w:val="18"/>
          <w:szCs w:val="18"/>
        </w:rPr>
        <w:br/>
      </w:r>
    </w:p>
    <w:p w:rsidR="00CC78AE" w:rsidRPr="00E33247" w:rsidRDefault="00CC78AE" w:rsidP="00CC78AE">
      <w:pPr>
        <w:ind w:left="709"/>
        <w:rPr>
          <w:rFonts w:ascii="Verdana" w:hAnsi="Verdana" w:cs="V&amp;W Syntax (Adobe)"/>
          <w:sz w:val="18"/>
          <w:szCs w:val="18"/>
        </w:rPr>
      </w:pPr>
    </w:p>
    <w:p w:rsidR="00CC78AE" w:rsidRPr="00E33247" w:rsidRDefault="00CC78AE" w:rsidP="00CC78AE">
      <w:pPr>
        <w:numPr>
          <w:ilvl w:val="0"/>
          <w:numId w:val="34"/>
        </w:numPr>
        <w:spacing w:line="260" w:lineRule="atLeast"/>
        <w:rPr>
          <w:rFonts w:ascii="Verdana" w:hAnsi="Verdana" w:cs="V&amp;W Syntax (Adobe)"/>
          <w:b/>
          <w:bCs/>
          <w:sz w:val="18"/>
          <w:szCs w:val="18"/>
        </w:rPr>
      </w:pPr>
      <w:r w:rsidRPr="00E33247">
        <w:rPr>
          <w:rFonts w:ascii="Verdana" w:hAnsi="Verdana" w:cs="V&amp;W Syntax (Adobe)"/>
          <w:b/>
          <w:bCs/>
          <w:sz w:val="18"/>
          <w:szCs w:val="18"/>
        </w:rPr>
        <w:t>VRAGEN TEN AANZIEN VAN VOORKENNIS EN BELANGENVERSTRENGELING</w:t>
      </w:r>
    </w:p>
    <w:p w:rsidR="00CC78AE" w:rsidRPr="00E33247" w:rsidRDefault="00CC78AE" w:rsidP="00CC78AE">
      <w:pPr>
        <w:ind w:left="709" w:hanging="709"/>
        <w:rPr>
          <w:rFonts w:ascii="Verdana" w:hAnsi="Verdana" w:cs="V&amp;W Syntax (Adobe)"/>
          <w:sz w:val="18"/>
          <w:szCs w:val="18"/>
        </w:rPr>
      </w:pPr>
    </w:p>
    <w:p w:rsidR="00CC78AE" w:rsidRPr="00E33247" w:rsidRDefault="00CC78AE" w:rsidP="00CC78AE">
      <w:pPr>
        <w:numPr>
          <w:ilvl w:val="1"/>
          <w:numId w:val="34"/>
        </w:numPr>
        <w:spacing w:line="260" w:lineRule="atLeast"/>
        <w:rPr>
          <w:rFonts w:ascii="Verdana" w:hAnsi="Verdana" w:cs="V&amp;W Syntax (Adobe)"/>
          <w:sz w:val="18"/>
          <w:szCs w:val="18"/>
        </w:rPr>
      </w:pPr>
      <w:r w:rsidRPr="00E33247">
        <w:rPr>
          <w:rFonts w:ascii="Verdana" w:hAnsi="Verdana" w:cs="V&amp;W Syntax (Adobe)"/>
          <w:sz w:val="18"/>
          <w:szCs w:val="18"/>
        </w:rPr>
        <w:t xml:space="preserve">Heeft de onderneming, voorafgaand aan deze aanbestedingsprocedure, werkzaamheden of diensten verricht ter voorbereiding van het Project, dan wel is de onderneming op andere wijze direct of indirect betrokken (geweest) bij de voorbereiding van het Project? </w:t>
      </w:r>
    </w:p>
    <w:p w:rsidR="00CC78AE" w:rsidRPr="00E33247" w:rsidRDefault="00CC78AE" w:rsidP="00CC78AE">
      <w:pPr>
        <w:ind w:left="709" w:hanging="709"/>
        <w:rPr>
          <w:rFonts w:ascii="Verdana" w:hAnsi="Verdana" w:cs="V&amp;W Syntax (Adobe)"/>
          <w:sz w:val="18"/>
          <w:szCs w:val="18"/>
        </w:rPr>
      </w:pPr>
      <w:r w:rsidRPr="00E33247">
        <w:rPr>
          <w:rFonts w:ascii="Verdana" w:hAnsi="Verdana" w:cs="V&amp;W Syntax (Adobe)"/>
          <w:sz w:val="18"/>
          <w:szCs w:val="18"/>
        </w:rPr>
        <w:br/>
        <w:t>Ja / nee (doorhalen wat niet van toepassing is)</w:t>
      </w:r>
      <w:r w:rsidRPr="00E33247">
        <w:rPr>
          <w:rFonts w:ascii="Verdana" w:hAnsi="Verdana" w:cs="V&amp;W Syntax (Adobe)"/>
          <w:sz w:val="18"/>
          <w:szCs w:val="18"/>
        </w:rPr>
        <w:br/>
      </w:r>
    </w:p>
    <w:p w:rsidR="00CC78AE" w:rsidRPr="00E33247" w:rsidRDefault="00CC78AE" w:rsidP="00CC78AE">
      <w:pPr>
        <w:ind w:left="709"/>
        <w:rPr>
          <w:rFonts w:ascii="Verdana" w:hAnsi="Verdana" w:cs="V&amp;W Syntax (Adobe)"/>
          <w:sz w:val="18"/>
          <w:szCs w:val="18"/>
        </w:rPr>
      </w:pPr>
      <w:r w:rsidRPr="00E33247">
        <w:rPr>
          <w:rFonts w:ascii="Verdana" w:hAnsi="Verdana" w:cs="V&amp;W Syntax (Adobe)"/>
          <w:sz w:val="18"/>
          <w:szCs w:val="18"/>
        </w:rPr>
        <w:t xml:space="preserve">Zo ja, vermeld de aard van de betreffende werkzaamheden of diensten, dan wel die betrokkenheid. </w:t>
      </w:r>
    </w:p>
    <w:p w:rsidR="00CC78AE" w:rsidRPr="00E33247" w:rsidRDefault="00CC78AE" w:rsidP="00CC78AE">
      <w:pPr>
        <w:ind w:left="709" w:hanging="709"/>
        <w:rPr>
          <w:rFonts w:ascii="Verdana" w:hAnsi="Verdana" w:cs="V&amp;W Syntax (Adobe)"/>
          <w:sz w:val="18"/>
          <w:szCs w:val="18"/>
        </w:rPr>
      </w:pPr>
    </w:p>
    <w:p w:rsidR="00CC78AE" w:rsidRPr="00E33247" w:rsidRDefault="00CC78AE" w:rsidP="00CC78AE">
      <w:pPr>
        <w:ind w:left="709"/>
        <w:rPr>
          <w:rFonts w:ascii="Verdana" w:hAnsi="Verdana" w:cs="V&amp;W Syntax (Adobe)"/>
          <w:sz w:val="18"/>
          <w:szCs w:val="18"/>
        </w:rPr>
      </w:pPr>
      <w:r w:rsidRPr="00E33247">
        <w:rPr>
          <w:rFonts w:ascii="Verdana" w:hAnsi="Verdana" w:cs="V&amp;W Syntax (Adobe)"/>
          <w:sz w:val="18"/>
          <w:szCs w:val="18"/>
        </w:rPr>
        <w:t>……………………………………………………………………………………………………………………………………</w:t>
      </w:r>
    </w:p>
    <w:p w:rsidR="00CC78AE" w:rsidRPr="00E33247" w:rsidRDefault="00CC78AE" w:rsidP="00CC78AE">
      <w:pPr>
        <w:ind w:left="709"/>
        <w:rPr>
          <w:rFonts w:ascii="Verdana" w:hAnsi="Verdana" w:cs="V&amp;W Syntax (Adobe)"/>
          <w:sz w:val="18"/>
          <w:szCs w:val="18"/>
        </w:rPr>
      </w:pPr>
      <w:r w:rsidRPr="00E33247">
        <w:rPr>
          <w:rFonts w:ascii="Verdana" w:hAnsi="Verdana" w:cs="V&amp;W Syntax (Adobe)"/>
          <w:sz w:val="18"/>
          <w:szCs w:val="18"/>
        </w:rPr>
        <w:t>……………………………………………………………………………………………………………………………………</w:t>
      </w:r>
    </w:p>
    <w:p w:rsidR="00CC78AE" w:rsidRPr="00E33247" w:rsidRDefault="00CC78AE" w:rsidP="00CC78AE">
      <w:pPr>
        <w:ind w:left="709"/>
        <w:rPr>
          <w:rFonts w:ascii="Verdana" w:hAnsi="Verdana" w:cs="V&amp;W Syntax (Adobe)"/>
          <w:sz w:val="18"/>
          <w:szCs w:val="18"/>
        </w:rPr>
      </w:pPr>
      <w:r w:rsidRPr="00E33247">
        <w:rPr>
          <w:rFonts w:ascii="Verdana" w:hAnsi="Verdana" w:cs="V&amp;W Syntax (Adobe)"/>
          <w:sz w:val="18"/>
          <w:szCs w:val="18"/>
        </w:rPr>
        <w:t>……………………………………………………………………………………………………………………………………</w:t>
      </w:r>
    </w:p>
    <w:p w:rsidR="00CC78AE" w:rsidRPr="00E33247" w:rsidRDefault="00CC78AE" w:rsidP="00CC78AE">
      <w:pPr>
        <w:ind w:left="709"/>
        <w:rPr>
          <w:rFonts w:ascii="Verdana" w:hAnsi="Verdana" w:cs="V&amp;W Syntax (Adobe)"/>
          <w:sz w:val="18"/>
          <w:szCs w:val="18"/>
        </w:rPr>
      </w:pPr>
    </w:p>
    <w:p w:rsidR="00CC78AE" w:rsidRPr="00E33247" w:rsidRDefault="00CC78AE" w:rsidP="00CC78AE">
      <w:pPr>
        <w:numPr>
          <w:ilvl w:val="1"/>
          <w:numId w:val="34"/>
        </w:numPr>
        <w:spacing w:line="260" w:lineRule="atLeast"/>
        <w:rPr>
          <w:rFonts w:ascii="Verdana" w:hAnsi="Verdana" w:cs="V&amp;W Syntax (Adobe)"/>
          <w:sz w:val="18"/>
          <w:szCs w:val="18"/>
        </w:rPr>
      </w:pPr>
      <w:r w:rsidRPr="00E33247">
        <w:rPr>
          <w:rFonts w:ascii="Verdana" w:hAnsi="Verdana" w:cs="V&amp;W Syntax (Adobe)"/>
          <w:sz w:val="18"/>
          <w:szCs w:val="18"/>
        </w:rPr>
        <w:t xml:space="preserve">Zijn er binnen de onderneming personen werkzaam die, voorafgaand aan deze aanbestedingsprocedure, werkzaamheden of diensten hebben verricht ter voorbereiding </w:t>
      </w:r>
      <w:r w:rsidRPr="00E33247">
        <w:rPr>
          <w:rFonts w:ascii="Verdana" w:hAnsi="Verdana" w:cs="V&amp;W Syntax (Adobe)"/>
          <w:sz w:val="18"/>
          <w:szCs w:val="18"/>
        </w:rPr>
        <w:lastRenderedPageBreak/>
        <w:t xml:space="preserve">van het Project, dan wel zijn er personen werkzaam binnen de onderneming die op andere wijze direct of indirect betrokken zijn (geweest) bij de voorbereiding van het Project? </w:t>
      </w:r>
    </w:p>
    <w:p w:rsidR="00CC78AE" w:rsidRPr="00E33247" w:rsidRDefault="00CC78AE" w:rsidP="00CC78AE">
      <w:pPr>
        <w:ind w:left="709" w:hanging="709"/>
        <w:rPr>
          <w:rFonts w:ascii="Verdana" w:hAnsi="Verdana" w:cs="V&amp;W Syntax (Adobe)"/>
          <w:sz w:val="18"/>
          <w:szCs w:val="18"/>
        </w:rPr>
      </w:pPr>
      <w:r w:rsidRPr="00E33247">
        <w:rPr>
          <w:rFonts w:ascii="Verdana" w:hAnsi="Verdana" w:cs="V&amp;W Syntax (Adobe)"/>
          <w:sz w:val="18"/>
          <w:szCs w:val="18"/>
        </w:rPr>
        <w:br/>
        <w:t>Ja / nee (doorhalen wat niet van toepassing is)</w:t>
      </w:r>
      <w:r w:rsidRPr="00E33247">
        <w:rPr>
          <w:rFonts w:ascii="Verdana" w:hAnsi="Verdana" w:cs="V&amp;W Syntax (Adobe)"/>
          <w:sz w:val="18"/>
          <w:szCs w:val="18"/>
        </w:rPr>
        <w:br/>
      </w:r>
    </w:p>
    <w:p w:rsidR="00CC78AE" w:rsidRPr="00E33247" w:rsidRDefault="00CC78AE" w:rsidP="00CC78AE">
      <w:pPr>
        <w:ind w:left="709"/>
        <w:rPr>
          <w:rFonts w:ascii="Verdana" w:hAnsi="Verdana" w:cs="V&amp;W Syntax (Adobe)"/>
          <w:sz w:val="18"/>
          <w:szCs w:val="18"/>
        </w:rPr>
      </w:pPr>
      <w:r w:rsidRPr="00E33247">
        <w:rPr>
          <w:rFonts w:ascii="Verdana" w:hAnsi="Verdana" w:cs="V&amp;W Syntax (Adobe)"/>
          <w:sz w:val="18"/>
          <w:szCs w:val="18"/>
        </w:rPr>
        <w:t>Zo ja, vermeld voor elk persoon:</w:t>
      </w:r>
    </w:p>
    <w:p w:rsidR="00CC78AE" w:rsidRPr="00E33247" w:rsidRDefault="00CC78AE" w:rsidP="00CC78AE">
      <w:pPr>
        <w:ind w:left="709"/>
        <w:rPr>
          <w:rFonts w:ascii="Verdana" w:hAnsi="Verdana" w:cs="Arial"/>
          <w:sz w:val="20"/>
          <w:szCs w:val="20"/>
        </w:rPr>
      </w:pPr>
      <w:r w:rsidRPr="00E33247">
        <w:rPr>
          <w:rFonts w:ascii="Verdana" w:hAnsi="Verdana" w:cs="Arial"/>
          <w:sz w:val="20"/>
          <w:szCs w:val="20"/>
        </w:rPr>
        <w:t>a.</w:t>
      </w:r>
      <w:r w:rsidRPr="00E33247">
        <w:rPr>
          <w:rFonts w:ascii="Verdana" w:hAnsi="Verdana" w:cs="Arial"/>
          <w:sz w:val="20"/>
          <w:szCs w:val="20"/>
        </w:rPr>
        <w:tab/>
        <w:t>de naam en de functie binnen de onderneming;</w:t>
      </w:r>
    </w:p>
    <w:p w:rsidR="00CC78AE" w:rsidRPr="00E33247" w:rsidRDefault="00CC78AE" w:rsidP="00CC78AE">
      <w:pPr>
        <w:ind w:left="1414" w:hanging="705"/>
        <w:rPr>
          <w:rFonts w:ascii="Verdana" w:hAnsi="Verdana" w:cs="V&amp;W Syntax (Adobe)"/>
          <w:sz w:val="18"/>
          <w:szCs w:val="18"/>
        </w:rPr>
      </w:pPr>
      <w:r w:rsidRPr="00E33247">
        <w:rPr>
          <w:rFonts w:ascii="Verdana" w:hAnsi="Verdana" w:cs="Arial"/>
          <w:sz w:val="20"/>
          <w:szCs w:val="20"/>
        </w:rPr>
        <w:t>b.</w:t>
      </w:r>
      <w:r w:rsidRPr="00E33247">
        <w:rPr>
          <w:rFonts w:ascii="Verdana" w:hAnsi="Verdana" w:cs="Arial"/>
          <w:sz w:val="20"/>
          <w:szCs w:val="20"/>
        </w:rPr>
        <w:tab/>
        <w:t>de aard van de betreffende werkzaamheden of diensten, dan wel de betrokkenheid.</w:t>
      </w:r>
      <w:r w:rsidRPr="00E33247">
        <w:rPr>
          <w:rFonts w:ascii="Verdana" w:hAnsi="Verdana" w:cs="V&amp;W Syntax (Adobe)"/>
          <w:sz w:val="18"/>
          <w:szCs w:val="18"/>
        </w:rPr>
        <w:t xml:space="preserve"> </w:t>
      </w:r>
    </w:p>
    <w:p w:rsidR="00CC78AE" w:rsidRPr="00E33247" w:rsidRDefault="00CC78AE" w:rsidP="00CC78AE">
      <w:pPr>
        <w:ind w:left="709" w:hanging="709"/>
        <w:rPr>
          <w:rFonts w:ascii="Verdana" w:hAnsi="Verdana" w:cs="V&amp;W Syntax (Adobe)"/>
          <w:sz w:val="18"/>
          <w:szCs w:val="18"/>
        </w:rPr>
      </w:pPr>
    </w:p>
    <w:p w:rsidR="00CC78AE" w:rsidRPr="00E33247" w:rsidRDefault="00CC78AE" w:rsidP="00CC78AE">
      <w:pPr>
        <w:ind w:left="709"/>
        <w:rPr>
          <w:rFonts w:ascii="Verdana" w:hAnsi="Verdana" w:cs="V&amp;W Syntax (Adobe)"/>
          <w:sz w:val="18"/>
          <w:szCs w:val="18"/>
        </w:rPr>
      </w:pPr>
      <w:r w:rsidRPr="00E33247">
        <w:rPr>
          <w:rFonts w:ascii="Verdana" w:hAnsi="Verdana" w:cs="V&amp;W Syntax (Adobe)"/>
          <w:sz w:val="18"/>
          <w:szCs w:val="18"/>
        </w:rPr>
        <w:t>……………………………………………………………………………………………………………………………………</w:t>
      </w:r>
    </w:p>
    <w:p w:rsidR="00CC78AE" w:rsidRPr="00E33247" w:rsidRDefault="00CC78AE" w:rsidP="00CC78AE">
      <w:pPr>
        <w:ind w:left="709"/>
        <w:rPr>
          <w:rFonts w:ascii="Verdana" w:hAnsi="Verdana" w:cs="V&amp;W Syntax (Adobe)"/>
          <w:sz w:val="18"/>
          <w:szCs w:val="18"/>
        </w:rPr>
      </w:pPr>
      <w:r w:rsidRPr="00E33247">
        <w:rPr>
          <w:rFonts w:ascii="Verdana" w:hAnsi="Verdana" w:cs="V&amp;W Syntax (Adobe)"/>
          <w:sz w:val="18"/>
          <w:szCs w:val="18"/>
        </w:rPr>
        <w:t>……………………………………………………………………………………………………………………………………</w:t>
      </w:r>
    </w:p>
    <w:p w:rsidR="00CC78AE" w:rsidRPr="00E33247" w:rsidRDefault="00CC78AE" w:rsidP="00CC78AE">
      <w:pPr>
        <w:ind w:left="709"/>
        <w:rPr>
          <w:rFonts w:ascii="Verdana" w:hAnsi="Verdana" w:cs="V&amp;W Syntax (Adobe)"/>
          <w:sz w:val="18"/>
          <w:szCs w:val="18"/>
        </w:rPr>
      </w:pPr>
      <w:r w:rsidRPr="00E33247">
        <w:rPr>
          <w:rFonts w:ascii="Verdana" w:hAnsi="Verdana" w:cs="V&amp;W Syntax (Adobe)"/>
          <w:sz w:val="18"/>
          <w:szCs w:val="18"/>
        </w:rPr>
        <w:t>……………………………………………………………………………………………………………………………………</w:t>
      </w:r>
    </w:p>
    <w:p w:rsidR="00CC78AE" w:rsidRPr="00E33247" w:rsidRDefault="00CC78AE" w:rsidP="00CC78AE">
      <w:pPr>
        <w:ind w:left="709"/>
        <w:rPr>
          <w:rFonts w:ascii="Verdana" w:hAnsi="Verdana" w:cs="V&amp;W Syntax (Adobe)"/>
          <w:sz w:val="18"/>
          <w:szCs w:val="18"/>
        </w:rPr>
      </w:pPr>
    </w:p>
    <w:p w:rsidR="00CC78AE" w:rsidRPr="00E33247" w:rsidRDefault="00CC78AE" w:rsidP="00CC78AE">
      <w:pPr>
        <w:numPr>
          <w:ilvl w:val="1"/>
          <w:numId w:val="34"/>
        </w:numPr>
        <w:spacing w:line="260" w:lineRule="atLeast"/>
        <w:rPr>
          <w:rFonts w:ascii="Verdana" w:hAnsi="Verdana" w:cs="V&amp;W Syntax (Adobe)"/>
          <w:sz w:val="18"/>
          <w:szCs w:val="18"/>
        </w:rPr>
      </w:pPr>
      <w:r w:rsidRPr="00E33247">
        <w:rPr>
          <w:rFonts w:ascii="Verdana" w:hAnsi="Verdana" w:cs="V&amp;W Syntax (Adobe)"/>
          <w:sz w:val="18"/>
          <w:szCs w:val="18"/>
        </w:rPr>
        <w:t xml:space="preserve">Zijn of worden door de onderneming, in het kader van deze aanbestedingsprocedure, onderaannemers ingeschakeld, die, voorafgaand aan de aanbestedingsprocedure, werkzaamheden of diensten hebben verricht ter voorbereiding van het Project, dan wel zijn die onderaannemers op andere wijze direct of indirect betrokken (geweest) bij de voorbereiding van het Project? </w:t>
      </w:r>
    </w:p>
    <w:p w:rsidR="00CC78AE" w:rsidRPr="00E33247" w:rsidRDefault="00CC78AE" w:rsidP="00CC78AE">
      <w:pPr>
        <w:ind w:left="709" w:hanging="709"/>
        <w:rPr>
          <w:rFonts w:ascii="Verdana" w:hAnsi="Verdana" w:cs="V&amp;W Syntax (Adobe)"/>
          <w:sz w:val="18"/>
          <w:szCs w:val="18"/>
        </w:rPr>
      </w:pPr>
      <w:r w:rsidRPr="00E33247">
        <w:rPr>
          <w:rFonts w:ascii="Verdana" w:hAnsi="Verdana" w:cs="V&amp;W Syntax (Adobe)"/>
          <w:sz w:val="18"/>
          <w:szCs w:val="18"/>
        </w:rPr>
        <w:br/>
        <w:t>Ja / nee (doorhalen wat niet van toepassing is)</w:t>
      </w:r>
      <w:r w:rsidRPr="00E33247">
        <w:rPr>
          <w:rFonts w:ascii="Verdana" w:hAnsi="Verdana" w:cs="V&amp;W Syntax (Adobe)"/>
          <w:sz w:val="18"/>
          <w:szCs w:val="18"/>
        </w:rPr>
        <w:br/>
      </w:r>
    </w:p>
    <w:p w:rsidR="00CC78AE" w:rsidRPr="00E33247" w:rsidRDefault="00CC78AE" w:rsidP="00CC78AE">
      <w:pPr>
        <w:ind w:left="709"/>
        <w:rPr>
          <w:rFonts w:ascii="Verdana" w:hAnsi="Verdana" w:cs="V&amp;W Syntax (Adobe)"/>
          <w:sz w:val="18"/>
          <w:szCs w:val="18"/>
        </w:rPr>
      </w:pPr>
      <w:r w:rsidRPr="00E33247">
        <w:rPr>
          <w:rFonts w:ascii="Verdana" w:hAnsi="Verdana" w:cs="V&amp;W Syntax (Adobe)"/>
          <w:sz w:val="18"/>
          <w:szCs w:val="18"/>
        </w:rPr>
        <w:t>Zo ja, vermeld voor elke onderaannemer:</w:t>
      </w:r>
    </w:p>
    <w:p w:rsidR="00CC78AE" w:rsidRPr="00E33247" w:rsidRDefault="00CC78AE" w:rsidP="00CC78AE">
      <w:pPr>
        <w:ind w:left="1414" w:hanging="705"/>
        <w:rPr>
          <w:rFonts w:ascii="Verdana" w:hAnsi="Verdana" w:cs="V&amp;W Syntax (Adobe)"/>
          <w:sz w:val="18"/>
          <w:szCs w:val="18"/>
        </w:rPr>
      </w:pPr>
      <w:r w:rsidRPr="00E33247">
        <w:rPr>
          <w:rFonts w:ascii="Verdana" w:hAnsi="Verdana" w:cs="V&amp;W Syntax (Adobe)"/>
          <w:sz w:val="18"/>
          <w:szCs w:val="18"/>
        </w:rPr>
        <w:t>a.</w:t>
      </w:r>
      <w:r w:rsidRPr="00E33247">
        <w:rPr>
          <w:rFonts w:ascii="Verdana" w:hAnsi="Verdana" w:cs="V&amp;W Syntax (Adobe)"/>
          <w:sz w:val="18"/>
          <w:szCs w:val="18"/>
        </w:rPr>
        <w:tab/>
        <w:t>de naam</w:t>
      </w:r>
      <w:r>
        <w:rPr>
          <w:rFonts w:ascii="Verdana" w:hAnsi="Verdana" w:cs="V&amp;W Syntax (Adobe)"/>
          <w:sz w:val="18"/>
          <w:szCs w:val="18"/>
        </w:rPr>
        <w:t xml:space="preserve"> </w:t>
      </w:r>
      <w:r w:rsidRPr="00E33247">
        <w:rPr>
          <w:rFonts w:ascii="Verdana" w:hAnsi="Verdana" w:cs="V&amp;W Syntax (Adobe)"/>
          <w:sz w:val="18"/>
          <w:szCs w:val="18"/>
        </w:rPr>
        <w:t xml:space="preserve">en </w:t>
      </w:r>
      <w:r>
        <w:rPr>
          <w:rFonts w:ascii="Verdana" w:hAnsi="Verdana" w:cs="V&amp;W Syntax (Adobe)"/>
          <w:sz w:val="18"/>
          <w:szCs w:val="18"/>
        </w:rPr>
        <w:t>het adres</w:t>
      </w:r>
      <w:r w:rsidRPr="00E33247">
        <w:rPr>
          <w:rFonts w:ascii="Verdana" w:hAnsi="Verdana" w:cs="V&amp;W Syntax (Adobe)"/>
          <w:sz w:val="18"/>
          <w:szCs w:val="18"/>
        </w:rPr>
        <w:t xml:space="preserve">, </w:t>
      </w:r>
      <w:r>
        <w:rPr>
          <w:rFonts w:ascii="Verdana" w:hAnsi="Verdana" w:cs="V&amp;W Syntax (Adobe)"/>
          <w:sz w:val="18"/>
          <w:szCs w:val="18"/>
        </w:rPr>
        <w:t xml:space="preserve">de </w:t>
      </w:r>
      <w:r w:rsidRPr="00E33247">
        <w:rPr>
          <w:rFonts w:ascii="Verdana" w:hAnsi="Verdana" w:cs="V&amp;W Syntax (Adobe)"/>
          <w:sz w:val="18"/>
          <w:szCs w:val="18"/>
        </w:rPr>
        <w:t>rechtsvorm</w:t>
      </w:r>
      <w:r>
        <w:rPr>
          <w:rFonts w:ascii="Verdana" w:hAnsi="Verdana" w:cs="V&amp;W Syntax (Adobe)"/>
          <w:sz w:val="18"/>
          <w:szCs w:val="18"/>
        </w:rPr>
        <w:t xml:space="preserve"> </w:t>
      </w:r>
      <w:r w:rsidRPr="00E33247">
        <w:rPr>
          <w:rFonts w:ascii="Verdana" w:hAnsi="Verdana" w:cs="V&amp;W Syntax (Adobe)"/>
          <w:sz w:val="18"/>
          <w:szCs w:val="18"/>
        </w:rPr>
        <w:t xml:space="preserve">en </w:t>
      </w:r>
      <w:r>
        <w:rPr>
          <w:rFonts w:ascii="Verdana" w:hAnsi="Verdana" w:cs="V&amp;W Syntax (Adobe)"/>
          <w:sz w:val="18"/>
          <w:szCs w:val="18"/>
        </w:rPr>
        <w:t>het nummer van inschrijving in het handelsregister (of een overeenkomstig register in het land van vestiging)</w:t>
      </w:r>
      <w:r w:rsidRPr="00E33247">
        <w:rPr>
          <w:rFonts w:ascii="Verdana" w:hAnsi="Verdana" w:cs="V&amp;W Syntax (Adobe)"/>
          <w:sz w:val="18"/>
          <w:szCs w:val="18"/>
        </w:rPr>
        <w:t>;</w:t>
      </w:r>
    </w:p>
    <w:p w:rsidR="00CC78AE" w:rsidRPr="00E33247" w:rsidRDefault="00CC78AE" w:rsidP="00CC78AE">
      <w:pPr>
        <w:ind w:left="1414" w:hanging="705"/>
        <w:rPr>
          <w:rFonts w:ascii="Verdana" w:hAnsi="Verdana" w:cs="V&amp;W Syntax (Adobe)"/>
          <w:sz w:val="18"/>
          <w:szCs w:val="18"/>
        </w:rPr>
      </w:pPr>
      <w:r w:rsidRPr="00E33247">
        <w:rPr>
          <w:rFonts w:ascii="Verdana" w:hAnsi="Verdana" w:cs="V&amp;W Syntax (Adobe)"/>
          <w:sz w:val="18"/>
          <w:szCs w:val="18"/>
        </w:rPr>
        <w:t>b.</w:t>
      </w:r>
      <w:r w:rsidRPr="00E33247">
        <w:rPr>
          <w:rFonts w:ascii="Verdana" w:hAnsi="Verdana" w:cs="V&amp;W Syntax (Adobe)"/>
          <w:sz w:val="18"/>
          <w:szCs w:val="18"/>
        </w:rPr>
        <w:tab/>
        <w:t xml:space="preserve">de aard van de betreffende werkzaamheden of diensten, dan wel de betrokkenheid. </w:t>
      </w:r>
    </w:p>
    <w:p w:rsidR="00CC78AE" w:rsidRPr="00E33247" w:rsidRDefault="00CC78AE" w:rsidP="00CC78AE">
      <w:pPr>
        <w:ind w:left="709" w:hanging="709"/>
        <w:rPr>
          <w:rFonts w:ascii="Verdana" w:hAnsi="Verdana" w:cs="V&amp;W Syntax (Adobe)"/>
          <w:sz w:val="18"/>
          <w:szCs w:val="18"/>
        </w:rPr>
      </w:pPr>
    </w:p>
    <w:p w:rsidR="00CC78AE" w:rsidRPr="00E33247" w:rsidRDefault="00CC78AE" w:rsidP="00CC78AE">
      <w:pPr>
        <w:ind w:left="709"/>
        <w:rPr>
          <w:rFonts w:ascii="Verdana" w:hAnsi="Verdana" w:cs="V&amp;W Syntax (Adobe)"/>
          <w:sz w:val="18"/>
          <w:szCs w:val="18"/>
        </w:rPr>
      </w:pPr>
      <w:r w:rsidRPr="00E33247">
        <w:rPr>
          <w:rFonts w:ascii="Verdana" w:hAnsi="Verdana" w:cs="V&amp;W Syntax (Adobe)"/>
          <w:sz w:val="18"/>
          <w:szCs w:val="18"/>
        </w:rPr>
        <w:t>……………………………………………………………………………………………………………………………………</w:t>
      </w:r>
    </w:p>
    <w:p w:rsidR="00CC78AE" w:rsidRPr="00E33247" w:rsidRDefault="00CC78AE" w:rsidP="00CC78AE">
      <w:pPr>
        <w:ind w:left="709"/>
        <w:rPr>
          <w:rFonts w:ascii="Verdana" w:hAnsi="Verdana" w:cs="V&amp;W Syntax (Adobe)"/>
          <w:sz w:val="18"/>
          <w:szCs w:val="18"/>
        </w:rPr>
      </w:pPr>
      <w:r w:rsidRPr="00E33247">
        <w:rPr>
          <w:rFonts w:ascii="Verdana" w:hAnsi="Verdana" w:cs="V&amp;W Syntax (Adobe)"/>
          <w:sz w:val="18"/>
          <w:szCs w:val="18"/>
        </w:rPr>
        <w:t>……………………………………………………………………………………………………………………………………</w:t>
      </w:r>
    </w:p>
    <w:p w:rsidR="00CC78AE" w:rsidRPr="00E33247" w:rsidRDefault="00CC78AE" w:rsidP="00CC78AE">
      <w:pPr>
        <w:ind w:left="709"/>
        <w:rPr>
          <w:rFonts w:ascii="Verdana" w:hAnsi="Verdana" w:cs="V&amp;W Syntax (Adobe)"/>
          <w:sz w:val="18"/>
          <w:szCs w:val="18"/>
        </w:rPr>
      </w:pPr>
      <w:r w:rsidRPr="00E33247">
        <w:rPr>
          <w:rFonts w:ascii="Verdana" w:hAnsi="Verdana" w:cs="V&amp;W Syntax (Adobe)"/>
          <w:sz w:val="18"/>
          <w:szCs w:val="18"/>
        </w:rPr>
        <w:t>……………………………………………………………………………………………………………………………………</w:t>
      </w:r>
    </w:p>
    <w:p w:rsidR="00CC78AE" w:rsidRPr="00E33247" w:rsidRDefault="00CC78AE" w:rsidP="00CC78AE">
      <w:pPr>
        <w:spacing w:line="260" w:lineRule="atLeast"/>
        <w:rPr>
          <w:rFonts w:ascii="Verdana" w:hAnsi="Verdana" w:cs="V&amp;W Syntax (Adobe)"/>
          <w:sz w:val="18"/>
          <w:szCs w:val="18"/>
        </w:rPr>
      </w:pPr>
    </w:p>
    <w:p w:rsidR="00CC78AE" w:rsidRPr="00E33247" w:rsidRDefault="00CC78AE" w:rsidP="00CC78AE">
      <w:pPr>
        <w:numPr>
          <w:ilvl w:val="1"/>
          <w:numId w:val="34"/>
        </w:numPr>
        <w:spacing w:line="260" w:lineRule="atLeast"/>
        <w:rPr>
          <w:rFonts w:ascii="Verdana" w:hAnsi="Verdana" w:cs="V&amp;W Syntax (Adobe)"/>
          <w:sz w:val="18"/>
          <w:szCs w:val="18"/>
        </w:rPr>
      </w:pPr>
      <w:r w:rsidRPr="00E33247">
        <w:rPr>
          <w:rFonts w:ascii="Verdana" w:hAnsi="Verdana" w:cs="V&amp;W Syntax (Adobe)"/>
          <w:sz w:val="18"/>
          <w:szCs w:val="18"/>
        </w:rPr>
        <w:t xml:space="preserve">Zijn of worden door de onderneming, in het kader van deze aanbestedingsprocedure, adviseurs (zowel natuurlijke personen als rechtspersonen) ingeschakeld die, voorafgaand aan de aanbestedingsprocedure, werkzaamheden of diensten hebben verricht ter voorbereiding van het Project, dan wel zijn die adviseurs op andere wijze direct of indirect betrokken (geweest) bij de voorbereiding van het Project? </w:t>
      </w:r>
    </w:p>
    <w:p w:rsidR="00CC78AE" w:rsidRPr="00E33247" w:rsidRDefault="00CC78AE" w:rsidP="00CC78AE">
      <w:pPr>
        <w:ind w:left="709" w:hanging="709"/>
        <w:rPr>
          <w:rFonts w:ascii="Verdana" w:hAnsi="Verdana" w:cs="V&amp;W Syntax (Adobe)"/>
          <w:sz w:val="18"/>
          <w:szCs w:val="18"/>
        </w:rPr>
      </w:pPr>
      <w:r w:rsidRPr="00E33247">
        <w:rPr>
          <w:rFonts w:ascii="Verdana" w:hAnsi="Verdana" w:cs="V&amp;W Syntax (Adobe)"/>
          <w:sz w:val="18"/>
          <w:szCs w:val="18"/>
        </w:rPr>
        <w:br/>
        <w:t>Ja / nee (doorhalen wat niet van toepassing is)</w:t>
      </w:r>
      <w:r w:rsidRPr="00E33247">
        <w:rPr>
          <w:rFonts w:ascii="Verdana" w:hAnsi="Verdana" w:cs="V&amp;W Syntax (Adobe)"/>
          <w:sz w:val="18"/>
          <w:szCs w:val="18"/>
        </w:rPr>
        <w:br/>
      </w:r>
    </w:p>
    <w:p w:rsidR="00CC78AE" w:rsidRPr="00E33247" w:rsidRDefault="00CC78AE" w:rsidP="00CC78AE">
      <w:pPr>
        <w:ind w:left="709"/>
        <w:rPr>
          <w:rFonts w:ascii="Verdana" w:hAnsi="Verdana" w:cs="V&amp;W Syntax (Adobe)"/>
          <w:sz w:val="18"/>
          <w:szCs w:val="18"/>
        </w:rPr>
      </w:pPr>
      <w:r w:rsidRPr="00E33247">
        <w:rPr>
          <w:rFonts w:ascii="Verdana" w:hAnsi="Verdana" w:cs="V&amp;W Syntax (Adobe)"/>
          <w:sz w:val="18"/>
          <w:szCs w:val="18"/>
        </w:rPr>
        <w:t>Zo ja, vermeld voor elke adviseur:</w:t>
      </w:r>
    </w:p>
    <w:p w:rsidR="00CC78AE" w:rsidRPr="00E33247" w:rsidRDefault="00CC78AE" w:rsidP="00CC78AE">
      <w:pPr>
        <w:ind w:left="1414" w:hanging="705"/>
        <w:rPr>
          <w:rFonts w:ascii="Verdana" w:hAnsi="Verdana" w:cs="V&amp;W Syntax (Adobe)"/>
          <w:sz w:val="18"/>
          <w:szCs w:val="18"/>
        </w:rPr>
      </w:pPr>
      <w:r w:rsidRPr="00E33247">
        <w:rPr>
          <w:rFonts w:ascii="Verdana" w:hAnsi="Verdana" w:cs="V&amp;W Syntax (Adobe)"/>
          <w:sz w:val="18"/>
          <w:szCs w:val="18"/>
        </w:rPr>
        <w:t>a.</w:t>
      </w:r>
      <w:r w:rsidRPr="00E33247">
        <w:rPr>
          <w:rFonts w:ascii="Verdana" w:hAnsi="Verdana" w:cs="V&amp;W Syntax (Adobe)"/>
          <w:sz w:val="18"/>
          <w:szCs w:val="18"/>
        </w:rPr>
        <w:tab/>
        <w:t>de naam</w:t>
      </w:r>
      <w:r>
        <w:rPr>
          <w:rFonts w:ascii="Verdana" w:hAnsi="Verdana" w:cs="V&amp;W Syntax (Adobe)"/>
          <w:sz w:val="18"/>
          <w:szCs w:val="18"/>
        </w:rPr>
        <w:t xml:space="preserve"> </w:t>
      </w:r>
      <w:r w:rsidRPr="00E33247">
        <w:rPr>
          <w:rFonts w:ascii="Verdana" w:hAnsi="Verdana" w:cs="V&amp;W Syntax (Adobe)"/>
          <w:sz w:val="18"/>
          <w:szCs w:val="18"/>
        </w:rPr>
        <w:t xml:space="preserve">en </w:t>
      </w:r>
      <w:r>
        <w:rPr>
          <w:rFonts w:ascii="Verdana" w:hAnsi="Verdana" w:cs="V&amp;W Syntax (Adobe)"/>
          <w:sz w:val="18"/>
          <w:szCs w:val="18"/>
        </w:rPr>
        <w:t>het adres</w:t>
      </w:r>
      <w:r w:rsidRPr="00E33247">
        <w:rPr>
          <w:rFonts w:ascii="Verdana" w:hAnsi="Verdana" w:cs="V&amp;W Syntax (Adobe)"/>
          <w:sz w:val="18"/>
          <w:szCs w:val="18"/>
        </w:rPr>
        <w:t xml:space="preserve">, </w:t>
      </w:r>
      <w:r>
        <w:rPr>
          <w:rFonts w:ascii="Verdana" w:hAnsi="Verdana" w:cs="V&amp;W Syntax (Adobe)"/>
          <w:sz w:val="18"/>
          <w:szCs w:val="18"/>
        </w:rPr>
        <w:t xml:space="preserve">de </w:t>
      </w:r>
      <w:r w:rsidRPr="00E33247">
        <w:rPr>
          <w:rFonts w:ascii="Verdana" w:hAnsi="Verdana" w:cs="V&amp;W Syntax (Adobe)"/>
          <w:sz w:val="18"/>
          <w:szCs w:val="18"/>
        </w:rPr>
        <w:t>rechtsvorm</w:t>
      </w:r>
      <w:r>
        <w:rPr>
          <w:rFonts w:ascii="Verdana" w:hAnsi="Verdana" w:cs="V&amp;W Syntax (Adobe)"/>
          <w:sz w:val="18"/>
          <w:szCs w:val="18"/>
        </w:rPr>
        <w:t xml:space="preserve"> </w:t>
      </w:r>
      <w:r w:rsidRPr="00E33247">
        <w:rPr>
          <w:rFonts w:ascii="Verdana" w:hAnsi="Verdana" w:cs="V&amp;W Syntax (Adobe)"/>
          <w:sz w:val="18"/>
          <w:szCs w:val="18"/>
        </w:rPr>
        <w:t xml:space="preserve">en </w:t>
      </w:r>
      <w:r>
        <w:rPr>
          <w:rFonts w:ascii="Verdana" w:hAnsi="Verdana" w:cs="V&amp;W Syntax (Adobe)"/>
          <w:sz w:val="18"/>
          <w:szCs w:val="18"/>
        </w:rPr>
        <w:t>het nummer van inschrijving in het handelsregister (of een overeenkomstig register in het land van vestiging)</w:t>
      </w:r>
      <w:r w:rsidRPr="00E33247">
        <w:rPr>
          <w:rFonts w:ascii="Verdana" w:hAnsi="Verdana" w:cs="V&amp;W Syntax (Adobe)"/>
          <w:sz w:val="18"/>
          <w:szCs w:val="18"/>
        </w:rPr>
        <w:t>;</w:t>
      </w:r>
    </w:p>
    <w:p w:rsidR="00CC78AE" w:rsidRPr="00E33247" w:rsidRDefault="00CC78AE" w:rsidP="00CC78AE">
      <w:pPr>
        <w:ind w:left="1414" w:hanging="705"/>
        <w:rPr>
          <w:rFonts w:ascii="Verdana" w:hAnsi="Verdana" w:cs="V&amp;W Syntax (Adobe)"/>
          <w:sz w:val="18"/>
          <w:szCs w:val="18"/>
        </w:rPr>
      </w:pPr>
      <w:r w:rsidRPr="00E33247">
        <w:rPr>
          <w:rFonts w:ascii="Verdana" w:hAnsi="Verdana" w:cs="V&amp;W Syntax (Adobe)"/>
          <w:sz w:val="18"/>
          <w:szCs w:val="18"/>
        </w:rPr>
        <w:t>b.</w:t>
      </w:r>
      <w:r w:rsidRPr="00E33247">
        <w:rPr>
          <w:rFonts w:ascii="Verdana" w:hAnsi="Verdana" w:cs="V&amp;W Syntax (Adobe)"/>
          <w:sz w:val="18"/>
          <w:szCs w:val="18"/>
        </w:rPr>
        <w:tab/>
        <w:t xml:space="preserve">de aard van de betreffende werkzaamheden of diensten, dan wel de betrokkenheid. </w:t>
      </w:r>
    </w:p>
    <w:p w:rsidR="00CC78AE" w:rsidRPr="00E33247" w:rsidRDefault="00CC78AE" w:rsidP="00CC78AE">
      <w:pPr>
        <w:ind w:left="709" w:hanging="709"/>
        <w:rPr>
          <w:rFonts w:ascii="Verdana" w:hAnsi="Verdana" w:cs="V&amp;W Syntax (Adobe)"/>
          <w:sz w:val="18"/>
          <w:szCs w:val="18"/>
        </w:rPr>
      </w:pPr>
    </w:p>
    <w:p w:rsidR="00CC78AE" w:rsidRPr="00E33247" w:rsidRDefault="00CC78AE" w:rsidP="00CC78AE">
      <w:pPr>
        <w:ind w:left="709"/>
        <w:rPr>
          <w:rFonts w:ascii="Verdana" w:hAnsi="Verdana" w:cs="V&amp;W Syntax (Adobe)"/>
          <w:sz w:val="18"/>
          <w:szCs w:val="18"/>
        </w:rPr>
      </w:pPr>
      <w:r w:rsidRPr="00E33247">
        <w:rPr>
          <w:rFonts w:ascii="Verdana" w:hAnsi="Verdana" w:cs="V&amp;W Syntax (Adobe)"/>
          <w:sz w:val="18"/>
          <w:szCs w:val="18"/>
        </w:rPr>
        <w:t>……………………………………………………………………………………………………………………………………</w:t>
      </w:r>
    </w:p>
    <w:p w:rsidR="00CC78AE" w:rsidRPr="00E33247" w:rsidRDefault="00CC78AE" w:rsidP="00CC78AE">
      <w:pPr>
        <w:ind w:left="709"/>
        <w:rPr>
          <w:rFonts w:ascii="Verdana" w:hAnsi="Verdana" w:cs="V&amp;W Syntax (Adobe)"/>
          <w:sz w:val="18"/>
          <w:szCs w:val="18"/>
        </w:rPr>
      </w:pPr>
      <w:r w:rsidRPr="00E33247">
        <w:rPr>
          <w:rFonts w:ascii="Verdana" w:hAnsi="Verdana" w:cs="V&amp;W Syntax (Adobe)"/>
          <w:sz w:val="18"/>
          <w:szCs w:val="18"/>
        </w:rPr>
        <w:t>……………………………………………………………………………………………………………………………………</w:t>
      </w:r>
    </w:p>
    <w:p w:rsidR="00CC78AE" w:rsidRPr="00E33247" w:rsidRDefault="00CC78AE" w:rsidP="00CC78AE">
      <w:pPr>
        <w:ind w:left="709"/>
        <w:rPr>
          <w:rFonts w:ascii="Verdana" w:hAnsi="Verdana" w:cs="V&amp;W Syntax (Adobe)"/>
          <w:sz w:val="18"/>
          <w:szCs w:val="18"/>
        </w:rPr>
      </w:pPr>
      <w:r w:rsidRPr="00E33247">
        <w:rPr>
          <w:rFonts w:ascii="Verdana" w:hAnsi="Verdana" w:cs="V&amp;W Syntax (Adobe)"/>
          <w:sz w:val="18"/>
          <w:szCs w:val="18"/>
        </w:rPr>
        <w:t>……………………………………………………………………………………………………………………………………</w:t>
      </w:r>
    </w:p>
    <w:p w:rsidR="00CC78AE" w:rsidRPr="00E33247" w:rsidRDefault="00CC78AE" w:rsidP="00CC78AE">
      <w:pPr>
        <w:ind w:left="709"/>
        <w:rPr>
          <w:rFonts w:ascii="Verdana" w:hAnsi="Verdana" w:cs="V&amp;W Syntax (Adobe)"/>
          <w:sz w:val="18"/>
          <w:szCs w:val="18"/>
        </w:rPr>
      </w:pPr>
    </w:p>
    <w:p w:rsidR="00CC78AE" w:rsidRPr="00E33247" w:rsidRDefault="00CC78AE" w:rsidP="00CC78AE">
      <w:pPr>
        <w:numPr>
          <w:ilvl w:val="1"/>
          <w:numId w:val="34"/>
        </w:numPr>
        <w:spacing w:line="260" w:lineRule="atLeast"/>
        <w:rPr>
          <w:rFonts w:ascii="Verdana" w:hAnsi="Verdana" w:cs="V&amp;W Syntax (Adobe)"/>
          <w:b/>
          <w:bCs/>
          <w:sz w:val="18"/>
          <w:szCs w:val="18"/>
        </w:rPr>
      </w:pPr>
      <w:r w:rsidRPr="00E33247">
        <w:rPr>
          <w:rFonts w:ascii="Verdana" w:hAnsi="Verdana" w:cs="V&amp;W Syntax (Adobe)"/>
          <w:sz w:val="18"/>
          <w:szCs w:val="18"/>
        </w:rPr>
        <w:t>Is de onderneming gelieerd aan één of meerdere andere ondernemingen en/of maakt de onderneming onderdeel uit van een groep, e.e.a. in de zin van de artikelen 2: 24a, 2:24b en 2:24c van het Burgerlijk Wetboek, of vergelijkbare rechtsvormen naar buitenlands recht?</w:t>
      </w:r>
      <w:r w:rsidRPr="00E33247">
        <w:rPr>
          <w:rFonts w:ascii="Verdana" w:hAnsi="Verdana" w:cs="V&amp;W Syntax (Adobe)"/>
          <w:sz w:val="18"/>
          <w:szCs w:val="18"/>
        </w:rPr>
        <w:br/>
      </w:r>
      <w:r w:rsidRPr="00E33247">
        <w:rPr>
          <w:rFonts w:ascii="Verdana" w:hAnsi="Verdana" w:cs="V&amp;W Syntax (Adobe)"/>
          <w:sz w:val="18"/>
          <w:szCs w:val="18"/>
        </w:rPr>
        <w:br/>
        <w:t>Ja / nee (doorhalen wat niet van toepassing is)</w:t>
      </w:r>
      <w:r w:rsidRPr="00E33247">
        <w:rPr>
          <w:rFonts w:ascii="Verdana" w:hAnsi="Verdana" w:cs="V&amp;W Syntax (Adobe)"/>
          <w:sz w:val="18"/>
          <w:szCs w:val="18"/>
        </w:rPr>
        <w:br/>
      </w:r>
      <w:r w:rsidRPr="00E33247">
        <w:rPr>
          <w:rFonts w:ascii="Verdana" w:hAnsi="Verdana" w:cs="V&amp;W Syntax (Adobe)"/>
          <w:sz w:val="18"/>
          <w:szCs w:val="18"/>
        </w:rPr>
        <w:br/>
        <w:t>Zo ja, hebben één of meerdere van die gelieerde ondernemingen of ondernemingen binnen de groep, voorafgaand aan de aanbestedingsprocedure, werkzaamheden of diensten verricht ter voorbereiding van het Project, dan wel zijn één of meer van die ondernemingen op andere wijze direct of indirect betrokken (geweest) bij de voorbereiding van het Project?</w:t>
      </w:r>
      <w:r w:rsidRPr="00E33247">
        <w:rPr>
          <w:rFonts w:ascii="Verdana" w:hAnsi="Verdana" w:cs="V&amp;W Syntax (Adobe)"/>
          <w:sz w:val="18"/>
          <w:szCs w:val="18"/>
        </w:rPr>
        <w:br/>
      </w:r>
      <w:r w:rsidRPr="00E33247">
        <w:rPr>
          <w:rFonts w:ascii="Verdana" w:hAnsi="Verdana" w:cs="V&amp;W Syntax (Adobe)"/>
          <w:sz w:val="18"/>
          <w:szCs w:val="18"/>
        </w:rPr>
        <w:lastRenderedPageBreak/>
        <w:br/>
        <w:t>Ja / nee (doorhalen wat niet van toepassing is)</w:t>
      </w:r>
      <w:r w:rsidRPr="00E33247">
        <w:rPr>
          <w:rFonts w:ascii="Verdana" w:hAnsi="Verdana" w:cs="V&amp;W Syntax (Adobe)"/>
          <w:sz w:val="18"/>
          <w:szCs w:val="18"/>
        </w:rPr>
        <w:br/>
      </w:r>
      <w:r w:rsidRPr="00E33247">
        <w:rPr>
          <w:rFonts w:ascii="Verdana" w:hAnsi="Verdana" w:cs="V&amp;W Syntax (Adobe)"/>
          <w:sz w:val="18"/>
          <w:szCs w:val="18"/>
        </w:rPr>
        <w:br/>
        <w:t>Zo ja, vermeld voor elke onderneming:</w:t>
      </w:r>
    </w:p>
    <w:p w:rsidR="00CC78AE" w:rsidRPr="00E33247" w:rsidRDefault="00CC78AE" w:rsidP="00CC78AE">
      <w:pPr>
        <w:ind w:left="1414" w:hanging="705"/>
        <w:rPr>
          <w:rFonts w:ascii="Verdana" w:hAnsi="Verdana" w:cs="V&amp;W Syntax (Adobe)"/>
          <w:sz w:val="18"/>
          <w:szCs w:val="18"/>
        </w:rPr>
      </w:pPr>
      <w:r w:rsidRPr="00E33247">
        <w:rPr>
          <w:rFonts w:ascii="Verdana" w:hAnsi="Verdana" w:cs="V&amp;W Syntax (Adobe)"/>
          <w:sz w:val="18"/>
          <w:szCs w:val="18"/>
        </w:rPr>
        <w:t>a.</w:t>
      </w:r>
      <w:r w:rsidRPr="00E33247">
        <w:rPr>
          <w:rFonts w:ascii="Verdana" w:hAnsi="Verdana" w:cs="V&amp;W Syntax (Adobe)"/>
          <w:sz w:val="18"/>
          <w:szCs w:val="18"/>
        </w:rPr>
        <w:tab/>
        <w:t>de naam</w:t>
      </w:r>
      <w:r>
        <w:rPr>
          <w:rFonts w:ascii="Verdana" w:hAnsi="Verdana" w:cs="V&amp;W Syntax (Adobe)"/>
          <w:sz w:val="18"/>
          <w:szCs w:val="18"/>
        </w:rPr>
        <w:t xml:space="preserve"> </w:t>
      </w:r>
      <w:r w:rsidRPr="00E33247">
        <w:rPr>
          <w:rFonts w:ascii="Verdana" w:hAnsi="Verdana" w:cs="V&amp;W Syntax (Adobe)"/>
          <w:sz w:val="18"/>
          <w:szCs w:val="18"/>
        </w:rPr>
        <w:t xml:space="preserve">en </w:t>
      </w:r>
      <w:r>
        <w:rPr>
          <w:rFonts w:ascii="Verdana" w:hAnsi="Verdana" w:cs="V&amp;W Syntax (Adobe)"/>
          <w:sz w:val="18"/>
          <w:szCs w:val="18"/>
        </w:rPr>
        <w:t>het adres</w:t>
      </w:r>
      <w:r w:rsidRPr="00E33247">
        <w:rPr>
          <w:rFonts w:ascii="Verdana" w:hAnsi="Verdana" w:cs="V&amp;W Syntax (Adobe)"/>
          <w:sz w:val="18"/>
          <w:szCs w:val="18"/>
        </w:rPr>
        <w:t xml:space="preserve">, </w:t>
      </w:r>
      <w:r>
        <w:rPr>
          <w:rFonts w:ascii="Verdana" w:hAnsi="Verdana" w:cs="V&amp;W Syntax (Adobe)"/>
          <w:sz w:val="18"/>
          <w:szCs w:val="18"/>
        </w:rPr>
        <w:t xml:space="preserve">de </w:t>
      </w:r>
      <w:r w:rsidRPr="00E33247">
        <w:rPr>
          <w:rFonts w:ascii="Verdana" w:hAnsi="Verdana" w:cs="V&amp;W Syntax (Adobe)"/>
          <w:sz w:val="18"/>
          <w:szCs w:val="18"/>
        </w:rPr>
        <w:t>rechtsvorm</w:t>
      </w:r>
      <w:r>
        <w:rPr>
          <w:rFonts w:ascii="Verdana" w:hAnsi="Verdana" w:cs="V&amp;W Syntax (Adobe)"/>
          <w:sz w:val="18"/>
          <w:szCs w:val="18"/>
        </w:rPr>
        <w:t xml:space="preserve"> </w:t>
      </w:r>
      <w:r w:rsidRPr="00E33247">
        <w:rPr>
          <w:rFonts w:ascii="Verdana" w:hAnsi="Verdana" w:cs="V&amp;W Syntax (Adobe)"/>
          <w:sz w:val="18"/>
          <w:szCs w:val="18"/>
        </w:rPr>
        <w:t xml:space="preserve">en </w:t>
      </w:r>
      <w:r>
        <w:rPr>
          <w:rFonts w:ascii="Verdana" w:hAnsi="Verdana" w:cs="V&amp;W Syntax (Adobe)"/>
          <w:sz w:val="18"/>
          <w:szCs w:val="18"/>
        </w:rPr>
        <w:t>het nummer van inschrijving in het handelsregister (of een overeenkomstig register in het land van vestiging)</w:t>
      </w:r>
      <w:r w:rsidRPr="00E33247">
        <w:rPr>
          <w:rFonts w:ascii="Verdana" w:hAnsi="Verdana" w:cs="V&amp;W Syntax (Adobe)"/>
          <w:sz w:val="18"/>
          <w:szCs w:val="18"/>
        </w:rPr>
        <w:t>;</w:t>
      </w:r>
    </w:p>
    <w:p w:rsidR="00CC78AE" w:rsidRPr="00E33247" w:rsidRDefault="00CC78AE" w:rsidP="00CC78AE">
      <w:pPr>
        <w:ind w:left="1414" w:hanging="705"/>
        <w:rPr>
          <w:rFonts w:ascii="Verdana" w:hAnsi="Verdana" w:cs="V&amp;W Syntax (Adobe)"/>
          <w:sz w:val="18"/>
          <w:szCs w:val="18"/>
        </w:rPr>
      </w:pPr>
      <w:r w:rsidRPr="00E33247">
        <w:rPr>
          <w:rFonts w:ascii="Verdana" w:hAnsi="Verdana" w:cs="V&amp;W Syntax (Adobe)"/>
          <w:sz w:val="18"/>
          <w:szCs w:val="18"/>
        </w:rPr>
        <w:t>b.</w:t>
      </w:r>
      <w:r w:rsidRPr="00E33247">
        <w:rPr>
          <w:rFonts w:ascii="Verdana" w:hAnsi="Verdana" w:cs="V&amp;W Syntax (Adobe)"/>
          <w:sz w:val="18"/>
          <w:szCs w:val="18"/>
        </w:rPr>
        <w:tab/>
        <w:t xml:space="preserve">de aard van de betreffende werkzaamheden of diensten, dan wel de betrokkenheid. </w:t>
      </w:r>
    </w:p>
    <w:p w:rsidR="00CC78AE" w:rsidRPr="00E33247" w:rsidRDefault="00CC78AE" w:rsidP="00CC78AE">
      <w:pPr>
        <w:spacing w:line="260" w:lineRule="atLeast"/>
        <w:ind w:left="1413" w:hanging="705"/>
        <w:rPr>
          <w:rFonts w:ascii="Verdana" w:hAnsi="Verdana" w:cs="V&amp;W Syntax (Adobe)"/>
          <w:sz w:val="18"/>
          <w:szCs w:val="18"/>
        </w:rPr>
      </w:pPr>
      <w:r w:rsidRPr="00E33247">
        <w:rPr>
          <w:rFonts w:ascii="Verdana" w:hAnsi="Verdana" w:cs="V&amp;W Syntax (Adobe)"/>
          <w:sz w:val="18"/>
          <w:szCs w:val="18"/>
        </w:rPr>
        <w:t>.</w:t>
      </w:r>
    </w:p>
    <w:p w:rsidR="00CC78AE" w:rsidRPr="00E33247" w:rsidRDefault="00CC78AE" w:rsidP="00CC78AE">
      <w:pPr>
        <w:spacing w:line="260" w:lineRule="atLeast"/>
        <w:ind w:left="1413" w:hanging="705"/>
        <w:rPr>
          <w:rFonts w:ascii="Verdana" w:hAnsi="Verdana" w:cs="V&amp;W Syntax (Adobe)"/>
          <w:b/>
          <w:bCs/>
          <w:sz w:val="18"/>
          <w:szCs w:val="18"/>
        </w:rPr>
      </w:pPr>
    </w:p>
    <w:p w:rsidR="00CC78AE" w:rsidRPr="00E33247" w:rsidRDefault="00CC78AE" w:rsidP="00CC78AE">
      <w:pPr>
        <w:ind w:left="709"/>
        <w:rPr>
          <w:rFonts w:ascii="Verdana" w:hAnsi="Verdana" w:cs="V&amp;W Syntax (Adobe)"/>
          <w:sz w:val="18"/>
          <w:szCs w:val="18"/>
        </w:rPr>
      </w:pPr>
      <w:r w:rsidRPr="00E33247">
        <w:rPr>
          <w:rFonts w:ascii="Verdana" w:hAnsi="Verdana" w:cs="V&amp;W Syntax (Adobe)"/>
          <w:sz w:val="18"/>
          <w:szCs w:val="18"/>
        </w:rPr>
        <w:t>……………………………………………………………………………………………………………………………………</w:t>
      </w:r>
    </w:p>
    <w:p w:rsidR="00CC78AE" w:rsidRPr="00E33247" w:rsidRDefault="00CC78AE" w:rsidP="00CC78AE">
      <w:pPr>
        <w:ind w:left="709"/>
        <w:rPr>
          <w:rFonts w:ascii="Verdana" w:hAnsi="Verdana" w:cs="V&amp;W Syntax (Adobe)"/>
          <w:sz w:val="18"/>
          <w:szCs w:val="18"/>
        </w:rPr>
      </w:pPr>
      <w:r w:rsidRPr="00E33247">
        <w:rPr>
          <w:rFonts w:ascii="Verdana" w:hAnsi="Verdana" w:cs="V&amp;W Syntax (Adobe)"/>
          <w:sz w:val="18"/>
          <w:szCs w:val="18"/>
        </w:rPr>
        <w:t>……………………………………………………………………………………………………………………………………</w:t>
      </w:r>
    </w:p>
    <w:p w:rsidR="00CC78AE" w:rsidRPr="00E33247" w:rsidRDefault="00CC78AE" w:rsidP="00CC78AE">
      <w:pPr>
        <w:ind w:left="709"/>
        <w:rPr>
          <w:rFonts w:ascii="Verdana" w:hAnsi="Verdana" w:cs="V&amp;W Syntax (Adobe)"/>
          <w:sz w:val="18"/>
          <w:szCs w:val="18"/>
        </w:rPr>
      </w:pPr>
      <w:r w:rsidRPr="00E33247">
        <w:rPr>
          <w:rFonts w:ascii="Verdana" w:hAnsi="Verdana" w:cs="V&amp;W Syntax (Adobe)"/>
          <w:sz w:val="18"/>
          <w:szCs w:val="18"/>
        </w:rPr>
        <w:t>……………………………………………………………………………………………………………………………………</w:t>
      </w:r>
    </w:p>
    <w:p w:rsidR="00CC78AE" w:rsidRPr="00E33247" w:rsidRDefault="00CC78AE" w:rsidP="00CC78AE">
      <w:pPr>
        <w:ind w:left="709"/>
        <w:rPr>
          <w:rFonts w:ascii="Verdana" w:hAnsi="Verdana" w:cs="V&amp;W Syntax (Adobe)"/>
          <w:sz w:val="18"/>
          <w:szCs w:val="18"/>
        </w:rPr>
      </w:pPr>
    </w:p>
    <w:p w:rsidR="00CC78AE" w:rsidRPr="00E33247" w:rsidRDefault="00CC78AE" w:rsidP="00CC78AE">
      <w:pPr>
        <w:numPr>
          <w:ilvl w:val="0"/>
          <w:numId w:val="34"/>
        </w:numPr>
        <w:spacing w:line="260" w:lineRule="atLeast"/>
        <w:rPr>
          <w:rFonts w:ascii="Verdana" w:hAnsi="Verdana" w:cs="V&amp;W Syntax (Adobe)"/>
          <w:b/>
          <w:bCs/>
          <w:sz w:val="18"/>
          <w:szCs w:val="18"/>
        </w:rPr>
      </w:pPr>
      <w:r w:rsidRPr="00E33247">
        <w:rPr>
          <w:rFonts w:ascii="Verdana" w:hAnsi="Verdana" w:cs="V&amp;W Syntax (Adobe)"/>
          <w:b/>
          <w:bCs/>
          <w:sz w:val="18"/>
          <w:szCs w:val="18"/>
        </w:rPr>
        <w:t>VRAGEN TEN AANZIEN VAN DE COMBINATIEVORMING BIJ INSCHRIJVING OF AANMELDING DOOR EEN SAMENWERKINGSVERBAND VAN ONDERNEMERS</w:t>
      </w:r>
      <w:r w:rsidRPr="00E33247">
        <w:rPr>
          <w:rFonts w:ascii="Verdana" w:hAnsi="Verdana" w:cs="V&amp;W Syntax (Adobe)"/>
          <w:bCs/>
          <w:sz w:val="16"/>
          <w:szCs w:val="16"/>
        </w:rPr>
        <w:t>*3)</w:t>
      </w:r>
    </w:p>
    <w:p w:rsidR="00CC78AE" w:rsidRPr="00E33247" w:rsidRDefault="00CC78AE" w:rsidP="00CC78AE">
      <w:pPr>
        <w:ind w:left="709" w:hanging="709"/>
        <w:rPr>
          <w:rFonts w:ascii="Verdana" w:hAnsi="Verdana" w:cs="V&amp;W Syntax (Adobe)"/>
          <w:i/>
          <w:iCs/>
          <w:sz w:val="16"/>
          <w:szCs w:val="16"/>
        </w:rPr>
      </w:pPr>
      <w:r w:rsidRPr="00E33247">
        <w:rPr>
          <w:rFonts w:ascii="Verdana" w:hAnsi="Verdana" w:cs="V&amp;W Syntax (Adobe)"/>
          <w:b/>
          <w:bCs/>
          <w:sz w:val="18"/>
          <w:szCs w:val="18"/>
        </w:rPr>
        <w:t xml:space="preserve"> </w:t>
      </w:r>
      <w:r w:rsidRPr="00E33247">
        <w:rPr>
          <w:rFonts w:ascii="Verdana" w:hAnsi="Verdana" w:cs="V&amp;W Syntax (Adobe)"/>
          <w:b/>
          <w:bCs/>
          <w:sz w:val="18"/>
          <w:szCs w:val="18"/>
        </w:rPr>
        <w:br/>
      </w:r>
      <w:r w:rsidRPr="00E33247">
        <w:rPr>
          <w:rFonts w:ascii="Verdana" w:hAnsi="Verdana" w:cs="V&amp;W Syntax (Adobe)"/>
          <w:i/>
          <w:iCs/>
          <w:sz w:val="16"/>
          <w:szCs w:val="16"/>
        </w:rPr>
        <w:t xml:space="preserve">*3) Deze vragen hoeven uitsluitend te worden beantwoord indien </w:t>
      </w:r>
      <w:r>
        <w:rPr>
          <w:rFonts w:ascii="Verdana" w:hAnsi="Verdana" w:cs="V&amp;W Syntax (Adobe)"/>
          <w:i/>
          <w:iCs/>
          <w:sz w:val="16"/>
          <w:szCs w:val="16"/>
        </w:rPr>
        <w:t>Inschrijving</w:t>
      </w:r>
      <w:r w:rsidRPr="00E33247">
        <w:rPr>
          <w:rFonts w:ascii="Verdana" w:hAnsi="Verdana" w:cs="V&amp;W Syntax (Adobe)"/>
          <w:i/>
          <w:iCs/>
          <w:sz w:val="16"/>
          <w:szCs w:val="16"/>
        </w:rPr>
        <w:t xml:space="preserve"> of aanmelding geschiedt door een samenwerkingsverband van ondernemers (een combinatie), al dan niet als vennootschap onder firma, dan wel als</w:t>
      </w:r>
      <w:r>
        <w:rPr>
          <w:rFonts w:ascii="Verdana" w:hAnsi="Verdana" w:cs="V&amp;W Syntax (Adobe)"/>
          <w:i/>
          <w:iCs/>
          <w:sz w:val="16"/>
          <w:szCs w:val="16"/>
        </w:rPr>
        <w:t xml:space="preserve"> Speciale Project Vennootschap</w:t>
      </w:r>
      <w:r w:rsidRPr="00E33247">
        <w:rPr>
          <w:rFonts w:ascii="Verdana" w:hAnsi="Verdana" w:cs="V&amp;W Syntax (Adobe)"/>
          <w:i/>
          <w:iCs/>
          <w:sz w:val="16"/>
          <w:szCs w:val="16"/>
        </w:rPr>
        <w:t xml:space="preserve"> </w:t>
      </w:r>
      <w:r>
        <w:rPr>
          <w:rFonts w:ascii="Verdana" w:hAnsi="Verdana" w:cs="V&amp;W Syntax (Adobe)"/>
          <w:i/>
          <w:iCs/>
          <w:sz w:val="16"/>
          <w:szCs w:val="16"/>
        </w:rPr>
        <w:t>(</w:t>
      </w:r>
      <w:r w:rsidRPr="00E33247">
        <w:rPr>
          <w:rFonts w:ascii="Verdana" w:hAnsi="Verdana" w:cs="V&amp;W Syntax (Adobe)"/>
          <w:i/>
          <w:iCs/>
          <w:sz w:val="16"/>
          <w:szCs w:val="16"/>
        </w:rPr>
        <w:t>Special Purpose Vehicle</w:t>
      </w:r>
      <w:r>
        <w:rPr>
          <w:rFonts w:ascii="Verdana" w:hAnsi="Verdana" w:cs="V&amp;W Syntax (Adobe)"/>
          <w:i/>
          <w:iCs/>
          <w:sz w:val="16"/>
          <w:szCs w:val="16"/>
        </w:rPr>
        <w:t xml:space="preserve">, </w:t>
      </w:r>
      <w:r w:rsidRPr="00E33247">
        <w:rPr>
          <w:rFonts w:ascii="Verdana" w:hAnsi="Verdana" w:cs="V&amp;W Syntax (Adobe)"/>
          <w:i/>
          <w:iCs/>
          <w:sz w:val="16"/>
          <w:szCs w:val="16"/>
        </w:rPr>
        <w:t>SPV).</w:t>
      </w:r>
      <w:r w:rsidRPr="00591EDE">
        <w:rPr>
          <w:rFonts w:ascii="Verdana" w:hAnsi="Verdana" w:cs="V&amp;W Syntax (Adobe)"/>
          <w:i/>
          <w:iCs/>
          <w:sz w:val="16"/>
          <w:szCs w:val="16"/>
        </w:rPr>
        <w:t xml:space="preserve"> </w:t>
      </w:r>
      <w:r>
        <w:rPr>
          <w:rFonts w:ascii="Verdana" w:hAnsi="Verdana" w:cs="V&amp;W Syntax (Adobe)"/>
          <w:i/>
          <w:iCs/>
          <w:sz w:val="16"/>
          <w:szCs w:val="16"/>
        </w:rPr>
        <w:t xml:space="preserve">Alle (toekomstige) deelnemers in de SPV(i.o.) dienen afzonderlijk deze vragen te beantwoorden. Belangrijke Onderopdrachtnemers en overige onderopdrachtnemers hoeven deze vragen </w:t>
      </w:r>
      <w:r>
        <w:rPr>
          <w:rFonts w:ascii="Verdana" w:hAnsi="Verdana" w:cs="V&amp;W Syntax (Adobe)"/>
          <w:b/>
          <w:i/>
          <w:iCs/>
          <w:sz w:val="16"/>
          <w:szCs w:val="16"/>
        </w:rPr>
        <w:t>niet</w:t>
      </w:r>
      <w:r>
        <w:rPr>
          <w:rFonts w:ascii="Verdana" w:hAnsi="Verdana" w:cs="V&amp;W Syntax (Adobe)"/>
          <w:i/>
          <w:iCs/>
          <w:sz w:val="16"/>
          <w:szCs w:val="16"/>
        </w:rPr>
        <w:t xml:space="preserve"> te beantwoorden.</w:t>
      </w:r>
      <w:r w:rsidRPr="00E33247">
        <w:rPr>
          <w:rFonts w:ascii="Verdana" w:hAnsi="Verdana" w:cs="V&amp;W Syntax (Adobe)"/>
          <w:i/>
          <w:iCs/>
          <w:sz w:val="16"/>
          <w:szCs w:val="16"/>
        </w:rPr>
        <w:br/>
      </w:r>
    </w:p>
    <w:p w:rsidR="00CC78AE" w:rsidRPr="0072237A" w:rsidRDefault="00CC78AE" w:rsidP="00CC78AE">
      <w:pPr>
        <w:spacing w:line="260" w:lineRule="atLeast"/>
        <w:ind w:left="705" w:hanging="705"/>
        <w:rPr>
          <w:rFonts w:ascii="Verdana" w:hAnsi="Verdana" w:cs="V&amp;W Syntax (Adobe)"/>
          <w:sz w:val="18"/>
          <w:szCs w:val="18"/>
        </w:rPr>
      </w:pPr>
      <w:r>
        <w:rPr>
          <w:rFonts w:ascii="Verdana" w:hAnsi="Verdana" w:cs="V&amp;W Syntax (Adobe)"/>
          <w:sz w:val="18"/>
          <w:szCs w:val="18"/>
        </w:rPr>
        <w:t>2.1</w:t>
      </w:r>
      <w:r>
        <w:rPr>
          <w:rFonts w:ascii="Verdana" w:hAnsi="Verdana" w:cs="V&amp;W Syntax (Adobe)"/>
          <w:sz w:val="18"/>
          <w:szCs w:val="18"/>
        </w:rPr>
        <w:tab/>
      </w:r>
      <w:r w:rsidRPr="005877AB">
        <w:rPr>
          <w:rFonts w:ascii="Verdana" w:hAnsi="Verdana" w:cs="V&amp;W Syntax (Adobe)"/>
          <w:sz w:val="18"/>
          <w:szCs w:val="18"/>
        </w:rPr>
        <w:t xml:space="preserve">Geef aan welke factoren ervoor zorgen dat de onderneming niet in staat is om individueel op </w:t>
      </w:r>
      <w:r>
        <w:rPr>
          <w:rFonts w:ascii="Verdana" w:hAnsi="Verdana" w:cs="V&amp;W Syntax (Adobe)"/>
          <w:sz w:val="18"/>
          <w:szCs w:val="18"/>
        </w:rPr>
        <w:t>het Project</w:t>
      </w:r>
      <w:r w:rsidRPr="005877AB">
        <w:rPr>
          <w:rFonts w:ascii="Verdana" w:hAnsi="Verdana" w:cs="V&amp;W Syntax (Adobe)"/>
          <w:sz w:val="18"/>
          <w:szCs w:val="18"/>
        </w:rPr>
        <w:t xml:space="preserve"> in te schrijven. </w:t>
      </w:r>
    </w:p>
    <w:p w:rsidR="00CC78AE" w:rsidRPr="005877AB" w:rsidRDefault="00CC78AE" w:rsidP="00CC78AE">
      <w:pPr>
        <w:ind w:left="709" w:hanging="709"/>
        <w:rPr>
          <w:rFonts w:ascii="Verdana" w:hAnsi="Verdana" w:cs="V&amp;W Syntax (Adobe)"/>
          <w:sz w:val="18"/>
          <w:szCs w:val="18"/>
        </w:rPr>
      </w:pPr>
    </w:p>
    <w:p w:rsidR="00CC78AE" w:rsidRPr="005877AB" w:rsidRDefault="00CC78AE" w:rsidP="00CC78AE">
      <w:pPr>
        <w:ind w:left="709"/>
        <w:rPr>
          <w:rFonts w:ascii="Verdana" w:hAnsi="Verdana" w:cs="V&amp;W Syntax (Adobe)"/>
          <w:sz w:val="18"/>
          <w:szCs w:val="18"/>
        </w:rPr>
      </w:pPr>
      <w:r w:rsidRPr="005877AB">
        <w:rPr>
          <w:rFonts w:ascii="Verdana" w:hAnsi="Verdana" w:cs="V&amp;W Syntax (Adobe)"/>
          <w:sz w:val="18"/>
          <w:szCs w:val="18"/>
        </w:rPr>
        <w:t>……………………………………………………………………………………………………………………………………</w:t>
      </w:r>
    </w:p>
    <w:p w:rsidR="00CC78AE" w:rsidRPr="005877AB" w:rsidRDefault="00CC78AE" w:rsidP="00CC78AE">
      <w:pPr>
        <w:ind w:left="709"/>
        <w:rPr>
          <w:rFonts w:ascii="Verdana" w:hAnsi="Verdana" w:cs="V&amp;W Syntax (Adobe)"/>
          <w:sz w:val="18"/>
          <w:szCs w:val="18"/>
        </w:rPr>
      </w:pPr>
      <w:r w:rsidRPr="005877AB">
        <w:rPr>
          <w:rFonts w:ascii="Verdana" w:hAnsi="Verdana" w:cs="V&amp;W Syntax (Adobe)"/>
          <w:sz w:val="18"/>
          <w:szCs w:val="18"/>
        </w:rPr>
        <w:t>……………………………………………………………………………………………………………………………………</w:t>
      </w:r>
      <w:r w:rsidRPr="005877AB">
        <w:rPr>
          <w:rFonts w:ascii="Verdana" w:hAnsi="Verdana" w:cs="V&amp;W Syntax (Adobe)"/>
          <w:sz w:val="18"/>
          <w:szCs w:val="18"/>
        </w:rPr>
        <w:br/>
        <w:t>……………………………………………………………………………………………………………………………………</w:t>
      </w:r>
      <w:r w:rsidRPr="005877AB">
        <w:rPr>
          <w:rFonts w:ascii="Verdana" w:hAnsi="Verdana" w:cs="V&amp;W Syntax (Adobe)"/>
          <w:sz w:val="18"/>
          <w:szCs w:val="18"/>
        </w:rPr>
        <w:br/>
      </w:r>
    </w:p>
    <w:p w:rsidR="00CC78AE" w:rsidRPr="0072237A" w:rsidRDefault="00CC78AE" w:rsidP="00CC78AE">
      <w:pPr>
        <w:spacing w:line="260" w:lineRule="atLeast"/>
        <w:ind w:left="705" w:hanging="705"/>
        <w:rPr>
          <w:rFonts w:ascii="Verdana" w:hAnsi="Verdana" w:cs="V&amp;W Syntax (Adobe)"/>
          <w:sz w:val="18"/>
          <w:szCs w:val="18"/>
        </w:rPr>
      </w:pPr>
      <w:r>
        <w:rPr>
          <w:rFonts w:ascii="Verdana" w:hAnsi="Verdana" w:cs="V&amp;W Syntax (Adobe)"/>
          <w:sz w:val="18"/>
          <w:szCs w:val="18"/>
        </w:rPr>
        <w:t>2.2</w:t>
      </w:r>
      <w:r>
        <w:rPr>
          <w:rFonts w:ascii="Verdana" w:hAnsi="Verdana" w:cs="V&amp;W Syntax (Adobe)"/>
          <w:sz w:val="18"/>
          <w:szCs w:val="18"/>
        </w:rPr>
        <w:tab/>
      </w:r>
      <w:r w:rsidRPr="005877AB">
        <w:rPr>
          <w:rFonts w:ascii="Verdana" w:hAnsi="Verdana" w:cs="V&amp;W Syntax (Adobe)"/>
          <w:sz w:val="18"/>
          <w:szCs w:val="18"/>
        </w:rPr>
        <w:t>Geef aan waarom de aard en de omvang van het samenwerkingsverband (combinatie) dat is gevormd noodzakelijk is in relatie tot de omvang en de aard van de uit te voeren opdracht, gelet op de betekenis en de capaciteit van elk van de ondernemers in het verband.</w:t>
      </w:r>
    </w:p>
    <w:p w:rsidR="00CC78AE" w:rsidRPr="005877AB" w:rsidRDefault="00CC78AE" w:rsidP="00CC78AE">
      <w:pPr>
        <w:ind w:left="709" w:hanging="709"/>
        <w:jc w:val="center"/>
        <w:rPr>
          <w:rFonts w:ascii="Verdana" w:hAnsi="Verdana" w:cs="V&amp;W Syntax (Adobe)"/>
          <w:sz w:val="18"/>
          <w:szCs w:val="18"/>
        </w:rPr>
      </w:pPr>
    </w:p>
    <w:p w:rsidR="00CC78AE" w:rsidRPr="005877AB" w:rsidRDefault="00CC78AE" w:rsidP="00CC78AE">
      <w:pPr>
        <w:ind w:left="709"/>
        <w:rPr>
          <w:rFonts w:ascii="Verdana" w:hAnsi="Verdana" w:cs="V&amp;W Syntax (Adobe)"/>
          <w:sz w:val="18"/>
          <w:szCs w:val="18"/>
        </w:rPr>
      </w:pPr>
      <w:r w:rsidRPr="005877AB">
        <w:rPr>
          <w:rFonts w:ascii="Verdana" w:hAnsi="Verdana" w:cs="V&amp;W Syntax (Adobe)"/>
          <w:sz w:val="18"/>
          <w:szCs w:val="18"/>
        </w:rPr>
        <w:t>……………………………………………………………………………………………………………………………………</w:t>
      </w:r>
    </w:p>
    <w:p w:rsidR="00CC78AE" w:rsidRPr="005877AB" w:rsidRDefault="00CC78AE" w:rsidP="00CC78AE">
      <w:pPr>
        <w:ind w:left="709"/>
        <w:rPr>
          <w:rFonts w:ascii="Verdana" w:hAnsi="Verdana" w:cs="V&amp;W Syntax (Adobe)"/>
          <w:sz w:val="18"/>
          <w:szCs w:val="18"/>
        </w:rPr>
      </w:pPr>
      <w:r w:rsidRPr="005877AB">
        <w:rPr>
          <w:rFonts w:ascii="Verdana" w:hAnsi="Verdana" w:cs="V&amp;W Syntax (Adobe)"/>
          <w:sz w:val="18"/>
          <w:szCs w:val="18"/>
        </w:rPr>
        <w:t>……………………………………………………………………………………………………………………………………</w:t>
      </w:r>
      <w:r w:rsidRPr="005877AB">
        <w:rPr>
          <w:rFonts w:ascii="Verdana" w:hAnsi="Verdana" w:cs="V&amp;W Syntax (Adobe)"/>
          <w:sz w:val="18"/>
          <w:szCs w:val="18"/>
        </w:rPr>
        <w:br/>
        <w:t>……………………………………………………………………………………………………………………………………</w:t>
      </w:r>
      <w:r w:rsidRPr="005877AB">
        <w:rPr>
          <w:rFonts w:ascii="Verdana" w:hAnsi="Verdana" w:cs="V&amp;W Syntax (Adobe)"/>
          <w:sz w:val="18"/>
          <w:szCs w:val="18"/>
        </w:rPr>
        <w:br/>
      </w:r>
    </w:p>
    <w:p w:rsidR="00CC78AE" w:rsidRPr="005877AB" w:rsidRDefault="00CC78AE" w:rsidP="00CC78AE">
      <w:pPr>
        <w:spacing w:line="260" w:lineRule="atLeast"/>
        <w:ind w:left="705" w:hanging="705"/>
        <w:rPr>
          <w:rFonts w:ascii="Verdana" w:hAnsi="Verdana" w:cs="V&amp;W Syntax (Adobe)"/>
          <w:sz w:val="18"/>
          <w:szCs w:val="18"/>
        </w:rPr>
      </w:pPr>
      <w:r>
        <w:rPr>
          <w:rFonts w:ascii="Verdana" w:hAnsi="Verdana" w:cs="V&amp;W Syntax (Adobe)"/>
          <w:sz w:val="18"/>
          <w:szCs w:val="18"/>
        </w:rPr>
        <w:t>2.3</w:t>
      </w:r>
      <w:r>
        <w:rPr>
          <w:rFonts w:ascii="Verdana" w:hAnsi="Verdana" w:cs="V&amp;W Syntax (Adobe)"/>
          <w:sz w:val="18"/>
          <w:szCs w:val="18"/>
        </w:rPr>
        <w:tab/>
      </w:r>
      <w:r w:rsidRPr="005877AB">
        <w:rPr>
          <w:rFonts w:ascii="Verdana" w:hAnsi="Verdana" w:cs="V&amp;W Syntax (Adobe)"/>
          <w:sz w:val="18"/>
          <w:szCs w:val="18"/>
        </w:rPr>
        <w:t>Geef aan welk onderdeel of welke onderdelen van de opdracht door de onderneming zelf zullen worden uitgevoerd.</w:t>
      </w:r>
    </w:p>
    <w:p w:rsidR="00CC78AE" w:rsidRPr="005877AB" w:rsidRDefault="00CC78AE" w:rsidP="00CC78AE">
      <w:pPr>
        <w:rPr>
          <w:rFonts w:ascii="Verdana" w:hAnsi="Verdana" w:cs="V&amp;W Syntax (Adobe)"/>
          <w:sz w:val="18"/>
          <w:szCs w:val="18"/>
        </w:rPr>
      </w:pPr>
    </w:p>
    <w:p w:rsidR="00CC78AE" w:rsidRPr="005877AB" w:rsidRDefault="00CC78AE" w:rsidP="00CC78AE">
      <w:pPr>
        <w:ind w:left="709"/>
        <w:rPr>
          <w:rFonts w:ascii="Verdana" w:hAnsi="Verdana" w:cs="V&amp;W Syntax (Adobe)"/>
          <w:sz w:val="18"/>
          <w:szCs w:val="18"/>
        </w:rPr>
      </w:pPr>
      <w:r w:rsidRPr="005877AB">
        <w:rPr>
          <w:rFonts w:ascii="Verdana" w:hAnsi="Verdana" w:cs="V&amp;W Syntax (Adobe)"/>
          <w:sz w:val="18"/>
          <w:szCs w:val="18"/>
        </w:rPr>
        <w:t>……………………………………………………………………………………………………………………………………</w:t>
      </w:r>
    </w:p>
    <w:p w:rsidR="00CC78AE" w:rsidRPr="005877AB" w:rsidRDefault="00CC78AE" w:rsidP="00CC78AE">
      <w:pPr>
        <w:ind w:left="709"/>
        <w:rPr>
          <w:rFonts w:ascii="Verdana" w:hAnsi="Verdana" w:cs="V&amp;W Syntax (Adobe)"/>
          <w:sz w:val="18"/>
          <w:szCs w:val="18"/>
        </w:rPr>
      </w:pPr>
      <w:r w:rsidRPr="005877AB">
        <w:rPr>
          <w:rFonts w:ascii="Verdana" w:hAnsi="Verdana" w:cs="V&amp;W Syntax (Adobe)"/>
          <w:sz w:val="18"/>
          <w:szCs w:val="18"/>
        </w:rPr>
        <w:t>……………………………………………………………………………………………………………………………………</w:t>
      </w:r>
      <w:r w:rsidRPr="005877AB">
        <w:rPr>
          <w:rFonts w:ascii="Verdana" w:hAnsi="Verdana" w:cs="V&amp;W Syntax (Adobe)"/>
          <w:sz w:val="18"/>
          <w:szCs w:val="18"/>
        </w:rPr>
        <w:br/>
        <w:t>……………………………………………………………………………………………………………………………………</w:t>
      </w:r>
      <w:r w:rsidRPr="005877AB">
        <w:rPr>
          <w:rFonts w:ascii="Verdana" w:hAnsi="Verdana" w:cs="V&amp;W Syntax (Adobe)"/>
          <w:sz w:val="18"/>
          <w:szCs w:val="18"/>
        </w:rPr>
        <w:br/>
      </w:r>
    </w:p>
    <w:p w:rsidR="00CC78AE" w:rsidRPr="00E33247" w:rsidRDefault="00CC78AE" w:rsidP="00CC78AE">
      <w:pPr>
        <w:rPr>
          <w:rFonts w:ascii="Verdana" w:hAnsi="Verdana" w:cs="V&amp;W Syntax (Adobe)"/>
          <w:sz w:val="18"/>
          <w:szCs w:val="18"/>
        </w:rPr>
      </w:pPr>
    </w:p>
    <w:p w:rsidR="00CC78AE" w:rsidRPr="00E33247" w:rsidRDefault="00CC78AE" w:rsidP="00CC78AE">
      <w:pPr>
        <w:ind w:firstLine="708"/>
        <w:rPr>
          <w:rFonts w:ascii="Verdana" w:hAnsi="Verdana" w:cs="V&amp;W Syntax (Adobe)"/>
          <w:sz w:val="18"/>
          <w:szCs w:val="18"/>
        </w:rPr>
      </w:pPr>
    </w:p>
    <w:p w:rsidR="00CC78AE" w:rsidRPr="00E33247" w:rsidRDefault="00CC78AE" w:rsidP="00CC78AE">
      <w:pPr>
        <w:ind w:left="709"/>
        <w:rPr>
          <w:rFonts w:ascii="Verdana" w:hAnsi="Verdana" w:cs="V&amp;W Syntax (Adobe)"/>
          <w:sz w:val="18"/>
          <w:szCs w:val="18"/>
        </w:rPr>
      </w:pPr>
    </w:p>
    <w:p w:rsidR="00CC78AE" w:rsidRPr="00E33247" w:rsidRDefault="00CC78AE" w:rsidP="00CC78AE">
      <w:pPr>
        <w:ind w:left="709" w:hanging="709"/>
        <w:rPr>
          <w:rFonts w:ascii="Verdana" w:hAnsi="Verdana" w:cs="V&amp;W Syntax (Adobe)"/>
          <w:b/>
          <w:bCs/>
          <w:sz w:val="18"/>
          <w:szCs w:val="18"/>
        </w:rPr>
      </w:pPr>
      <w:r w:rsidRPr="00E33247">
        <w:rPr>
          <w:rFonts w:ascii="Verdana" w:hAnsi="Verdana" w:cs="V&amp;W Syntax (Adobe)"/>
          <w:b/>
          <w:bCs/>
          <w:sz w:val="18"/>
          <w:szCs w:val="18"/>
        </w:rPr>
        <w:t>VERKLARING</w:t>
      </w:r>
    </w:p>
    <w:p w:rsidR="00CC78AE" w:rsidRPr="00E33247" w:rsidRDefault="00CC78AE" w:rsidP="00CC78AE">
      <w:pPr>
        <w:ind w:left="709" w:hanging="709"/>
        <w:rPr>
          <w:rFonts w:ascii="Verdana" w:hAnsi="Verdana" w:cs="V&amp;W Syntax (Adobe)"/>
          <w:sz w:val="18"/>
          <w:szCs w:val="18"/>
        </w:rPr>
      </w:pPr>
    </w:p>
    <w:p w:rsidR="00CC78AE" w:rsidRPr="005877AB" w:rsidRDefault="00CC78AE" w:rsidP="00CC78AE">
      <w:pPr>
        <w:spacing w:line="260" w:lineRule="atLeast"/>
        <w:ind w:left="709" w:hanging="709"/>
        <w:rPr>
          <w:rFonts w:ascii="Verdana" w:hAnsi="Verdana" w:cs="V&amp;W Syntax (Adobe)"/>
          <w:sz w:val="18"/>
          <w:szCs w:val="18"/>
        </w:rPr>
      </w:pPr>
      <w:r w:rsidRPr="005877AB">
        <w:rPr>
          <w:rFonts w:ascii="Verdana" w:hAnsi="Verdana" w:cs="V&amp;W Syntax (Adobe)"/>
          <w:sz w:val="18"/>
          <w:szCs w:val="18"/>
        </w:rPr>
        <w:t>Ondergetekende verklaart:</w:t>
      </w:r>
    </w:p>
    <w:p w:rsidR="00CC78AE" w:rsidRDefault="00CC78AE" w:rsidP="00CC78AE">
      <w:pPr>
        <w:numPr>
          <w:ilvl w:val="0"/>
          <w:numId w:val="33"/>
        </w:numPr>
        <w:tabs>
          <w:tab w:val="clear" w:pos="360"/>
        </w:tabs>
        <w:spacing w:line="260" w:lineRule="atLeast"/>
        <w:ind w:left="709" w:hanging="709"/>
        <w:rPr>
          <w:rFonts w:ascii="Verdana" w:hAnsi="Verdana" w:cs="V&amp;W Syntax (Adobe)"/>
          <w:sz w:val="18"/>
          <w:szCs w:val="18"/>
        </w:rPr>
      </w:pPr>
      <w:r w:rsidRPr="005877AB">
        <w:rPr>
          <w:rFonts w:ascii="Verdana" w:hAnsi="Verdana" w:cs="V&amp;W Syntax (Adobe)"/>
          <w:sz w:val="18"/>
          <w:szCs w:val="18"/>
        </w:rPr>
        <w:t xml:space="preserve">de </w:t>
      </w:r>
      <w:r>
        <w:rPr>
          <w:rFonts w:ascii="Verdana" w:hAnsi="Verdana" w:cs="V&amp;W Syntax (Adobe)"/>
          <w:sz w:val="18"/>
          <w:szCs w:val="18"/>
        </w:rPr>
        <w:t xml:space="preserve">in deze vragenlijst opgenomen </w:t>
      </w:r>
      <w:r w:rsidRPr="005877AB">
        <w:rPr>
          <w:rFonts w:ascii="Verdana" w:hAnsi="Verdana" w:cs="V&amp;W Syntax (Adobe)"/>
          <w:sz w:val="18"/>
          <w:szCs w:val="18"/>
        </w:rPr>
        <w:t>vragen volledig en naar waarheid zijn beantwoord</w:t>
      </w:r>
      <w:r>
        <w:rPr>
          <w:rFonts w:ascii="Verdana" w:hAnsi="Verdana" w:cs="V&amp;W Syntax (Adobe)"/>
          <w:sz w:val="18"/>
          <w:szCs w:val="18"/>
        </w:rPr>
        <w:t>;</w:t>
      </w:r>
    </w:p>
    <w:p w:rsidR="00CC78AE" w:rsidRDefault="00CC78AE" w:rsidP="00CC78AE">
      <w:pPr>
        <w:numPr>
          <w:ilvl w:val="0"/>
          <w:numId w:val="33"/>
        </w:numPr>
        <w:tabs>
          <w:tab w:val="clear" w:pos="360"/>
        </w:tabs>
        <w:spacing w:line="260" w:lineRule="atLeast"/>
        <w:ind w:left="709" w:hanging="709"/>
        <w:rPr>
          <w:rFonts w:ascii="Verdana" w:hAnsi="Verdana" w:cs="V&amp;W Syntax (Adobe)"/>
          <w:sz w:val="18"/>
          <w:szCs w:val="18"/>
        </w:rPr>
      </w:pPr>
      <w:r>
        <w:rPr>
          <w:rFonts w:ascii="Verdana" w:hAnsi="Verdana" w:cs="V&amp;W Syntax (Adobe)"/>
          <w:sz w:val="18"/>
          <w:szCs w:val="18"/>
        </w:rPr>
        <w:t>hij 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r w:rsidRPr="005877AB">
        <w:rPr>
          <w:rFonts w:ascii="Verdana" w:hAnsi="Verdana" w:cs="V&amp;W Syntax (Adobe)"/>
          <w:sz w:val="18"/>
          <w:szCs w:val="18"/>
        </w:rPr>
        <w:t xml:space="preserve"> </w:t>
      </w:r>
    </w:p>
    <w:p w:rsidR="00CC78AE" w:rsidRDefault="00CC78AE" w:rsidP="00CC78AE">
      <w:pPr>
        <w:numPr>
          <w:ilvl w:val="0"/>
          <w:numId w:val="33"/>
        </w:numPr>
        <w:tabs>
          <w:tab w:val="clear" w:pos="360"/>
        </w:tabs>
        <w:spacing w:line="260" w:lineRule="atLeast"/>
        <w:ind w:left="709" w:hanging="709"/>
        <w:rPr>
          <w:rFonts w:ascii="Verdana" w:hAnsi="Verdana" w:cs="V&amp;W Syntax (Adobe)"/>
          <w:sz w:val="18"/>
          <w:szCs w:val="18"/>
        </w:rPr>
      </w:pPr>
      <w:r>
        <w:rPr>
          <w:rFonts w:ascii="Verdana" w:hAnsi="Verdana" w:cs="V&amp;W Syntax (Adobe)"/>
          <w:sz w:val="18"/>
          <w:szCs w:val="18"/>
        </w:rPr>
        <w:t>er in de tekst van deze vragenlijst geen wijzigingen zijn aangebracht;</w:t>
      </w:r>
    </w:p>
    <w:p w:rsidR="00CC78AE" w:rsidRPr="005877AB" w:rsidRDefault="00CC78AE" w:rsidP="00CC78AE">
      <w:pPr>
        <w:numPr>
          <w:ilvl w:val="0"/>
          <w:numId w:val="33"/>
        </w:numPr>
        <w:tabs>
          <w:tab w:val="clear" w:pos="360"/>
        </w:tabs>
        <w:spacing w:line="260" w:lineRule="atLeast"/>
        <w:ind w:left="709" w:hanging="709"/>
        <w:rPr>
          <w:rFonts w:ascii="Verdana" w:hAnsi="Verdana" w:cs="V&amp;W Syntax (Adobe)"/>
          <w:sz w:val="18"/>
          <w:szCs w:val="18"/>
        </w:rPr>
      </w:pPr>
      <w:r>
        <w:rPr>
          <w:rFonts w:ascii="Verdana" w:hAnsi="Verdana" w:cs="V&amp;W Syntax (Adobe)"/>
          <w:sz w:val="18"/>
          <w:szCs w:val="18"/>
        </w:rPr>
        <w:lastRenderedPageBreak/>
        <w:t>deze vragenlijst is ondertekend door een daartoe, blijkens het handelsregister, dan wel een overeenkomstig register van het land van vestiging van de onderneming, vertegenwoordigingsbevoegde</w:t>
      </w:r>
      <w:r w:rsidRPr="005877AB">
        <w:rPr>
          <w:rFonts w:ascii="Verdana" w:hAnsi="Verdana" w:cs="V&amp;W Syntax (Adobe)"/>
          <w:sz w:val="18"/>
          <w:szCs w:val="18"/>
        </w:rPr>
        <w:t>;</w:t>
      </w:r>
    </w:p>
    <w:p w:rsidR="00CC78AE" w:rsidRDefault="00CC78AE" w:rsidP="00CC78AE">
      <w:pPr>
        <w:ind w:left="709" w:hanging="709"/>
        <w:rPr>
          <w:rFonts w:ascii="Verdana" w:hAnsi="Verdana" w:cs="V&amp;W Syntax (Adobe)"/>
          <w:sz w:val="18"/>
          <w:szCs w:val="18"/>
        </w:rPr>
      </w:pPr>
    </w:p>
    <w:p w:rsidR="00CC78AE" w:rsidRDefault="00CC78AE" w:rsidP="00CC78AE">
      <w:pPr>
        <w:ind w:left="709" w:hanging="709"/>
        <w:rPr>
          <w:rFonts w:ascii="Verdana" w:hAnsi="Verdana" w:cs="V&amp;W Syntax (Adobe)"/>
          <w:sz w:val="18"/>
          <w:szCs w:val="18"/>
        </w:rPr>
      </w:pPr>
    </w:p>
    <w:p w:rsidR="00CC78AE" w:rsidRDefault="00CC78AE" w:rsidP="00CC78AE">
      <w:pPr>
        <w:ind w:left="709" w:hanging="709"/>
        <w:rPr>
          <w:rFonts w:ascii="Verdana" w:hAnsi="Verdana" w:cs="V&amp;W Syntax (Adobe)"/>
          <w:sz w:val="18"/>
          <w:szCs w:val="18"/>
        </w:rPr>
      </w:pPr>
    </w:p>
    <w:p w:rsidR="00CC78AE" w:rsidRDefault="00CC78AE" w:rsidP="00CC78AE">
      <w:pPr>
        <w:ind w:left="709" w:hanging="709"/>
        <w:rPr>
          <w:rFonts w:ascii="Verdana" w:hAnsi="Verdana" w:cs="V&amp;W Syntax (Adobe)"/>
          <w:sz w:val="18"/>
          <w:szCs w:val="18"/>
        </w:rPr>
      </w:pPr>
      <w:r>
        <w:rPr>
          <w:rFonts w:ascii="Verdana" w:hAnsi="Verdana" w:cs="V&amp;W Syntax (Adobe)"/>
          <w:sz w:val="18"/>
          <w:szCs w:val="18"/>
        </w:rPr>
        <w:t>Na(a)m(en), vertegenwoordigingsbevoegde, ondertekenaar(s):</w:t>
      </w:r>
    </w:p>
    <w:p w:rsidR="00CC78AE" w:rsidRDefault="00CC78AE" w:rsidP="00CC78AE">
      <w:pPr>
        <w:ind w:left="709" w:hanging="709"/>
        <w:rPr>
          <w:rFonts w:ascii="Verdana" w:hAnsi="Verdana" w:cs="V&amp;W Syntax (Adobe)"/>
          <w:sz w:val="18"/>
          <w:szCs w:val="18"/>
        </w:rPr>
      </w:pPr>
    </w:p>
    <w:p w:rsidR="00CC78AE" w:rsidRDefault="00CC78AE" w:rsidP="00CC78AE">
      <w:pPr>
        <w:ind w:left="709" w:hanging="709"/>
        <w:rPr>
          <w:rFonts w:ascii="Verdana" w:hAnsi="Verdana" w:cs="V&amp;W Syntax (Adobe)"/>
          <w:sz w:val="18"/>
          <w:szCs w:val="18"/>
        </w:rPr>
      </w:pPr>
      <w:r>
        <w:rPr>
          <w:rFonts w:ascii="Verdana" w:hAnsi="Verdana" w:cs="V&amp;W Syntax (Adobe)"/>
          <w:sz w:val="18"/>
          <w:szCs w:val="18"/>
        </w:rPr>
        <w:t>………………………………………………………………………………………………………</w:t>
      </w:r>
    </w:p>
    <w:p w:rsidR="00CC78AE" w:rsidRPr="005877AB" w:rsidRDefault="00CC78AE" w:rsidP="00CC78AE">
      <w:pPr>
        <w:ind w:left="709" w:hanging="709"/>
        <w:rPr>
          <w:rFonts w:ascii="Verdana" w:hAnsi="Verdana" w:cs="V&amp;W Syntax (Adobe)"/>
          <w:sz w:val="18"/>
          <w:szCs w:val="18"/>
        </w:rPr>
      </w:pPr>
    </w:p>
    <w:p w:rsidR="00CC78AE" w:rsidRPr="005877AB" w:rsidRDefault="00CC78AE" w:rsidP="00CC78AE">
      <w:pPr>
        <w:ind w:left="709" w:hanging="709"/>
        <w:rPr>
          <w:rFonts w:ascii="Verdana" w:hAnsi="Verdana" w:cs="V&amp;W Syntax (Adobe)"/>
          <w:sz w:val="18"/>
          <w:szCs w:val="18"/>
        </w:rPr>
      </w:pPr>
      <w:r w:rsidRPr="005877AB">
        <w:rPr>
          <w:rFonts w:ascii="Verdana" w:hAnsi="Verdana" w:cs="V&amp;W Syntax (Adobe)"/>
          <w:sz w:val="18"/>
          <w:szCs w:val="18"/>
        </w:rPr>
        <w:t>Datum</w:t>
      </w:r>
      <w:r w:rsidRPr="005877AB">
        <w:rPr>
          <w:rFonts w:ascii="Verdana" w:hAnsi="Verdana" w:cs="V&amp;W Syntax (Adobe)"/>
          <w:sz w:val="18"/>
          <w:szCs w:val="18"/>
        </w:rPr>
        <w:tab/>
      </w:r>
      <w:r w:rsidRPr="005877AB">
        <w:rPr>
          <w:rFonts w:ascii="Verdana" w:hAnsi="Verdana" w:cs="V&amp;W Syntax (Adobe)"/>
          <w:sz w:val="18"/>
          <w:szCs w:val="18"/>
        </w:rPr>
        <w:tab/>
        <w:t>:</w:t>
      </w:r>
      <w:r w:rsidRPr="005877AB">
        <w:rPr>
          <w:rFonts w:ascii="Verdana" w:hAnsi="Verdana" w:cs="V&amp;W Syntax (Adobe)"/>
          <w:sz w:val="18"/>
          <w:szCs w:val="18"/>
        </w:rPr>
        <w:tab/>
        <w:t>………………………………………………………………………………………</w:t>
      </w:r>
      <w:r w:rsidRPr="005877AB">
        <w:rPr>
          <w:rFonts w:ascii="Verdana" w:hAnsi="Verdana" w:cs="V&amp;W Syntax (Adobe)"/>
          <w:sz w:val="18"/>
          <w:szCs w:val="18"/>
        </w:rPr>
        <w:br/>
      </w:r>
    </w:p>
    <w:p w:rsidR="00CC78AE" w:rsidRDefault="00CC78AE" w:rsidP="00CC78AE">
      <w:pPr>
        <w:ind w:left="709" w:hanging="709"/>
        <w:rPr>
          <w:rFonts w:ascii="Verdana" w:hAnsi="Verdana" w:cs="V&amp;W Syntax (Adobe)"/>
          <w:sz w:val="18"/>
          <w:szCs w:val="18"/>
        </w:rPr>
      </w:pPr>
    </w:p>
    <w:p w:rsidR="00CC78AE" w:rsidRDefault="00CC78AE" w:rsidP="00CC78AE">
      <w:pPr>
        <w:ind w:left="709" w:hanging="709"/>
        <w:rPr>
          <w:rFonts w:ascii="Verdana" w:hAnsi="Verdana" w:cs="V&amp;W Syntax (Adobe)"/>
          <w:sz w:val="18"/>
          <w:szCs w:val="18"/>
        </w:rPr>
      </w:pPr>
      <w:r w:rsidRPr="005877AB">
        <w:rPr>
          <w:rFonts w:ascii="Verdana" w:hAnsi="Verdana" w:cs="V&amp;W Syntax (Adobe)"/>
          <w:sz w:val="18"/>
          <w:szCs w:val="18"/>
        </w:rPr>
        <w:t>Handtekening :</w:t>
      </w:r>
      <w:r w:rsidRPr="005877AB">
        <w:rPr>
          <w:rFonts w:ascii="Verdana" w:hAnsi="Verdana" w:cs="V&amp;W Syntax (Adobe)"/>
          <w:sz w:val="18"/>
          <w:szCs w:val="18"/>
        </w:rPr>
        <w:tab/>
      </w:r>
      <w:r>
        <w:rPr>
          <w:rFonts w:ascii="Verdana" w:hAnsi="Verdana" w:cs="V&amp;W Syntax (Adobe)"/>
          <w:sz w:val="18"/>
          <w:szCs w:val="18"/>
        </w:rPr>
        <w:tab/>
      </w:r>
      <w:r w:rsidRPr="005877AB">
        <w:rPr>
          <w:rFonts w:ascii="Verdana" w:hAnsi="Verdana" w:cs="V&amp;W Syntax (Adobe)"/>
          <w:sz w:val="18"/>
          <w:szCs w:val="18"/>
        </w:rPr>
        <w:t>………………………………………………………………………………………</w:t>
      </w:r>
    </w:p>
    <w:p w:rsidR="00CC78AE" w:rsidRPr="00E33247" w:rsidRDefault="00CC78AE" w:rsidP="00CC78AE">
      <w:pPr>
        <w:rPr>
          <w:rFonts w:ascii="Verdana" w:hAnsi="Verdana"/>
          <w:sz w:val="18"/>
          <w:szCs w:val="18"/>
        </w:rPr>
      </w:pPr>
    </w:p>
    <w:p w:rsidR="00CC78AE" w:rsidRPr="00E33247" w:rsidRDefault="00CC78AE" w:rsidP="00CC78AE">
      <w:pPr>
        <w:spacing w:line="240" w:lineRule="exact"/>
        <w:rPr>
          <w:rFonts w:ascii="Verdana" w:hAnsi="Verdana" w:cs="Arial"/>
          <w:sz w:val="20"/>
          <w:szCs w:val="20"/>
        </w:rPr>
      </w:pPr>
    </w:p>
    <w:p w:rsidR="00CC78AE" w:rsidRPr="00E33247" w:rsidRDefault="00CC78AE" w:rsidP="00CC78AE">
      <w:pPr>
        <w:spacing w:line="240" w:lineRule="exact"/>
        <w:rPr>
          <w:rFonts w:ascii="Verdana" w:hAnsi="Verdana" w:cs="Arial"/>
          <w:sz w:val="20"/>
          <w:szCs w:val="20"/>
        </w:rPr>
      </w:pPr>
    </w:p>
    <w:p w:rsidR="00CC78AE" w:rsidRPr="00E33247" w:rsidRDefault="00CC78AE" w:rsidP="00CC78AE">
      <w:pPr>
        <w:spacing w:line="240" w:lineRule="exact"/>
        <w:rPr>
          <w:rFonts w:ascii="Verdana" w:hAnsi="Verdana" w:cs="Arial"/>
          <w:sz w:val="20"/>
          <w:szCs w:val="20"/>
        </w:rPr>
      </w:pPr>
    </w:p>
    <w:p w:rsidR="00CC78AE" w:rsidRPr="00CC78AE" w:rsidRDefault="00CC78AE" w:rsidP="00CC78AE">
      <w:pPr>
        <w:pStyle w:val="Kop2"/>
        <w:rPr>
          <w:sz w:val="20"/>
          <w:szCs w:val="20"/>
        </w:rPr>
      </w:pPr>
      <w:r w:rsidRPr="00E33247">
        <w:br w:type="page"/>
      </w:r>
      <w:bookmarkStart w:id="36" w:name="_DV_M647"/>
      <w:bookmarkStart w:id="37" w:name="_DV_M648"/>
      <w:bookmarkStart w:id="38" w:name="_DV_M650"/>
      <w:bookmarkStart w:id="39" w:name="_DV_M651"/>
      <w:bookmarkStart w:id="40" w:name="_DV_M652"/>
      <w:bookmarkStart w:id="41" w:name="_DV_M653"/>
      <w:bookmarkStart w:id="42" w:name="_DV_M654"/>
      <w:bookmarkStart w:id="43" w:name="_DV_M655"/>
      <w:bookmarkStart w:id="44" w:name="_DV_M656"/>
      <w:bookmarkStart w:id="45" w:name="_DV_M657"/>
      <w:bookmarkStart w:id="46" w:name="_DV_M658"/>
      <w:bookmarkStart w:id="47" w:name="_DV_M659"/>
      <w:bookmarkStart w:id="48" w:name="_DV_M660"/>
      <w:bookmarkStart w:id="49" w:name="_DV_M661"/>
      <w:bookmarkStart w:id="50" w:name="_DV_M662"/>
      <w:bookmarkStart w:id="51" w:name="_DV_M663"/>
      <w:bookmarkStart w:id="52" w:name="_DV_M664"/>
      <w:bookmarkStart w:id="53" w:name="_DV_M665"/>
      <w:bookmarkStart w:id="54" w:name="_DV_M666"/>
      <w:bookmarkStart w:id="55" w:name="_DV_M667"/>
      <w:bookmarkStart w:id="56" w:name="_DV_M668"/>
      <w:bookmarkStart w:id="57" w:name="_DV_M669"/>
      <w:bookmarkStart w:id="58" w:name="_DV_M670"/>
      <w:bookmarkStart w:id="59" w:name="_DV_M671"/>
      <w:bookmarkStart w:id="60" w:name="_DV_M672"/>
      <w:bookmarkStart w:id="61" w:name="_DV_M673"/>
      <w:bookmarkStart w:id="62" w:name="_DV_M674"/>
      <w:bookmarkStart w:id="63" w:name="_DV_M675"/>
      <w:bookmarkStart w:id="64" w:name="_DV_M676"/>
      <w:bookmarkStart w:id="65" w:name="_DV_M677"/>
      <w:bookmarkStart w:id="66" w:name="_DV_M678"/>
      <w:bookmarkStart w:id="67" w:name="_DV_M679"/>
      <w:bookmarkStart w:id="68" w:name="_DV_M680"/>
      <w:bookmarkStart w:id="69" w:name="_DV_M681"/>
      <w:bookmarkStart w:id="70" w:name="_DV_M682"/>
      <w:bookmarkStart w:id="71" w:name="_DV_M683"/>
      <w:bookmarkStart w:id="72" w:name="_DV_M684"/>
      <w:bookmarkStart w:id="73" w:name="_DV_M685"/>
      <w:bookmarkStart w:id="74" w:name="_DV_M686"/>
      <w:bookmarkStart w:id="75" w:name="_DV_M687"/>
      <w:bookmarkStart w:id="76" w:name="_DV_M688"/>
      <w:bookmarkStart w:id="77" w:name="_DV_M689"/>
      <w:bookmarkStart w:id="78" w:name="_DV_M690"/>
      <w:bookmarkStart w:id="79" w:name="_DV_M691"/>
      <w:bookmarkStart w:id="80" w:name="_DV_M692"/>
      <w:bookmarkStart w:id="81" w:name="_DV_M693"/>
      <w:bookmarkStart w:id="82" w:name="_DV_M694"/>
      <w:bookmarkStart w:id="83" w:name="_DV_M695"/>
      <w:bookmarkStart w:id="84" w:name="_DV_M696"/>
      <w:bookmarkStart w:id="85" w:name="_DV_M697"/>
      <w:bookmarkStart w:id="86" w:name="_DV_M698"/>
      <w:bookmarkStart w:id="87" w:name="_DV_M699"/>
      <w:bookmarkStart w:id="88" w:name="_DV_M700"/>
      <w:bookmarkStart w:id="89" w:name="_DV_M701"/>
      <w:bookmarkStart w:id="90" w:name="_DV_M702"/>
      <w:bookmarkStart w:id="91" w:name="_DV_M703"/>
      <w:bookmarkStart w:id="92" w:name="_DV_M704"/>
      <w:bookmarkStart w:id="93" w:name="_DV_M705"/>
      <w:bookmarkStart w:id="94" w:name="_DV_M706"/>
      <w:bookmarkStart w:id="95" w:name="_DV_M707"/>
      <w:bookmarkStart w:id="96" w:name="_DV_M708"/>
      <w:bookmarkStart w:id="97" w:name="_DV_M709"/>
      <w:bookmarkStart w:id="98" w:name="_Toc196446623"/>
      <w:bookmarkStart w:id="99" w:name="_Toc266807247"/>
      <w:bookmarkStart w:id="100" w:name="_Toc418670158"/>
      <w:bookmarkEnd w:id="33"/>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r w:rsidRPr="00CC78AE">
        <w:rPr>
          <w:sz w:val="20"/>
          <w:szCs w:val="20"/>
        </w:rPr>
        <w:lastRenderedPageBreak/>
        <w:t>bijlage 2.4: Model verklaring financieel-economische draagkracht</w:t>
      </w:r>
      <w:bookmarkEnd w:id="98"/>
      <w:bookmarkEnd w:id="99"/>
      <w:bookmarkEnd w:id="100"/>
    </w:p>
    <w:p w:rsidR="00CC78AE" w:rsidRPr="00E33247" w:rsidRDefault="00CC78AE" w:rsidP="00CC78AE">
      <w:pPr>
        <w:spacing w:line="240" w:lineRule="exact"/>
        <w:rPr>
          <w:rFonts w:ascii="Verdana" w:hAnsi="Verdana" w:cs="Arial"/>
          <w:sz w:val="20"/>
          <w:szCs w:val="20"/>
        </w:rPr>
      </w:pPr>
    </w:p>
    <w:p w:rsidR="00CC78AE" w:rsidRDefault="00CC78AE" w:rsidP="00CC78AE">
      <w:pPr>
        <w:spacing w:line="240" w:lineRule="exact"/>
        <w:rPr>
          <w:rFonts w:ascii="Verdana" w:hAnsi="Verdana" w:cs="Arial"/>
          <w:sz w:val="20"/>
          <w:szCs w:val="20"/>
        </w:rPr>
      </w:pPr>
    </w:p>
    <w:p w:rsidR="00CC78AE" w:rsidRPr="00E44B5B" w:rsidRDefault="00CC78AE" w:rsidP="00CC78AE">
      <w:pPr>
        <w:spacing w:line="260" w:lineRule="atLeast"/>
        <w:rPr>
          <w:rFonts w:ascii="Verdana" w:hAnsi="Verdana" w:cs="Arial"/>
          <w:sz w:val="20"/>
          <w:szCs w:val="20"/>
        </w:rPr>
      </w:pPr>
      <w:r w:rsidRPr="00D44309">
        <w:rPr>
          <w:rFonts w:ascii="Verdana" w:hAnsi="Verdana" w:cs="Arial"/>
          <w:sz w:val="20"/>
          <w:szCs w:val="20"/>
        </w:rPr>
        <w:t>Deze verklaring moet worden ondertekend door een bevoegd vertegenwoordiger van een financiële instelling</w:t>
      </w:r>
      <w:r>
        <w:rPr>
          <w:rFonts w:ascii="Verdana" w:hAnsi="Verdana" w:cs="Arial"/>
          <w:sz w:val="20"/>
          <w:szCs w:val="20"/>
        </w:rPr>
        <w:t xml:space="preserve"> die:</w:t>
      </w:r>
      <w:r w:rsidRPr="00E44B5B">
        <w:rPr>
          <w:rFonts w:ascii="Verdana" w:hAnsi="Verdana" w:cs="Arial"/>
          <w:sz w:val="20"/>
          <w:szCs w:val="20"/>
        </w:rPr>
        <w:t xml:space="preserve"> </w:t>
      </w:r>
    </w:p>
    <w:p w:rsidR="00CC78AE" w:rsidRPr="00E44B5B" w:rsidRDefault="00CC78AE" w:rsidP="00CC78AE">
      <w:pPr>
        <w:spacing w:line="260" w:lineRule="atLeast"/>
        <w:rPr>
          <w:rFonts w:ascii="Verdana" w:hAnsi="Verdana" w:cs="Arial"/>
          <w:sz w:val="20"/>
          <w:szCs w:val="20"/>
        </w:rPr>
      </w:pPr>
    </w:p>
    <w:p w:rsidR="00CC78AE" w:rsidRPr="00E44B5B" w:rsidRDefault="00CC78AE" w:rsidP="00CC78AE">
      <w:pPr>
        <w:spacing w:line="260" w:lineRule="atLeast"/>
        <w:rPr>
          <w:rFonts w:ascii="Verdana" w:hAnsi="Verdana" w:cs="Arial"/>
          <w:sz w:val="20"/>
          <w:szCs w:val="20"/>
        </w:rPr>
      </w:pPr>
      <w:r w:rsidRPr="00E44B5B">
        <w:rPr>
          <w:rFonts w:ascii="Verdana" w:hAnsi="Verdana" w:cs="Arial"/>
          <w:sz w:val="20"/>
          <w:szCs w:val="20"/>
        </w:rPr>
        <w:t>(a) niet een institutionele belegger is en die onder toezicht staat van een toezichthouder of van een toezichthoudende instantie van een andere lidstaat, of van een toezichthoudende instantie van een staat die geen lidstaat is en die ten minste gelijkwaardige eisen stelt als een toezichthoudende instantie van een lidstaat (alles zoals gedefinieerd in artikel 1.1 Wet op het financieel toezicht); of</w:t>
      </w:r>
    </w:p>
    <w:p w:rsidR="00CC78AE" w:rsidRPr="00E44B5B" w:rsidRDefault="00CC78AE" w:rsidP="00CC78AE">
      <w:pPr>
        <w:spacing w:line="260" w:lineRule="atLeast"/>
        <w:rPr>
          <w:rFonts w:ascii="Verdana" w:hAnsi="Verdana" w:cs="Arial"/>
          <w:sz w:val="20"/>
          <w:szCs w:val="20"/>
        </w:rPr>
      </w:pPr>
      <w:r w:rsidRPr="00E44B5B">
        <w:rPr>
          <w:rFonts w:ascii="Verdana" w:hAnsi="Verdana" w:cs="Arial"/>
          <w:sz w:val="20"/>
          <w:szCs w:val="20"/>
        </w:rPr>
        <w:t>(b) een institutionele belegger is die onder toezicht staat van een toezichthouder of van een toezichthoudende instantie van een andere lidstaat, of van een toezichthoudende instantie van een staat die geen lidstaat is en die ten minste gelijkwaardige eisen stelt als een toezichthoudende instantie van een lidstaat (alles zoals gedefinieerd in artikel 1.1 Wet op het financieel toezicht).</w:t>
      </w:r>
    </w:p>
    <w:p w:rsidR="00CC78AE" w:rsidRDefault="00CC78AE" w:rsidP="00CC78AE">
      <w:pPr>
        <w:spacing w:line="240" w:lineRule="exact"/>
        <w:rPr>
          <w:rFonts w:ascii="Verdana" w:hAnsi="Verdana" w:cs="Arial"/>
          <w:sz w:val="20"/>
          <w:szCs w:val="20"/>
        </w:rPr>
      </w:pPr>
    </w:p>
    <w:p w:rsidR="00CC78AE" w:rsidRPr="00E33247" w:rsidRDefault="00CC78AE" w:rsidP="00CC78AE">
      <w:pPr>
        <w:spacing w:line="240" w:lineRule="exact"/>
        <w:rPr>
          <w:rFonts w:ascii="Verdana" w:hAnsi="Verdana" w:cs="Arial"/>
          <w:sz w:val="20"/>
          <w:szCs w:val="20"/>
        </w:rPr>
      </w:pPr>
    </w:p>
    <w:p w:rsidR="00CC78AE" w:rsidRPr="00E33247" w:rsidRDefault="00CC78AE" w:rsidP="00CC78AE">
      <w:pPr>
        <w:spacing w:line="240" w:lineRule="exact"/>
        <w:rPr>
          <w:rFonts w:ascii="Verdana" w:hAnsi="Verdana" w:cs="Arial"/>
          <w:sz w:val="20"/>
          <w:szCs w:val="20"/>
        </w:rPr>
      </w:pPr>
      <w:r w:rsidRPr="00E33247">
        <w:rPr>
          <w:rFonts w:ascii="Verdana" w:hAnsi="Verdana" w:cs="Arial"/>
          <w:sz w:val="20"/>
          <w:szCs w:val="20"/>
        </w:rPr>
        <w:t>De navolgende verklaring moet worden ingediend op briefpapier van de financiële instelling.</w:t>
      </w:r>
    </w:p>
    <w:p w:rsidR="00CC78AE" w:rsidRPr="00E33247" w:rsidRDefault="00CC78AE" w:rsidP="00CC78AE">
      <w:pPr>
        <w:spacing w:line="240" w:lineRule="exact"/>
        <w:rPr>
          <w:rFonts w:ascii="Verdana" w:hAnsi="Verdana" w:cs="Arial"/>
          <w:sz w:val="20"/>
          <w:szCs w:val="20"/>
        </w:rPr>
      </w:pPr>
      <w:r w:rsidRPr="00E33247">
        <w:rPr>
          <w:rFonts w:ascii="Verdana" w:hAnsi="Verdana" w:cs="Arial"/>
          <w:sz w:val="20"/>
          <w:szCs w:val="20"/>
        </w:rPr>
        <w:t>_______________________________________________________________</w:t>
      </w:r>
    </w:p>
    <w:p w:rsidR="00CC78AE" w:rsidRPr="00E33247" w:rsidRDefault="00CC78AE" w:rsidP="00CC78AE">
      <w:pPr>
        <w:spacing w:line="240" w:lineRule="exact"/>
        <w:rPr>
          <w:rFonts w:ascii="Verdana" w:hAnsi="Verdana" w:cs="Arial"/>
          <w:sz w:val="20"/>
          <w:szCs w:val="20"/>
        </w:rPr>
      </w:pPr>
      <w:bookmarkStart w:id="101" w:name="_DV_M714"/>
      <w:bookmarkStart w:id="102" w:name="_DV_M715"/>
      <w:bookmarkStart w:id="103" w:name="_DV_M716"/>
      <w:bookmarkEnd w:id="101"/>
      <w:bookmarkEnd w:id="102"/>
      <w:bookmarkEnd w:id="103"/>
      <w:r w:rsidRPr="00E33247">
        <w:rPr>
          <w:rFonts w:ascii="Verdana" w:hAnsi="Verdana" w:cs="Arial"/>
          <w:sz w:val="20"/>
          <w:szCs w:val="20"/>
        </w:rPr>
        <w:t>Aan Aanbesteder</w:t>
      </w:r>
    </w:p>
    <w:p w:rsidR="00CC78AE" w:rsidRPr="00E33247" w:rsidRDefault="00CC78AE" w:rsidP="00CC78AE">
      <w:pPr>
        <w:spacing w:line="240" w:lineRule="exact"/>
        <w:rPr>
          <w:rFonts w:ascii="Verdana" w:hAnsi="Verdana" w:cs="Arial"/>
          <w:sz w:val="20"/>
          <w:szCs w:val="20"/>
        </w:rPr>
      </w:pPr>
      <w:bookmarkStart w:id="104" w:name="_DV_M717"/>
      <w:bookmarkStart w:id="105" w:name="_DV_M718"/>
      <w:bookmarkEnd w:id="104"/>
      <w:bookmarkEnd w:id="105"/>
    </w:p>
    <w:p w:rsidR="00CC78AE" w:rsidRPr="00E33247" w:rsidRDefault="00CC78AE" w:rsidP="00CC78AE">
      <w:pPr>
        <w:spacing w:line="240" w:lineRule="exact"/>
        <w:rPr>
          <w:rFonts w:ascii="Verdana" w:hAnsi="Verdana" w:cs="Arial"/>
          <w:sz w:val="20"/>
          <w:szCs w:val="20"/>
        </w:rPr>
      </w:pPr>
      <w:r w:rsidRPr="00E33247">
        <w:rPr>
          <w:rFonts w:ascii="Verdana" w:hAnsi="Verdana" w:cs="Arial"/>
          <w:sz w:val="20"/>
          <w:szCs w:val="20"/>
        </w:rPr>
        <w:t>Ministerie [naam Ministerie]</w:t>
      </w:r>
    </w:p>
    <w:p w:rsidR="00CC78AE" w:rsidRPr="00E33247" w:rsidRDefault="00CC78AE" w:rsidP="00CC78AE">
      <w:pPr>
        <w:spacing w:line="240" w:lineRule="exact"/>
        <w:rPr>
          <w:rFonts w:ascii="Verdana" w:hAnsi="Verdana" w:cs="Arial"/>
          <w:sz w:val="20"/>
          <w:szCs w:val="20"/>
        </w:rPr>
      </w:pPr>
      <w:r w:rsidRPr="00E33247">
        <w:rPr>
          <w:rFonts w:ascii="Verdana" w:hAnsi="Verdana" w:cs="Arial"/>
          <w:sz w:val="20"/>
          <w:szCs w:val="20"/>
        </w:rPr>
        <w:t>[naam dienst]</w:t>
      </w:r>
    </w:p>
    <w:p w:rsidR="00CC78AE" w:rsidRPr="00E33247" w:rsidRDefault="00CC78AE" w:rsidP="00CC78AE">
      <w:pPr>
        <w:spacing w:line="240" w:lineRule="exact"/>
        <w:rPr>
          <w:rFonts w:ascii="Verdana" w:hAnsi="Verdana" w:cs="Arial"/>
          <w:sz w:val="20"/>
          <w:szCs w:val="20"/>
        </w:rPr>
      </w:pPr>
      <w:r w:rsidRPr="00E33247">
        <w:rPr>
          <w:rFonts w:ascii="Verdana" w:hAnsi="Verdana" w:cs="Arial"/>
          <w:sz w:val="20"/>
          <w:szCs w:val="20"/>
        </w:rPr>
        <w:t>t.a.v. [naam]</w:t>
      </w:r>
    </w:p>
    <w:p w:rsidR="00CC78AE" w:rsidRPr="00E33247" w:rsidRDefault="00CC78AE" w:rsidP="00CC78AE">
      <w:pPr>
        <w:spacing w:line="240" w:lineRule="exact"/>
        <w:rPr>
          <w:rFonts w:ascii="Verdana" w:hAnsi="Verdana" w:cs="Arial"/>
          <w:sz w:val="20"/>
          <w:szCs w:val="20"/>
        </w:rPr>
      </w:pPr>
      <w:r w:rsidRPr="00E33247">
        <w:rPr>
          <w:rFonts w:ascii="Verdana" w:hAnsi="Verdana" w:cs="Arial"/>
          <w:sz w:val="20"/>
          <w:szCs w:val="20"/>
        </w:rPr>
        <w:t>[adres]</w:t>
      </w:r>
    </w:p>
    <w:p w:rsidR="00CC78AE" w:rsidRPr="00E33247" w:rsidRDefault="00CC78AE" w:rsidP="00CC78AE">
      <w:pPr>
        <w:spacing w:line="240" w:lineRule="exact"/>
        <w:rPr>
          <w:rFonts w:ascii="Verdana" w:hAnsi="Verdana" w:cs="Arial"/>
          <w:sz w:val="20"/>
          <w:szCs w:val="20"/>
        </w:rPr>
      </w:pPr>
      <w:r w:rsidRPr="00E33247">
        <w:rPr>
          <w:rFonts w:ascii="Verdana" w:hAnsi="Verdana" w:cs="Arial"/>
          <w:sz w:val="20"/>
          <w:szCs w:val="20"/>
        </w:rPr>
        <w:t>[postcode] [plaats]</w:t>
      </w:r>
    </w:p>
    <w:p w:rsidR="00CC78AE" w:rsidRPr="00E33247" w:rsidRDefault="00CC78AE" w:rsidP="00CC78AE">
      <w:pPr>
        <w:spacing w:line="240" w:lineRule="exact"/>
        <w:rPr>
          <w:rFonts w:ascii="Verdana" w:hAnsi="Verdana" w:cs="Arial"/>
          <w:sz w:val="20"/>
          <w:szCs w:val="20"/>
        </w:rPr>
      </w:pPr>
    </w:p>
    <w:p w:rsidR="00CC78AE" w:rsidRPr="00E33247" w:rsidRDefault="00CC78AE" w:rsidP="00CC78AE">
      <w:pPr>
        <w:spacing w:line="240" w:lineRule="exact"/>
        <w:rPr>
          <w:rFonts w:ascii="Verdana" w:hAnsi="Verdana" w:cs="Arial"/>
          <w:sz w:val="20"/>
          <w:szCs w:val="20"/>
        </w:rPr>
      </w:pPr>
      <w:r w:rsidRPr="00E33247">
        <w:rPr>
          <w:rFonts w:ascii="Verdana" w:hAnsi="Verdana" w:cs="Arial"/>
          <w:sz w:val="20"/>
          <w:szCs w:val="20"/>
        </w:rPr>
        <w:t>De ondergetekende, [naam financiële instelling], gevestigd te [plaats], verklaart in verband met de aanbestedingsprocedure door de Staat der Nederlanden (Ministerie [naam Ministerie], [naam dienst]) van het Project [naam Project], hierna te noemen “het Project” het volgende.</w:t>
      </w:r>
    </w:p>
    <w:p w:rsidR="00CC78AE" w:rsidRPr="00E33247" w:rsidRDefault="00CC78AE" w:rsidP="00CC78AE">
      <w:pPr>
        <w:spacing w:line="240" w:lineRule="exact"/>
        <w:rPr>
          <w:rFonts w:ascii="Verdana" w:hAnsi="Verdana" w:cs="Arial"/>
          <w:sz w:val="20"/>
          <w:szCs w:val="20"/>
        </w:rPr>
      </w:pPr>
      <w:bookmarkStart w:id="106" w:name="_DV_M719"/>
      <w:bookmarkEnd w:id="106"/>
    </w:p>
    <w:p w:rsidR="00CC78AE" w:rsidRPr="00E33247" w:rsidRDefault="00CC78AE" w:rsidP="00CC78AE">
      <w:pPr>
        <w:spacing w:line="240" w:lineRule="exact"/>
        <w:rPr>
          <w:rFonts w:ascii="Verdana" w:hAnsi="Verdana" w:cs="Arial"/>
          <w:sz w:val="20"/>
          <w:szCs w:val="20"/>
        </w:rPr>
      </w:pPr>
      <w:r w:rsidRPr="00E33247">
        <w:rPr>
          <w:rFonts w:ascii="Verdana" w:hAnsi="Verdana" w:cs="Arial"/>
          <w:sz w:val="20"/>
          <w:szCs w:val="20"/>
        </w:rPr>
        <w:t xml:space="preserve">De ondergetekende verklaart op basis van de op dit moment aan [naam financiële instelling] bekend staande gegevens, dat [naam Gegadigde] in staat moet worden geacht om een bedrag </w:t>
      </w:r>
      <w:r w:rsidRPr="003525C2">
        <w:rPr>
          <w:rFonts w:ascii="Verdana" w:hAnsi="Verdana" w:cs="Arial"/>
          <w:sz w:val="20"/>
          <w:szCs w:val="20"/>
        </w:rPr>
        <w:t>van EUR</w:t>
      </w:r>
      <w:r>
        <w:rPr>
          <w:rFonts w:ascii="Verdana" w:hAnsi="Verdana" w:cs="Arial"/>
          <w:sz w:val="20"/>
          <w:szCs w:val="20"/>
        </w:rPr>
        <w:t xml:space="preserve"> </w:t>
      </w:r>
      <w:r w:rsidRPr="003525C2">
        <w:rPr>
          <w:rFonts w:ascii="Verdana" w:hAnsi="Verdana" w:cs="Arial"/>
          <w:sz w:val="20"/>
          <w:szCs w:val="20"/>
        </w:rPr>
        <w:t>20.000.000 als eigen</w:t>
      </w:r>
      <w:r w:rsidRPr="00E33247">
        <w:rPr>
          <w:rFonts w:ascii="Verdana" w:hAnsi="Verdana" w:cs="Arial"/>
          <w:sz w:val="20"/>
          <w:szCs w:val="20"/>
        </w:rPr>
        <w:t xml:space="preserve"> vermogen op te brengen, hetzij door beschikbaarheidstelling daarvan in eigen vermogen/aandelenkapitaal/agiostorting, hetzij door beschikbaarheidstelling als achtergestelde lening.</w:t>
      </w:r>
    </w:p>
    <w:p w:rsidR="00CC78AE" w:rsidRPr="00E33247" w:rsidRDefault="00CC78AE" w:rsidP="00CC78AE">
      <w:pPr>
        <w:spacing w:line="240" w:lineRule="exact"/>
        <w:rPr>
          <w:rFonts w:ascii="Verdana" w:hAnsi="Verdana" w:cs="Arial"/>
          <w:sz w:val="20"/>
          <w:szCs w:val="20"/>
        </w:rPr>
      </w:pPr>
      <w:bookmarkStart w:id="107" w:name="_DV_M720"/>
      <w:bookmarkEnd w:id="107"/>
    </w:p>
    <w:p w:rsidR="00CC78AE" w:rsidRPr="00E33247" w:rsidRDefault="00CC78AE" w:rsidP="00CC78AE">
      <w:pPr>
        <w:spacing w:line="240" w:lineRule="exact"/>
        <w:rPr>
          <w:rFonts w:ascii="Verdana" w:hAnsi="Verdana" w:cs="Arial"/>
          <w:sz w:val="20"/>
          <w:szCs w:val="20"/>
        </w:rPr>
      </w:pPr>
      <w:r w:rsidRPr="00E33247">
        <w:rPr>
          <w:rFonts w:ascii="Verdana" w:hAnsi="Verdana" w:cs="Arial"/>
          <w:sz w:val="20"/>
          <w:szCs w:val="20"/>
        </w:rPr>
        <w:t xml:space="preserve">Deze verklaring houdt geen garantie van [naam financiële instelling] ten opzichte van </w:t>
      </w:r>
      <w:r>
        <w:rPr>
          <w:rFonts w:ascii="Verdana" w:hAnsi="Verdana" w:cs="Arial"/>
          <w:sz w:val="20"/>
          <w:szCs w:val="20"/>
        </w:rPr>
        <w:t xml:space="preserve">de </w:t>
      </w:r>
      <w:r w:rsidRPr="00E33247">
        <w:rPr>
          <w:rFonts w:ascii="Verdana" w:hAnsi="Verdana" w:cs="Arial"/>
          <w:sz w:val="20"/>
          <w:szCs w:val="20"/>
        </w:rPr>
        <w:t xml:space="preserve">Aanbesteder in. Deze verklaring is tot stand gekomen door zorgvuldige kennisneming door [naam financiële instelling] van de door </w:t>
      </w:r>
      <w:r>
        <w:rPr>
          <w:rFonts w:ascii="Verdana" w:hAnsi="Verdana" w:cs="Arial"/>
          <w:sz w:val="20"/>
          <w:szCs w:val="20"/>
        </w:rPr>
        <w:t xml:space="preserve">de </w:t>
      </w:r>
      <w:r w:rsidRPr="00E33247">
        <w:rPr>
          <w:rFonts w:ascii="Verdana" w:hAnsi="Verdana" w:cs="Arial"/>
          <w:sz w:val="20"/>
          <w:szCs w:val="20"/>
        </w:rPr>
        <w:t xml:space="preserve">Gegadigde aan [naam financiële instelling] ter beschikking gestelde gegevens, met name ten aanzien van het Project en ten aanzien van de financiële situatie van [namen bij </w:t>
      </w:r>
      <w:r>
        <w:rPr>
          <w:rFonts w:ascii="Verdana" w:hAnsi="Verdana" w:cs="Arial"/>
          <w:sz w:val="20"/>
          <w:szCs w:val="20"/>
        </w:rPr>
        <w:t xml:space="preserve">de </w:t>
      </w:r>
      <w:r w:rsidRPr="00E33247">
        <w:rPr>
          <w:rFonts w:ascii="Verdana" w:hAnsi="Verdana" w:cs="Arial"/>
          <w:sz w:val="20"/>
          <w:szCs w:val="20"/>
        </w:rPr>
        <w:t>Gegadigde betrokkenen].</w:t>
      </w:r>
    </w:p>
    <w:p w:rsidR="00CC78AE" w:rsidRPr="00E33247" w:rsidRDefault="00CC78AE" w:rsidP="00CC78AE">
      <w:pPr>
        <w:spacing w:line="240" w:lineRule="exact"/>
        <w:rPr>
          <w:rFonts w:ascii="Verdana" w:hAnsi="Verdana" w:cs="Arial"/>
          <w:sz w:val="20"/>
          <w:szCs w:val="20"/>
        </w:rPr>
      </w:pPr>
      <w:bookmarkStart w:id="108" w:name="_DV_M721"/>
      <w:bookmarkEnd w:id="108"/>
    </w:p>
    <w:p w:rsidR="00CC78AE" w:rsidRPr="00E33247" w:rsidRDefault="00CC78AE" w:rsidP="00CC78AE">
      <w:pPr>
        <w:spacing w:line="240" w:lineRule="exact"/>
        <w:rPr>
          <w:rFonts w:ascii="Verdana" w:hAnsi="Verdana" w:cs="Arial"/>
          <w:sz w:val="20"/>
          <w:szCs w:val="20"/>
        </w:rPr>
      </w:pPr>
      <w:r w:rsidRPr="00E33247">
        <w:rPr>
          <w:rFonts w:ascii="Verdana" w:hAnsi="Verdana" w:cs="Arial"/>
          <w:sz w:val="20"/>
          <w:szCs w:val="20"/>
        </w:rPr>
        <w:t xml:space="preserve">Het is [naam financiële instelling] bekend dat deze verklaring door </w:t>
      </w:r>
      <w:r>
        <w:rPr>
          <w:rFonts w:ascii="Verdana" w:hAnsi="Verdana" w:cs="Arial"/>
          <w:sz w:val="20"/>
          <w:szCs w:val="20"/>
        </w:rPr>
        <w:t xml:space="preserve">de </w:t>
      </w:r>
      <w:r w:rsidRPr="00E33247">
        <w:rPr>
          <w:rFonts w:ascii="Verdana" w:hAnsi="Verdana" w:cs="Arial"/>
          <w:sz w:val="20"/>
          <w:szCs w:val="20"/>
        </w:rPr>
        <w:t>Aanbesteder zal worden gebruikt om vast te stellen of [naam Gegadigde] voldoet aan de gestelde financieel economische minimumeis.</w:t>
      </w:r>
    </w:p>
    <w:p w:rsidR="00CC78AE" w:rsidRPr="00E33247" w:rsidRDefault="00CC78AE" w:rsidP="00CC78AE">
      <w:pPr>
        <w:spacing w:line="240" w:lineRule="exact"/>
        <w:rPr>
          <w:rFonts w:ascii="Verdana" w:hAnsi="Verdana" w:cs="Arial"/>
          <w:sz w:val="20"/>
          <w:szCs w:val="20"/>
        </w:rPr>
      </w:pPr>
      <w:bookmarkStart w:id="109" w:name="_DV_M722"/>
      <w:bookmarkEnd w:id="109"/>
    </w:p>
    <w:p w:rsidR="00CC78AE" w:rsidRPr="00E33247" w:rsidRDefault="00CC78AE" w:rsidP="00CC78AE">
      <w:pPr>
        <w:spacing w:line="240" w:lineRule="exact"/>
        <w:rPr>
          <w:rFonts w:ascii="Verdana" w:hAnsi="Verdana" w:cs="Arial"/>
          <w:sz w:val="20"/>
          <w:szCs w:val="20"/>
        </w:rPr>
      </w:pPr>
      <w:r w:rsidRPr="00E33247">
        <w:rPr>
          <w:rFonts w:ascii="Verdana" w:hAnsi="Verdana" w:cs="Arial"/>
          <w:sz w:val="20"/>
          <w:szCs w:val="20"/>
        </w:rPr>
        <w:t>Aldus getekend te [plaats], [datum]</w:t>
      </w:r>
    </w:p>
    <w:tbl>
      <w:tblPr>
        <w:tblW w:w="0" w:type="auto"/>
        <w:tblLayout w:type="fixed"/>
        <w:tblLook w:val="0000" w:firstRow="0" w:lastRow="0" w:firstColumn="0" w:lastColumn="0" w:noHBand="0" w:noVBand="0"/>
      </w:tblPr>
      <w:tblGrid>
        <w:gridCol w:w="6228"/>
      </w:tblGrid>
      <w:tr w:rsidR="00CC78AE" w:rsidRPr="00E33247" w:rsidTr="00FB26FD">
        <w:tc>
          <w:tcPr>
            <w:tcW w:w="6228" w:type="dxa"/>
            <w:tcBorders>
              <w:top w:val="nil"/>
              <w:left w:val="nil"/>
              <w:bottom w:val="nil"/>
              <w:right w:val="nil"/>
            </w:tcBorders>
          </w:tcPr>
          <w:p w:rsidR="00CC78AE" w:rsidRPr="00E33247" w:rsidRDefault="00CC78AE" w:rsidP="00FB26FD">
            <w:pPr>
              <w:spacing w:line="240" w:lineRule="exact"/>
              <w:rPr>
                <w:rFonts w:ascii="Verdana" w:hAnsi="Verdana" w:cs="Arial"/>
                <w:sz w:val="20"/>
                <w:szCs w:val="20"/>
              </w:rPr>
            </w:pPr>
          </w:p>
          <w:p w:rsidR="00CC78AE" w:rsidRPr="00E33247" w:rsidRDefault="00CC78AE" w:rsidP="00FB26FD">
            <w:pPr>
              <w:spacing w:line="240" w:lineRule="exact"/>
              <w:rPr>
                <w:rFonts w:ascii="Verdana" w:hAnsi="Verdana" w:cs="Arial"/>
                <w:sz w:val="20"/>
                <w:szCs w:val="20"/>
              </w:rPr>
            </w:pPr>
            <w:r w:rsidRPr="00E33247">
              <w:rPr>
                <w:rFonts w:ascii="Verdana" w:hAnsi="Verdana" w:cs="Arial"/>
                <w:sz w:val="20"/>
                <w:szCs w:val="20"/>
              </w:rPr>
              <w:t>[naam financiële instelling]</w:t>
            </w:r>
          </w:p>
        </w:tc>
      </w:tr>
      <w:tr w:rsidR="00CC78AE" w:rsidRPr="00E33247" w:rsidTr="00FB26FD">
        <w:tc>
          <w:tcPr>
            <w:tcW w:w="6228" w:type="dxa"/>
            <w:tcBorders>
              <w:top w:val="nil"/>
              <w:left w:val="nil"/>
              <w:bottom w:val="nil"/>
              <w:right w:val="nil"/>
            </w:tcBorders>
          </w:tcPr>
          <w:p w:rsidR="00CC78AE" w:rsidRPr="00E33247" w:rsidRDefault="00CC78AE" w:rsidP="00FB26FD">
            <w:pPr>
              <w:spacing w:line="240" w:lineRule="exact"/>
              <w:rPr>
                <w:rFonts w:ascii="Verdana" w:hAnsi="Verdana" w:cs="Arial"/>
                <w:sz w:val="20"/>
                <w:szCs w:val="20"/>
              </w:rPr>
            </w:pPr>
          </w:p>
          <w:p w:rsidR="00CC78AE" w:rsidRPr="00E33247" w:rsidRDefault="00CC78AE" w:rsidP="00FB26FD">
            <w:pPr>
              <w:spacing w:line="240" w:lineRule="exact"/>
              <w:rPr>
                <w:rFonts w:ascii="Verdana" w:hAnsi="Verdana" w:cs="Arial"/>
                <w:sz w:val="20"/>
                <w:szCs w:val="20"/>
              </w:rPr>
            </w:pPr>
            <w:r w:rsidRPr="00E33247">
              <w:rPr>
                <w:rFonts w:ascii="Verdana" w:hAnsi="Verdana" w:cs="Arial"/>
                <w:sz w:val="20"/>
                <w:szCs w:val="20"/>
              </w:rPr>
              <w:t>[naam vertegenwoordigingsbevoegd natuurlijk persoon]</w:t>
            </w:r>
          </w:p>
          <w:p w:rsidR="00CC78AE" w:rsidRPr="00E33247" w:rsidRDefault="00CC78AE" w:rsidP="00FB26FD">
            <w:pPr>
              <w:spacing w:line="240" w:lineRule="exact"/>
              <w:rPr>
                <w:rFonts w:ascii="Verdana" w:hAnsi="Verdana" w:cs="Arial"/>
                <w:sz w:val="20"/>
                <w:szCs w:val="20"/>
              </w:rPr>
            </w:pPr>
            <w:r w:rsidRPr="00E33247">
              <w:rPr>
                <w:rFonts w:ascii="Verdana" w:hAnsi="Verdana" w:cs="Arial"/>
                <w:sz w:val="20"/>
                <w:szCs w:val="20"/>
              </w:rPr>
              <w:t>[functie]</w:t>
            </w:r>
          </w:p>
        </w:tc>
      </w:tr>
      <w:tr w:rsidR="00CC78AE" w:rsidRPr="00E33247" w:rsidTr="00FB26FD">
        <w:tc>
          <w:tcPr>
            <w:tcW w:w="6228" w:type="dxa"/>
            <w:tcBorders>
              <w:top w:val="nil"/>
              <w:left w:val="nil"/>
              <w:bottom w:val="nil"/>
              <w:right w:val="nil"/>
            </w:tcBorders>
          </w:tcPr>
          <w:p w:rsidR="00CC78AE" w:rsidRPr="00E33247" w:rsidRDefault="00CC78AE" w:rsidP="00FB26FD">
            <w:pPr>
              <w:spacing w:line="240" w:lineRule="exact"/>
              <w:rPr>
                <w:rFonts w:ascii="Verdana" w:hAnsi="Verdana" w:cs="Arial"/>
                <w:sz w:val="20"/>
                <w:szCs w:val="20"/>
              </w:rPr>
            </w:pPr>
            <w:r w:rsidRPr="00E33247">
              <w:rPr>
                <w:rFonts w:ascii="Verdana" w:hAnsi="Verdana" w:cs="Arial"/>
                <w:sz w:val="20"/>
                <w:szCs w:val="20"/>
              </w:rPr>
              <w:t>[handtekening]</w:t>
            </w:r>
          </w:p>
        </w:tc>
      </w:tr>
    </w:tbl>
    <w:p w:rsidR="00CC78AE" w:rsidRPr="00CC78AE" w:rsidRDefault="00CC78AE" w:rsidP="00CC78AE">
      <w:pPr>
        <w:pStyle w:val="Kop2"/>
        <w:rPr>
          <w:sz w:val="20"/>
          <w:szCs w:val="20"/>
        </w:rPr>
      </w:pPr>
      <w:bookmarkStart w:id="110" w:name="_Toc266807248"/>
      <w:bookmarkStart w:id="111" w:name="_Toc196446624"/>
      <w:r>
        <w:br w:type="page"/>
      </w:r>
      <w:bookmarkStart w:id="112" w:name="_Toc418670159"/>
      <w:r w:rsidRPr="00CC78AE">
        <w:rPr>
          <w:sz w:val="20"/>
          <w:szCs w:val="20"/>
        </w:rPr>
        <w:lastRenderedPageBreak/>
        <w:t>bijlage 2.5: Model verklaring Technische en organisatorische bekwaamheid</w:t>
      </w:r>
      <w:bookmarkEnd w:id="110"/>
      <w:bookmarkEnd w:id="112"/>
    </w:p>
    <w:p w:rsidR="00CC78AE" w:rsidRPr="00E33247" w:rsidRDefault="00CC78AE" w:rsidP="00CC78AE">
      <w:pPr>
        <w:spacing w:line="240" w:lineRule="exact"/>
        <w:rPr>
          <w:rFonts w:ascii="Verdana" w:hAnsi="Verdana" w:cs="Arial"/>
          <w:sz w:val="20"/>
          <w:szCs w:val="20"/>
        </w:rPr>
      </w:pPr>
    </w:p>
    <w:p w:rsidR="00CC78AE" w:rsidRPr="00E33247" w:rsidRDefault="00CC78AE" w:rsidP="00CC78AE">
      <w:pPr>
        <w:spacing w:line="240" w:lineRule="exact"/>
        <w:rPr>
          <w:rFonts w:ascii="Verdana" w:hAnsi="Verdana" w:cs="Arial"/>
          <w:sz w:val="20"/>
          <w:szCs w:val="20"/>
        </w:rPr>
      </w:pPr>
      <w:r w:rsidRPr="00E33247">
        <w:rPr>
          <w:rFonts w:ascii="Verdana" w:hAnsi="Verdana" w:cs="Arial"/>
          <w:sz w:val="20"/>
          <w:szCs w:val="20"/>
        </w:rPr>
        <w:t>Deze verklaring moet door de Gegadigde worden ingevuld en ondertekend. Per referentieproject moet een afzonderlijke verklaring worden ingevuld, ondertekend en ingediend.</w:t>
      </w:r>
    </w:p>
    <w:p w:rsidR="00CC78AE" w:rsidRPr="00E33247" w:rsidRDefault="00CC78AE" w:rsidP="00CC78AE">
      <w:pPr>
        <w:spacing w:line="240" w:lineRule="exact"/>
        <w:rPr>
          <w:rFonts w:ascii="Verdana" w:hAnsi="Verdana" w:cs="Arial"/>
          <w:sz w:val="20"/>
          <w:szCs w:val="20"/>
        </w:rPr>
      </w:pPr>
    </w:p>
    <w:p w:rsidR="00CC78AE" w:rsidRPr="00E33247" w:rsidRDefault="00CC78AE" w:rsidP="00CC78AE">
      <w:pPr>
        <w:pBdr>
          <w:top w:val="single" w:sz="4" w:space="1" w:color="auto"/>
          <w:left w:val="single" w:sz="4" w:space="4" w:color="auto"/>
          <w:right w:val="single" w:sz="4" w:space="27" w:color="auto"/>
        </w:pBdr>
        <w:spacing w:line="240" w:lineRule="exact"/>
        <w:rPr>
          <w:rFonts w:ascii="Verdana" w:hAnsi="Verdana" w:cs="Arial"/>
          <w:sz w:val="20"/>
          <w:szCs w:val="20"/>
        </w:rPr>
      </w:pPr>
      <w:r w:rsidRPr="00E33247">
        <w:rPr>
          <w:rFonts w:ascii="Verdana" w:hAnsi="Verdana" w:cs="Arial"/>
          <w:sz w:val="20"/>
          <w:szCs w:val="20"/>
        </w:rPr>
        <w:t xml:space="preserve">De Aanbesteder behoudt zich het recht voor om nadere inlichtingen te vragen bij de contactpersoon van de opdrachtgever die in dit formulier staat vermeld. </w:t>
      </w:r>
      <w:bookmarkEnd w:id="111"/>
      <w:r>
        <w:rPr>
          <w:rFonts w:ascii="Verdana" w:hAnsi="Verdana" w:cs="Arial"/>
          <w:sz w:val="20"/>
          <w:szCs w:val="20"/>
        </w:rPr>
        <w:br/>
      </w:r>
    </w:p>
    <w:tbl>
      <w:tblPr>
        <w:tblW w:w="8640" w:type="dxa"/>
        <w:tblInd w:w="108" w:type="dxa"/>
        <w:tblLayout w:type="fixed"/>
        <w:tblLook w:val="0000" w:firstRow="0" w:lastRow="0" w:firstColumn="0" w:lastColumn="0" w:noHBand="0" w:noVBand="0"/>
      </w:tblPr>
      <w:tblGrid>
        <w:gridCol w:w="2340"/>
        <w:gridCol w:w="540"/>
        <w:gridCol w:w="2160"/>
        <w:gridCol w:w="630"/>
        <w:gridCol w:w="2970"/>
      </w:tblGrid>
      <w:tr w:rsidR="00CC78AE" w:rsidRPr="00E33247" w:rsidTr="00FB26FD">
        <w:tc>
          <w:tcPr>
            <w:tcW w:w="8640" w:type="dxa"/>
            <w:gridSpan w:val="5"/>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b/>
                <w:sz w:val="20"/>
                <w:szCs w:val="20"/>
              </w:rPr>
            </w:pPr>
            <w:r w:rsidRPr="00E33247">
              <w:rPr>
                <w:rFonts w:ascii="Verdana" w:hAnsi="Verdana" w:cs="Arial"/>
                <w:b/>
                <w:sz w:val="20"/>
                <w:szCs w:val="20"/>
              </w:rPr>
              <w:t>REFERENTIEPROJECT</w:t>
            </w:r>
          </w:p>
        </w:tc>
      </w:tr>
      <w:tr w:rsidR="00CC78AE" w:rsidRPr="00E33247" w:rsidTr="00FB26FD">
        <w:tc>
          <w:tcPr>
            <w:tcW w:w="2880" w:type="dxa"/>
            <w:gridSpan w:val="2"/>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rPr>
            </w:pPr>
            <w:r w:rsidRPr="00E33247">
              <w:rPr>
                <w:rFonts w:ascii="Verdana" w:hAnsi="Verdana" w:cs="Arial"/>
                <w:sz w:val="20"/>
                <w:szCs w:val="20"/>
              </w:rPr>
              <w:t>Naam referentieproject</w:t>
            </w:r>
          </w:p>
        </w:tc>
        <w:tc>
          <w:tcPr>
            <w:tcW w:w="5760" w:type="dxa"/>
            <w:gridSpan w:val="3"/>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rPr>
            </w:pPr>
          </w:p>
        </w:tc>
      </w:tr>
      <w:tr w:rsidR="00CC78AE" w:rsidRPr="00E33247" w:rsidTr="00FB26FD">
        <w:tc>
          <w:tcPr>
            <w:tcW w:w="2880" w:type="dxa"/>
            <w:gridSpan w:val="2"/>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rPr>
            </w:pPr>
            <w:r w:rsidRPr="00E33247">
              <w:rPr>
                <w:rFonts w:ascii="Verdana" w:hAnsi="Verdana" w:cs="Arial"/>
                <w:sz w:val="20"/>
                <w:szCs w:val="20"/>
              </w:rPr>
              <w:t>Opdrachtsom</w:t>
            </w:r>
          </w:p>
          <w:p w:rsidR="00CC78AE" w:rsidRPr="00E33247" w:rsidRDefault="00CC78AE" w:rsidP="00FB26FD">
            <w:pPr>
              <w:spacing w:line="240" w:lineRule="exact"/>
              <w:rPr>
                <w:rFonts w:ascii="Verdana" w:hAnsi="Verdana" w:cs="Arial"/>
                <w:sz w:val="20"/>
                <w:szCs w:val="20"/>
              </w:rPr>
            </w:pPr>
            <w:r w:rsidRPr="00E33247">
              <w:rPr>
                <w:rFonts w:ascii="Verdana" w:hAnsi="Verdana" w:cs="Arial"/>
                <w:sz w:val="20"/>
                <w:szCs w:val="20"/>
              </w:rPr>
              <w:t>(in euro, exclusief BTW)</w:t>
            </w:r>
          </w:p>
        </w:tc>
        <w:tc>
          <w:tcPr>
            <w:tcW w:w="5760" w:type="dxa"/>
            <w:gridSpan w:val="3"/>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rPr>
            </w:pPr>
          </w:p>
        </w:tc>
      </w:tr>
      <w:tr w:rsidR="00CC78AE" w:rsidRPr="00E33247" w:rsidTr="00FB26FD">
        <w:tc>
          <w:tcPr>
            <w:tcW w:w="2880" w:type="dxa"/>
            <w:gridSpan w:val="2"/>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rPr>
            </w:pPr>
            <w:r w:rsidRPr="00E33247">
              <w:rPr>
                <w:rFonts w:ascii="Verdana" w:hAnsi="Verdana" w:cs="Arial"/>
                <w:sz w:val="20"/>
                <w:szCs w:val="20"/>
              </w:rPr>
              <w:t>Plaats van uitvoering</w:t>
            </w:r>
          </w:p>
        </w:tc>
        <w:tc>
          <w:tcPr>
            <w:tcW w:w="5760" w:type="dxa"/>
            <w:gridSpan w:val="3"/>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rPr>
            </w:pPr>
          </w:p>
        </w:tc>
      </w:tr>
      <w:tr w:rsidR="00CC78AE" w:rsidRPr="00E33247" w:rsidTr="00FB26FD">
        <w:tc>
          <w:tcPr>
            <w:tcW w:w="2880" w:type="dxa"/>
            <w:gridSpan w:val="2"/>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rPr>
            </w:pPr>
            <w:r w:rsidRPr="00E33247">
              <w:rPr>
                <w:rFonts w:ascii="Verdana" w:hAnsi="Verdana" w:cs="Arial"/>
                <w:sz w:val="20"/>
                <w:szCs w:val="20"/>
              </w:rPr>
              <w:t>Periode van uitvoering</w:t>
            </w:r>
          </w:p>
        </w:tc>
        <w:tc>
          <w:tcPr>
            <w:tcW w:w="5760" w:type="dxa"/>
            <w:gridSpan w:val="3"/>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rPr>
            </w:pPr>
          </w:p>
        </w:tc>
      </w:tr>
      <w:tr w:rsidR="00CC78AE" w:rsidRPr="00E33247" w:rsidTr="00FB26FD">
        <w:tc>
          <w:tcPr>
            <w:tcW w:w="2880" w:type="dxa"/>
            <w:gridSpan w:val="2"/>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rPr>
            </w:pPr>
            <w:r w:rsidRPr="00E33247">
              <w:rPr>
                <w:rFonts w:ascii="Verdana" w:hAnsi="Verdana" w:cs="Arial"/>
                <w:sz w:val="20"/>
                <w:szCs w:val="20"/>
              </w:rPr>
              <w:t>Opdrachtgever</w:t>
            </w:r>
          </w:p>
        </w:tc>
        <w:tc>
          <w:tcPr>
            <w:tcW w:w="2160" w:type="dxa"/>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rPr>
            </w:pPr>
            <w:r w:rsidRPr="00E33247">
              <w:rPr>
                <w:rFonts w:ascii="Verdana" w:hAnsi="Verdana" w:cs="Arial"/>
                <w:sz w:val="20"/>
                <w:szCs w:val="20"/>
              </w:rPr>
              <w:t>Naam</w:t>
            </w:r>
          </w:p>
        </w:tc>
        <w:tc>
          <w:tcPr>
            <w:tcW w:w="3600" w:type="dxa"/>
            <w:gridSpan w:val="2"/>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rPr>
            </w:pPr>
          </w:p>
        </w:tc>
      </w:tr>
      <w:tr w:rsidR="00CC78AE" w:rsidRPr="00E33247" w:rsidTr="00FB26FD">
        <w:tc>
          <w:tcPr>
            <w:tcW w:w="2880" w:type="dxa"/>
            <w:gridSpan w:val="2"/>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rPr>
            </w:pPr>
          </w:p>
        </w:tc>
        <w:tc>
          <w:tcPr>
            <w:tcW w:w="2160" w:type="dxa"/>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rPr>
            </w:pPr>
            <w:r w:rsidRPr="00E33247">
              <w:rPr>
                <w:rFonts w:ascii="Verdana" w:hAnsi="Verdana" w:cs="Arial"/>
                <w:sz w:val="20"/>
                <w:szCs w:val="20"/>
              </w:rPr>
              <w:t>Adres</w:t>
            </w:r>
          </w:p>
        </w:tc>
        <w:tc>
          <w:tcPr>
            <w:tcW w:w="3600" w:type="dxa"/>
            <w:gridSpan w:val="2"/>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rPr>
            </w:pPr>
          </w:p>
        </w:tc>
      </w:tr>
      <w:tr w:rsidR="00CC78AE" w:rsidRPr="00E33247" w:rsidTr="00FB26FD">
        <w:tc>
          <w:tcPr>
            <w:tcW w:w="2880" w:type="dxa"/>
            <w:gridSpan w:val="2"/>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rPr>
            </w:pPr>
          </w:p>
        </w:tc>
        <w:tc>
          <w:tcPr>
            <w:tcW w:w="2160" w:type="dxa"/>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rPr>
            </w:pPr>
            <w:r w:rsidRPr="00E33247">
              <w:rPr>
                <w:rFonts w:ascii="Verdana" w:hAnsi="Verdana" w:cs="Arial"/>
                <w:sz w:val="20"/>
                <w:szCs w:val="20"/>
              </w:rPr>
              <w:t>Naam contactpersoon</w:t>
            </w:r>
          </w:p>
        </w:tc>
        <w:tc>
          <w:tcPr>
            <w:tcW w:w="3600" w:type="dxa"/>
            <w:gridSpan w:val="2"/>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rPr>
            </w:pPr>
          </w:p>
        </w:tc>
      </w:tr>
      <w:tr w:rsidR="00CC78AE" w:rsidRPr="00E33247" w:rsidTr="00FB26FD">
        <w:tc>
          <w:tcPr>
            <w:tcW w:w="2880" w:type="dxa"/>
            <w:gridSpan w:val="2"/>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rPr>
            </w:pPr>
          </w:p>
        </w:tc>
        <w:tc>
          <w:tcPr>
            <w:tcW w:w="2160" w:type="dxa"/>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rPr>
            </w:pPr>
            <w:r w:rsidRPr="00E33247">
              <w:rPr>
                <w:rFonts w:ascii="Verdana" w:hAnsi="Verdana" w:cs="Arial"/>
                <w:sz w:val="20"/>
                <w:szCs w:val="20"/>
              </w:rPr>
              <w:t>Telefoon</w:t>
            </w:r>
          </w:p>
        </w:tc>
        <w:tc>
          <w:tcPr>
            <w:tcW w:w="3600" w:type="dxa"/>
            <w:gridSpan w:val="2"/>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rPr>
            </w:pPr>
          </w:p>
        </w:tc>
      </w:tr>
      <w:tr w:rsidR="00CC78AE" w:rsidRPr="00E33247" w:rsidTr="00FB26FD">
        <w:tc>
          <w:tcPr>
            <w:tcW w:w="2880" w:type="dxa"/>
            <w:gridSpan w:val="2"/>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rPr>
            </w:pPr>
          </w:p>
        </w:tc>
        <w:tc>
          <w:tcPr>
            <w:tcW w:w="2160" w:type="dxa"/>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rPr>
            </w:pPr>
            <w:r w:rsidRPr="00E33247">
              <w:rPr>
                <w:rFonts w:ascii="Verdana" w:hAnsi="Verdana" w:cs="Arial"/>
                <w:sz w:val="20"/>
                <w:szCs w:val="20"/>
              </w:rPr>
              <w:t>E-mail</w:t>
            </w:r>
          </w:p>
        </w:tc>
        <w:tc>
          <w:tcPr>
            <w:tcW w:w="3600" w:type="dxa"/>
            <w:gridSpan w:val="2"/>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rPr>
            </w:pPr>
          </w:p>
        </w:tc>
      </w:tr>
      <w:tr w:rsidR="00CC78AE" w:rsidRPr="00E33247" w:rsidTr="00FB26FD">
        <w:tc>
          <w:tcPr>
            <w:tcW w:w="2880" w:type="dxa"/>
            <w:gridSpan w:val="2"/>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rPr>
            </w:pPr>
            <w:r w:rsidRPr="00E33247">
              <w:rPr>
                <w:rFonts w:ascii="Verdana" w:hAnsi="Verdana" w:cs="Arial"/>
                <w:sz w:val="20"/>
                <w:szCs w:val="20"/>
              </w:rPr>
              <w:t>Opdrachtnemer</w:t>
            </w:r>
            <w:r w:rsidRPr="00E33247">
              <w:rPr>
                <w:rStyle w:val="Voetnootmarkering"/>
                <w:rFonts w:cs="Arial"/>
                <w:sz w:val="20"/>
                <w:szCs w:val="20"/>
              </w:rPr>
              <w:footnoteReference w:id="6"/>
            </w:r>
          </w:p>
        </w:tc>
        <w:tc>
          <w:tcPr>
            <w:tcW w:w="5760" w:type="dxa"/>
            <w:gridSpan w:val="3"/>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rPr>
            </w:pPr>
          </w:p>
        </w:tc>
      </w:tr>
      <w:tr w:rsidR="00CC78AE" w:rsidRPr="00E33247" w:rsidTr="00FB26FD">
        <w:tc>
          <w:tcPr>
            <w:tcW w:w="8640" w:type="dxa"/>
            <w:gridSpan w:val="5"/>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rPr>
            </w:pPr>
          </w:p>
        </w:tc>
      </w:tr>
      <w:tr w:rsidR="00CC78AE" w:rsidRPr="00E33247" w:rsidTr="00FB26FD">
        <w:tc>
          <w:tcPr>
            <w:tcW w:w="2880" w:type="dxa"/>
            <w:gridSpan w:val="2"/>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rPr>
            </w:pPr>
            <w:r w:rsidRPr="00E33247">
              <w:rPr>
                <w:rFonts w:ascii="Verdana" w:hAnsi="Verdana" w:cs="Arial"/>
                <w:sz w:val="20"/>
                <w:szCs w:val="20"/>
              </w:rPr>
              <w:t>Beschrijving referentieproject</w:t>
            </w:r>
          </w:p>
          <w:p w:rsidR="00CC78AE" w:rsidRPr="00E33247" w:rsidRDefault="00CC78AE" w:rsidP="00FB26FD">
            <w:pPr>
              <w:spacing w:line="240" w:lineRule="exact"/>
              <w:rPr>
                <w:rFonts w:ascii="Verdana" w:hAnsi="Verdana" w:cs="Arial"/>
                <w:sz w:val="20"/>
                <w:szCs w:val="20"/>
              </w:rPr>
            </w:pPr>
            <w:r w:rsidRPr="00E33247">
              <w:rPr>
                <w:rFonts w:ascii="Verdana" w:hAnsi="Verdana" w:cs="Arial"/>
                <w:sz w:val="20"/>
                <w:szCs w:val="20"/>
              </w:rPr>
              <w:t>(maximaal 500 woorden)</w:t>
            </w:r>
          </w:p>
          <w:p w:rsidR="00CC78AE" w:rsidRPr="00E33247" w:rsidRDefault="00CC78AE" w:rsidP="00FB26FD">
            <w:pPr>
              <w:spacing w:line="240" w:lineRule="exact"/>
              <w:rPr>
                <w:rFonts w:ascii="Verdana" w:hAnsi="Verdana" w:cs="Arial"/>
                <w:sz w:val="20"/>
                <w:szCs w:val="20"/>
              </w:rPr>
            </w:pPr>
          </w:p>
          <w:p w:rsidR="00CC78AE" w:rsidRPr="00E33247" w:rsidRDefault="00CC78AE" w:rsidP="00FB26FD">
            <w:pPr>
              <w:spacing w:line="240" w:lineRule="exact"/>
              <w:rPr>
                <w:rFonts w:ascii="Verdana" w:hAnsi="Verdana" w:cs="Arial"/>
                <w:sz w:val="20"/>
                <w:szCs w:val="20"/>
              </w:rPr>
            </w:pPr>
          </w:p>
          <w:p w:rsidR="00CC78AE" w:rsidRPr="00E33247" w:rsidRDefault="00CC78AE" w:rsidP="00FB26FD">
            <w:pPr>
              <w:spacing w:line="240" w:lineRule="exact"/>
              <w:rPr>
                <w:rFonts w:ascii="Verdana" w:hAnsi="Verdana" w:cs="Arial"/>
                <w:sz w:val="20"/>
                <w:szCs w:val="20"/>
              </w:rPr>
            </w:pPr>
          </w:p>
          <w:p w:rsidR="00CC78AE" w:rsidRPr="00E33247" w:rsidRDefault="00CC78AE" w:rsidP="00FB26FD">
            <w:pPr>
              <w:spacing w:line="240" w:lineRule="exact"/>
              <w:rPr>
                <w:rFonts w:ascii="Verdana" w:hAnsi="Verdana" w:cs="Arial"/>
                <w:sz w:val="20"/>
                <w:szCs w:val="20"/>
              </w:rPr>
            </w:pPr>
          </w:p>
          <w:p w:rsidR="00CC78AE" w:rsidRPr="00E33247" w:rsidRDefault="00CC78AE" w:rsidP="00FB26FD">
            <w:pPr>
              <w:spacing w:line="240" w:lineRule="exact"/>
              <w:rPr>
                <w:rFonts w:ascii="Verdana" w:hAnsi="Verdana" w:cs="Arial"/>
                <w:sz w:val="20"/>
                <w:szCs w:val="20"/>
              </w:rPr>
            </w:pPr>
          </w:p>
        </w:tc>
        <w:tc>
          <w:tcPr>
            <w:tcW w:w="5760" w:type="dxa"/>
            <w:gridSpan w:val="3"/>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rPr>
            </w:pPr>
          </w:p>
        </w:tc>
      </w:tr>
      <w:tr w:rsidR="00CC78AE" w:rsidRPr="00E33247" w:rsidTr="00FB26FD">
        <w:tc>
          <w:tcPr>
            <w:tcW w:w="8640" w:type="dxa"/>
            <w:gridSpan w:val="5"/>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rPr>
            </w:pPr>
            <w:r w:rsidRPr="00E33247">
              <w:rPr>
                <w:rFonts w:ascii="Verdana" w:hAnsi="Verdana" w:cs="Arial"/>
                <w:sz w:val="20"/>
                <w:szCs w:val="20"/>
              </w:rPr>
              <w:t>Met dit referentieproject toont</w:t>
            </w:r>
            <w:r>
              <w:rPr>
                <w:rFonts w:ascii="Verdana" w:hAnsi="Verdana" w:cs="Arial"/>
                <w:sz w:val="20"/>
                <w:szCs w:val="20"/>
              </w:rPr>
              <w:t xml:space="preserve"> de</w:t>
            </w:r>
            <w:r w:rsidRPr="00E33247">
              <w:rPr>
                <w:rFonts w:ascii="Verdana" w:hAnsi="Verdana" w:cs="Arial"/>
                <w:sz w:val="20"/>
                <w:szCs w:val="20"/>
              </w:rPr>
              <w:t xml:space="preserve"> Gegadigde aan voor de uitvoering van het Project daadwerkelijk te kunnen beschikken over ervaring op het gebied van</w:t>
            </w:r>
          </w:p>
          <w:p w:rsidR="00CC78AE" w:rsidRPr="00E33247" w:rsidRDefault="00CC78AE" w:rsidP="00FB26FD">
            <w:pPr>
              <w:spacing w:line="240" w:lineRule="exact"/>
              <w:rPr>
                <w:rFonts w:ascii="Verdana" w:hAnsi="Verdana" w:cs="Arial"/>
                <w:sz w:val="20"/>
                <w:szCs w:val="20"/>
              </w:rPr>
            </w:pPr>
            <w:r w:rsidRPr="00E33247">
              <w:rPr>
                <w:rFonts w:ascii="Verdana" w:hAnsi="Verdana" w:cs="Arial"/>
                <w:sz w:val="20"/>
                <w:szCs w:val="20"/>
              </w:rPr>
              <w:t>Projectmanagement / projectfinanciering / Projectmanagement &amp; projectfinanciering</w:t>
            </w:r>
            <w:r w:rsidRPr="00E33247">
              <w:rPr>
                <w:rStyle w:val="Voetnootmarkering"/>
                <w:rFonts w:cs="Arial"/>
                <w:sz w:val="20"/>
                <w:szCs w:val="20"/>
              </w:rPr>
              <w:footnoteReference w:id="7"/>
            </w:r>
            <w:r w:rsidRPr="00E33247">
              <w:rPr>
                <w:rFonts w:ascii="Verdana" w:hAnsi="Verdana" w:cs="Arial"/>
                <w:sz w:val="20"/>
                <w:szCs w:val="20"/>
              </w:rPr>
              <w:t>.</w:t>
            </w:r>
          </w:p>
        </w:tc>
      </w:tr>
      <w:tr w:rsidR="00CC78AE" w:rsidRPr="00E33247" w:rsidTr="00FB26FD">
        <w:tc>
          <w:tcPr>
            <w:tcW w:w="8640" w:type="dxa"/>
            <w:gridSpan w:val="5"/>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rPr>
            </w:pPr>
          </w:p>
        </w:tc>
      </w:tr>
      <w:tr w:rsidR="00CC78AE" w:rsidRPr="00E33247" w:rsidTr="00FB26FD">
        <w:tc>
          <w:tcPr>
            <w:tcW w:w="8640" w:type="dxa"/>
            <w:gridSpan w:val="5"/>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b/>
                <w:sz w:val="20"/>
                <w:szCs w:val="20"/>
              </w:rPr>
            </w:pPr>
            <w:r w:rsidRPr="00E33247">
              <w:rPr>
                <w:rFonts w:ascii="Verdana" w:hAnsi="Verdana" w:cs="Arial"/>
                <w:b/>
                <w:sz w:val="20"/>
                <w:szCs w:val="20"/>
              </w:rPr>
              <w:t>A. Projectmanagement</w:t>
            </w:r>
          </w:p>
        </w:tc>
      </w:tr>
      <w:tr w:rsidR="00CC78AE" w:rsidRPr="00E33247" w:rsidTr="00FB26FD">
        <w:tc>
          <w:tcPr>
            <w:tcW w:w="2340" w:type="dxa"/>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rPr>
            </w:pPr>
            <w:r w:rsidRPr="00E33247">
              <w:rPr>
                <w:rFonts w:ascii="Verdana" w:hAnsi="Verdana" w:cs="Arial"/>
                <w:sz w:val="20"/>
                <w:szCs w:val="20"/>
              </w:rPr>
              <w:t>Infrastructureel project</w:t>
            </w:r>
          </w:p>
        </w:tc>
        <w:tc>
          <w:tcPr>
            <w:tcW w:w="3330" w:type="dxa"/>
            <w:gridSpan w:val="3"/>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16"/>
                <w:szCs w:val="16"/>
              </w:rPr>
            </w:pPr>
            <w:r w:rsidRPr="00E33247">
              <w:rPr>
                <w:rFonts w:ascii="Verdana" w:hAnsi="Verdana" w:cs="Arial"/>
                <w:sz w:val="16"/>
                <w:szCs w:val="16"/>
              </w:rPr>
              <w:t xml:space="preserve">Is er sprake van een infrastructureel project in de zin van paragraaf 3.13.1 </w:t>
            </w:r>
            <w:r>
              <w:rPr>
                <w:rFonts w:ascii="Verdana" w:hAnsi="Verdana" w:cs="Arial"/>
                <w:sz w:val="16"/>
                <w:szCs w:val="16"/>
              </w:rPr>
              <w:t>van de Selectie</w:t>
            </w:r>
            <w:r w:rsidRPr="00E33247">
              <w:rPr>
                <w:rFonts w:ascii="Verdana" w:hAnsi="Verdana" w:cs="Arial"/>
                <w:sz w:val="16"/>
                <w:szCs w:val="16"/>
              </w:rPr>
              <w:t>leidraad?</w:t>
            </w:r>
          </w:p>
        </w:tc>
        <w:tc>
          <w:tcPr>
            <w:tcW w:w="2970" w:type="dxa"/>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16"/>
                <w:szCs w:val="16"/>
              </w:rPr>
            </w:pPr>
            <w:r w:rsidRPr="00E33247">
              <w:rPr>
                <w:rFonts w:ascii="Verdana" w:hAnsi="Verdana" w:cs="Arial"/>
                <w:sz w:val="16"/>
                <w:szCs w:val="16"/>
              </w:rPr>
              <w:t>Ja/nee</w:t>
            </w:r>
          </w:p>
        </w:tc>
      </w:tr>
      <w:tr w:rsidR="00CC78AE" w:rsidRPr="00E33247" w:rsidTr="00FB26FD">
        <w:tc>
          <w:tcPr>
            <w:tcW w:w="2340" w:type="dxa"/>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rPr>
            </w:pPr>
            <w:r w:rsidRPr="00E33247">
              <w:rPr>
                <w:rFonts w:ascii="Verdana" w:hAnsi="Verdana" w:cs="Arial"/>
                <w:sz w:val="20"/>
                <w:szCs w:val="20"/>
              </w:rPr>
              <w:t>Projectmanagement</w:t>
            </w:r>
          </w:p>
        </w:tc>
        <w:tc>
          <w:tcPr>
            <w:tcW w:w="3330" w:type="dxa"/>
            <w:gridSpan w:val="3"/>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16"/>
                <w:szCs w:val="16"/>
              </w:rPr>
            </w:pPr>
            <w:r w:rsidRPr="00E33247">
              <w:rPr>
                <w:rFonts w:ascii="Verdana" w:hAnsi="Verdana" w:cs="Arial"/>
                <w:sz w:val="16"/>
                <w:szCs w:val="16"/>
              </w:rPr>
              <w:t xml:space="preserve">Heeft bovengenoemde opdrachtnemer in de afgelopen vijf jaren, te rekenen vanaf de uiterste datum voor het indienen van een verzoek tot deelneming, het projectmanagement – in de zin van artikel 3.13.1 </w:t>
            </w:r>
            <w:r>
              <w:rPr>
                <w:rFonts w:ascii="Verdana" w:hAnsi="Verdana" w:cs="Arial"/>
                <w:sz w:val="16"/>
                <w:szCs w:val="16"/>
              </w:rPr>
              <w:t>Selectie</w:t>
            </w:r>
            <w:r w:rsidRPr="00E33247">
              <w:rPr>
                <w:rFonts w:ascii="Verdana" w:hAnsi="Verdana" w:cs="Arial"/>
                <w:sz w:val="16"/>
                <w:szCs w:val="16"/>
              </w:rPr>
              <w:t>leidraad – gevoerd op dit referentieproject?</w:t>
            </w:r>
          </w:p>
        </w:tc>
        <w:tc>
          <w:tcPr>
            <w:tcW w:w="2970" w:type="dxa"/>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16"/>
                <w:szCs w:val="16"/>
              </w:rPr>
            </w:pPr>
            <w:r w:rsidRPr="00E33247">
              <w:rPr>
                <w:rFonts w:ascii="Verdana" w:hAnsi="Verdana" w:cs="Arial"/>
                <w:sz w:val="16"/>
                <w:szCs w:val="16"/>
              </w:rPr>
              <w:t>Ja/nee</w:t>
            </w:r>
          </w:p>
        </w:tc>
      </w:tr>
      <w:tr w:rsidR="00CC78AE" w:rsidRPr="00E33247" w:rsidTr="00FB26FD">
        <w:tc>
          <w:tcPr>
            <w:tcW w:w="2340" w:type="dxa"/>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rPr>
            </w:pPr>
            <w:r w:rsidRPr="00E33247">
              <w:rPr>
                <w:rFonts w:ascii="Verdana" w:hAnsi="Verdana" w:cs="Arial"/>
                <w:sz w:val="20"/>
                <w:szCs w:val="20"/>
              </w:rPr>
              <w:t xml:space="preserve">Geïntegreerde Uitvoering </w:t>
            </w:r>
          </w:p>
        </w:tc>
        <w:tc>
          <w:tcPr>
            <w:tcW w:w="3330" w:type="dxa"/>
            <w:gridSpan w:val="3"/>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16"/>
                <w:szCs w:val="16"/>
              </w:rPr>
            </w:pPr>
            <w:r w:rsidRPr="00E33247">
              <w:rPr>
                <w:rFonts w:ascii="Verdana" w:hAnsi="Verdana" w:cs="Arial"/>
                <w:sz w:val="16"/>
                <w:szCs w:val="16"/>
              </w:rPr>
              <w:t>Omvat het dit referentieproject een geïntegreerde uitvoering van ten minste ontwerp- bouw</w:t>
            </w:r>
            <w:r>
              <w:rPr>
                <w:rFonts w:ascii="Verdana" w:hAnsi="Verdana" w:cs="Arial"/>
                <w:sz w:val="16"/>
                <w:szCs w:val="16"/>
              </w:rPr>
              <w:t>-en onderhouds</w:t>
            </w:r>
            <w:r w:rsidRPr="00E33247">
              <w:rPr>
                <w:rFonts w:ascii="Verdana" w:hAnsi="Verdana" w:cs="Arial"/>
                <w:sz w:val="16"/>
                <w:szCs w:val="16"/>
              </w:rPr>
              <w:t xml:space="preserve">werkzaamheden, uitgevoerd onder gecertificeerde </w:t>
            </w:r>
            <w:r w:rsidRPr="00E33247">
              <w:rPr>
                <w:rFonts w:ascii="Verdana" w:hAnsi="Verdana" w:cs="Arial"/>
                <w:sz w:val="16"/>
                <w:szCs w:val="16"/>
              </w:rPr>
              <w:lastRenderedPageBreak/>
              <w:t>kwaliteitsborging (gebaseerd op de standaard ISO 9001, of daaraan gelijkwaardig)?</w:t>
            </w:r>
          </w:p>
        </w:tc>
        <w:tc>
          <w:tcPr>
            <w:tcW w:w="2970" w:type="dxa"/>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16"/>
                <w:szCs w:val="16"/>
              </w:rPr>
            </w:pPr>
            <w:r w:rsidRPr="00E33247">
              <w:rPr>
                <w:rFonts w:ascii="Verdana" w:hAnsi="Verdana" w:cs="Arial"/>
                <w:sz w:val="16"/>
                <w:szCs w:val="16"/>
              </w:rPr>
              <w:lastRenderedPageBreak/>
              <w:t>Ja/nee</w:t>
            </w:r>
          </w:p>
        </w:tc>
      </w:tr>
      <w:tr w:rsidR="00CC78AE" w:rsidRPr="00E33247" w:rsidTr="00FB26FD">
        <w:trPr>
          <w:trHeight w:val="1201"/>
        </w:trPr>
        <w:tc>
          <w:tcPr>
            <w:tcW w:w="2340" w:type="dxa"/>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rPr>
            </w:pPr>
            <w:r w:rsidRPr="00E33247">
              <w:rPr>
                <w:rFonts w:ascii="Verdana" w:hAnsi="Verdana" w:cs="Arial"/>
                <w:sz w:val="20"/>
                <w:szCs w:val="20"/>
              </w:rPr>
              <w:lastRenderedPageBreak/>
              <w:t>Waarde</w:t>
            </w:r>
          </w:p>
        </w:tc>
        <w:tc>
          <w:tcPr>
            <w:tcW w:w="3330" w:type="dxa"/>
            <w:gridSpan w:val="3"/>
            <w:tcBorders>
              <w:top w:val="single" w:sz="4" w:space="0" w:color="auto"/>
              <w:left w:val="single" w:sz="4" w:space="0" w:color="auto"/>
              <w:bottom w:val="single" w:sz="4" w:space="0" w:color="auto"/>
              <w:right w:val="single" w:sz="4" w:space="0" w:color="auto"/>
            </w:tcBorders>
          </w:tcPr>
          <w:p w:rsidR="00CC78AE" w:rsidRPr="0084550B" w:rsidRDefault="00CC78AE" w:rsidP="00FB26FD">
            <w:pPr>
              <w:spacing w:line="240" w:lineRule="exact"/>
              <w:rPr>
                <w:rFonts w:ascii="Verdana" w:hAnsi="Verdana" w:cs="Arial"/>
                <w:sz w:val="16"/>
                <w:szCs w:val="16"/>
              </w:rPr>
            </w:pPr>
            <w:r w:rsidRPr="0084550B">
              <w:rPr>
                <w:rFonts w:ascii="Verdana" w:hAnsi="Verdana" w:cs="Arial"/>
                <w:sz w:val="16"/>
                <w:szCs w:val="16"/>
              </w:rPr>
              <w:t>Bedraagt de totale waarde van de ontwer</w:t>
            </w:r>
            <w:r w:rsidRPr="003F023F">
              <w:rPr>
                <w:rFonts w:ascii="Verdana" w:hAnsi="Verdana" w:cs="Arial"/>
                <w:sz w:val="16"/>
                <w:szCs w:val="16"/>
              </w:rPr>
              <w:t>p- en bouw</w:t>
            </w:r>
            <w:r w:rsidRPr="0084550B">
              <w:rPr>
                <w:rFonts w:ascii="Verdana" w:hAnsi="Verdana" w:cs="Arial"/>
                <w:sz w:val="16"/>
                <w:szCs w:val="16"/>
              </w:rPr>
              <w:t>-</w:t>
            </w:r>
            <w:r w:rsidRPr="00D94EE0">
              <w:rPr>
                <w:rFonts w:ascii="Verdana" w:hAnsi="Verdana" w:cs="Arial"/>
                <w:sz w:val="16"/>
                <w:szCs w:val="16"/>
              </w:rPr>
              <w:t>onderhouds</w:t>
            </w:r>
            <w:r w:rsidRPr="003F023F">
              <w:rPr>
                <w:rFonts w:ascii="Verdana" w:hAnsi="Verdana" w:cs="Arial"/>
                <w:sz w:val="16"/>
                <w:szCs w:val="16"/>
              </w:rPr>
              <w:t xml:space="preserve"> werkzaamheden ten minste EUR</w:t>
            </w:r>
            <w:r>
              <w:rPr>
                <w:rFonts w:ascii="Verdana" w:hAnsi="Verdana" w:cs="Arial"/>
                <w:sz w:val="16"/>
                <w:szCs w:val="16"/>
              </w:rPr>
              <w:t xml:space="preserve"> </w:t>
            </w:r>
            <w:r w:rsidRPr="003F023F">
              <w:rPr>
                <w:rFonts w:ascii="Verdana" w:hAnsi="Verdana" w:cs="Arial"/>
                <w:sz w:val="16"/>
                <w:szCs w:val="16"/>
              </w:rPr>
              <w:t>30.000.000 (in reële euro’s, exclusief BTW)?</w:t>
            </w:r>
          </w:p>
        </w:tc>
        <w:tc>
          <w:tcPr>
            <w:tcW w:w="2970" w:type="dxa"/>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16"/>
                <w:szCs w:val="16"/>
              </w:rPr>
            </w:pPr>
            <w:r w:rsidRPr="00E33247">
              <w:rPr>
                <w:rFonts w:ascii="Verdana" w:hAnsi="Verdana" w:cs="Arial"/>
                <w:sz w:val="16"/>
                <w:szCs w:val="16"/>
              </w:rPr>
              <w:t>Ja/nee</w:t>
            </w:r>
          </w:p>
          <w:p w:rsidR="00CC78AE" w:rsidRPr="00E33247" w:rsidRDefault="00CC78AE" w:rsidP="00FB26FD">
            <w:pPr>
              <w:spacing w:line="240" w:lineRule="exact"/>
              <w:rPr>
                <w:rFonts w:ascii="Verdana" w:hAnsi="Verdana" w:cs="Arial"/>
                <w:sz w:val="16"/>
                <w:szCs w:val="16"/>
              </w:rPr>
            </w:pPr>
          </w:p>
          <w:p w:rsidR="00CC78AE" w:rsidRPr="00E33247" w:rsidRDefault="00CC78AE" w:rsidP="00FB26FD">
            <w:pPr>
              <w:spacing w:line="240" w:lineRule="exact"/>
              <w:rPr>
                <w:rFonts w:ascii="Verdana" w:hAnsi="Verdana" w:cs="Arial"/>
                <w:sz w:val="16"/>
                <w:szCs w:val="16"/>
              </w:rPr>
            </w:pPr>
            <w:r w:rsidRPr="00E33247">
              <w:rPr>
                <w:rFonts w:ascii="Verdana" w:hAnsi="Verdana" w:cs="Arial"/>
                <w:sz w:val="16"/>
                <w:szCs w:val="16"/>
              </w:rPr>
              <w:t>Zo ja, wat is de waarde van de ontwerp- en bouw</w:t>
            </w:r>
            <w:r>
              <w:rPr>
                <w:rFonts w:ascii="Verdana" w:hAnsi="Verdana" w:cs="Arial"/>
                <w:sz w:val="16"/>
                <w:szCs w:val="16"/>
              </w:rPr>
              <w:t>-</w:t>
            </w:r>
            <w:r w:rsidRPr="00220ECA">
              <w:rPr>
                <w:rFonts w:ascii="Verdana" w:hAnsi="Verdana" w:cs="Arial"/>
                <w:sz w:val="16"/>
                <w:szCs w:val="16"/>
              </w:rPr>
              <w:t xml:space="preserve"> onderhouds </w:t>
            </w:r>
            <w:r w:rsidRPr="00E33247">
              <w:rPr>
                <w:rFonts w:ascii="Verdana" w:hAnsi="Verdana" w:cs="Arial"/>
                <w:sz w:val="16"/>
                <w:szCs w:val="16"/>
              </w:rPr>
              <w:t>werkzaamheden?</w:t>
            </w:r>
          </w:p>
        </w:tc>
      </w:tr>
      <w:tr w:rsidR="00CC78AE" w:rsidRPr="00E33247" w:rsidTr="00FB26FD">
        <w:tc>
          <w:tcPr>
            <w:tcW w:w="2340" w:type="dxa"/>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rPr>
            </w:pPr>
            <w:r w:rsidRPr="00E33247">
              <w:rPr>
                <w:rFonts w:ascii="Verdana" w:hAnsi="Verdana" w:cs="Arial"/>
                <w:sz w:val="20"/>
                <w:szCs w:val="20"/>
              </w:rPr>
              <w:t>Voltooiing bouw</w:t>
            </w:r>
          </w:p>
        </w:tc>
        <w:tc>
          <w:tcPr>
            <w:tcW w:w="3330" w:type="dxa"/>
            <w:gridSpan w:val="3"/>
            <w:tcBorders>
              <w:top w:val="single" w:sz="4" w:space="0" w:color="auto"/>
              <w:left w:val="single" w:sz="4" w:space="0" w:color="auto"/>
              <w:bottom w:val="single" w:sz="4" w:space="0" w:color="auto"/>
              <w:right w:val="single" w:sz="4" w:space="0" w:color="auto"/>
            </w:tcBorders>
          </w:tcPr>
          <w:p w:rsidR="00CC78AE" w:rsidRPr="0084550B" w:rsidRDefault="00CC78AE" w:rsidP="00FB26FD">
            <w:pPr>
              <w:spacing w:line="240" w:lineRule="exact"/>
              <w:rPr>
                <w:rFonts w:ascii="Verdana" w:hAnsi="Verdana" w:cs="Arial"/>
                <w:sz w:val="16"/>
                <w:szCs w:val="16"/>
              </w:rPr>
            </w:pPr>
            <w:r w:rsidRPr="0084550B">
              <w:rPr>
                <w:rFonts w:ascii="Verdana" w:hAnsi="Verdana" w:cs="Arial"/>
                <w:sz w:val="16"/>
                <w:szCs w:val="16"/>
              </w:rPr>
              <w:t xml:space="preserve">Zijn de bouwwerkzaamheden met betrekking tot dit referentieproject voor ten </w:t>
            </w:r>
            <w:r w:rsidRPr="003F023F">
              <w:rPr>
                <w:rFonts w:ascii="Verdana" w:hAnsi="Verdana" w:cs="Arial"/>
                <w:sz w:val="16"/>
                <w:szCs w:val="16"/>
              </w:rPr>
              <w:t>minste 25 % voltooid op het moment van indiening</w:t>
            </w:r>
            <w:r w:rsidRPr="0084550B">
              <w:rPr>
                <w:rFonts w:ascii="Verdana" w:hAnsi="Verdana" w:cs="Arial"/>
                <w:sz w:val="16"/>
                <w:szCs w:val="16"/>
              </w:rPr>
              <w:t xml:space="preserve"> van het verzoek tot deelneming?</w:t>
            </w:r>
          </w:p>
        </w:tc>
        <w:tc>
          <w:tcPr>
            <w:tcW w:w="2970" w:type="dxa"/>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16"/>
                <w:szCs w:val="16"/>
              </w:rPr>
            </w:pPr>
            <w:r w:rsidRPr="00E33247">
              <w:rPr>
                <w:rFonts w:ascii="Verdana" w:hAnsi="Verdana" w:cs="Arial"/>
                <w:sz w:val="16"/>
                <w:szCs w:val="16"/>
              </w:rPr>
              <w:t>Ja/nee</w:t>
            </w:r>
          </w:p>
        </w:tc>
      </w:tr>
      <w:tr w:rsidR="00CC78AE" w:rsidRPr="00E33247" w:rsidTr="00FB26FD">
        <w:tc>
          <w:tcPr>
            <w:tcW w:w="2340" w:type="dxa"/>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rPr>
            </w:pPr>
            <w:r w:rsidRPr="00E33247">
              <w:rPr>
                <w:rFonts w:ascii="Verdana" w:hAnsi="Verdana" w:cs="Arial"/>
                <w:sz w:val="20"/>
                <w:szCs w:val="20"/>
              </w:rPr>
              <w:t>Goede uitvoering</w:t>
            </w:r>
          </w:p>
        </w:tc>
        <w:tc>
          <w:tcPr>
            <w:tcW w:w="3330" w:type="dxa"/>
            <w:gridSpan w:val="3"/>
            <w:tcBorders>
              <w:top w:val="single" w:sz="4" w:space="0" w:color="auto"/>
              <w:left w:val="single" w:sz="4" w:space="0" w:color="auto"/>
              <w:bottom w:val="single" w:sz="4" w:space="0" w:color="auto"/>
              <w:right w:val="single" w:sz="4" w:space="0" w:color="auto"/>
            </w:tcBorders>
          </w:tcPr>
          <w:p w:rsidR="00CC78AE" w:rsidRPr="0084550B" w:rsidRDefault="00CC78AE" w:rsidP="00FB26FD">
            <w:pPr>
              <w:spacing w:line="240" w:lineRule="exact"/>
              <w:rPr>
                <w:rFonts w:ascii="Verdana" w:hAnsi="Verdana" w:cs="Arial"/>
                <w:sz w:val="16"/>
                <w:szCs w:val="16"/>
              </w:rPr>
            </w:pPr>
            <w:r w:rsidRPr="0084550B">
              <w:rPr>
                <w:rFonts w:ascii="Verdana" w:hAnsi="Verdana" w:cs="Arial"/>
                <w:sz w:val="16"/>
                <w:szCs w:val="16"/>
              </w:rPr>
              <w:t>Zijn de bouwwerkzaamheden (tot nu toe) naar genoegen van de opdrachtgever uitgevoerd?</w:t>
            </w:r>
          </w:p>
        </w:tc>
        <w:tc>
          <w:tcPr>
            <w:tcW w:w="2970" w:type="dxa"/>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16"/>
                <w:szCs w:val="16"/>
              </w:rPr>
            </w:pPr>
            <w:r w:rsidRPr="00E33247">
              <w:rPr>
                <w:rFonts w:ascii="Verdana" w:hAnsi="Verdana" w:cs="Arial"/>
                <w:sz w:val="16"/>
                <w:szCs w:val="16"/>
              </w:rPr>
              <w:t>Ja/nee</w:t>
            </w:r>
          </w:p>
        </w:tc>
      </w:tr>
      <w:tr w:rsidR="00CC78AE" w:rsidRPr="00E33247" w:rsidTr="00FB26FD">
        <w:tc>
          <w:tcPr>
            <w:tcW w:w="8640" w:type="dxa"/>
            <w:gridSpan w:val="5"/>
            <w:tcBorders>
              <w:top w:val="single" w:sz="4" w:space="0" w:color="auto"/>
              <w:left w:val="single" w:sz="4" w:space="0" w:color="auto"/>
              <w:bottom w:val="single" w:sz="4" w:space="0" w:color="auto"/>
              <w:right w:val="single" w:sz="4" w:space="0" w:color="auto"/>
            </w:tcBorders>
          </w:tcPr>
          <w:p w:rsidR="00CC78AE" w:rsidRPr="0084550B" w:rsidRDefault="00CC78AE" w:rsidP="00FB26FD">
            <w:pPr>
              <w:spacing w:line="240" w:lineRule="exact"/>
              <w:rPr>
                <w:rFonts w:ascii="Verdana" w:hAnsi="Verdana" w:cs="Arial"/>
                <w:sz w:val="16"/>
                <w:szCs w:val="16"/>
              </w:rPr>
            </w:pPr>
          </w:p>
        </w:tc>
      </w:tr>
      <w:tr w:rsidR="00CC78AE" w:rsidRPr="00E33247" w:rsidTr="00FB26FD">
        <w:tc>
          <w:tcPr>
            <w:tcW w:w="8640" w:type="dxa"/>
            <w:gridSpan w:val="5"/>
            <w:tcBorders>
              <w:top w:val="single" w:sz="4" w:space="0" w:color="auto"/>
              <w:left w:val="single" w:sz="4" w:space="0" w:color="auto"/>
              <w:bottom w:val="single" w:sz="4" w:space="0" w:color="auto"/>
              <w:right w:val="single" w:sz="4" w:space="0" w:color="auto"/>
            </w:tcBorders>
          </w:tcPr>
          <w:p w:rsidR="00CC78AE" w:rsidRPr="00D94EE0" w:rsidRDefault="00CC78AE" w:rsidP="00FB26FD">
            <w:pPr>
              <w:spacing w:line="240" w:lineRule="exact"/>
              <w:rPr>
                <w:rFonts w:ascii="Verdana" w:hAnsi="Verdana" w:cs="Arial"/>
                <w:sz w:val="16"/>
                <w:szCs w:val="16"/>
              </w:rPr>
            </w:pPr>
            <w:r w:rsidRPr="0084550B">
              <w:rPr>
                <w:rFonts w:ascii="Verdana" w:hAnsi="Verdana" w:cs="Arial"/>
                <w:b/>
                <w:sz w:val="20"/>
                <w:szCs w:val="20"/>
              </w:rPr>
              <w:t>B. Projectfinanciering</w:t>
            </w:r>
          </w:p>
        </w:tc>
      </w:tr>
      <w:tr w:rsidR="00CC78AE" w:rsidRPr="00E33247" w:rsidTr="00FB26FD">
        <w:tc>
          <w:tcPr>
            <w:tcW w:w="2340" w:type="dxa"/>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rPr>
            </w:pPr>
            <w:r w:rsidRPr="00E33247">
              <w:rPr>
                <w:rFonts w:ascii="Verdana" w:hAnsi="Verdana" w:cs="Arial"/>
                <w:sz w:val="20"/>
                <w:szCs w:val="20"/>
              </w:rPr>
              <w:t>Infrastructureel of soortgelijk project</w:t>
            </w:r>
          </w:p>
        </w:tc>
        <w:tc>
          <w:tcPr>
            <w:tcW w:w="3330" w:type="dxa"/>
            <w:gridSpan w:val="3"/>
            <w:tcBorders>
              <w:top w:val="single" w:sz="4" w:space="0" w:color="auto"/>
              <w:left w:val="single" w:sz="4" w:space="0" w:color="auto"/>
              <w:bottom w:val="single" w:sz="4" w:space="0" w:color="auto"/>
              <w:right w:val="single" w:sz="4" w:space="0" w:color="auto"/>
            </w:tcBorders>
          </w:tcPr>
          <w:p w:rsidR="00CC78AE" w:rsidRPr="00D94EE0" w:rsidRDefault="00CC78AE" w:rsidP="00FB26FD">
            <w:pPr>
              <w:spacing w:line="240" w:lineRule="exact"/>
              <w:rPr>
                <w:rFonts w:ascii="Verdana" w:hAnsi="Verdana" w:cs="Arial"/>
                <w:sz w:val="16"/>
                <w:szCs w:val="16"/>
              </w:rPr>
            </w:pPr>
            <w:r w:rsidRPr="0084550B">
              <w:rPr>
                <w:rFonts w:ascii="Verdana" w:hAnsi="Verdana" w:cs="Arial"/>
                <w:sz w:val="16"/>
                <w:szCs w:val="16"/>
              </w:rPr>
              <w:t xml:space="preserve">Is er sprake van een infrastructureel project in de zin van artikel 3.13.1 </w:t>
            </w:r>
            <w:r w:rsidRPr="00D94EE0">
              <w:rPr>
                <w:rFonts w:ascii="Verdana" w:hAnsi="Verdana" w:cs="Arial"/>
                <w:sz w:val="16"/>
                <w:szCs w:val="16"/>
              </w:rPr>
              <w:t>Selectieleidraad?</w:t>
            </w:r>
          </w:p>
        </w:tc>
        <w:tc>
          <w:tcPr>
            <w:tcW w:w="2970" w:type="dxa"/>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16"/>
                <w:szCs w:val="16"/>
              </w:rPr>
            </w:pPr>
            <w:r w:rsidRPr="00E33247">
              <w:rPr>
                <w:rFonts w:ascii="Verdana" w:hAnsi="Verdana" w:cs="Arial"/>
                <w:sz w:val="16"/>
                <w:szCs w:val="16"/>
              </w:rPr>
              <w:t>Ja/nee</w:t>
            </w:r>
          </w:p>
        </w:tc>
      </w:tr>
      <w:tr w:rsidR="00CC78AE" w:rsidRPr="00E33247" w:rsidTr="00FB26FD">
        <w:tc>
          <w:tcPr>
            <w:tcW w:w="2340" w:type="dxa"/>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rPr>
            </w:pPr>
            <w:r w:rsidRPr="00E33247">
              <w:rPr>
                <w:rFonts w:ascii="Verdana" w:hAnsi="Verdana" w:cs="Arial"/>
                <w:sz w:val="20"/>
                <w:szCs w:val="20"/>
              </w:rPr>
              <w:t>Contractwaarde</w:t>
            </w:r>
          </w:p>
        </w:tc>
        <w:tc>
          <w:tcPr>
            <w:tcW w:w="3330" w:type="dxa"/>
            <w:gridSpan w:val="3"/>
            <w:tcBorders>
              <w:top w:val="single" w:sz="4" w:space="0" w:color="auto"/>
              <w:left w:val="single" w:sz="4" w:space="0" w:color="auto"/>
              <w:bottom w:val="single" w:sz="4" w:space="0" w:color="auto"/>
              <w:right w:val="single" w:sz="4" w:space="0" w:color="auto"/>
            </w:tcBorders>
          </w:tcPr>
          <w:p w:rsidR="00CC78AE" w:rsidRPr="00D94EE0" w:rsidRDefault="00CC78AE" w:rsidP="00FB26FD">
            <w:pPr>
              <w:spacing w:line="240" w:lineRule="exact"/>
              <w:rPr>
                <w:rFonts w:ascii="Verdana" w:hAnsi="Verdana" w:cs="Arial"/>
                <w:sz w:val="16"/>
                <w:szCs w:val="16"/>
              </w:rPr>
            </w:pPr>
            <w:r w:rsidRPr="0084550B">
              <w:rPr>
                <w:rFonts w:ascii="Verdana" w:hAnsi="Verdana" w:cs="Arial"/>
                <w:sz w:val="16"/>
                <w:szCs w:val="16"/>
              </w:rPr>
              <w:t xml:space="preserve">Bedraagt de contractwaarde ten minste </w:t>
            </w:r>
            <w:r w:rsidRPr="003F023F">
              <w:rPr>
                <w:rFonts w:ascii="Verdana" w:hAnsi="Verdana" w:cs="Arial"/>
                <w:sz w:val="16"/>
                <w:szCs w:val="16"/>
              </w:rPr>
              <w:t>EUR 30.000.000 (in</w:t>
            </w:r>
            <w:r w:rsidRPr="0084550B">
              <w:rPr>
                <w:rFonts w:ascii="Verdana" w:hAnsi="Verdana" w:cs="Arial"/>
                <w:sz w:val="16"/>
                <w:szCs w:val="16"/>
              </w:rPr>
              <w:t xml:space="preserve"> reële euro’s,</w:t>
            </w:r>
            <w:r w:rsidRPr="00D94EE0">
              <w:rPr>
                <w:rFonts w:ascii="Verdana" w:hAnsi="Verdana" w:cs="Arial"/>
                <w:sz w:val="16"/>
                <w:szCs w:val="16"/>
              </w:rPr>
              <w:t xml:space="preserve"> exclusief BTW)?</w:t>
            </w:r>
          </w:p>
        </w:tc>
        <w:tc>
          <w:tcPr>
            <w:tcW w:w="2970" w:type="dxa"/>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16"/>
                <w:szCs w:val="16"/>
              </w:rPr>
            </w:pPr>
            <w:r w:rsidRPr="00E33247">
              <w:rPr>
                <w:rFonts w:ascii="Verdana" w:hAnsi="Verdana" w:cs="Arial"/>
                <w:sz w:val="16"/>
                <w:szCs w:val="16"/>
              </w:rPr>
              <w:t>Ja/nee</w:t>
            </w:r>
          </w:p>
        </w:tc>
      </w:tr>
      <w:tr w:rsidR="00CC78AE" w:rsidRPr="00E33247" w:rsidTr="00FB26FD">
        <w:tc>
          <w:tcPr>
            <w:tcW w:w="2340" w:type="dxa"/>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20"/>
                <w:szCs w:val="20"/>
              </w:rPr>
            </w:pPr>
            <w:r w:rsidRPr="00E33247">
              <w:rPr>
                <w:rFonts w:ascii="Verdana" w:hAnsi="Verdana" w:cs="Arial"/>
                <w:sz w:val="20"/>
                <w:szCs w:val="20"/>
              </w:rPr>
              <w:t>Projectfinanciering</w:t>
            </w:r>
          </w:p>
        </w:tc>
        <w:tc>
          <w:tcPr>
            <w:tcW w:w="3330" w:type="dxa"/>
            <w:gridSpan w:val="3"/>
            <w:tcBorders>
              <w:top w:val="single" w:sz="4" w:space="0" w:color="auto"/>
              <w:left w:val="single" w:sz="4" w:space="0" w:color="auto"/>
              <w:bottom w:val="single" w:sz="4" w:space="0" w:color="auto"/>
              <w:right w:val="single" w:sz="4" w:space="0" w:color="auto"/>
            </w:tcBorders>
          </w:tcPr>
          <w:p w:rsidR="00CC78AE" w:rsidRPr="00D94EE0" w:rsidRDefault="00CC78AE" w:rsidP="00FB26FD">
            <w:pPr>
              <w:spacing w:line="240" w:lineRule="exact"/>
              <w:rPr>
                <w:rFonts w:ascii="Verdana" w:hAnsi="Verdana" w:cs="Arial"/>
                <w:sz w:val="16"/>
                <w:szCs w:val="16"/>
              </w:rPr>
            </w:pPr>
            <w:r w:rsidRPr="0084550B">
              <w:rPr>
                <w:rFonts w:ascii="Verdana" w:hAnsi="Verdana" w:cs="Arial"/>
                <w:sz w:val="16"/>
                <w:szCs w:val="16"/>
              </w:rPr>
              <w:t>Is opdrachtnemer in een belangrijke rol betrokken geweest bij de afsluiting van de financieringsovereen</w:t>
            </w:r>
            <w:r w:rsidRPr="00D94EE0">
              <w:rPr>
                <w:rFonts w:ascii="Verdana" w:hAnsi="Verdana" w:cs="Arial"/>
                <w:sz w:val="16"/>
                <w:szCs w:val="16"/>
              </w:rPr>
              <w:t xml:space="preserve">komst(en) ten behoeve van projectfinanciering tussen een projectvennootschap en verstrekkers van vreemd vermogen, waarbij de aan de projectvennootschap verstrekte faciliteiten een gezamenlijk waarde hadden van ten </w:t>
            </w:r>
            <w:r w:rsidRPr="003F023F">
              <w:rPr>
                <w:rFonts w:ascii="Verdana" w:hAnsi="Verdana" w:cs="Arial"/>
                <w:sz w:val="16"/>
                <w:szCs w:val="16"/>
              </w:rPr>
              <w:t>minste 50% van</w:t>
            </w:r>
            <w:r w:rsidRPr="0084550B">
              <w:rPr>
                <w:rFonts w:ascii="Verdana" w:hAnsi="Verdana" w:cs="Arial"/>
                <w:sz w:val="16"/>
                <w:szCs w:val="16"/>
              </w:rPr>
              <w:t xml:space="preserve"> de </w:t>
            </w:r>
            <w:r w:rsidRPr="00D94EE0">
              <w:rPr>
                <w:rFonts w:ascii="Verdana" w:hAnsi="Verdana" w:cs="Arial"/>
                <w:sz w:val="16"/>
                <w:szCs w:val="16"/>
              </w:rPr>
              <w:t xml:space="preserve">contractwaarde? </w:t>
            </w:r>
          </w:p>
        </w:tc>
        <w:tc>
          <w:tcPr>
            <w:tcW w:w="2970" w:type="dxa"/>
            <w:tcBorders>
              <w:top w:val="single" w:sz="4" w:space="0" w:color="auto"/>
              <w:left w:val="single" w:sz="4" w:space="0" w:color="auto"/>
              <w:bottom w:val="single" w:sz="4" w:space="0" w:color="auto"/>
              <w:right w:val="single" w:sz="4" w:space="0" w:color="auto"/>
            </w:tcBorders>
          </w:tcPr>
          <w:p w:rsidR="00CC78AE" w:rsidRPr="00E33247" w:rsidRDefault="00CC78AE" w:rsidP="00FB26FD">
            <w:pPr>
              <w:spacing w:line="240" w:lineRule="exact"/>
              <w:rPr>
                <w:rFonts w:ascii="Verdana" w:hAnsi="Verdana" w:cs="Arial"/>
                <w:sz w:val="16"/>
                <w:szCs w:val="16"/>
              </w:rPr>
            </w:pPr>
            <w:r w:rsidRPr="00E33247">
              <w:rPr>
                <w:rFonts w:ascii="Verdana" w:hAnsi="Verdana" w:cs="Arial"/>
                <w:sz w:val="16"/>
                <w:szCs w:val="16"/>
              </w:rPr>
              <w:t>Ja/nee</w:t>
            </w:r>
          </w:p>
        </w:tc>
      </w:tr>
    </w:tbl>
    <w:p w:rsidR="00CC78AE" w:rsidRDefault="00CC78AE" w:rsidP="00CC78AE">
      <w:pPr>
        <w:spacing w:line="240" w:lineRule="exact"/>
        <w:rPr>
          <w:rFonts w:ascii="Verdana" w:hAnsi="Verdana" w:cs="Arial"/>
          <w:sz w:val="20"/>
          <w:szCs w:val="20"/>
        </w:rPr>
      </w:pPr>
    </w:p>
    <w:p w:rsidR="00CC78AE" w:rsidRPr="00636A28" w:rsidRDefault="00CC78AE" w:rsidP="00CC78AE">
      <w:pPr>
        <w:spacing w:line="240" w:lineRule="exact"/>
        <w:rPr>
          <w:rFonts w:ascii="Verdana" w:hAnsi="Verdana" w:cs="Arial"/>
          <w:sz w:val="20"/>
          <w:szCs w:val="20"/>
        </w:rPr>
      </w:pPr>
      <w:r w:rsidRPr="00636A28">
        <w:rPr>
          <w:rFonts w:ascii="Verdana" w:hAnsi="Verdana" w:cs="Arial"/>
          <w:sz w:val="20"/>
          <w:szCs w:val="20"/>
        </w:rPr>
        <w:t>Aldus getekend te [plaats], [datum]</w:t>
      </w:r>
    </w:p>
    <w:p w:rsidR="00CC78AE" w:rsidRPr="00636A28" w:rsidRDefault="00CC78AE" w:rsidP="00CC78AE">
      <w:pPr>
        <w:spacing w:line="240" w:lineRule="exact"/>
        <w:rPr>
          <w:rFonts w:ascii="Verdana" w:hAnsi="Verdana" w:cs="Arial"/>
          <w:sz w:val="20"/>
          <w:szCs w:val="20"/>
        </w:rPr>
      </w:pPr>
    </w:p>
    <w:p w:rsidR="00CC78AE" w:rsidRPr="00636A28" w:rsidRDefault="00CC78AE" w:rsidP="00CC78AE">
      <w:pPr>
        <w:spacing w:line="240" w:lineRule="exact"/>
        <w:rPr>
          <w:rFonts w:ascii="Verdana" w:hAnsi="Verdana" w:cs="Arial"/>
          <w:sz w:val="20"/>
          <w:szCs w:val="20"/>
        </w:rPr>
      </w:pPr>
    </w:p>
    <w:p w:rsidR="00CC78AE" w:rsidRPr="00636A28" w:rsidRDefault="00CC78AE" w:rsidP="00CC78AE">
      <w:pPr>
        <w:spacing w:line="240" w:lineRule="exact"/>
        <w:rPr>
          <w:rFonts w:ascii="Verdana" w:hAnsi="Verdana" w:cs="Arial"/>
          <w:sz w:val="20"/>
          <w:szCs w:val="20"/>
        </w:rPr>
      </w:pPr>
      <w:r w:rsidRPr="00636A28">
        <w:rPr>
          <w:rFonts w:ascii="Verdana" w:hAnsi="Verdana" w:cs="Arial"/>
          <w:sz w:val="20"/>
          <w:szCs w:val="20"/>
        </w:rPr>
        <w:t>[naam Gegadigde / Belangrijke Onderopdrachtnemer]</w:t>
      </w:r>
    </w:p>
    <w:p w:rsidR="00CC78AE" w:rsidRPr="00636A28" w:rsidRDefault="00CC78AE" w:rsidP="00CC78AE">
      <w:pPr>
        <w:spacing w:line="240" w:lineRule="exact"/>
        <w:rPr>
          <w:rFonts w:ascii="Verdana" w:hAnsi="Verdana" w:cs="Arial"/>
          <w:sz w:val="20"/>
          <w:szCs w:val="20"/>
        </w:rPr>
      </w:pPr>
    </w:p>
    <w:p w:rsidR="00CC78AE" w:rsidRPr="00636A28" w:rsidRDefault="00CC78AE" w:rsidP="00CC78AE">
      <w:pPr>
        <w:spacing w:line="240" w:lineRule="exact"/>
        <w:rPr>
          <w:rFonts w:ascii="Verdana" w:hAnsi="Verdana" w:cs="Arial"/>
          <w:sz w:val="20"/>
          <w:szCs w:val="20"/>
        </w:rPr>
      </w:pPr>
      <w:r w:rsidRPr="00636A28">
        <w:rPr>
          <w:rFonts w:ascii="Verdana" w:hAnsi="Verdana" w:cs="Arial"/>
          <w:sz w:val="20"/>
          <w:szCs w:val="20"/>
        </w:rPr>
        <w:t>[naam vertegenwoordigingsbevoegd natuurlijk persoon]</w:t>
      </w:r>
    </w:p>
    <w:p w:rsidR="00CC78AE" w:rsidRPr="00636A28" w:rsidRDefault="00CC78AE" w:rsidP="00CC78AE">
      <w:pPr>
        <w:spacing w:line="240" w:lineRule="exact"/>
        <w:rPr>
          <w:rFonts w:ascii="Verdana" w:hAnsi="Verdana" w:cs="Arial"/>
          <w:sz w:val="20"/>
          <w:szCs w:val="20"/>
        </w:rPr>
      </w:pPr>
    </w:p>
    <w:p w:rsidR="00CC78AE" w:rsidRPr="00636A28" w:rsidRDefault="00CC78AE" w:rsidP="00CC78AE">
      <w:pPr>
        <w:spacing w:line="240" w:lineRule="exact"/>
        <w:rPr>
          <w:rFonts w:ascii="Verdana" w:hAnsi="Verdana" w:cs="Arial"/>
          <w:sz w:val="20"/>
          <w:szCs w:val="20"/>
        </w:rPr>
      </w:pPr>
      <w:r w:rsidRPr="00636A28">
        <w:rPr>
          <w:rFonts w:ascii="Verdana" w:hAnsi="Verdana" w:cs="Arial"/>
          <w:sz w:val="20"/>
          <w:szCs w:val="20"/>
        </w:rPr>
        <w:t>[functie]</w:t>
      </w:r>
    </w:p>
    <w:p w:rsidR="00CC78AE" w:rsidRPr="00636A28" w:rsidRDefault="00CC78AE" w:rsidP="00CC78AE">
      <w:pPr>
        <w:spacing w:line="240" w:lineRule="exact"/>
        <w:rPr>
          <w:rFonts w:ascii="Verdana" w:hAnsi="Verdana" w:cs="Arial"/>
          <w:sz w:val="20"/>
          <w:szCs w:val="20"/>
        </w:rPr>
      </w:pPr>
    </w:p>
    <w:p w:rsidR="00CC78AE" w:rsidRDefault="00CC78AE" w:rsidP="00CC78AE">
      <w:pPr>
        <w:spacing w:line="240" w:lineRule="exact"/>
        <w:rPr>
          <w:rFonts w:ascii="Verdana" w:hAnsi="Verdana" w:cs="Arial"/>
          <w:sz w:val="20"/>
          <w:szCs w:val="20"/>
        </w:rPr>
      </w:pPr>
      <w:r w:rsidRPr="00636A28">
        <w:rPr>
          <w:rFonts w:ascii="Verdana" w:hAnsi="Verdana" w:cs="Arial"/>
          <w:sz w:val="20"/>
          <w:szCs w:val="20"/>
        </w:rPr>
        <w:t>[handtekening]</w:t>
      </w:r>
    </w:p>
    <w:p w:rsidR="00CC78AE" w:rsidRPr="00E33247" w:rsidRDefault="00CC78AE" w:rsidP="00CC78AE">
      <w:pPr>
        <w:spacing w:line="240" w:lineRule="exact"/>
        <w:rPr>
          <w:rFonts w:ascii="Verdana" w:hAnsi="Verdana" w:cs="Arial"/>
          <w:sz w:val="20"/>
          <w:szCs w:val="20"/>
        </w:rPr>
      </w:pPr>
    </w:p>
    <w:p w:rsidR="00CC78AE" w:rsidRPr="00CC78AE" w:rsidRDefault="00CC78AE" w:rsidP="00CC78AE">
      <w:pPr>
        <w:pStyle w:val="Kop2"/>
        <w:rPr>
          <w:sz w:val="20"/>
          <w:szCs w:val="20"/>
        </w:rPr>
      </w:pPr>
      <w:bookmarkStart w:id="113" w:name="_Toc389752560"/>
      <w:r>
        <w:br w:type="page"/>
      </w:r>
      <w:bookmarkStart w:id="114" w:name="_Toc418670160"/>
      <w:r w:rsidRPr="00CC78AE">
        <w:rPr>
          <w:sz w:val="20"/>
          <w:szCs w:val="20"/>
        </w:rPr>
        <w:lastRenderedPageBreak/>
        <w:t>bijlage 2.6: Derden verklaring uitsluitingsgronden</w:t>
      </w:r>
      <w:bookmarkEnd w:id="114"/>
      <w:r w:rsidRPr="00CC78AE">
        <w:rPr>
          <w:sz w:val="20"/>
          <w:szCs w:val="20"/>
        </w:rPr>
        <w:t xml:space="preserve"> </w:t>
      </w:r>
    </w:p>
    <w:p w:rsidR="00CC78AE" w:rsidRPr="003F023F" w:rsidRDefault="00CC78AE" w:rsidP="00CC78AE">
      <w:pPr>
        <w:rPr>
          <w:rFonts w:ascii="Verdana" w:hAnsi="Verdana"/>
          <w:sz w:val="20"/>
        </w:rPr>
      </w:pPr>
    </w:p>
    <w:p w:rsidR="00CC78AE" w:rsidRPr="003F023F" w:rsidRDefault="00CC78AE" w:rsidP="00CC78AE">
      <w:pPr>
        <w:rPr>
          <w:rFonts w:ascii="Verdana" w:hAnsi="Verdana"/>
          <w:sz w:val="20"/>
        </w:rPr>
      </w:pPr>
      <w:r w:rsidRPr="003F023F">
        <w:rPr>
          <w:rFonts w:ascii="Verdana" w:hAnsi="Verdana"/>
          <w:sz w:val="20"/>
        </w:rPr>
        <w:t>(in te dienen door alle partijen die geen deel uitmaken van de Gegadigde (SPV of SPV i.o.), maar waarop door de Gegadigde een beroep wordt gedaan om te voldoen aan de geschiktheidseisen)</w:t>
      </w:r>
      <w:bookmarkEnd w:id="113"/>
    </w:p>
    <w:p w:rsidR="00CC78AE" w:rsidRPr="00E33247" w:rsidRDefault="00CC78AE" w:rsidP="00CC78AE">
      <w:pPr>
        <w:tabs>
          <w:tab w:val="left" w:pos="540"/>
        </w:tabs>
        <w:ind w:left="540" w:hanging="540"/>
        <w:rPr>
          <w:rFonts w:cs="V&amp;W Syntax (Adobe)"/>
        </w:rPr>
      </w:pPr>
    </w:p>
    <w:p w:rsidR="00CC78AE" w:rsidRPr="00E33247" w:rsidRDefault="00CC78AE" w:rsidP="00CC78AE">
      <w:pPr>
        <w:tabs>
          <w:tab w:val="left" w:pos="540"/>
        </w:tabs>
        <w:ind w:left="540" w:hanging="540"/>
        <w:rPr>
          <w:rFonts w:cs="V&amp;W Syntax (Adobe)"/>
        </w:rPr>
      </w:pPr>
    </w:p>
    <w:p w:rsidR="00CC78AE" w:rsidRPr="00E33247" w:rsidRDefault="00CC78AE" w:rsidP="00CC78AE">
      <w:pPr>
        <w:tabs>
          <w:tab w:val="left" w:pos="540"/>
        </w:tabs>
        <w:ind w:left="540" w:hanging="540"/>
        <w:rPr>
          <w:rFonts w:cs="V&amp;W Syntax (Adobe)"/>
        </w:rPr>
      </w:pPr>
    </w:p>
    <w:p w:rsidR="00CC78AE" w:rsidRPr="00E33247" w:rsidRDefault="00CC78AE" w:rsidP="00CC78AE">
      <w:pPr>
        <w:tabs>
          <w:tab w:val="left" w:pos="540"/>
        </w:tabs>
        <w:ind w:left="540" w:hanging="540"/>
        <w:rPr>
          <w:rFonts w:ascii="Verdana" w:hAnsi="Verdana" w:cs="V&amp;W Syntax (Adobe)"/>
          <w:bCs/>
          <w:sz w:val="20"/>
          <w:szCs w:val="20"/>
        </w:rPr>
      </w:pPr>
      <w:r w:rsidRPr="00E33247">
        <w:rPr>
          <w:rFonts w:cs="V&amp;W Syntax (Adobe)"/>
          <w:bCs/>
          <w:szCs w:val="18"/>
        </w:rPr>
        <w:tab/>
      </w:r>
      <w:r w:rsidRPr="00E33247">
        <w:rPr>
          <w:rFonts w:ascii="Verdana" w:hAnsi="Verdana" w:cs="V&amp;W Syntax (Adobe)"/>
          <w:bCs/>
          <w:sz w:val="20"/>
          <w:szCs w:val="20"/>
        </w:rPr>
        <w:t xml:space="preserve">Naam en adres van de onderneming: </w:t>
      </w:r>
    </w:p>
    <w:p w:rsidR="00CC78AE" w:rsidRPr="00E33247" w:rsidRDefault="00CC78AE" w:rsidP="00CC78AE">
      <w:pPr>
        <w:tabs>
          <w:tab w:val="left" w:pos="540"/>
        </w:tabs>
        <w:ind w:left="540" w:hanging="540"/>
        <w:rPr>
          <w:rFonts w:ascii="Verdana" w:hAnsi="Verdana" w:cs="V&amp;W Syntax (Adobe)"/>
          <w:bCs/>
          <w:sz w:val="20"/>
          <w:szCs w:val="20"/>
        </w:rPr>
      </w:pPr>
    </w:p>
    <w:p w:rsidR="00CC78AE" w:rsidRPr="00E33247" w:rsidRDefault="00CC78AE" w:rsidP="00CC78AE">
      <w:pPr>
        <w:tabs>
          <w:tab w:val="left" w:pos="540"/>
        </w:tabs>
        <w:ind w:left="540" w:hanging="540"/>
        <w:rPr>
          <w:rFonts w:ascii="Verdana" w:hAnsi="Verdana" w:cs="V&amp;W Syntax (Adobe)"/>
          <w:sz w:val="20"/>
          <w:szCs w:val="20"/>
        </w:rPr>
      </w:pPr>
      <w:r w:rsidRPr="00E33247">
        <w:rPr>
          <w:rFonts w:ascii="Verdana" w:hAnsi="Verdana" w:cs="V&amp;W Syntax (Adobe)"/>
          <w:sz w:val="20"/>
          <w:szCs w:val="20"/>
        </w:rPr>
        <w:tab/>
        <w:t>…</w:t>
      </w:r>
    </w:p>
    <w:p w:rsidR="00CC78AE" w:rsidRPr="00E33247" w:rsidRDefault="00CC78AE" w:rsidP="00CC78AE">
      <w:pPr>
        <w:tabs>
          <w:tab w:val="left" w:pos="540"/>
        </w:tabs>
        <w:ind w:left="540" w:hanging="540"/>
        <w:rPr>
          <w:rFonts w:ascii="Verdana" w:hAnsi="Verdana" w:cs="V&amp;W Syntax (Adobe)"/>
          <w:bCs/>
          <w:sz w:val="20"/>
          <w:szCs w:val="20"/>
        </w:rPr>
      </w:pPr>
    </w:p>
    <w:p w:rsidR="00CC78AE" w:rsidRPr="00E33247" w:rsidRDefault="00CC78AE" w:rsidP="00CC78AE">
      <w:pPr>
        <w:tabs>
          <w:tab w:val="left" w:pos="540"/>
        </w:tabs>
        <w:ind w:left="540" w:hanging="540"/>
        <w:rPr>
          <w:rFonts w:ascii="Verdana" w:hAnsi="Verdana" w:cs="V&amp;W Syntax (Adobe)"/>
          <w:bCs/>
          <w:sz w:val="20"/>
          <w:szCs w:val="20"/>
        </w:rPr>
      </w:pPr>
      <w:r w:rsidRPr="00E33247">
        <w:rPr>
          <w:rFonts w:ascii="Verdana" w:hAnsi="Verdana" w:cs="V&amp;W Syntax (Adobe)"/>
          <w:bCs/>
          <w:sz w:val="20"/>
          <w:szCs w:val="20"/>
        </w:rPr>
        <w:tab/>
        <w:t>Inschrijvingsnummer Kamer van Koophandel (inschrijvingsnummer van het handelsregister of een overeenkomstig register van het land van vestiging van de onderneming):</w:t>
      </w:r>
    </w:p>
    <w:p w:rsidR="00CC78AE" w:rsidRPr="00E33247" w:rsidRDefault="00CC78AE" w:rsidP="00CC78AE">
      <w:pPr>
        <w:tabs>
          <w:tab w:val="left" w:pos="540"/>
        </w:tabs>
        <w:ind w:left="540" w:hanging="540"/>
        <w:rPr>
          <w:rFonts w:ascii="Verdana" w:hAnsi="Verdana" w:cs="V&amp;W Syntax (Adobe)"/>
          <w:bCs/>
          <w:sz w:val="20"/>
          <w:szCs w:val="20"/>
        </w:rPr>
      </w:pPr>
    </w:p>
    <w:p w:rsidR="00CC78AE" w:rsidRPr="00E33247" w:rsidRDefault="00CC78AE" w:rsidP="00CC78AE">
      <w:pPr>
        <w:tabs>
          <w:tab w:val="left" w:pos="540"/>
        </w:tabs>
        <w:ind w:left="540" w:hanging="540"/>
        <w:rPr>
          <w:rFonts w:ascii="Verdana" w:hAnsi="Verdana" w:cs="V&amp;W Syntax (Adobe)"/>
          <w:sz w:val="20"/>
          <w:szCs w:val="20"/>
        </w:rPr>
      </w:pPr>
      <w:r w:rsidRPr="00E33247">
        <w:rPr>
          <w:rFonts w:ascii="Verdana" w:hAnsi="Verdana" w:cs="V&amp;W Syntax (Adobe)"/>
          <w:sz w:val="20"/>
          <w:szCs w:val="20"/>
        </w:rPr>
        <w:tab/>
        <w:t>…</w:t>
      </w:r>
    </w:p>
    <w:p w:rsidR="00CC78AE" w:rsidRPr="00E33247" w:rsidRDefault="00CC78AE" w:rsidP="00CC78AE">
      <w:pPr>
        <w:tabs>
          <w:tab w:val="left" w:pos="540"/>
        </w:tabs>
        <w:ind w:left="540" w:hanging="540"/>
        <w:rPr>
          <w:rFonts w:ascii="Verdana" w:hAnsi="Verdana" w:cs="V&amp;W Syntax (Adobe)"/>
          <w:bCs/>
          <w:sz w:val="20"/>
          <w:szCs w:val="20"/>
        </w:rPr>
      </w:pPr>
    </w:p>
    <w:p w:rsidR="00CC78AE" w:rsidRPr="00E33247" w:rsidRDefault="00CC78AE" w:rsidP="00CC78AE">
      <w:pPr>
        <w:tabs>
          <w:tab w:val="left" w:pos="540"/>
        </w:tabs>
        <w:ind w:left="540" w:hanging="540"/>
        <w:rPr>
          <w:rFonts w:ascii="Verdana" w:hAnsi="Verdana" w:cs="V&amp;W Syntax (Adobe)"/>
          <w:bCs/>
          <w:sz w:val="20"/>
          <w:szCs w:val="20"/>
        </w:rPr>
      </w:pPr>
      <w:r w:rsidRPr="00E33247">
        <w:rPr>
          <w:rFonts w:ascii="Verdana" w:hAnsi="Verdana" w:cs="V&amp;W Syntax (Adobe)"/>
          <w:bCs/>
          <w:sz w:val="20"/>
          <w:szCs w:val="20"/>
        </w:rPr>
        <w:tab/>
        <w:t>Contactpersoon van de onderneming (naam, email, telefoon):</w:t>
      </w:r>
    </w:p>
    <w:p w:rsidR="00CC78AE" w:rsidRPr="00E33247" w:rsidRDefault="00CC78AE" w:rsidP="00CC78AE">
      <w:pPr>
        <w:tabs>
          <w:tab w:val="left" w:pos="540"/>
        </w:tabs>
        <w:ind w:left="540" w:hanging="540"/>
        <w:rPr>
          <w:rFonts w:ascii="Verdana" w:hAnsi="Verdana" w:cs="V&amp;W Syntax (Adobe)"/>
          <w:bCs/>
          <w:sz w:val="20"/>
          <w:szCs w:val="20"/>
        </w:rPr>
      </w:pPr>
    </w:p>
    <w:p w:rsidR="00CC78AE" w:rsidRPr="00E33247" w:rsidRDefault="00CC78AE" w:rsidP="00CC78AE">
      <w:pPr>
        <w:tabs>
          <w:tab w:val="left" w:pos="540"/>
        </w:tabs>
        <w:ind w:left="540" w:hanging="540"/>
        <w:rPr>
          <w:rFonts w:ascii="Verdana" w:hAnsi="Verdana" w:cs="V&amp;W Syntax (Adobe)"/>
          <w:sz w:val="20"/>
          <w:szCs w:val="20"/>
        </w:rPr>
      </w:pPr>
      <w:r w:rsidRPr="00E33247">
        <w:rPr>
          <w:rFonts w:ascii="Verdana" w:hAnsi="Verdana" w:cs="V&amp;W Syntax (Adobe)"/>
          <w:sz w:val="20"/>
          <w:szCs w:val="20"/>
        </w:rPr>
        <w:tab/>
        <w:t>…</w:t>
      </w:r>
    </w:p>
    <w:p w:rsidR="00CC78AE" w:rsidRPr="00E33247" w:rsidRDefault="00CC78AE" w:rsidP="00CC78AE">
      <w:pPr>
        <w:tabs>
          <w:tab w:val="left" w:pos="540"/>
        </w:tabs>
        <w:ind w:left="540" w:hanging="540"/>
        <w:rPr>
          <w:rFonts w:ascii="Verdana" w:hAnsi="Verdana" w:cs="V&amp;W Syntax (Adobe)"/>
          <w:sz w:val="20"/>
          <w:szCs w:val="20"/>
        </w:rPr>
      </w:pPr>
    </w:p>
    <w:p w:rsidR="00CC78AE" w:rsidRPr="00E33247" w:rsidRDefault="00CC78AE" w:rsidP="00CC78AE">
      <w:pPr>
        <w:tabs>
          <w:tab w:val="left" w:pos="540"/>
        </w:tabs>
        <w:ind w:left="540" w:hanging="540"/>
        <w:rPr>
          <w:rFonts w:ascii="Verdana" w:hAnsi="Verdana" w:cs="V&amp;W Syntax (Adobe)"/>
          <w:sz w:val="20"/>
          <w:szCs w:val="20"/>
        </w:rPr>
      </w:pPr>
    </w:p>
    <w:p w:rsidR="00CC78AE" w:rsidRPr="00E33247" w:rsidRDefault="00CC78AE" w:rsidP="00CC78AE">
      <w:pPr>
        <w:tabs>
          <w:tab w:val="left" w:pos="540"/>
          <w:tab w:val="num" w:pos="900"/>
        </w:tabs>
        <w:spacing w:line="240" w:lineRule="exact"/>
        <w:ind w:left="540" w:hanging="540"/>
        <w:rPr>
          <w:rFonts w:ascii="Verdana" w:hAnsi="Verdana" w:cs="V&amp;W Syntax (Adobe)"/>
          <w:b/>
          <w:bCs/>
          <w:sz w:val="20"/>
          <w:szCs w:val="20"/>
        </w:rPr>
      </w:pPr>
      <w:r w:rsidRPr="00E33247">
        <w:rPr>
          <w:rFonts w:ascii="Verdana" w:hAnsi="Verdana" w:cs="V&amp;W Syntax (Adobe)"/>
          <w:b/>
          <w:bCs/>
          <w:sz w:val="20"/>
          <w:szCs w:val="20"/>
        </w:rPr>
        <w:tab/>
        <w:t>Ondergetekende verklaart dat:</w:t>
      </w:r>
    </w:p>
    <w:p w:rsidR="00CC78AE" w:rsidRPr="00E33247" w:rsidRDefault="00CC78AE" w:rsidP="00CC78AE">
      <w:pPr>
        <w:tabs>
          <w:tab w:val="left" w:pos="540"/>
          <w:tab w:val="num" w:pos="900"/>
        </w:tabs>
        <w:spacing w:line="240" w:lineRule="exact"/>
        <w:ind w:left="540" w:hanging="540"/>
        <w:rPr>
          <w:rFonts w:ascii="Verdana" w:hAnsi="Verdana" w:cs="V&amp;W Syntax (Adobe)"/>
          <w:bCs/>
          <w:sz w:val="20"/>
          <w:szCs w:val="20"/>
        </w:rPr>
      </w:pPr>
    </w:p>
    <w:p w:rsidR="00CC78AE" w:rsidRPr="00E33247" w:rsidRDefault="00CC78AE" w:rsidP="00CC78AE">
      <w:pPr>
        <w:tabs>
          <w:tab w:val="left" w:pos="540"/>
          <w:tab w:val="num" w:pos="900"/>
        </w:tabs>
        <w:autoSpaceDE w:val="0"/>
        <w:autoSpaceDN w:val="0"/>
        <w:adjustRightInd w:val="0"/>
        <w:spacing w:line="240" w:lineRule="exact"/>
        <w:ind w:left="540" w:hanging="540"/>
        <w:rPr>
          <w:rFonts w:ascii="Verdana" w:hAnsi="Verdana" w:cs="RijksoverheidSansText-Regular"/>
          <w:sz w:val="20"/>
          <w:szCs w:val="20"/>
        </w:rPr>
      </w:pPr>
      <w:r w:rsidRPr="00E33247">
        <w:rPr>
          <w:rFonts w:ascii="Verdana" w:hAnsi="Verdana" w:cs="V&amp;W Syntax (Adobe)"/>
          <w:bCs/>
          <w:sz w:val="20"/>
          <w:szCs w:val="20"/>
        </w:rPr>
        <w:t>1.</w:t>
      </w:r>
      <w:r w:rsidRPr="00E33247">
        <w:rPr>
          <w:rFonts w:ascii="Verdana" w:hAnsi="Verdana" w:cs="V&amp;W Syntax (Adobe)"/>
          <w:bCs/>
          <w:sz w:val="20"/>
          <w:szCs w:val="20"/>
        </w:rPr>
        <w:tab/>
      </w:r>
      <w:r>
        <w:rPr>
          <w:rFonts w:ascii="Verdana" w:hAnsi="Verdana" w:cs="RijksoverheidSansText-Regular"/>
          <w:sz w:val="20"/>
          <w:szCs w:val="20"/>
        </w:rPr>
        <w:t>Z</w:t>
      </w:r>
      <w:r w:rsidRPr="00E33247">
        <w:rPr>
          <w:rFonts w:ascii="Verdana" w:hAnsi="Verdana" w:cs="RijksoverheidSansText-Regular"/>
          <w:sz w:val="20"/>
          <w:szCs w:val="20"/>
        </w:rPr>
        <w:t xml:space="preserve">ijn onderneming of een bestuurder ervan in de vier jaar voorafgaand aan het tijdstip van het indienen van </w:t>
      </w:r>
      <w:r w:rsidRPr="009E4257">
        <w:rPr>
          <w:rFonts w:ascii="Verdana" w:hAnsi="Verdana" w:cs="RijksoverheidSansText-Regular"/>
          <w:sz w:val="20"/>
          <w:szCs w:val="20"/>
        </w:rPr>
        <w:t>deze verklaring</w:t>
      </w:r>
      <w:r>
        <w:rPr>
          <w:rFonts w:ascii="Verdana" w:hAnsi="Verdana" w:cs="RijksoverheidSansText-Regular"/>
          <w:sz w:val="20"/>
          <w:szCs w:val="20"/>
        </w:rPr>
        <w:t xml:space="preserve"> </w:t>
      </w:r>
      <w:r w:rsidRPr="00E33247">
        <w:rPr>
          <w:rFonts w:ascii="Verdana" w:hAnsi="Verdana" w:cs="RijksoverheidSansText-Regular"/>
          <w:sz w:val="20"/>
          <w:szCs w:val="20"/>
        </w:rPr>
        <w:t>niet bij een onherroepelijke rechterlijke uitspraak is veroordeeld wegens deelname aan een criminele organisatie; hieronder vallen de volgende gedragingen:</w:t>
      </w:r>
    </w:p>
    <w:p w:rsidR="00CC78AE" w:rsidRPr="00E33247" w:rsidRDefault="00CC78AE" w:rsidP="00CC78AE">
      <w:pPr>
        <w:numPr>
          <w:ilvl w:val="0"/>
          <w:numId w:val="36"/>
        </w:numPr>
        <w:tabs>
          <w:tab w:val="clear" w:pos="360"/>
          <w:tab w:val="left" w:pos="900"/>
        </w:tabs>
        <w:autoSpaceDE w:val="0"/>
        <w:autoSpaceDN w:val="0"/>
        <w:adjustRightInd w:val="0"/>
        <w:spacing w:line="240" w:lineRule="exact"/>
        <w:ind w:left="900"/>
        <w:rPr>
          <w:rFonts w:ascii="Verdana" w:hAnsi="Verdana" w:cs="RijksoverheidSansText-Regular"/>
          <w:sz w:val="20"/>
          <w:szCs w:val="20"/>
        </w:rPr>
      </w:pPr>
      <w:r w:rsidRPr="00E33247">
        <w:rPr>
          <w:rFonts w:ascii="Verdana" w:hAnsi="Verdana" w:cs="RijksoverheidSansText-Regular"/>
          <w:sz w:val="20"/>
          <w:szCs w:val="20"/>
        </w:rPr>
        <w:t>gedragingen van een persoon die opzettelijk en met kennis van het oogmerk en van de algemene criminele activiteit van de organisatie dan wel van het voornemen van de criminele organisatie om de betreffende strafbare feiten te plegen, actief deelneemt:</w:t>
      </w:r>
    </w:p>
    <w:p w:rsidR="00CC78AE" w:rsidRPr="00E33247" w:rsidRDefault="00CC78AE" w:rsidP="00CC78AE">
      <w:pPr>
        <w:numPr>
          <w:ilvl w:val="1"/>
          <w:numId w:val="36"/>
        </w:numPr>
        <w:tabs>
          <w:tab w:val="clear" w:pos="1080"/>
          <w:tab w:val="left" w:pos="1260"/>
        </w:tabs>
        <w:autoSpaceDE w:val="0"/>
        <w:autoSpaceDN w:val="0"/>
        <w:adjustRightInd w:val="0"/>
        <w:spacing w:line="240" w:lineRule="exact"/>
        <w:ind w:left="1260"/>
        <w:rPr>
          <w:rFonts w:ascii="Verdana" w:hAnsi="Verdana" w:cs="RijksoverheidSansText-Regular"/>
          <w:sz w:val="20"/>
          <w:szCs w:val="20"/>
        </w:rPr>
      </w:pPr>
      <w:r w:rsidRPr="00E33247">
        <w:rPr>
          <w:rFonts w:ascii="Verdana" w:hAnsi="Verdana" w:cs="RijksoverheidSansText-Regular"/>
          <w:sz w:val="20"/>
          <w:szCs w:val="20"/>
        </w:rPr>
        <w:t>aan activiteiten van een criminele organisatie, waaronder wordt verstaan een gestructureerde vereniging die duurt in de tijd van meer dan twee personen, die in overleg optreedt om feiten te plegen welke strafbaar zijn gesteld met een vrijheidsstraf of met een maatregel welke vrijheidsbeneming meebrengt met een maximum van ten minste vier jaar of met een zwaardere straf, welke feiten een doel op zich vormen of een middel zijn om vermogensvoordelen te verwerven en, in voorkomend geval, onrechtmatig invloed uit te oefenen op de werking van overheidsinstanties, zelfs indien hij niet deelneemt aan de feitelijke uitvoering van de betrokken strafbare feiten en, onder voorbehoud van de algemene beginselen van het strafrecht van de betrokken lidstaat, zelfs indien deze niet worden uitgevoerd,</w:t>
      </w:r>
    </w:p>
    <w:p w:rsidR="00CC78AE" w:rsidRPr="00E33247" w:rsidRDefault="00CC78AE" w:rsidP="00CC78AE">
      <w:pPr>
        <w:numPr>
          <w:ilvl w:val="1"/>
          <w:numId w:val="36"/>
        </w:numPr>
        <w:tabs>
          <w:tab w:val="clear" w:pos="1080"/>
          <w:tab w:val="left" w:pos="1260"/>
        </w:tabs>
        <w:autoSpaceDE w:val="0"/>
        <w:autoSpaceDN w:val="0"/>
        <w:adjustRightInd w:val="0"/>
        <w:spacing w:line="240" w:lineRule="exact"/>
        <w:ind w:left="1260"/>
        <w:rPr>
          <w:rFonts w:ascii="Verdana" w:hAnsi="Verdana" w:cs="RijksoverheidSansText-Regular"/>
          <w:sz w:val="20"/>
          <w:szCs w:val="20"/>
        </w:rPr>
      </w:pPr>
      <w:r w:rsidRPr="00E33247">
        <w:rPr>
          <w:rFonts w:ascii="Verdana" w:hAnsi="Verdana" w:cs="RijksoverheidSansText-Regular"/>
          <w:sz w:val="20"/>
          <w:szCs w:val="20"/>
        </w:rPr>
        <w:t>aan de andere activiteiten van de organisatie, waarbij hij er tevens kennis van heeft dat zijn deelname bijdraagt tot het verwezenlijken van de hierboven genoemde criminele activiteiten van de organisatie.</w:t>
      </w:r>
    </w:p>
    <w:p w:rsidR="00CC78AE" w:rsidRPr="00E33247" w:rsidRDefault="00CC78AE" w:rsidP="00CC78AE">
      <w:pPr>
        <w:numPr>
          <w:ilvl w:val="0"/>
          <w:numId w:val="36"/>
        </w:numPr>
        <w:tabs>
          <w:tab w:val="clear" w:pos="360"/>
          <w:tab w:val="left" w:pos="900"/>
        </w:tabs>
        <w:autoSpaceDE w:val="0"/>
        <w:autoSpaceDN w:val="0"/>
        <w:adjustRightInd w:val="0"/>
        <w:spacing w:line="240" w:lineRule="exact"/>
        <w:ind w:left="900"/>
        <w:rPr>
          <w:rFonts w:ascii="Verdana" w:hAnsi="Verdana" w:cs="RijksoverheidSansText-Regular"/>
          <w:sz w:val="20"/>
          <w:szCs w:val="20"/>
        </w:rPr>
      </w:pPr>
      <w:r w:rsidRPr="00E33247">
        <w:rPr>
          <w:rFonts w:ascii="Verdana" w:hAnsi="Verdana" w:cs="RijksoverheidSansText-Regular"/>
          <w:sz w:val="20"/>
          <w:szCs w:val="20"/>
        </w:rPr>
        <w:t>Gedragingen van een persoon die erin bestaan dat hij met een of meer personen tot overeenstemming is gekomen over de uitoefening van een activiteit waarvan de uitvoering neerkomt op het plegen van een hierboven genoemd strafbaar feit, zelfs indien hij niet deelneemt aan de feitelijke uitoefening van de activiteit.</w:t>
      </w:r>
    </w:p>
    <w:p w:rsidR="00CC78AE" w:rsidRPr="00E33247" w:rsidRDefault="00CC78AE" w:rsidP="00CC78AE">
      <w:pPr>
        <w:tabs>
          <w:tab w:val="left" w:pos="540"/>
          <w:tab w:val="num" w:pos="900"/>
        </w:tabs>
        <w:spacing w:line="240" w:lineRule="exact"/>
        <w:ind w:left="540" w:hanging="540"/>
        <w:rPr>
          <w:rFonts w:ascii="Verdana" w:hAnsi="Verdana" w:cs="V&amp;W Syntax (Adobe)"/>
          <w:bCs/>
          <w:sz w:val="20"/>
          <w:szCs w:val="20"/>
        </w:rPr>
      </w:pPr>
    </w:p>
    <w:p w:rsidR="00CC78AE" w:rsidRPr="00E33247" w:rsidRDefault="00CC78AE" w:rsidP="00CC78AE">
      <w:pPr>
        <w:tabs>
          <w:tab w:val="left" w:pos="540"/>
          <w:tab w:val="num" w:pos="900"/>
        </w:tabs>
        <w:autoSpaceDE w:val="0"/>
        <w:autoSpaceDN w:val="0"/>
        <w:adjustRightInd w:val="0"/>
        <w:spacing w:line="240" w:lineRule="exact"/>
        <w:ind w:left="540" w:hanging="540"/>
        <w:rPr>
          <w:rFonts w:ascii="Verdana" w:hAnsi="Verdana" w:cs="RijksoverheidSansText-Regular"/>
          <w:sz w:val="20"/>
          <w:szCs w:val="20"/>
        </w:rPr>
      </w:pPr>
      <w:r w:rsidRPr="00E33247">
        <w:rPr>
          <w:rFonts w:ascii="Verdana" w:hAnsi="Verdana" w:cs="V&amp;W Syntax (Adobe)"/>
          <w:bCs/>
          <w:sz w:val="20"/>
          <w:szCs w:val="20"/>
        </w:rPr>
        <w:t>2.</w:t>
      </w:r>
      <w:r w:rsidRPr="00E33247">
        <w:rPr>
          <w:rFonts w:ascii="Verdana" w:hAnsi="Verdana" w:cs="V&amp;W Syntax (Adobe)"/>
          <w:bCs/>
          <w:sz w:val="20"/>
          <w:szCs w:val="20"/>
        </w:rPr>
        <w:tab/>
      </w:r>
      <w:r>
        <w:rPr>
          <w:rFonts w:ascii="Verdana" w:hAnsi="Verdana" w:cs="V&amp;W Syntax (Adobe)"/>
          <w:bCs/>
          <w:sz w:val="20"/>
          <w:szCs w:val="20"/>
        </w:rPr>
        <w:t>Z</w:t>
      </w:r>
      <w:r w:rsidRPr="00E33247">
        <w:rPr>
          <w:rFonts w:ascii="Verdana" w:hAnsi="Verdana" w:cs="V&amp;W Syntax (Adobe)"/>
          <w:bCs/>
          <w:sz w:val="20"/>
          <w:szCs w:val="20"/>
        </w:rPr>
        <w:t>ijn onderneming of een bestuurder ervan in de vier jaar voorafgaand aan</w:t>
      </w:r>
      <w:r w:rsidRPr="00E33247">
        <w:rPr>
          <w:rFonts w:ascii="Verdana" w:hAnsi="Verdana" w:cs="RijksoverheidSansText-Regular"/>
          <w:sz w:val="20"/>
          <w:szCs w:val="20"/>
        </w:rPr>
        <w:t xml:space="preserve"> het tijdstip van het indienen van het verzoek tot deelneming of de </w:t>
      </w:r>
      <w:r>
        <w:rPr>
          <w:rFonts w:ascii="Verdana" w:hAnsi="Verdana" w:cs="RijksoverheidSansText-Regular"/>
          <w:sz w:val="20"/>
          <w:szCs w:val="20"/>
        </w:rPr>
        <w:t>Inschrijving</w:t>
      </w:r>
      <w:r w:rsidRPr="00E33247">
        <w:rPr>
          <w:rFonts w:ascii="Verdana" w:hAnsi="Verdana" w:cs="RijksoverheidSansText-Regular"/>
          <w:sz w:val="20"/>
          <w:szCs w:val="20"/>
        </w:rPr>
        <w:t xml:space="preserve"> niet bij een onherroepelijke rechterlijke uitspraak is veroordeeld wegens omkoping; onder </w:t>
      </w:r>
      <w:r w:rsidRPr="00E33247">
        <w:rPr>
          <w:rFonts w:ascii="Verdana" w:hAnsi="Verdana" w:cs="RijksoverheidSansText-Regular"/>
          <w:sz w:val="20"/>
          <w:szCs w:val="20"/>
        </w:rPr>
        <w:lastRenderedPageBreak/>
        <w:t>omkoping wordt verstaan het opzettelijk een ambtenaar onmiddellijk of middellijk een voordeel, ongeacht de aard daarvan, voor hemzelf of voor een ander beloven of verstrekken, om in strijd met zijn ambtsplicht een ambtshandeling of een handeling in de uitoefening van zijn ambt te verrichten of na te laten; dan wel in de privésector opzettelijk, onmiddellijk of middellijk, aan een persoon bij diens zakelijke activiteiten een niet gerechtvaardigd voordeel, ongeacht de aard daarvan, voor die persoon zelf of voor een derde beloven, aanbieden of verstrekken, in ruil voor het verrichten of nalaten door die persoon van een handeling, waarbij die persoon zijn plicht verzuimt;</w:t>
      </w:r>
    </w:p>
    <w:p w:rsidR="00CC78AE" w:rsidRPr="00E33247" w:rsidRDefault="00CC78AE" w:rsidP="00CC78AE">
      <w:pPr>
        <w:tabs>
          <w:tab w:val="left" w:pos="540"/>
          <w:tab w:val="num" w:pos="900"/>
        </w:tabs>
        <w:autoSpaceDE w:val="0"/>
        <w:autoSpaceDN w:val="0"/>
        <w:adjustRightInd w:val="0"/>
        <w:spacing w:line="240" w:lineRule="exact"/>
        <w:ind w:left="540" w:hanging="540"/>
        <w:rPr>
          <w:rFonts w:ascii="Verdana" w:hAnsi="Verdana" w:cs="RijksoverheidSansText-Regular"/>
          <w:sz w:val="20"/>
          <w:szCs w:val="20"/>
        </w:rPr>
      </w:pPr>
    </w:p>
    <w:p w:rsidR="00CC78AE" w:rsidRPr="00E33247" w:rsidRDefault="00CC78AE" w:rsidP="00CC78AE">
      <w:pPr>
        <w:tabs>
          <w:tab w:val="left" w:pos="540"/>
          <w:tab w:val="num" w:pos="900"/>
        </w:tabs>
        <w:autoSpaceDE w:val="0"/>
        <w:autoSpaceDN w:val="0"/>
        <w:adjustRightInd w:val="0"/>
        <w:spacing w:line="240" w:lineRule="exact"/>
        <w:ind w:left="540" w:hanging="540"/>
        <w:rPr>
          <w:rFonts w:ascii="Verdana" w:hAnsi="Verdana" w:cs="RijksoverheidSansText-Regular"/>
          <w:sz w:val="20"/>
          <w:szCs w:val="20"/>
        </w:rPr>
      </w:pPr>
      <w:r w:rsidRPr="00E33247">
        <w:rPr>
          <w:rFonts w:ascii="Verdana" w:hAnsi="Verdana" w:cs="RijksoverheidSansText-Regular"/>
          <w:sz w:val="20"/>
          <w:szCs w:val="20"/>
        </w:rPr>
        <w:t>3</w:t>
      </w:r>
      <w:r w:rsidRPr="00E33247">
        <w:rPr>
          <w:rFonts w:ascii="Verdana" w:hAnsi="Verdana" w:cs="RijksoverheidSansText-Regular"/>
          <w:sz w:val="20"/>
          <w:szCs w:val="20"/>
        </w:rPr>
        <w:tab/>
      </w:r>
      <w:r>
        <w:rPr>
          <w:rFonts w:ascii="Verdana" w:hAnsi="Verdana" w:cs="RijksoverheidSansText-Regular"/>
          <w:sz w:val="20"/>
          <w:szCs w:val="20"/>
        </w:rPr>
        <w:t>Z</w:t>
      </w:r>
      <w:r w:rsidRPr="00E33247">
        <w:rPr>
          <w:rFonts w:ascii="Verdana" w:hAnsi="Verdana" w:cs="RijksoverheidSansText-Regular"/>
          <w:sz w:val="20"/>
          <w:szCs w:val="20"/>
        </w:rPr>
        <w:t xml:space="preserve">ijn onderneming of een bestuurder ervan in de vier jaar voorafgaand aan het tijdstip van het indienen van het verzoek tot deelneming of de </w:t>
      </w:r>
      <w:r>
        <w:rPr>
          <w:rFonts w:ascii="Verdana" w:hAnsi="Verdana" w:cs="RijksoverheidSansText-Regular"/>
          <w:sz w:val="20"/>
          <w:szCs w:val="20"/>
        </w:rPr>
        <w:t>Inschrijving</w:t>
      </w:r>
      <w:r w:rsidRPr="00E33247">
        <w:rPr>
          <w:rFonts w:ascii="Verdana" w:hAnsi="Verdana" w:cs="RijksoverheidSansText-Regular"/>
          <w:sz w:val="20"/>
          <w:szCs w:val="20"/>
        </w:rPr>
        <w:t xml:space="preserve"> niet bij een onherroepelijke rechterlijke uitspraak is veroordeeld wegens fraude; onder fraude wordt zowel fraude op het gebied van de uitgaven als ontvangsten verstaan. Dat wil zeggen elke opzettelijke handeling of elk opzettelijk nalaten waarbij hetzij valse, onjuiste of onvolledige verklaringen of documenten worden gebruikt of overgelegd, hetzij in strijd met een specifieke verplichting informatie wordt achtergehouden, hetzij van een rechtmatig verkregen voordeel misbruik wordt gemaakt, met als gevolg dat middelen afkomstig van de algemene communautaire begroting of van de door of voor de EG beheerde begrotingen, wederrechtelijk worden ontvangen, achtergehouden of worden verminderd, dan wel dat deze middelen worden misbruikt door ze voor andere doelen aan te wenden dan die waarvoor zij oorspronkelijk zijn toegekend;</w:t>
      </w:r>
    </w:p>
    <w:p w:rsidR="00CC78AE" w:rsidRPr="00E33247" w:rsidRDefault="00CC78AE" w:rsidP="00CC78AE">
      <w:pPr>
        <w:tabs>
          <w:tab w:val="left" w:pos="540"/>
          <w:tab w:val="num" w:pos="900"/>
        </w:tabs>
        <w:autoSpaceDE w:val="0"/>
        <w:autoSpaceDN w:val="0"/>
        <w:adjustRightInd w:val="0"/>
        <w:spacing w:line="240" w:lineRule="exact"/>
        <w:ind w:left="540" w:hanging="540"/>
        <w:rPr>
          <w:rFonts w:ascii="Verdana" w:hAnsi="Verdana" w:cs="RijksoverheidSansText-Regular"/>
          <w:sz w:val="20"/>
          <w:szCs w:val="20"/>
        </w:rPr>
      </w:pPr>
    </w:p>
    <w:p w:rsidR="00CC78AE" w:rsidRPr="00E33247" w:rsidRDefault="00CC78AE" w:rsidP="00CC78AE">
      <w:pPr>
        <w:tabs>
          <w:tab w:val="left" w:pos="540"/>
          <w:tab w:val="num" w:pos="900"/>
        </w:tabs>
        <w:autoSpaceDE w:val="0"/>
        <w:autoSpaceDN w:val="0"/>
        <w:adjustRightInd w:val="0"/>
        <w:spacing w:line="240" w:lineRule="exact"/>
        <w:ind w:left="540" w:hanging="540"/>
        <w:rPr>
          <w:rFonts w:ascii="Verdana" w:hAnsi="Verdana" w:cs="RijksoverheidSansText-Regular"/>
          <w:sz w:val="20"/>
          <w:szCs w:val="20"/>
        </w:rPr>
      </w:pPr>
      <w:r w:rsidRPr="00E33247">
        <w:rPr>
          <w:rFonts w:ascii="Verdana" w:hAnsi="Verdana" w:cs="RijksoverheidSansText-Regular"/>
          <w:sz w:val="20"/>
          <w:szCs w:val="20"/>
        </w:rPr>
        <w:t>4</w:t>
      </w:r>
      <w:r w:rsidRPr="00E33247">
        <w:rPr>
          <w:rFonts w:ascii="Verdana" w:hAnsi="Verdana" w:cs="RijksoverheidSansText-Regular"/>
          <w:sz w:val="20"/>
          <w:szCs w:val="20"/>
        </w:rPr>
        <w:tab/>
      </w:r>
      <w:r>
        <w:rPr>
          <w:rFonts w:ascii="Verdana" w:hAnsi="Verdana" w:cs="RijksoverheidSansText-Regular"/>
          <w:sz w:val="20"/>
          <w:szCs w:val="20"/>
        </w:rPr>
        <w:t>Z</w:t>
      </w:r>
      <w:r w:rsidRPr="00E33247">
        <w:rPr>
          <w:rFonts w:ascii="Verdana" w:hAnsi="Verdana" w:cs="RijksoverheidSansText-Regular"/>
          <w:sz w:val="20"/>
          <w:szCs w:val="20"/>
        </w:rPr>
        <w:t xml:space="preserve">ijn onderneming of een bestuurder ervan in de vier jaar voorafgaand aan het tijdstip van het indienen van het verzoek tot deelneming of de </w:t>
      </w:r>
      <w:r>
        <w:rPr>
          <w:rFonts w:ascii="Verdana" w:hAnsi="Verdana" w:cs="RijksoverheidSansText-Regular"/>
          <w:sz w:val="20"/>
          <w:szCs w:val="20"/>
        </w:rPr>
        <w:t>Inschrijving</w:t>
      </w:r>
      <w:r w:rsidRPr="00E33247">
        <w:rPr>
          <w:rFonts w:ascii="Verdana" w:hAnsi="Verdana" w:cs="RijksoverheidSansText-Regular"/>
          <w:sz w:val="20"/>
          <w:szCs w:val="20"/>
        </w:rPr>
        <w:t xml:space="preserve"> niet bij een onherroepelijke rechterlijke uitspraak is veroordeeld wegens witwassen van geld, waaronder wordt verstaan:</w:t>
      </w:r>
    </w:p>
    <w:p w:rsidR="00CC78AE" w:rsidRPr="00E33247" w:rsidRDefault="00CC78AE" w:rsidP="00CC78AE">
      <w:pPr>
        <w:numPr>
          <w:ilvl w:val="0"/>
          <w:numId w:val="37"/>
        </w:numPr>
        <w:tabs>
          <w:tab w:val="clear" w:pos="360"/>
          <w:tab w:val="left" w:pos="900"/>
        </w:tabs>
        <w:autoSpaceDE w:val="0"/>
        <w:autoSpaceDN w:val="0"/>
        <w:adjustRightInd w:val="0"/>
        <w:spacing w:line="240" w:lineRule="exact"/>
        <w:ind w:left="900"/>
        <w:rPr>
          <w:rFonts w:ascii="Verdana" w:hAnsi="Verdana" w:cs="RijksoverheidSansText-Regular"/>
          <w:sz w:val="20"/>
          <w:szCs w:val="20"/>
        </w:rPr>
      </w:pPr>
      <w:r w:rsidRPr="00E33247">
        <w:rPr>
          <w:rFonts w:ascii="Verdana" w:hAnsi="Verdana" w:cs="RijksoverheidSansText-Regular"/>
          <w:sz w:val="20"/>
          <w:szCs w:val="20"/>
        </w:rPr>
        <w:t>de omzetting of overdracht van voorwerpen, wetende dat deze zijn verworven uit een criminele activiteit of uit deelneming aan een dergelijke activiteit, met het oogmerk de illegale herkomst ervan te verhelen of te verhullen of een persoon die bij deze activiteit is betrokken, te helpen aan de juridische gevolgen van zijn daden te ontkomen;</w:t>
      </w:r>
    </w:p>
    <w:p w:rsidR="00CC78AE" w:rsidRPr="00E33247" w:rsidRDefault="00CC78AE" w:rsidP="00CC78AE">
      <w:pPr>
        <w:numPr>
          <w:ilvl w:val="0"/>
          <w:numId w:val="37"/>
        </w:numPr>
        <w:tabs>
          <w:tab w:val="clear" w:pos="360"/>
          <w:tab w:val="left" w:pos="900"/>
        </w:tabs>
        <w:autoSpaceDE w:val="0"/>
        <w:autoSpaceDN w:val="0"/>
        <w:adjustRightInd w:val="0"/>
        <w:spacing w:line="240" w:lineRule="exact"/>
        <w:ind w:left="900"/>
        <w:rPr>
          <w:rFonts w:ascii="Verdana" w:hAnsi="Verdana" w:cs="RijksoverheidSansText-Regular"/>
          <w:sz w:val="20"/>
          <w:szCs w:val="20"/>
        </w:rPr>
      </w:pPr>
      <w:r w:rsidRPr="00E33247">
        <w:rPr>
          <w:rFonts w:ascii="Verdana" w:hAnsi="Verdana" w:cs="RijksoverheidSansText-Regular"/>
          <w:sz w:val="20"/>
          <w:szCs w:val="20"/>
        </w:rPr>
        <w:t>het verhelen of verhullen van de werkelijke aard, oorsprong, vindplaats, vervreemding, verplaatsing, rechten op of de eigendom van voorwerpen, wetende dat deze verworven zijn uit een criminele activiteit of uit deelneming aan een dergelijke activiteit;</w:t>
      </w:r>
    </w:p>
    <w:p w:rsidR="00CC78AE" w:rsidRPr="00E33247" w:rsidRDefault="00CC78AE" w:rsidP="00CC78AE">
      <w:pPr>
        <w:numPr>
          <w:ilvl w:val="0"/>
          <w:numId w:val="37"/>
        </w:numPr>
        <w:tabs>
          <w:tab w:val="clear" w:pos="360"/>
          <w:tab w:val="left" w:pos="900"/>
        </w:tabs>
        <w:autoSpaceDE w:val="0"/>
        <w:autoSpaceDN w:val="0"/>
        <w:adjustRightInd w:val="0"/>
        <w:spacing w:line="240" w:lineRule="exact"/>
        <w:ind w:left="900"/>
        <w:rPr>
          <w:rFonts w:ascii="Verdana" w:hAnsi="Verdana" w:cs="RijksoverheidSansText-Regular"/>
          <w:sz w:val="20"/>
          <w:szCs w:val="20"/>
        </w:rPr>
      </w:pPr>
      <w:r w:rsidRPr="00E33247">
        <w:rPr>
          <w:rFonts w:ascii="Verdana" w:hAnsi="Verdana" w:cs="RijksoverheidSansText-Regular"/>
          <w:sz w:val="20"/>
          <w:szCs w:val="20"/>
        </w:rPr>
        <w:t>de verwerving, het bezit of het gebruik van voorwerpen, wetende, op het tijdstip van verkrijging, dat deze voorwerpen zijn verworven uit een criminele activiteit of uit deelneming aan een dergelijke activiteit;</w:t>
      </w:r>
    </w:p>
    <w:p w:rsidR="00CC78AE" w:rsidRPr="00E33247" w:rsidRDefault="00CC78AE" w:rsidP="00CC78AE">
      <w:pPr>
        <w:numPr>
          <w:ilvl w:val="0"/>
          <w:numId w:val="37"/>
        </w:numPr>
        <w:tabs>
          <w:tab w:val="clear" w:pos="360"/>
          <w:tab w:val="left" w:pos="900"/>
        </w:tabs>
        <w:autoSpaceDE w:val="0"/>
        <w:autoSpaceDN w:val="0"/>
        <w:adjustRightInd w:val="0"/>
        <w:spacing w:line="240" w:lineRule="exact"/>
        <w:ind w:left="900"/>
        <w:rPr>
          <w:rFonts w:ascii="Verdana" w:hAnsi="Verdana" w:cs="RijksoverheidSansText-Regular"/>
          <w:sz w:val="20"/>
          <w:szCs w:val="20"/>
        </w:rPr>
      </w:pPr>
      <w:r w:rsidRPr="00E33247">
        <w:rPr>
          <w:rFonts w:ascii="Verdana" w:hAnsi="Verdana" w:cs="RijksoverheidSansText-Regular"/>
          <w:sz w:val="20"/>
          <w:szCs w:val="20"/>
        </w:rPr>
        <w:t>deelneming aan, medeplichtigheid aan, poging tot, hulp aan, aanzetten tot, vergemakkelijken van, of het geven van raad met het oog op het begaan van een van de in de voorgaande drie punten bedoelde daden.</w:t>
      </w:r>
    </w:p>
    <w:p w:rsidR="00CC78AE" w:rsidRPr="00E33247" w:rsidRDefault="00CC78AE" w:rsidP="00CC78AE">
      <w:pPr>
        <w:tabs>
          <w:tab w:val="left" w:pos="540"/>
          <w:tab w:val="num" w:pos="900"/>
        </w:tabs>
        <w:autoSpaceDE w:val="0"/>
        <w:autoSpaceDN w:val="0"/>
        <w:adjustRightInd w:val="0"/>
        <w:spacing w:line="240" w:lineRule="exact"/>
        <w:ind w:left="540" w:hanging="540"/>
        <w:rPr>
          <w:rFonts w:ascii="Verdana" w:hAnsi="Verdana" w:cs="RijksoverheidSansText-Regular"/>
          <w:sz w:val="20"/>
          <w:szCs w:val="20"/>
        </w:rPr>
      </w:pPr>
    </w:p>
    <w:p w:rsidR="00CC78AE" w:rsidRPr="00E33247" w:rsidRDefault="00CC78AE" w:rsidP="00CC78AE">
      <w:pPr>
        <w:tabs>
          <w:tab w:val="left" w:pos="540"/>
          <w:tab w:val="num" w:pos="900"/>
        </w:tabs>
        <w:autoSpaceDE w:val="0"/>
        <w:autoSpaceDN w:val="0"/>
        <w:adjustRightInd w:val="0"/>
        <w:spacing w:line="240" w:lineRule="exact"/>
        <w:ind w:left="540" w:hanging="540"/>
        <w:rPr>
          <w:rFonts w:ascii="Verdana" w:hAnsi="Verdana" w:cs="RijksoverheidSansText-Regular"/>
          <w:sz w:val="20"/>
          <w:szCs w:val="20"/>
        </w:rPr>
      </w:pPr>
      <w:r w:rsidRPr="00E33247">
        <w:rPr>
          <w:rFonts w:ascii="Verdana" w:hAnsi="Verdana" w:cs="RijksoverheidSansText-Regular"/>
          <w:sz w:val="20"/>
          <w:szCs w:val="20"/>
        </w:rPr>
        <w:t>5</w:t>
      </w:r>
      <w:r w:rsidRPr="00E33247">
        <w:rPr>
          <w:rFonts w:ascii="Verdana" w:hAnsi="Verdana" w:cs="RijksoverheidSansText-Regular"/>
          <w:sz w:val="20"/>
          <w:szCs w:val="20"/>
        </w:rPr>
        <w:tab/>
      </w:r>
      <w:r>
        <w:rPr>
          <w:rFonts w:ascii="Verdana" w:hAnsi="Verdana" w:cs="RijksoverheidSansText-Regular"/>
          <w:sz w:val="20"/>
          <w:szCs w:val="20"/>
        </w:rPr>
        <w:t>Z</w:t>
      </w:r>
      <w:r w:rsidRPr="00E33247">
        <w:rPr>
          <w:rFonts w:ascii="Verdana" w:hAnsi="Verdana" w:cs="RijksoverheidSansText-Regular"/>
          <w:sz w:val="20"/>
          <w:szCs w:val="20"/>
        </w:rPr>
        <w:t>ijn onderneming niet verkeert in staat van faillissement of liquidatie, diens werkzaamheden niet zijn gestaakt, jegens hem geen surseance van betaling of een (faillissements-)akkoord geldt, en zijn onderneming niet verkeert in een andere vergelijkbare toestand ingevolge een soortgelijke procedure die voorkomt in de op hem van toepassing zijnde wet- of regelgeving;</w:t>
      </w:r>
    </w:p>
    <w:p w:rsidR="00CC78AE" w:rsidRPr="00E33247" w:rsidRDefault="00CC78AE" w:rsidP="00CC78AE">
      <w:pPr>
        <w:tabs>
          <w:tab w:val="left" w:pos="540"/>
          <w:tab w:val="num" w:pos="900"/>
        </w:tabs>
        <w:autoSpaceDE w:val="0"/>
        <w:autoSpaceDN w:val="0"/>
        <w:adjustRightInd w:val="0"/>
        <w:spacing w:line="240" w:lineRule="exact"/>
        <w:ind w:left="540" w:hanging="540"/>
        <w:rPr>
          <w:rFonts w:ascii="Verdana" w:hAnsi="Verdana" w:cs="RijksoverheidSansText-Regular"/>
          <w:sz w:val="20"/>
          <w:szCs w:val="20"/>
        </w:rPr>
      </w:pPr>
    </w:p>
    <w:p w:rsidR="00CC78AE" w:rsidRPr="00E33247" w:rsidRDefault="00CC78AE" w:rsidP="00CC78AE">
      <w:pPr>
        <w:tabs>
          <w:tab w:val="left" w:pos="540"/>
          <w:tab w:val="num" w:pos="900"/>
        </w:tabs>
        <w:autoSpaceDE w:val="0"/>
        <w:autoSpaceDN w:val="0"/>
        <w:adjustRightInd w:val="0"/>
        <w:spacing w:line="240" w:lineRule="exact"/>
        <w:ind w:left="540" w:hanging="540"/>
        <w:rPr>
          <w:rFonts w:ascii="Verdana" w:hAnsi="Verdana" w:cs="RijksoverheidSansText-Regular"/>
          <w:sz w:val="20"/>
          <w:szCs w:val="20"/>
        </w:rPr>
      </w:pPr>
      <w:r w:rsidRPr="00E33247">
        <w:rPr>
          <w:rFonts w:ascii="Verdana" w:hAnsi="Verdana" w:cs="RijksoverheidSansText-Regular"/>
          <w:sz w:val="20"/>
          <w:szCs w:val="20"/>
        </w:rPr>
        <w:t>6</w:t>
      </w:r>
      <w:r w:rsidRPr="00E33247">
        <w:rPr>
          <w:rFonts w:ascii="Verdana" w:hAnsi="Verdana" w:cs="RijksoverheidSansText-Regular"/>
          <w:sz w:val="20"/>
          <w:szCs w:val="20"/>
        </w:rPr>
        <w:tab/>
      </w:r>
      <w:r>
        <w:rPr>
          <w:rFonts w:ascii="Verdana" w:hAnsi="Verdana" w:cs="RijksoverheidSansText-Regular"/>
          <w:sz w:val="20"/>
          <w:szCs w:val="20"/>
        </w:rPr>
        <w:t>T</w:t>
      </w:r>
      <w:r w:rsidRPr="00E33247">
        <w:rPr>
          <w:rFonts w:ascii="Verdana" w:hAnsi="Verdana" w:cs="RijksoverheidSansText-Regular"/>
          <w:sz w:val="20"/>
          <w:szCs w:val="20"/>
        </w:rPr>
        <w:t xml:space="preserve">egen zijn onderneming of een bestuurder ervan in de vier jaar voorafgaand aan het tijdstip van het indienen van het verzoek tot deelneming of de </w:t>
      </w:r>
      <w:r>
        <w:rPr>
          <w:rFonts w:ascii="Verdana" w:hAnsi="Verdana" w:cs="RijksoverheidSansText-Regular"/>
          <w:sz w:val="20"/>
          <w:szCs w:val="20"/>
        </w:rPr>
        <w:t>Inschrijving</w:t>
      </w:r>
      <w:r w:rsidRPr="00E33247">
        <w:rPr>
          <w:rFonts w:ascii="Verdana" w:hAnsi="Verdana" w:cs="RijksoverheidSansText-Regular"/>
          <w:sz w:val="20"/>
          <w:szCs w:val="20"/>
        </w:rPr>
        <w:t xml:space="preserve"> niet een onherroepelijk geworden rechterlijke uitspraak is gedaan op grond van overtreding van op hem van toepassing zijnde wet- of regelgeving wegens overtreding van een voor hem relevante beroepsgedragsregel;</w:t>
      </w:r>
    </w:p>
    <w:p w:rsidR="00CC78AE" w:rsidRPr="00E33247" w:rsidRDefault="00CC78AE" w:rsidP="00CC78AE">
      <w:pPr>
        <w:tabs>
          <w:tab w:val="left" w:pos="540"/>
          <w:tab w:val="num" w:pos="900"/>
        </w:tabs>
        <w:spacing w:line="240" w:lineRule="exact"/>
        <w:ind w:left="540" w:hanging="540"/>
        <w:rPr>
          <w:rFonts w:ascii="Verdana" w:hAnsi="Verdana" w:cs="RijksoverheidSansText-Regular"/>
          <w:sz w:val="20"/>
          <w:szCs w:val="20"/>
        </w:rPr>
      </w:pPr>
    </w:p>
    <w:p w:rsidR="00CC78AE" w:rsidRPr="00E33247" w:rsidRDefault="00CC78AE" w:rsidP="00CC78AE">
      <w:pPr>
        <w:tabs>
          <w:tab w:val="left" w:pos="540"/>
          <w:tab w:val="num" w:pos="900"/>
        </w:tabs>
        <w:spacing w:line="240" w:lineRule="exact"/>
        <w:ind w:left="540" w:hanging="540"/>
        <w:rPr>
          <w:rFonts w:ascii="Verdana" w:hAnsi="Verdana" w:cs="RijksoverheidSansText-Regular"/>
          <w:sz w:val="20"/>
          <w:szCs w:val="20"/>
        </w:rPr>
      </w:pPr>
      <w:r w:rsidRPr="00E33247">
        <w:rPr>
          <w:rFonts w:ascii="Verdana" w:hAnsi="Verdana" w:cs="RijksoverheidSansText-Regular"/>
          <w:sz w:val="20"/>
          <w:szCs w:val="20"/>
        </w:rPr>
        <w:lastRenderedPageBreak/>
        <w:t>7</w:t>
      </w:r>
      <w:r w:rsidRPr="00E33247">
        <w:rPr>
          <w:rFonts w:ascii="Verdana" w:hAnsi="Verdana" w:cs="RijksoverheidSansText-Regular"/>
          <w:sz w:val="20"/>
          <w:szCs w:val="20"/>
        </w:rPr>
        <w:tab/>
      </w:r>
      <w:r>
        <w:rPr>
          <w:rFonts w:ascii="Verdana" w:hAnsi="Verdana" w:cs="RijksoverheidSansText-Regular"/>
          <w:sz w:val="20"/>
          <w:szCs w:val="20"/>
        </w:rPr>
        <w:t>Z</w:t>
      </w:r>
      <w:r w:rsidRPr="00E33247">
        <w:rPr>
          <w:rFonts w:ascii="Verdana" w:hAnsi="Verdana" w:cs="RijksoverheidSansText-Regular"/>
          <w:sz w:val="20"/>
          <w:szCs w:val="20"/>
        </w:rPr>
        <w:t xml:space="preserve">ijn onderneming, of een bestuurder ervan in de vier jaar voorafgaand aan het tijdstip van het indienen van het verzoek tot deelneming of de </w:t>
      </w:r>
      <w:r>
        <w:rPr>
          <w:rFonts w:ascii="Verdana" w:hAnsi="Verdana" w:cs="RijksoverheidSansText-Regular"/>
          <w:sz w:val="20"/>
          <w:szCs w:val="20"/>
        </w:rPr>
        <w:t>Inschrijving</w:t>
      </w:r>
      <w:r w:rsidRPr="00E33247">
        <w:rPr>
          <w:rFonts w:ascii="Verdana" w:hAnsi="Verdana" w:cs="RijksoverheidSansText-Regular"/>
          <w:sz w:val="20"/>
          <w:szCs w:val="20"/>
        </w:rPr>
        <w:t xml:space="preserve"> in de uitoefening van zijn beroep niet een ernstige fout heeft begaan;</w:t>
      </w:r>
    </w:p>
    <w:p w:rsidR="00CC78AE" w:rsidRPr="00E33247" w:rsidRDefault="00CC78AE" w:rsidP="00CC78AE">
      <w:pPr>
        <w:tabs>
          <w:tab w:val="left" w:pos="540"/>
          <w:tab w:val="num" w:pos="900"/>
        </w:tabs>
        <w:autoSpaceDE w:val="0"/>
        <w:autoSpaceDN w:val="0"/>
        <w:adjustRightInd w:val="0"/>
        <w:spacing w:line="240" w:lineRule="exact"/>
        <w:ind w:left="540" w:hanging="540"/>
        <w:rPr>
          <w:rFonts w:ascii="Verdana" w:hAnsi="Verdana" w:cs="RijksoverheidSansText-Regular"/>
          <w:sz w:val="20"/>
          <w:szCs w:val="20"/>
        </w:rPr>
      </w:pPr>
    </w:p>
    <w:p w:rsidR="00CC78AE" w:rsidRPr="00E33247" w:rsidRDefault="00CC78AE" w:rsidP="00CC78AE">
      <w:pPr>
        <w:tabs>
          <w:tab w:val="left" w:pos="540"/>
          <w:tab w:val="num" w:pos="900"/>
        </w:tabs>
        <w:autoSpaceDE w:val="0"/>
        <w:autoSpaceDN w:val="0"/>
        <w:adjustRightInd w:val="0"/>
        <w:spacing w:line="240" w:lineRule="exact"/>
        <w:ind w:left="540" w:hanging="540"/>
        <w:rPr>
          <w:rFonts w:ascii="Verdana" w:hAnsi="Verdana" w:cs="RijksoverheidSansText-Regular"/>
          <w:sz w:val="20"/>
          <w:szCs w:val="20"/>
        </w:rPr>
      </w:pPr>
      <w:r w:rsidRPr="00E33247">
        <w:rPr>
          <w:rFonts w:ascii="Verdana" w:hAnsi="Verdana" w:cs="RijksoverheidSansText-Regular"/>
          <w:sz w:val="20"/>
          <w:szCs w:val="20"/>
        </w:rPr>
        <w:t>8</w:t>
      </w:r>
      <w:r w:rsidRPr="00E33247">
        <w:rPr>
          <w:rFonts w:ascii="Verdana" w:hAnsi="Verdana" w:cs="RijksoverheidSansText-Regular"/>
          <w:sz w:val="20"/>
          <w:szCs w:val="20"/>
        </w:rPr>
        <w:tab/>
      </w:r>
      <w:r>
        <w:rPr>
          <w:rFonts w:ascii="Verdana" w:hAnsi="Verdana" w:cs="RijksoverheidSansText-Regular"/>
          <w:sz w:val="20"/>
          <w:szCs w:val="20"/>
        </w:rPr>
        <w:t>Z</w:t>
      </w:r>
      <w:r w:rsidRPr="00E33247">
        <w:rPr>
          <w:rFonts w:ascii="Verdana" w:hAnsi="Verdana" w:cs="RijksoverheidSansText-Regular"/>
          <w:sz w:val="20"/>
          <w:szCs w:val="20"/>
        </w:rPr>
        <w:t>ijn onderneming heeft voldaan aan verplichtingen op grond van op hem van toepassing zijnde wettelijke bepalingen met betrekking tot betaling van sociale zekerheidspremies of belastingen;</w:t>
      </w:r>
    </w:p>
    <w:p w:rsidR="00CC78AE" w:rsidRPr="00E33247" w:rsidRDefault="00CC78AE" w:rsidP="00CC78AE">
      <w:pPr>
        <w:tabs>
          <w:tab w:val="left" w:pos="540"/>
          <w:tab w:val="num" w:pos="900"/>
        </w:tabs>
        <w:spacing w:line="240" w:lineRule="exact"/>
        <w:ind w:left="540" w:hanging="540"/>
        <w:rPr>
          <w:rFonts w:ascii="Verdana" w:hAnsi="Verdana" w:cs="RijksoverheidSansText-Regular"/>
          <w:sz w:val="20"/>
          <w:szCs w:val="20"/>
        </w:rPr>
      </w:pPr>
    </w:p>
    <w:p w:rsidR="00CC78AE" w:rsidRPr="00E33247" w:rsidRDefault="00CC78AE" w:rsidP="00CC78AE">
      <w:pPr>
        <w:tabs>
          <w:tab w:val="left" w:pos="540"/>
          <w:tab w:val="num" w:pos="900"/>
        </w:tabs>
        <w:spacing w:line="240" w:lineRule="exact"/>
        <w:ind w:left="540" w:hanging="540"/>
        <w:rPr>
          <w:rFonts w:ascii="Verdana" w:hAnsi="Verdana" w:cs="RijksoverheidSansText-Regular"/>
          <w:sz w:val="20"/>
          <w:szCs w:val="20"/>
        </w:rPr>
      </w:pPr>
      <w:r w:rsidRPr="00E33247">
        <w:rPr>
          <w:rFonts w:ascii="Verdana" w:hAnsi="Verdana" w:cs="RijksoverheidSansText-Regular"/>
          <w:sz w:val="20"/>
          <w:szCs w:val="20"/>
        </w:rPr>
        <w:t>9</w:t>
      </w:r>
      <w:r w:rsidRPr="00E33247">
        <w:rPr>
          <w:rFonts w:ascii="Verdana" w:hAnsi="Verdana" w:cs="RijksoverheidSansText-Regular"/>
          <w:sz w:val="20"/>
          <w:szCs w:val="20"/>
        </w:rPr>
        <w:tab/>
      </w:r>
      <w:r>
        <w:rPr>
          <w:rFonts w:ascii="Verdana" w:hAnsi="Verdana" w:cs="RijksoverheidSansText-Regular"/>
          <w:sz w:val="20"/>
          <w:szCs w:val="20"/>
        </w:rPr>
        <w:t>Z</w:t>
      </w:r>
      <w:r w:rsidRPr="00E33247">
        <w:rPr>
          <w:rFonts w:ascii="Verdana" w:hAnsi="Verdana" w:cs="RijksoverheidSansText-Regular"/>
          <w:sz w:val="20"/>
          <w:szCs w:val="20"/>
        </w:rPr>
        <w:t>ijn onderneming, bij het verstrekken van inlichtingen die door de aanbestedende dienst van hem waren verlangd in het kader van aanbestedingprocedures, zich niet in ernstige mate schuldig heeft gemaakt aan valse verklaringen of zijn onderneming deze inlichtingen niet, of niet volledig heeft verstrekt.</w:t>
      </w:r>
    </w:p>
    <w:p w:rsidR="00CC78AE" w:rsidRPr="00E33247" w:rsidRDefault="00CC78AE" w:rsidP="00CC78AE">
      <w:pPr>
        <w:pStyle w:val="broodtekst"/>
        <w:tabs>
          <w:tab w:val="left" w:pos="540"/>
          <w:tab w:val="num" w:pos="900"/>
        </w:tabs>
        <w:spacing w:line="240" w:lineRule="exact"/>
        <w:ind w:left="540" w:hanging="540"/>
        <w:rPr>
          <w:sz w:val="20"/>
          <w:szCs w:val="20"/>
        </w:rPr>
      </w:pPr>
    </w:p>
    <w:p w:rsidR="00CC78AE" w:rsidRPr="00E33247" w:rsidRDefault="00CC78AE" w:rsidP="00CC78AE">
      <w:pPr>
        <w:pStyle w:val="broodtekst"/>
        <w:tabs>
          <w:tab w:val="left" w:pos="540"/>
          <w:tab w:val="num" w:pos="900"/>
        </w:tabs>
        <w:spacing w:line="240" w:lineRule="exact"/>
        <w:ind w:left="540" w:hanging="540"/>
        <w:rPr>
          <w:sz w:val="20"/>
          <w:szCs w:val="20"/>
        </w:rPr>
      </w:pPr>
    </w:p>
    <w:p w:rsidR="00CC78AE" w:rsidRDefault="00CC78AE" w:rsidP="00CC78AE">
      <w:pPr>
        <w:pStyle w:val="broodtekst"/>
        <w:tabs>
          <w:tab w:val="clear" w:pos="227"/>
          <w:tab w:val="clear" w:pos="454"/>
          <w:tab w:val="clear" w:pos="680"/>
          <w:tab w:val="left" w:pos="900"/>
        </w:tabs>
        <w:spacing w:line="240" w:lineRule="exact"/>
        <w:ind w:left="900" w:hanging="360"/>
        <w:rPr>
          <w:b/>
          <w:sz w:val="20"/>
          <w:szCs w:val="20"/>
        </w:rPr>
      </w:pPr>
      <w:r>
        <w:rPr>
          <w:b/>
          <w:sz w:val="20"/>
          <w:szCs w:val="20"/>
        </w:rPr>
        <w:t>Verklaring</w:t>
      </w:r>
    </w:p>
    <w:p w:rsidR="00CC78AE" w:rsidRDefault="00CC78AE" w:rsidP="00CC78AE">
      <w:pPr>
        <w:pStyle w:val="broodtekst"/>
        <w:tabs>
          <w:tab w:val="clear" w:pos="227"/>
          <w:tab w:val="clear" w:pos="454"/>
          <w:tab w:val="clear" w:pos="680"/>
          <w:tab w:val="left" w:pos="900"/>
        </w:tabs>
        <w:spacing w:line="240" w:lineRule="exact"/>
        <w:ind w:left="900" w:hanging="360"/>
        <w:rPr>
          <w:b/>
          <w:sz w:val="20"/>
          <w:szCs w:val="20"/>
        </w:rPr>
      </w:pPr>
    </w:p>
    <w:p w:rsidR="00CC78AE" w:rsidRPr="00B67BEC" w:rsidRDefault="00CC78AE" w:rsidP="00CC78AE">
      <w:pPr>
        <w:pStyle w:val="broodtekst"/>
        <w:tabs>
          <w:tab w:val="clear" w:pos="227"/>
          <w:tab w:val="clear" w:pos="454"/>
          <w:tab w:val="clear" w:pos="680"/>
          <w:tab w:val="left" w:pos="900"/>
        </w:tabs>
        <w:spacing w:line="240" w:lineRule="exact"/>
        <w:ind w:left="900" w:hanging="360"/>
        <w:rPr>
          <w:sz w:val="20"/>
          <w:szCs w:val="20"/>
        </w:rPr>
      </w:pPr>
      <w:r w:rsidRPr="00B67BEC">
        <w:rPr>
          <w:sz w:val="20"/>
          <w:szCs w:val="20"/>
        </w:rPr>
        <w:t>Ondergetekende verklaart dat</w:t>
      </w:r>
      <w:r>
        <w:rPr>
          <w:sz w:val="20"/>
          <w:szCs w:val="20"/>
        </w:rPr>
        <w:t>:</w:t>
      </w:r>
    </w:p>
    <w:p w:rsidR="00CC78AE" w:rsidRPr="00E33247" w:rsidRDefault="00CC78AE" w:rsidP="00CC78AE">
      <w:pPr>
        <w:pStyle w:val="broodtekst"/>
        <w:tabs>
          <w:tab w:val="clear" w:pos="227"/>
          <w:tab w:val="clear" w:pos="454"/>
          <w:tab w:val="clear" w:pos="680"/>
          <w:tab w:val="left" w:pos="900"/>
        </w:tabs>
        <w:spacing w:line="240" w:lineRule="exact"/>
        <w:ind w:left="900" w:hanging="360"/>
        <w:rPr>
          <w:sz w:val="20"/>
          <w:szCs w:val="20"/>
        </w:rPr>
      </w:pPr>
    </w:p>
    <w:p w:rsidR="00CC78AE" w:rsidRPr="00E33247" w:rsidRDefault="00CC78AE" w:rsidP="00CC78AE">
      <w:pPr>
        <w:pStyle w:val="broodtekst"/>
        <w:numPr>
          <w:ilvl w:val="0"/>
          <w:numId w:val="35"/>
        </w:numPr>
        <w:tabs>
          <w:tab w:val="clear" w:pos="227"/>
          <w:tab w:val="clear" w:pos="360"/>
          <w:tab w:val="clear" w:pos="454"/>
          <w:tab w:val="clear" w:pos="680"/>
          <w:tab w:val="left" w:pos="900"/>
        </w:tabs>
        <w:spacing w:line="240" w:lineRule="exact"/>
        <w:ind w:left="900"/>
        <w:rPr>
          <w:sz w:val="20"/>
          <w:szCs w:val="20"/>
        </w:rPr>
      </w:pPr>
      <w:r>
        <w:rPr>
          <w:sz w:val="20"/>
          <w:szCs w:val="20"/>
        </w:rPr>
        <w:t>H</w:t>
      </w:r>
      <w:r w:rsidRPr="00E33247">
        <w:rPr>
          <w:sz w:val="20"/>
          <w:szCs w:val="20"/>
        </w:rPr>
        <w:t xml:space="preserve">ij deze verklaring onvoorwaardelijk en zonder enig voorbehoud heeft ondertekend; hij zich ervan bewust is dat het verstrekken van onjuiste of onvolledige informatie, door de aanbestedende dienst kan worden aangemerkt als een valse verklaring in de zin van punt 9 uit deze eigen verklaring en dat dit kan leiden tot een onvoorwaardelijke uitsluiting voor de restduur van deze aanbestedingsprocedure dan wel </w:t>
      </w:r>
      <w:r>
        <w:rPr>
          <w:sz w:val="20"/>
          <w:szCs w:val="20"/>
        </w:rPr>
        <w:t>deelneming</w:t>
      </w:r>
      <w:r w:rsidRPr="00E33247">
        <w:rPr>
          <w:sz w:val="20"/>
          <w:szCs w:val="20"/>
        </w:rPr>
        <w:t xml:space="preserve"> aan de opdracht;</w:t>
      </w:r>
    </w:p>
    <w:p w:rsidR="00CC78AE" w:rsidRPr="00E33247" w:rsidRDefault="00CC78AE" w:rsidP="00CC78AE">
      <w:pPr>
        <w:pStyle w:val="broodtekst"/>
        <w:tabs>
          <w:tab w:val="clear" w:pos="227"/>
          <w:tab w:val="clear" w:pos="454"/>
          <w:tab w:val="clear" w:pos="680"/>
          <w:tab w:val="left" w:pos="900"/>
        </w:tabs>
        <w:spacing w:line="240" w:lineRule="exact"/>
        <w:ind w:left="900" w:hanging="360"/>
        <w:rPr>
          <w:sz w:val="20"/>
          <w:szCs w:val="20"/>
        </w:rPr>
      </w:pPr>
    </w:p>
    <w:p w:rsidR="00CC78AE" w:rsidRPr="00E33247" w:rsidRDefault="00CC78AE" w:rsidP="00CC78AE">
      <w:pPr>
        <w:pStyle w:val="broodtekst"/>
        <w:numPr>
          <w:ilvl w:val="0"/>
          <w:numId w:val="35"/>
        </w:numPr>
        <w:tabs>
          <w:tab w:val="clear" w:pos="227"/>
          <w:tab w:val="clear" w:pos="360"/>
          <w:tab w:val="clear" w:pos="454"/>
          <w:tab w:val="clear" w:pos="680"/>
          <w:tab w:val="left" w:pos="900"/>
        </w:tabs>
        <w:spacing w:line="240" w:lineRule="exact"/>
        <w:ind w:left="900"/>
        <w:rPr>
          <w:sz w:val="20"/>
          <w:szCs w:val="20"/>
        </w:rPr>
      </w:pPr>
      <w:r>
        <w:rPr>
          <w:sz w:val="20"/>
          <w:szCs w:val="20"/>
        </w:rPr>
        <w:t>E</w:t>
      </w:r>
      <w:r w:rsidRPr="00E33247">
        <w:rPr>
          <w:sz w:val="20"/>
          <w:szCs w:val="20"/>
        </w:rPr>
        <w:t>r in de tekst van deze verklaring door hem geen wijzigingen zijn aangebracht;</w:t>
      </w:r>
    </w:p>
    <w:p w:rsidR="00CC78AE" w:rsidRPr="00E33247" w:rsidRDefault="00CC78AE" w:rsidP="00CC78AE">
      <w:pPr>
        <w:pStyle w:val="broodtekst"/>
        <w:tabs>
          <w:tab w:val="clear" w:pos="227"/>
          <w:tab w:val="clear" w:pos="454"/>
          <w:tab w:val="clear" w:pos="680"/>
          <w:tab w:val="left" w:pos="900"/>
        </w:tabs>
        <w:spacing w:line="240" w:lineRule="exact"/>
        <w:ind w:left="900" w:hanging="360"/>
        <w:rPr>
          <w:sz w:val="20"/>
          <w:szCs w:val="20"/>
        </w:rPr>
      </w:pPr>
    </w:p>
    <w:p w:rsidR="00CC78AE" w:rsidRPr="00E33247" w:rsidRDefault="00CC78AE" w:rsidP="00CC78AE">
      <w:pPr>
        <w:pStyle w:val="broodtekst"/>
        <w:numPr>
          <w:ilvl w:val="0"/>
          <w:numId w:val="35"/>
        </w:numPr>
        <w:tabs>
          <w:tab w:val="clear" w:pos="227"/>
          <w:tab w:val="clear" w:pos="360"/>
          <w:tab w:val="clear" w:pos="454"/>
          <w:tab w:val="clear" w:pos="680"/>
          <w:tab w:val="left" w:pos="900"/>
        </w:tabs>
        <w:spacing w:line="240" w:lineRule="exact"/>
        <w:ind w:left="900"/>
        <w:rPr>
          <w:sz w:val="20"/>
          <w:szCs w:val="20"/>
        </w:rPr>
      </w:pPr>
      <w:r>
        <w:rPr>
          <w:sz w:val="20"/>
          <w:szCs w:val="20"/>
        </w:rPr>
        <w:t>D</w:t>
      </w:r>
      <w:r w:rsidRPr="00E33247">
        <w:rPr>
          <w:sz w:val="20"/>
          <w:szCs w:val="20"/>
        </w:rPr>
        <w:t>e verklaring is ondertekend door een daartoe, blijkens het handelsregister, dan wel een overeenkomstig register van het land van vestiging van de onderneming, vertegenwoordigingsbevoegde.</w:t>
      </w:r>
    </w:p>
    <w:p w:rsidR="00CC78AE" w:rsidRPr="00E33247" w:rsidRDefault="00CC78AE" w:rsidP="00CC78AE">
      <w:pPr>
        <w:pStyle w:val="broodtekst"/>
        <w:tabs>
          <w:tab w:val="clear" w:pos="227"/>
          <w:tab w:val="clear" w:pos="454"/>
          <w:tab w:val="clear" w:pos="680"/>
          <w:tab w:val="left" w:pos="900"/>
        </w:tabs>
        <w:spacing w:line="240" w:lineRule="exact"/>
        <w:ind w:left="900" w:hanging="360"/>
        <w:rPr>
          <w:sz w:val="20"/>
          <w:szCs w:val="20"/>
        </w:rPr>
      </w:pPr>
    </w:p>
    <w:p w:rsidR="00CC78AE" w:rsidRPr="00E33247" w:rsidRDefault="00CC78AE" w:rsidP="00CC78AE">
      <w:pPr>
        <w:tabs>
          <w:tab w:val="num" w:pos="0"/>
          <w:tab w:val="left" w:pos="900"/>
        </w:tabs>
        <w:autoSpaceDE w:val="0"/>
        <w:autoSpaceDN w:val="0"/>
        <w:adjustRightInd w:val="0"/>
        <w:spacing w:line="240" w:lineRule="exact"/>
        <w:ind w:left="900" w:hanging="360"/>
        <w:rPr>
          <w:rFonts w:ascii="Verdana" w:hAnsi="Verdana" w:cs="RijksoverheidSansText-Regular"/>
          <w:sz w:val="20"/>
          <w:szCs w:val="20"/>
        </w:rPr>
      </w:pPr>
      <w:r w:rsidRPr="00E33247">
        <w:rPr>
          <w:rFonts w:ascii="Verdana" w:hAnsi="Verdana" w:cs="RijksoverheidSansText-Regular"/>
          <w:sz w:val="20"/>
          <w:szCs w:val="20"/>
        </w:rPr>
        <w:t>Na(a)m(en) vertegenwoordigingsbevoegde ondertekenaar(s):</w:t>
      </w:r>
    </w:p>
    <w:p w:rsidR="00CC78AE" w:rsidRPr="00E33247" w:rsidRDefault="00CC78AE" w:rsidP="00CC78AE">
      <w:pPr>
        <w:tabs>
          <w:tab w:val="num" w:pos="0"/>
          <w:tab w:val="left" w:pos="900"/>
        </w:tabs>
        <w:autoSpaceDE w:val="0"/>
        <w:autoSpaceDN w:val="0"/>
        <w:adjustRightInd w:val="0"/>
        <w:spacing w:line="240" w:lineRule="exact"/>
        <w:ind w:left="900" w:hanging="360"/>
        <w:rPr>
          <w:rFonts w:ascii="Verdana" w:hAnsi="Verdana" w:cs="RijksoverheidSansText-Regular"/>
          <w:sz w:val="20"/>
          <w:szCs w:val="20"/>
        </w:rPr>
      </w:pPr>
    </w:p>
    <w:p w:rsidR="00CC78AE" w:rsidRPr="00E33247" w:rsidRDefault="00CC78AE" w:rsidP="00CC78AE">
      <w:pPr>
        <w:tabs>
          <w:tab w:val="num" w:pos="0"/>
          <w:tab w:val="left" w:pos="900"/>
        </w:tabs>
        <w:autoSpaceDE w:val="0"/>
        <w:autoSpaceDN w:val="0"/>
        <w:adjustRightInd w:val="0"/>
        <w:spacing w:line="240" w:lineRule="exact"/>
        <w:ind w:left="900" w:hanging="360"/>
        <w:rPr>
          <w:rFonts w:ascii="Verdana" w:hAnsi="Verdana" w:cs="RijksoverheidSansText-Regular"/>
          <w:sz w:val="20"/>
          <w:szCs w:val="20"/>
        </w:rPr>
      </w:pPr>
      <w:r w:rsidRPr="00E33247">
        <w:rPr>
          <w:rFonts w:ascii="Verdana" w:hAnsi="Verdana" w:cs="RijksoverheidSansText-Regular"/>
          <w:sz w:val="20"/>
          <w:szCs w:val="20"/>
        </w:rPr>
        <w:t>…………………………………………………………………………………………………………………………………………</w:t>
      </w:r>
    </w:p>
    <w:p w:rsidR="00CC78AE" w:rsidRPr="00E33247" w:rsidRDefault="00CC78AE" w:rsidP="00CC78AE">
      <w:pPr>
        <w:tabs>
          <w:tab w:val="left" w:pos="900"/>
        </w:tabs>
        <w:autoSpaceDE w:val="0"/>
        <w:autoSpaceDN w:val="0"/>
        <w:adjustRightInd w:val="0"/>
        <w:spacing w:line="240" w:lineRule="exact"/>
        <w:ind w:left="900" w:hanging="360"/>
        <w:rPr>
          <w:rFonts w:ascii="Verdana" w:hAnsi="Verdana" w:cs="RijksoverheidSansText-Regular"/>
          <w:sz w:val="20"/>
          <w:szCs w:val="20"/>
        </w:rPr>
      </w:pPr>
    </w:p>
    <w:p w:rsidR="00CC78AE" w:rsidRPr="00E33247" w:rsidRDefault="00CC78AE" w:rsidP="00CC78AE">
      <w:pPr>
        <w:tabs>
          <w:tab w:val="num" w:pos="0"/>
          <w:tab w:val="left" w:pos="900"/>
        </w:tabs>
        <w:autoSpaceDE w:val="0"/>
        <w:autoSpaceDN w:val="0"/>
        <w:adjustRightInd w:val="0"/>
        <w:spacing w:line="240" w:lineRule="exact"/>
        <w:ind w:left="900" w:hanging="360"/>
        <w:rPr>
          <w:rFonts w:ascii="Verdana" w:hAnsi="Verdana"/>
          <w:sz w:val="20"/>
          <w:szCs w:val="20"/>
        </w:rPr>
      </w:pPr>
      <w:r w:rsidRPr="00E33247">
        <w:rPr>
          <w:rFonts w:ascii="Verdana" w:hAnsi="Verdana"/>
          <w:sz w:val="20"/>
          <w:szCs w:val="20"/>
        </w:rPr>
        <w:t>Datum:</w:t>
      </w:r>
    </w:p>
    <w:p w:rsidR="00CC78AE" w:rsidRPr="00E33247" w:rsidRDefault="00CC78AE" w:rsidP="00CC78AE">
      <w:pPr>
        <w:tabs>
          <w:tab w:val="num" w:pos="0"/>
          <w:tab w:val="left" w:pos="900"/>
        </w:tabs>
        <w:autoSpaceDE w:val="0"/>
        <w:autoSpaceDN w:val="0"/>
        <w:adjustRightInd w:val="0"/>
        <w:spacing w:line="240" w:lineRule="exact"/>
        <w:ind w:left="900" w:hanging="360"/>
        <w:rPr>
          <w:rFonts w:ascii="Verdana" w:hAnsi="Verdana"/>
          <w:sz w:val="20"/>
          <w:szCs w:val="20"/>
        </w:rPr>
      </w:pPr>
    </w:p>
    <w:p w:rsidR="00CC78AE" w:rsidRPr="00E33247" w:rsidRDefault="00CC78AE" w:rsidP="00CC78AE">
      <w:pPr>
        <w:tabs>
          <w:tab w:val="num" w:pos="0"/>
          <w:tab w:val="left" w:pos="900"/>
        </w:tabs>
        <w:autoSpaceDE w:val="0"/>
        <w:autoSpaceDN w:val="0"/>
        <w:adjustRightInd w:val="0"/>
        <w:spacing w:line="240" w:lineRule="exact"/>
        <w:ind w:left="900" w:hanging="360"/>
        <w:rPr>
          <w:rFonts w:ascii="Verdana" w:hAnsi="Verdana"/>
          <w:sz w:val="20"/>
          <w:szCs w:val="20"/>
        </w:rPr>
      </w:pPr>
      <w:r w:rsidRPr="00E33247">
        <w:rPr>
          <w:rFonts w:ascii="Verdana" w:hAnsi="Verdana"/>
          <w:sz w:val="20"/>
          <w:szCs w:val="20"/>
        </w:rPr>
        <w:t>Handtekening(en):</w:t>
      </w:r>
    </w:p>
    <w:p w:rsidR="003F5EB0" w:rsidRPr="003F5EB0" w:rsidRDefault="003F5EB0" w:rsidP="003F5EB0"/>
    <w:sectPr w:rsidR="003F5EB0" w:rsidRPr="003F5EB0" w:rsidSect="000B3F94">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78AE" w:rsidRDefault="00CC78AE" w:rsidP="0088501B">
      <w:r>
        <w:separator/>
      </w:r>
    </w:p>
  </w:endnote>
  <w:endnote w:type="continuationSeparator" w:id="0">
    <w:p w:rsidR="00CC78AE" w:rsidRDefault="00CC78AE"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Tunga">
    <w:panose1 w:val="020B0502040204020203"/>
    <w:charset w:val="01"/>
    <w:family w:val="roman"/>
    <w:notTrueType/>
    <w:pitch w:val="variable"/>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amp;W Syntax (Adobe)">
    <w:panose1 w:val="020B0500000000000000"/>
    <w:charset w:val="00"/>
    <w:family w:val="swiss"/>
    <w:pitch w:val="variable"/>
    <w:sig w:usb0="80000003" w:usb1="00000000" w:usb2="00000000" w:usb3="00000000" w:csb0="00000001" w:csb1="00000000"/>
  </w:font>
  <w:font w:name="RijksoverheidSansText-Regular">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6EE" w:rsidRDefault="00E456EE">
    <w:pPr>
      <w:pStyle w:val="Voet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6EE" w:rsidRDefault="00E456EE">
    <w:pPr>
      <w:pStyle w:val="Voetteks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6EE" w:rsidRDefault="00E456EE">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78AE" w:rsidRDefault="00CC78AE" w:rsidP="0088501B">
      <w:r>
        <w:separator/>
      </w:r>
    </w:p>
  </w:footnote>
  <w:footnote w:type="continuationSeparator" w:id="0">
    <w:p w:rsidR="00CC78AE" w:rsidRDefault="00CC78AE" w:rsidP="0088501B">
      <w:r>
        <w:continuationSeparator/>
      </w:r>
    </w:p>
  </w:footnote>
  <w:footnote w:id="1">
    <w:p w:rsidR="00CC78AE" w:rsidRPr="005744F4" w:rsidRDefault="00CC78AE" w:rsidP="00CC78AE">
      <w:pPr>
        <w:pStyle w:val="Voetnoottekst"/>
        <w:tabs>
          <w:tab w:val="left" w:pos="180"/>
        </w:tabs>
        <w:ind w:left="180" w:hanging="180"/>
        <w:rPr>
          <w:rFonts w:ascii="Arial" w:hAnsi="Arial" w:cs="Arial"/>
          <w:sz w:val="16"/>
          <w:szCs w:val="16"/>
        </w:rPr>
      </w:pPr>
      <w:r>
        <w:rPr>
          <w:rStyle w:val="Voetnootmarkering"/>
          <w:rFonts w:ascii="Arial" w:hAnsi="Arial" w:cs="Arial"/>
          <w:sz w:val="16"/>
          <w:szCs w:val="16"/>
        </w:rPr>
        <w:footnoteRef/>
      </w:r>
      <w:r>
        <w:rPr>
          <w:rFonts w:ascii="Arial" w:hAnsi="Arial" w:cs="Arial"/>
          <w:sz w:val="16"/>
          <w:szCs w:val="16"/>
        </w:rPr>
        <w:t xml:space="preserve"> </w:t>
      </w:r>
      <w:r>
        <w:rPr>
          <w:rFonts w:ascii="Arial" w:hAnsi="Arial" w:cs="Arial"/>
          <w:sz w:val="16"/>
          <w:szCs w:val="16"/>
        </w:rPr>
        <w:tab/>
        <w:t>Indien sprake is van een reeds opgerichte SPV moeten de onder A. gevraagde gegevens worden verstrekt door de SPV en alle onder B. gevraagde gegevens door de deelnemers (c.q. Aandeelhouders) in de SPV. Indien sprake is van een SPV i.o. moeten alle (rechts)personen (combinanten) die handelen namens de SPV i.o. de onder B. gevraagde gegevens verstrekken en zal één van hen als penvoerder moeten worden aangewezen. De penvoerder kan onder A. worden vermeld met de toevoeging “handelend namens de SPV i.o.”.</w:t>
      </w:r>
    </w:p>
  </w:footnote>
  <w:footnote w:id="2">
    <w:p w:rsidR="00CC78AE" w:rsidRDefault="00CC78AE" w:rsidP="00CC78AE">
      <w:pPr>
        <w:pStyle w:val="Voetnoottekst"/>
        <w:tabs>
          <w:tab w:val="left" w:pos="180"/>
        </w:tabs>
        <w:ind w:left="180" w:hanging="180"/>
        <w:rPr>
          <w:rFonts w:ascii="Arial" w:hAnsi="Arial" w:cs="Arial"/>
          <w:sz w:val="16"/>
          <w:szCs w:val="16"/>
        </w:rPr>
      </w:pPr>
      <w:r>
        <w:rPr>
          <w:rFonts w:ascii="Arial" w:hAnsi="Arial" w:cs="Arial"/>
          <w:sz w:val="16"/>
          <w:szCs w:val="16"/>
          <w:vertAlign w:val="superscript"/>
        </w:rPr>
        <w:t>6</w:t>
      </w:r>
      <w:r>
        <w:rPr>
          <w:rFonts w:ascii="Arial" w:hAnsi="Arial" w:cs="Arial"/>
          <w:sz w:val="16"/>
          <w:szCs w:val="16"/>
        </w:rPr>
        <w:t xml:space="preserve"> </w:t>
      </w:r>
      <w:r>
        <w:rPr>
          <w:rFonts w:ascii="Arial" w:hAnsi="Arial" w:cs="Arial"/>
          <w:sz w:val="16"/>
          <w:szCs w:val="16"/>
        </w:rPr>
        <w:tab/>
        <w:t xml:space="preserve">Indien sprake is van een SPV dienen de gegevens onder D. verstrekt te worden door de SPV en dient de genoemde natuurlijke persoon (of personen) dit verzoek tot deelneming namens de SPV te ondertekenen. </w:t>
      </w:r>
    </w:p>
    <w:p w:rsidR="00CC78AE" w:rsidRDefault="00CC78AE" w:rsidP="00CC78AE">
      <w:pPr>
        <w:pStyle w:val="Voetnoottekst"/>
        <w:tabs>
          <w:tab w:val="left" w:pos="180"/>
        </w:tabs>
        <w:ind w:left="180" w:hanging="180"/>
        <w:rPr>
          <w:rFonts w:ascii="Arial" w:hAnsi="Arial" w:cs="Arial"/>
          <w:sz w:val="16"/>
          <w:szCs w:val="16"/>
        </w:rPr>
      </w:pPr>
      <w:r>
        <w:rPr>
          <w:rFonts w:ascii="Arial" w:hAnsi="Arial" w:cs="Arial"/>
          <w:sz w:val="16"/>
          <w:szCs w:val="16"/>
        </w:rPr>
        <w:tab/>
        <w:t xml:space="preserve">Indien sprake is van een SPV i.o. dienen alle (rechts)personen (combinanten) die handelen namens de SPV i.o. de gegevens onder D. te verstrekken en dienen de door deze rechtspersonen (combinanten) genoemde natuurlijke personen dit verzoek tot deelneming namens hen te ondertekenen. </w:t>
      </w:r>
    </w:p>
  </w:footnote>
  <w:footnote w:id="3">
    <w:p w:rsidR="00CC78AE" w:rsidRDefault="00CC78AE" w:rsidP="00CC78AE">
      <w:pPr>
        <w:pStyle w:val="Voetnoottekst"/>
        <w:tabs>
          <w:tab w:val="left" w:pos="180"/>
        </w:tabs>
        <w:ind w:left="180" w:hanging="180"/>
        <w:rPr>
          <w:rFonts w:ascii="Arial" w:hAnsi="Arial" w:cs="Arial"/>
          <w:sz w:val="16"/>
          <w:szCs w:val="16"/>
        </w:rPr>
      </w:pPr>
      <w:r>
        <w:rPr>
          <w:rStyle w:val="Voetnootmarkering"/>
          <w:rFonts w:ascii="Arial" w:hAnsi="Arial" w:cs="Arial"/>
          <w:sz w:val="16"/>
          <w:szCs w:val="16"/>
        </w:rPr>
        <w:footnoteRef/>
      </w:r>
      <w:r>
        <w:rPr>
          <w:rFonts w:ascii="Arial" w:hAnsi="Arial" w:cs="Arial"/>
          <w:sz w:val="16"/>
          <w:szCs w:val="16"/>
        </w:rPr>
        <w:t xml:space="preserve">  Indien sprake is van een SPV dient de onder D. genoemde natuurlijke persoon (of personen) dit verzoek tot deelneming namens de SPV te ondertekenen. </w:t>
      </w:r>
      <w:r>
        <w:rPr>
          <w:rFonts w:ascii="Arial" w:hAnsi="Arial" w:cs="Arial"/>
          <w:sz w:val="16"/>
          <w:szCs w:val="16"/>
        </w:rPr>
        <w:br/>
        <w:t xml:space="preserve">Indien sprake is van een SPV i.o. dienen de onder D. genoemde natuurlijke personen dit verzoek tot deelneming te ondertekenen namens de (rechts)personen (combinanten) die handelen namens de SPV i.o. </w:t>
      </w:r>
    </w:p>
  </w:footnote>
  <w:footnote w:id="4">
    <w:p w:rsidR="00CC78AE" w:rsidRDefault="00CC78AE" w:rsidP="00CC78AE">
      <w:pPr>
        <w:pStyle w:val="Voetnoottekst"/>
      </w:pPr>
      <w:r>
        <w:rPr>
          <w:rStyle w:val="Voetnootmarkering"/>
        </w:rPr>
        <w:footnoteRef/>
      </w:r>
      <w:r>
        <w:t xml:space="preserve"> </w:t>
      </w:r>
      <w:r>
        <w:rPr>
          <w:rFonts w:ascii="Arial" w:hAnsi="Arial" w:cs="Arial"/>
          <w:sz w:val="16"/>
          <w:szCs w:val="16"/>
        </w:rPr>
        <w:t>Indien sprake is van een SPV i.o. dienen alle (rechts)personen (combinanten) die handelen namens de SPV i.o.  c.q. toekomstige aandeelhouders van de SPV i.o., de Eigen verklaring voor aanbestedingsprocedures van aanbestedende diensten in te vullen.</w:t>
      </w:r>
    </w:p>
  </w:footnote>
  <w:footnote w:id="5">
    <w:p w:rsidR="00CC78AE" w:rsidRDefault="00CC78AE" w:rsidP="00CC78AE">
      <w:pPr>
        <w:pStyle w:val="Voetnoottekst"/>
        <w:rPr>
          <w:rFonts w:ascii="Arial" w:hAnsi="Arial"/>
          <w:sz w:val="16"/>
          <w:szCs w:val="16"/>
        </w:rPr>
      </w:pPr>
      <w:r>
        <w:rPr>
          <w:rStyle w:val="Voetnootmarkering"/>
          <w:rFonts w:ascii="Arial" w:hAnsi="Arial"/>
          <w:sz w:val="16"/>
          <w:szCs w:val="16"/>
        </w:rPr>
        <w:footnoteRef/>
      </w:r>
      <w:r>
        <w:rPr>
          <w:rFonts w:ascii="Arial" w:hAnsi="Arial"/>
          <w:sz w:val="16"/>
          <w:szCs w:val="16"/>
        </w:rPr>
        <w:t xml:space="preserve"> </w:t>
      </w:r>
      <w:r>
        <w:rPr>
          <w:rFonts w:ascii="Arial" w:hAnsi="Arial"/>
          <w:color w:val="000000"/>
          <w:sz w:val="16"/>
          <w:szCs w:val="16"/>
        </w:rPr>
        <w:t>In te vullen door iedere Belangrijke Onderopdrachtnemer op wiens ervaring de Gegadigde zich beroept.</w:t>
      </w:r>
    </w:p>
  </w:footnote>
  <w:footnote w:id="6">
    <w:p w:rsidR="00CC78AE" w:rsidRDefault="00CC78AE" w:rsidP="00CC78AE">
      <w:pPr>
        <w:pStyle w:val="Voetnoottekst"/>
        <w:tabs>
          <w:tab w:val="left" w:pos="6480"/>
        </w:tabs>
        <w:rPr>
          <w:rFonts w:ascii="Arial" w:hAnsi="Arial" w:cs="Arial"/>
          <w:sz w:val="16"/>
          <w:szCs w:val="16"/>
        </w:rPr>
      </w:pPr>
      <w:r>
        <w:rPr>
          <w:rStyle w:val="Voetnootmarkering"/>
        </w:rPr>
        <w:footnoteRef/>
      </w:r>
      <w:r>
        <w:t xml:space="preserve"> </w:t>
      </w:r>
      <w:r>
        <w:rPr>
          <w:rFonts w:ascii="Arial" w:hAnsi="Arial" w:cs="Arial"/>
          <w:sz w:val="16"/>
          <w:szCs w:val="16"/>
        </w:rPr>
        <w:t>Opdrachtnemer moet zijn (een deelnemer in (c.q. (toekomstig) Aandeelhouder van) de Gegadigde of een Belangrijke Onderopdrachtnemer.</w:t>
      </w:r>
    </w:p>
  </w:footnote>
  <w:footnote w:id="7">
    <w:p w:rsidR="00CC78AE" w:rsidRDefault="00CC78AE" w:rsidP="00CC78AE">
      <w:pPr>
        <w:pStyle w:val="Voetnoottekst"/>
        <w:rPr>
          <w:rFonts w:ascii="Arial" w:hAnsi="Arial" w:cs="Arial"/>
          <w:sz w:val="16"/>
          <w:szCs w:val="16"/>
        </w:rPr>
      </w:pPr>
      <w:r>
        <w:rPr>
          <w:rStyle w:val="Voetnootmarkering"/>
          <w:rFonts w:ascii="Arial" w:hAnsi="Arial" w:cs="Arial"/>
          <w:sz w:val="16"/>
          <w:szCs w:val="16"/>
        </w:rPr>
        <w:footnoteRef/>
      </w:r>
      <w:r>
        <w:rPr>
          <w:rFonts w:ascii="Arial" w:hAnsi="Arial" w:cs="Arial"/>
          <w:sz w:val="16"/>
          <w:szCs w:val="16"/>
        </w:rPr>
        <w:t xml:space="preserve"> Doorhalen wat niet van toepassing is.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6EE" w:rsidRDefault="00E456EE">
    <w:pPr>
      <w:pStyle w:val="Kopteks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6EE" w:rsidRDefault="00E456EE">
    <w:pPr>
      <w:pStyle w:val="Kopteks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6EE" w:rsidRDefault="00E456EE">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nsid w:val="02D54C6C"/>
    <w:multiLevelType w:val="multilevel"/>
    <w:tmpl w:val="06962652"/>
    <w:numStyleLink w:val="Lijststijl"/>
  </w:abstractNum>
  <w:abstractNum w:abstractNumId="4">
    <w:nsid w:val="04AF55C7"/>
    <w:multiLevelType w:val="multilevel"/>
    <w:tmpl w:val="06962652"/>
    <w:numStyleLink w:val="Lijststijl"/>
  </w:abstractNum>
  <w:abstractNum w:abstractNumId="5">
    <w:nsid w:val="063964C2"/>
    <w:multiLevelType w:val="multilevel"/>
    <w:tmpl w:val="06962652"/>
    <w:numStyleLink w:val="Lijststijl"/>
  </w:abstractNum>
  <w:abstractNum w:abstractNumId="6">
    <w:nsid w:val="08F6703E"/>
    <w:multiLevelType w:val="hybridMultilevel"/>
    <w:tmpl w:val="869E0332"/>
    <w:lvl w:ilvl="0" w:tplc="B97A06EA">
      <w:start w:val="1"/>
      <w:numFmt w:val="bullet"/>
      <w:lvlText w:val="-"/>
      <w:lvlJc w:val="left"/>
      <w:pPr>
        <w:tabs>
          <w:tab w:val="num" w:pos="360"/>
        </w:tabs>
        <w:ind w:left="360" w:hanging="360"/>
      </w:pPr>
      <w:rPr>
        <w:rFonts w:ascii="Century" w:eastAsia="Times New Roman" w:hAnsi="Century" w:cs="Tunga" w:hint="default"/>
      </w:rPr>
    </w:lvl>
    <w:lvl w:ilvl="1" w:tplc="89C24BD2" w:tentative="1">
      <w:start w:val="1"/>
      <w:numFmt w:val="bullet"/>
      <w:lvlText w:val="o"/>
      <w:lvlJc w:val="left"/>
      <w:pPr>
        <w:tabs>
          <w:tab w:val="num" w:pos="1080"/>
        </w:tabs>
        <w:ind w:left="1080" w:hanging="360"/>
      </w:pPr>
      <w:rPr>
        <w:rFonts w:ascii="Courier New" w:hAnsi="Courier New" w:cs="Courier New" w:hint="default"/>
      </w:rPr>
    </w:lvl>
    <w:lvl w:ilvl="2" w:tplc="32F8E3CA" w:tentative="1">
      <w:start w:val="1"/>
      <w:numFmt w:val="bullet"/>
      <w:lvlText w:val=""/>
      <w:lvlJc w:val="left"/>
      <w:pPr>
        <w:tabs>
          <w:tab w:val="num" w:pos="1800"/>
        </w:tabs>
        <w:ind w:left="1800" w:hanging="360"/>
      </w:pPr>
      <w:rPr>
        <w:rFonts w:ascii="Wingdings" w:hAnsi="Wingdings" w:hint="default"/>
      </w:rPr>
    </w:lvl>
    <w:lvl w:ilvl="3" w:tplc="49688FA6" w:tentative="1">
      <w:start w:val="1"/>
      <w:numFmt w:val="bullet"/>
      <w:lvlText w:val=""/>
      <w:lvlJc w:val="left"/>
      <w:pPr>
        <w:tabs>
          <w:tab w:val="num" w:pos="2520"/>
        </w:tabs>
        <w:ind w:left="2520" w:hanging="360"/>
      </w:pPr>
      <w:rPr>
        <w:rFonts w:ascii="Symbol" w:hAnsi="Symbol" w:hint="default"/>
      </w:rPr>
    </w:lvl>
    <w:lvl w:ilvl="4" w:tplc="4508D052" w:tentative="1">
      <w:start w:val="1"/>
      <w:numFmt w:val="bullet"/>
      <w:lvlText w:val="o"/>
      <w:lvlJc w:val="left"/>
      <w:pPr>
        <w:tabs>
          <w:tab w:val="num" w:pos="3240"/>
        </w:tabs>
        <w:ind w:left="3240" w:hanging="360"/>
      </w:pPr>
      <w:rPr>
        <w:rFonts w:ascii="Courier New" w:hAnsi="Courier New" w:cs="Courier New" w:hint="default"/>
      </w:rPr>
    </w:lvl>
    <w:lvl w:ilvl="5" w:tplc="5C98D032" w:tentative="1">
      <w:start w:val="1"/>
      <w:numFmt w:val="bullet"/>
      <w:lvlText w:val=""/>
      <w:lvlJc w:val="left"/>
      <w:pPr>
        <w:tabs>
          <w:tab w:val="num" w:pos="3960"/>
        </w:tabs>
        <w:ind w:left="3960" w:hanging="360"/>
      </w:pPr>
      <w:rPr>
        <w:rFonts w:ascii="Wingdings" w:hAnsi="Wingdings" w:hint="default"/>
      </w:rPr>
    </w:lvl>
    <w:lvl w:ilvl="6" w:tplc="ABF20270" w:tentative="1">
      <w:start w:val="1"/>
      <w:numFmt w:val="bullet"/>
      <w:lvlText w:val=""/>
      <w:lvlJc w:val="left"/>
      <w:pPr>
        <w:tabs>
          <w:tab w:val="num" w:pos="4680"/>
        </w:tabs>
        <w:ind w:left="4680" w:hanging="360"/>
      </w:pPr>
      <w:rPr>
        <w:rFonts w:ascii="Symbol" w:hAnsi="Symbol" w:hint="default"/>
      </w:rPr>
    </w:lvl>
    <w:lvl w:ilvl="7" w:tplc="C6C88D50" w:tentative="1">
      <w:start w:val="1"/>
      <w:numFmt w:val="bullet"/>
      <w:lvlText w:val="o"/>
      <w:lvlJc w:val="left"/>
      <w:pPr>
        <w:tabs>
          <w:tab w:val="num" w:pos="5400"/>
        </w:tabs>
        <w:ind w:left="5400" w:hanging="360"/>
      </w:pPr>
      <w:rPr>
        <w:rFonts w:ascii="Courier New" w:hAnsi="Courier New" w:cs="Courier New" w:hint="default"/>
      </w:rPr>
    </w:lvl>
    <w:lvl w:ilvl="8" w:tplc="C8145DE6" w:tentative="1">
      <w:start w:val="1"/>
      <w:numFmt w:val="bullet"/>
      <w:lvlText w:val=""/>
      <w:lvlJc w:val="left"/>
      <w:pPr>
        <w:tabs>
          <w:tab w:val="num" w:pos="6120"/>
        </w:tabs>
        <w:ind w:left="6120" w:hanging="360"/>
      </w:pPr>
      <w:rPr>
        <w:rFonts w:ascii="Wingdings" w:hAnsi="Wingdings" w:hint="default"/>
      </w:rPr>
    </w:lvl>
  </w:abstractNum>
  <w:abstractNum w:abstractNumId="7">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nsid w:val="09483BD7"/>
    <w:multiLevelType w:val="multilevel"/>
    <w:tmpl w:val="06962652"/>
    <w:numStyleLink w:val="Lijststijl"/>
  </w:abstractNum>
  <w:abstractNum w:abstractNumId="9">
    <w:nsid w:val="0A9D5DE4"/>
    <w:multiLevelType w:val="multilevel"/>
    <w:tmpl w:val="06962652"/>
    <w:numStyleLink w:val="Lijststijl"/>
  </w:abstractNum>
  <w:abstractNum w:abstractNumId="1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1">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2">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3">
    <w:nsid w:val="1895513E"/>
    <w:multiLevelType w:val="multilevel"/>
    <w:tmpl w:val="06962652"/>
    <w:numStyleLink w:val="Lijststijl"/>
  </w:abstractNum>
  <w:abstractNum w:abstractNumId="14">
    <w:nsid w:val="18F65698"/>
    <w:multiLevelType w:val="multilevel"/>
    <w:tmpl w:val="06962652"/>
    <w:numStyleLink w:val="Lijststijl"/>
  </w:abstractNum>
  <w:abstractNum w:abstractNumId="15">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26F82458"/>
    <w:multiLevelType w:val="multilevel"/>
    <w:tmpl w:val="6A8E5BD4"/>
    <w:numStyleLink w:val="Stijl2"/>
  </w:abstractNum>
  <w:abstractNum w:abstractNumId="17">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8">
    <w:nsid w:val="2C057927"/>
    <w:multiLevelType w:val="hybridMultilevel"/>
    <w:tmpl w:val="40927FC2"/>
    <w:lvl w:ilvl="0" w:tplc="F4481906">
      <w:start w:val="1"/>
      <w:numFmt w:val="bullet"/>
      <w:lvlText w:val=""/>
      <w:lvlJc w:val="left"/>
      <w:pPr>
        <w:tabs>
          <w:tab w:val="num" w:pos="786"/>
        </w:tabs>
        <w:ind w:left="786" w:hanging="360"/>
      </w:pPr>
      <w:rPr>
        <w:rFonts w:ascii="Symbol" w:hAnsi="Symbol" w:hint="default"/>
      </w:rPr>
    </w:lvl>
    <w:lvl w:ilvl="1" w:tplc="74765F56">
      <w:start w:val="1"/>
      <w:numFmt w:val="bullet"/>
      <w:lvlText w:val="o"/>
      <w:lvlJc w:val="left"/>
      <w:pPr>
        <w:tabs>
          <w:tab w:val="num" w:pos="1440"/>
        </w:tabs>
        <w:ind w:left="1440" w:hanging="360"/>
      </w:pPr>
      <w:rPr>
        <w:rFonts w:ascii="Courier New" w:hAnsi="Courier New" w:cs="Courier New" w:hint="default"/>
      </w:rPr>
    </w:lvl>
    <w:lvl w:ilvl="2" w:tplc="EFAA07FA" w:tentative="1">
      <w:start w:val="1"/>
      <w:numFmt w:val="bullet"/>
      <w:lvlText w:val=""/>
      <w:lvlJc w:val="left"/>
      <w:pPr>
        <w:tabs>
          <w:tab w:val="num" w:pos="2160"/>
        </w:tabs>
        <w:ind w:left="2160" w:hanging="360"/>
      </w:pPr>
      <w:rPr>
        <w:rFonts w:ascii="Wingdings" w:hAnsi="Wingdings" w:hint="default"/>
      </w:rPr>
    </w:lvl>
    <w:lvl w:ilvl="3" w:tplc="7B4C6E30" w:tentative="1">
      <w:start w:val="1"/>
      <w:numFmt w:val="bullet"/>
      <w:lvlText w:val=""/>
      <w:lvlJc w:val="left"/>
      <w:pPr>
        <w:tabs>
          <w:tab w:val="num" w:pos="2880"/>
        </w:tabs>
        <w:ind w:left="2880" w:hanging="360"/>
      </w:pPr>
      <w:rPr>
        <w:rFonts w:ascii="Symbol" w:hAnsi="Symbol" w:hint="default"/>
      </w:rPr>
    </w:lvl>
    <w:lvl w:ilvl="4" w:tplc="C034077A" w:tentative="1">
      <w:start w:val="1"/>
      <w:numFmt w:val="bullet"/>
      <w:lvlText w:val="o"/>
      <w:lvlJc w:val="left"/>
      <w:pPr>
        <w:tabs>
          <w:tab w:val="num" w:pos="3600"/>
        </w:tabs>
        <w:ind w:left="3600" w:hanging="360"/>
      </w:pPr>
      <w:rPr>
        <w:rFonts w:ascii="Courier New" w:hAnsi="Courier New" w:cs="Courier New" w:hint="default"/>
      </w:rPr>
    </w:lvl>
    <w:lvl w:ilvl="5" w:tplc="3DC62836" w:tentative="1">
      <w:start w:val="1"/>
      <w:numFmt w:val="bullet"/>
      <w:lvlText w:val=""/>
      <w:lvlJc w:val="left"/>
      <w:pPr>
        <w:tabs>
          <w:tab w:val="num" w:pos="4320"/>
        </w:tabs>
        <w:ind w:left="4320" w:hanging="360"/>
      </w:pPr>
      <w:rPr>
        <w:rFonts w:ascii="Wingdings" w:hAnsi="Wingdings" w:hint="default"/>
      </w:rPr>
    </w:lvl>
    <w:lvl w:ilvl="6" w:tplc="272C3774" w:tentative="1">
      <w:start w:val="1"/>
      <w:numFmt w:val="bullet"/>
      <w:lvlText w:val=""/>
      <w:lvlJc w:val="left"/>
      <w:pPr>
        <w:tabs>
          <w:tab w:val="num" w:pos="5040"/>
        </w:tabs>
        <w:ind w:left="5040" w:hanging="360"/>
      </w:pPr>
      <w:rPr>
        <w:rFonts w:ascii="Symbol" w:hAnsi="Symbol" w:hint="default"/>
      </w:rPr>
    </w:lvl>
    <w:lvl w:ilvl="7" w:tplc="CB725F20" w:tentative="1">
      <w:start w:val="1"/>
      <w:numFmt w:val="bullet"/>
      <w:lvlText w:val="o"/>
      <w:lvlJc w:val="left"/>
      <w:pPr>
        <w:tabs>
          <w:tab w:val="num" w:pos="5760"/>
        </w:tabs>
        <w:ind w:left="5760" w:hanging="360"/>
      </w:pPr>
      <w:rPr>
        <w:rFonts w:ascii="Courier New" w:hAnsi="Courier New" w:cs="Courier New" w:hint="default"/>
      </w:rPr>
    </w:lvl>
    <w:lvl w:ilvl="8" w:tplc="A35811A8" w:tentative="1">
      <w:start w:val="1"/>
      <w:numFmt w:val="bullet"/>
      <w:lvlText w:val=""/>
      <w:lvlJc w:val="left"/>
      <w:pPr>
        <w:tabs>
          <w:tab w:val="num" w:pos="6480"/>
        </w:tabs>
        <w:ind w:left="6480" w:hanging="360"/>
      </w:pPr>
      <w:rPr>
        <w:rFonts w:ascii="Wingdings" w:hAnsi="Wingdings" w:hint="default"/>
      </w:rPr>
    </w:lvl>
  </w:abstractNum>
  <w:abstractNum w:abstractNumId="19">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20">
    <w:nsid w:val="31CB79D8"/>
    <w:multiLevelType w:val="multilevel"/>
    <w:tmpl w:val="06962652"/>
    <w:numStyleLink w:val="Lijststijl"/>
  </w:abstractNum>
  <w:abstractNum w:abstractNumId="21">
    <w:nsid w:val="31E853D2"/>
    <w:multiLevelType w:val="multilevel"/>
    <w:tmpl w:val="06962652"/>
    <w:numStyleLink w:val="Lijststijl"/>
  </w:abstractNum>
  <w:abstractNum w:abstractNumId="22">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6A6389A"/>
    <w:multiLevelType w:val="multilevel"/>
    <w:tmpl w:val="6A8E5BD4"/>
    <w:numStyleLink w:val="Stijl2"/>
  </w:abstractNum>
  <w:abstractNum w:abstractNumId="24">
    <w:nsid w:val="37E50EB0"/>
    <w:multiLevelType w:val="hybridMultilevel"/>
    <w:tmpl w:val="63426ABA"/>
    <w:lvl w:ilvl="0" w:tplc="0413000F">
      <w:start w:val="1"/>
      <w:numFmt w:val="decimal"/>
      <w:lvlText w:val="%1."/>
      <w:lvlJc w:val="left"/>
      <w:pPr>
        <w:tabs>
          <w:tab w:val="num" w:pos="360"/>
        </w:tabs>
        <w:ind w:left="360" w:hanging="360"/>
      </w:pPr>
    </w:lvl>
    <w:lvl w:ilvl="1" w:tplc="04130019">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25">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nsid w:val="3DE52D14"/>
    <w:multiLevelType w:val="multilevel"/>
    <w:tmpl w:val="361E83A2"/>
    <w:lvl w:ilvl="0">
      <w:start w:val="1"/>
      <w:numFmt w:val="decimal"/>
      <w:lvlText w:val="%1."/>
      <w:lvlJc w:val="left"/>
      <w:pPr>
        <w:tabs>
          <w:tab w:val="num" w:pos="709"/>
        </w:tabs>
        <w:ind w:left="709" w:hanging="709"/>
      </w:pPr>
      <w:rPr>
        <w:rFonts w:hint="default"/>
        <w:b/>
      </w:rPr>
    </w:lvl>
    <w:lvl w:ilvl="1">
      <w:start w:val="1"/>
      <w:numFmt w:val="decimal"/>
      <w:lvlText w:val="%1.%2."/>
      <w:lvlJc w:val="left"/>
      <w:pPr>
        <w:tabs>
          <w:tab w:val="num" w:pos="709"/>
        </w:tabs>
        <w:ind w:left="709" w:hanging="709"/>
      </w:pPr>
      <w:rPr>
        <w:rFonts w:hint="default"/>
        <w:b w:val="0"/>
        <w:bCs w:val="0"/>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nsid w:val="47DB631B"/>
    <w:multiLevelType w:val="multilevel"/>
    <w:tmpl w:val="06962652"/>
    <w:numStyleLink w:val="Lijststijl"/>
  </w:abstractNum>
  <w:abstractNum w:abstractNumId="29">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31">
    <w:nsid w:val="511B316E"/>
    <w:multiLevelType w:val="hybridMultilevel"/>
    <w:tmpl w:val="3432D58A"/>
    <w:lvl w:ilvl="0" w:tplc="5C34B590">
      <w:start w:val="1"/>
      <w:numFmt w:val="bullet"/>
      <w:lvlText w:val=""/>
      <w:lvlJc w:val="left"/>
      <w:pPr>
        <w:tabs>
          <w:tab w:val="num" w:pos="360"/>
        </w:tabs>
        <w:ind w:left="360" w:hanging="360"/>
      </w:pPr>
      <w:rPr>
        <w:rFonts w:ascii="Symbol" w:hAnsi="Symbol" w:hint="default"/>
        <w:color w:val="auto"/>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2">
    <w:nsid w:val="5CAF5D0D"/>
    <w:multiLevelType w:val="multilevel"/>
    <w:tmpl w:val="06962652"/>
    <w:numStyleLink w:val="Lijststijl"/>
  </w:abstractNum>
  <w:abstractNum w:abstractNumId="33">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nsid w:val="67C36F34"/>
    <w:multiLevelType w:val="hybridMultilevel"/>
    <w:tmpl w:val="BF94214A"/>
    <w:lvl w:ilvl="0" w:tplc="51A454CA">
      <w:start w:val="1"/>
      <w:numFmt w:val="decimal"/>
      <w:lvlText w:val="%1."/>
      <w:lvlJc w:val="left"/>
      <w:pPr>
        <w:tabs>
          <w:tab w:val="num" w:pos="360"/>
        </w:tabs>
        <w:ind w:left="360" w:hanging="360"/>
      </w:pPr>
      <w:rPr>
        <w:rFonts w:hint="default"/>
      </w:rPr>
    </w:lvl>
    <w:lvl w:ilvl="1" w:tplc="04130003" w:tentative="1">
      <w:start w:val="1"/>
      <w:numFmt w:val="lowerLetter"/>
      <w:lvlText w:val="%2."/>
      <w:lvlJc w:val="left"/>
      <w:pPr>
        <w:tabs>
          <w:tab w:val="num" w:pos="1080"/>
        </w:tabs>
        <w:ind w:left="1080" w:hanging="360"/>
      </w:pPr>
    </w:lvl>
    <w:lvl w:ilvl="2" w:tplc="04130005" w:tentative="1">
      <w:start w:val="1"/>
      <w:numFmt w:val="lowerRoman"/>
      <w:lvlText w:val="%3."/>
      <w:lvlJc w:val="right"/>
      <w:pPr>
        <w:tabs>
          <w:tab w:val="num" w:pos="1800"/>
        </w:tabs>
        <w:ind w:left="1800" w:hanging="180"/>
      </w:pPr>
    </w:lvl>
    <w:lvl w:ilvl="3" w:tplc="04130001" w:tentative="1">
      <w:start w:val="1"/>
      <w:numFmt w:val="decimal"/>
      <w:lvlText w:val="%4."/>
      <w:lvlJc w:val="left"/>
      <w:pPr>
        <w:tabs>
          <w:tab w:val="num" w:pos="2520"/>
        </w:tabs>
        <w:ind w:left="2520" w:hanging="360"/>
      </w:pPr>
    </w:lvl>
    <w:lvl w:ilvl="4" w:tplc="04130003" w:tentative="1">
      <w:start w:val="1"/>
      <w:numFmt w:val="lowerLetter"/>
      <w:lvlText w:val="%5."/>
      <w:lvlJc w:val="left"/>
      <w:pPr>
        <w:tabs>
          <w:tab w:val="num" w:pos="3240"/>
        </w:tabs>
        <w:ind w:left="3240" w:hanging="360"/>
      </w:pPr>
    </w:lvl>
    <w:lvl w:ilvl="5" w:tplc="04130005" w:tentative="1">
      <w:start w:val="1"/>
      <w:numFmt w:val="lowerRoman"/>
      <w:lvlText w:val="%6."/>
      <w:lvlJc w:val="right"/>
      <w:pPr>
        <w:tabs>
          <w:tab w:val="num" w:pos="3960"/>
        </w:tabs>
        <w:ind w:left="3960" w:hanging="180"/>
      </w:pPr>
    </w:lvl>
    <w:lvl w:ilvl="6" w:tplc="04130001" w:tentative="1">
      <w:start w:val="1"/>
      <w:numFmt w:val="decimal"/>
      <w:lvlText w:val="%7."/>
      <w:lvlJc w:val="left"/>
      <w:pPr>
        <w:tabs>
          <w:tab w:val="num" w:pos="4680"/>
        </w:tabs>
        <w:ind w:left="4680" w:hanging="360"/>
      </w:pPr>
    </w:lvl>
    <w:lvl w:ilvl="7" w:tplc="04130003" w:tentative="1">
      <w:start w:val="1"/>
      <w:numFmt w:val="lowerLetter"/>
      <w:lvlText w:val="%8."/>
      <w:lvlJc w:val="left"/>
      <w:pPr>
        <w:tabs>
          <w:tab w:val="num" w:pos="5400"/>
        </w:tabs>
        <w:ind w:left="5400" w:hanging="360"/>
      </w:pPr>
    </w:lvl>
    <w:lvl w:ilvl="8" w:tplc="04130005" w:tentative="1">
      <w:start w:val="1"/>
      <w:numFmt w:val="lowerRoman"/>
      <w:lvlText w:val="%9."/>
      <w:lvlJc w:val="right"/>
      <w:pPr>
        <w:tabs>
          <w:tab w:val="num" w:pos="6120"/>
        </w:tabs>
        <w:ind w:left="6120" w:hanging="180"/>
      </w:pPr>
    </w:lvl>
  </w:abstractNum>
  <w:abstractNum w:abstractNumId="35">
    <w:nsid w:val="79050C84"/>
    <w:multiLevelType w:val="multilevel"/>
    <w:tmpl w:val="06962652"/>
    <w:numStyleLink w:val="Lijststijl"/>
  </w:abstractNum>
  <w:num w:numId="1">
    <w:abstractNumId w:val="10"/>
  </w:num>
  <w:num w:numId="2">
    <w:abstractNumId w:val="12"/>
  </w:num>
  <w:num w:numId="3">
    <w:abstractNumId w:val="32"/>
  </w:num>
  <w:num w:numId="4">
    <w:abstractNumId w:val="11"/>
  </w:num>
  <w:num w:numId="5">
    <w:abstractNumId w:val="16"/>
  </w:num>
  <w:num w:numId="6">
    <w:abstractNumId w:val="20"/>
  </w:num>
  <w:num w:numId="7">
    <w:abstractNumId w:val="2"/>
  </w:num>
  <w:num w:numId="8">
    <w:abstractNumId w:val="1"/>
  </w:num>
  <w:num w:numId="9">
    <w:abstractNumId w:val="0"/>
  </w:num>
  <w:num w:numId="10">
    <w:abstractNumId w:val="8"/>
  </w:num>
  <w:num w:numId="11">
    <w:abstractNumId w:val="5"/>
  </w:num>
  <w:num w:numId="12">
    <w:abstractNumId w:val="5"/>
  </w:num>
  <w:num w:numId="13">
    <w:abstractNumId w:val="33"/>
  </w:num>
  <w:num w:numId="14">
    <w:abstractNumId w:val="3"/>
  </w:num>
  <w:num w:numId="15">
    <w:abstractNumId w:val="17"/>
  </w:num>
  <w:num w:numId="16">
    <w:abstractNumId w:val="25"/>
  </w:num>
  <w:num w:numId="17">
    <w:abstractNumId w:val="9"/>
  </w:num>
  <w:num w:numId="18">
    <w:abstractNumId w:val="21"/>
  </w:num>
  <w:num w:numId="19">
    <w:abstractNumId w:val="35"/>
  </w:num>
  <w:num w:numId="20">
    <w:abstractNumId w:val="13"/>
  </w:num>
  <w:num w:numId="21">
    <w:abstractNumId w:val="23"/>
  </w:num>
  <w:num w:numId="22">
    <w:abstractNumId w:val="28"/>
  </w:num>
  <w:num w:numId="23">
    <w:abstractNumId w:val="19"/>
  </w:num>
  <w:num w:numId="24">
    <w:abstractNumId w:val="30"/>
  </w:num>
  <w:num w:numId="25">
    <w:abstractNumId w:val="29"/>
  </w:num>
  <w:num w:numId="26">
    <w:abstractNumId w:val="7"/>
  </w:num>
  <w:num w:numId="27">
    <w:abstractNumId w:val="15"/>
  </w:num>
  <w:num w:numId="28">
    <w:abstractNumId w:val="22"/>
  </w:num>
  <w:num w:numId="29">
    <w:abstractNumId w:val="4"/>
  </w:num>
  <w:num w:numId="30">
    <w:abstractNumId w:val="14"/>
  </w:num>
  <w:num w:numId="31">
    <w:abstractNumId w:val="27"/>
  </w:num>
  <w:num w:numId="32">
    <w:abstractNumId w:val="18"/>
  </w:num>
  <w:num w:numId="33">
    <w:abstractNumId w:val="6"/>
  </w:num>
  <w:num w:numId="34">
    <w:abstractNumId w:val="26"/>
  </w:num>
  <w:num w:numId="35">
    <w:abstractNumId w:val="31"/>
  </w:num>
  <w:num w:numId="36">
    <w:abstractNumId w:val="24"/>
  </w:num>
  <w:num w:numId="3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78AE"/>
    <w:rsid w:val="00043163"/>
    <w:rsid w:val="00056D70"/>
    <w:rsid w:val="000B3F94"/>
    <w:rsid w:val="000E1F3B"/>
    <w:rsid w:val="00173156"/>
    <w:rsid w:val="001D6F03"/>
    <w:rsid w:val="002A6578"/>
    <w:rsid w:val="002B1092"/>
    <w:rsid w:val="002E0FD2"/>
    <w:rsid w:val="0038549E"/>
    <w:rsid w:val="003C4BF2"/>
    <w:rsid w:val="003D51FB"/>
    <w:rsid w:val="003F5EB0"/>
    <w:rsid w:val="003F6EDB"/>
    <w:rsid w:val="0040142D"/>
    <w:rsid w:val="0040571B"/>
    <w:rsid w:val="00450447"/>
    <w:rsid w:val="004B0EA1"/>
    <w:rsid w:val="004D766D"/>
    <w:rsid w:val="005A4FBE"/>
    <w:rsid w:val="005D2CF1"/>
    <w:rsid w:val="005E046F"/>
    <w:rsid w:val="006006F5"/>
    <w:rsid w:val="00650A9B"/>
    <w:rsid w:val="006D2E66"/>
    <w:rsid w:val="006F0164"/>
    <w:rsid w:val="006F42D7"/>
    <w:rsid w:val="007F4AEA"/>
    <w:rsid w:val="0088501B"/>
    <w:rsid w:val="008D2753"/>
    <w:rsid w:val="008E3581"/>
    <w:rsid w:val="00905289"/>
    <w:rsid w:val="009C5CF5"/>
    <w:rsid w:val="00A32591"/>
    <w:rsid w:val="00A77ABF"/>
    <w:rsid w:val="00A863E9"/>
    <w:rsid w:val="00B022C4"/>
    <w:rsid w:val="00B559E9"/>
    <w:rsid w:val="00B72222"/>
    <w:rsid w:val="00B80650"/>
    <w:rsid w:val="00C36FAA"/>
    <w:rsid w:val="00C71133"/>
    <w:rsid w:val="00CA55CC"/>
    <w:rsid w:val="00CB3317"/>
    <w:rsid w:val="00CC78AE"/>
    <w:rsid w:val="00DA3555"/>
    <w:rsid w:val="00E456EE"/>
    <w:rsid w:val="00ED7AB9"/>
    <w:rsid w:val="00EE5BBE"/>
    <w:rsid w:val="00F65492"/>
    <w:rsid w:val="00FB070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lsdException w:name="heading 6" w:uiPriority="9" w:unhideWhenUsed="0"/>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ard">
    <w:name w:val="Normal"/>
    <w:qFormat/>
    <w:rsid w:val="00CC78AE"/>
    <w:rPr>
      <w:rFonts w:ascii="Times New Roman" w:eastAsia="Times New Roman" w:hAnsi="Times New Roman" w:cs="Times New Roman"/>
      <w:sz w:val="24"/>
      <w:szCs w:val="24"/>
      <w:lang w:eastAsia="nl-NL"/>
    </w:rPr>
  </w:style>
  <w:style w:type="paragraph" w:styleId="Kop1">
    <w:name w:val="heading 1"/>
    <w:aliases w:val="Artikel Kop 1"/>
    <w:basedOn w:val="Standaard"/>
    <w:next w:val="Standaard"/>
    <w:link w:val="Kop1Char"/>
    <w:qFormat/>
    <w:rsid w:val="00B022C4"/>
    <w:pPr>
      <w:keepNext/>
      <w:keepLines/>
      <w:outlineLvl w:val="0"/>
    </w:pPr>
    <w:rPr>
      <w:rFonts w:ascii="Verdana" w:eastAsiaTheme="majorEastAsia" w:hAnsi="Verdana" w:cstheme="majorBidi"/>
      <w:bCs/>
      <w:szCs w:val="28"/>
    </w:rPr>
  </w:style>
  <w:style w:type="paragraph" w:styleId="Kop2">
    <w:name w:val="heading 2"/>
    <w:aliases w:val="Artikel Kop 2"/>
    <w:basedOn w:val="Standaard"/>
    <w:next w:val="Standaard"/>
    <w:link w:val="Kop2Char"/>
    <w:qFormat/>
    <w:rsid w:val="00B022C4"/>
    <w:pPr>
      <w:keepNext/>
      <w:keepLines/>
      <w:outlineLvl w:val="1"/>
    </w:pPr>
    <w:rPr>
      <w:rFonts w:ascii="Verdana" w:eastAsiaTheme="majorEastAsia" w:hAnsi="Verdana" w:cstheme="majorBidi"/>
      <w:b/>
      <w:bCs/>
      <w:szCs w:val="26"/>
    </w:rPr>
  </w:style>
  <w:style w:type="paragraph" w:styleId="Kop3">
    <w:name w:val="heading 3"/>
    <w:aliases w:val="Artikel Kop 3"/>
    <w:basedOn w:val="Standaard"/>
    <w:next w:val="Standaard"/>
    <w:link w:val="Kop3Char"/>
    <w:qFormat/>
    <w:rsid w:val="00B022C4"/>
    <w:pPr>
      <w:keepNext/>
      <w:keepLines/>
      <w:outlineLvl w:val="2"/>
    </w:pPr>
    <w:rPr>
      <w:rFonts w:ascii="Verdana" w:eastAsiaTheme="majorEastAsia" w:hAnsi="Verdana" w:cstheme="majorBidi"/>
      <w:bCs/>
      <w:i/>
    </w:rPr>
  </w:style>
  <w:style w:type="paragraph" w:styleId="Kop4">
    <w:name w:val="heading 4"/>
    <w:basedOn w:val="Standaard"/>
    <w:next w:val="Standaard"/>
    <w:link w:val="Kop4Char"/>
    <w:uiPriority w:val="9"/>
    <w:qFormat/>
    <w:rsid w:val="00B022C4"/>
    <w:pPr>
      <w:keepNext/>
      <w:keepLines/>
      <w:outlineLvl w:val="3"/>
    </w:pPr>
    <w:rPr>
      <w:rFonts w:ascii="Verdana" w:eastAsiaTheme="majorEastAsia" w:hAnsi="Verdan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Artikel Kop 1 Char"/>
    <w:basedOn w:val="Standaardalinea-lettertype"/>
    <w:link w:val="Kop1"/>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aliases w:val="Artikel Kop 2 Char"/>
    <w:basedOn w:val="Standaardalinea-lettertype"/>
    <w:link w:val="Kop2"/>
    <w:rsid w:val="00B022C4"/>
    <w:rPr>
      <w:rFonts w:ascii="Verdana" w:eastAsiaTheme="majorEastAsia" w:hAnsi="Verdana" w:cstheme="majorBidi"/>
      <w:b/>
      <w:bCs/>
      <w:szCs w:val="26"/>
    </w:rPr>
  </w:style>
  <w:style w:type="character" w:customStyle="1" w:styleId="Kop3Char">
    <w:name w:val="Kop 3 Char"/>
    <w:aliases w:val="Artikel 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5B95" w:themeColor="text1" w:themeShade="BF"/>
    </w:rPr>
    <w:tblPr>
      <w:tblStyleRowBandSize w:val="1"/>
      <w:tblStyleColBandSize w:val="1"/>
      <w:tblBorders>
        <w:top w:val="single" w:sz="8" w:space="0" w:color="007BC7" w:themeColor="text1"/>
        <w:bottom w:val="single" w:sz="8" w:space="0" w:color="007BC7" w:themeColor="text1"/>
      </w:tblBorders>
    </w:tblPr>
    <w:tblStylePr w:type="firstRow">
      <w:pPr>
        <w:spacing w:before="0" w:after="0" w:line="240" w:lineRule="auto"/>
      </w:pPr>
      <w:rPr>
        <w:b/>
        <w:bCs/>
      </w:rPr>
      <w:tblPr/>
      <w:tcPr>
        <w:tcBorders>
          <w:top w:val="single" w:sz="8" w:space="0" w:color="007BC7" w:themeColor="text1"/>
          <w:left w:val="nil"/>
          <w:bottom w:val="single" w:sz="8" w:space="0" w:color="007BC7" w:themeColor="text1"/>
          <w:right w:val="nil"/>
          <w:insideH w:val="nil"/>
          <w:insideV w:val="nil"/>
        </w:tcBorders>
      </w:tcPr>
    </w:tblStylePr>
    <w:tblStylePr w:type="lastRow">
      <w:pPr>
        <w:spacing w:before="0" w:after="0" w:line="240" w:lineRule="auto"/>
      </w:pPr>
      <w:rPr>
        <w:b/>
        <w:bCs/>
      </w:rPr>
      <w:tblPr/>
      <w:tcPr>
        <w:tcBorders>
          <w:top w:val="single" w:sz="8" w:space="0" w:color="007BC7" w:themeColor="text1"/>
          <w:left w:val="nil"/>
          <w:bottom w:val="single" w:sz="8" w:space="0" w:color="007BC7"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E1FF" w:themeFill="text1" w:themeFillTint="3F"/>
      </w:tcPr>
    </w:tblStylePr>
    <w:tblStylePr w:type="band1Horz">
      <w:tblPr/>
      <w:tcPr>
        <w:tcBorders>
          <w:left w:val="nil"/>
          <w:right w:val="nil"/>
          <w:insideH w:val="nil"/>
          <w:insideV w:val="nil"/>
        </w:tcBorders>
        <w:shd w:val="clear" w:color="auto" w:fill="B2E1FF"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64C3FF"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7BC7" w:themeColor="text1"/>
    </w:rPr>
  </w:style>
  <w:style w:type="character" w:customStyle="1" w:styleId="CitaatChar">
    <w:name w:val="Citaat Char"/>
    <w:basedOn w:val="Standaardalinea-lettertype"/>
    <w:link w:val="Citaat"/>
    <w:uiPriority w:val="29"/>
    <w:rsid w:val="00ED7AB9"/>
    <w:rPr>
      <w:i/>
      <w:iCs/>
      <w:color w:val="007BC7"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paragraph" w:styleId="Voetnoottekst">
    <w:name w:val="footnote text"/>
    <w:basedOn w:val="Standaard"/>
    <w:link w:val="VoetnoottekstChar"/>
    <w:uiPriority w:val="99"/>
    <w:rsid w:val="00CC78AE"/>
    <w:rPr>
      <w:sz w:val="20"/>
      <w:szCs w:val="20"/>
    </w:rPr>
  </w:style>
  <w:style w:type="character" w:customStyle="1" w:styleId="VoetnoottekstChar">
    <w:name w:val="Voetnoottekst Char"/>
    <w:basedOn w:val="Standaardalinea-lettertype"/>
    <w:link w:val="Voetnoottekst"/>
    <w:uiPriority w:val="99"/>
    <w:rsid w:val="00CC78AE"/>
    <w:rPr>
      <w:rFonts w:ascii="Times New Roman" w:eastAsia="Times New Roman" w:hAnsi="Times New Roman" w:cs="Times New Roman"/>
      <w:sz w:val="20"/>
      <w:szCs w:val="20"/>
      <w:lang w:eastAsia="nl-NL"/>
    </w:rPr>
  </w:style>
  <w:style w:type="character" w:styleId="Voetnootmarkering">
    <w:name w:val="footnote reference"/>
    <w:semiHidden/>
    <w:rsid w:val="00CC78AE"/>
    <w:rPr>
      <w:vertAlign w:val="superscript"/>
    </w:rPr>
  </w:style>
  <w:style w:type="paragraph" w:customStyle="1" w:styleId="broodtekst">
    <w:name w:val="broodtekst"/>
    <w:basedOn w:val="Standaard"/>
    <w:link w:val="broodtekstChar1"/>
    <w:rsid w:val="00CC78AE"/>
    <w:pPr>
      <w:tabs>
        <w:tab w:val="left" w:pos="227"/>
        <w:tab w:val="left" w:pos="454"/>
        <w:tab w:val="left" w:pos="680"/>
      </w:tabs>
      <w:autoSpaceDE w:val="0"/>
      <w:autoSpaceDN w:val="0"/>
      <w:adjustRightInd w:val="0"/>
      <w:spacing w:line="240" w:lineRule="atLeast"/>
    </w:pPr>
    <w:rPr>
      <w:rFonts w:ascii="Verdana" w:hAnsi="Verdana"/>
      <w:sz w:val="18"/>
      <w:szCs w:val="18"/>
    </w:rPr>
  </w:style>
  <w:style w:type="character" w:customStyle="1" w:styleId="broodtekstChar1">
    <w:name w:val="broodtekst Char1"/>
    <w:link w:val="broodtekst"/>
    <w:rsid w:val="00CC78AE"/>
    <w:rPr>
      <w:rFonts w:ascii="Verdana" w:eastAsia="Times New Roman" w:hAnsi="Verdana" w:cs="Times New Roman"/>
      <w:lang w:eastAsia="nl-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lsdException w:name="heading 6" w:uiPriority="9" w:unhideWhenUsed="0"/>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ard">
    <w:name w:val="Normal"/>
    <w:qFormat/>
    <w:rsid w:val="00CC78AE"/>
    <w:rPr>
      <w:rFonts w:ascii="Times New Roman" w:eastAsia="Times New Roman" w:hAnsi="Times New Roman" w:cs="Times New Roman"/>
      <w:sz w:val="24"/>
      <w:szCs w:val="24"/>
      <w:lang w:eastAsia="nl-NL"/>
    </w:rPr>
  </w:style>
  <w:style w:type="paragraph" w:styleId="Kop1">
    <w:name w:val="heading 1"/>
    <w:aliases w:val="Artikel Kop 1"/>
    <w:basedOn w:val="Standaard"/>
    <w:next w:val="Standaard"/>
    <w:link w:val="Kop1Char"/>
    <w:qFormat/>
    <w:rsid w:val="00B022C4"/>
    <w:pPr>
      <w:keepNext/>
      <w:keepLines/>
      <w:outlineLvl w:val="0"/>
    </w:pPr>
    <w:rPr>
      <w:rFonts w:ascii="Verdana" w:eastAsiaTheme="majorEastAsia" w:hAnsi="Verdana" w:cstheme="majorBidi"/>
      <w:bCs/>
      <w:szCs w:val="28"/>
    </w:rPr>
  </w:style>
  <w:style w:type="paragraph" w:styleId="Kop2">
    <w:name w:val="heading 2"/>
    <w:aliases w:val="Artikel Kop 2"/>
    <w:basedOn w:val="Standaard"/>
    <w:next w:val="Standaard"/>
    <w:link w:val="Kop2Char"/>
    <w:qFormat/>
    <w:rsid w:val="00B022C4"/>
    <w:pPr>
      <w:keepNext/>
      <w:keepLines/>
      <w:outlineLvl w:val="1"/>
    </w:pPr>
    <w:rPr>
      <w:rFonts w:ascii="Verdana" w:eastAsiaTheme="majorEastAsia" w:hAnsi="Verdana" w:cstheme="majorBidi"/>
      <w:b/>
      <w:bCs/>
      <w:szCs w:val="26"/>
    </w:rPr>
  </w:style>
  <w:style w:type="paragraph" w:styleId="Kop3">
    <w:name w:val="heading 3"/>
    <w:aliases w:val="Artikel Kop 3"/>
    <w:basedOn w:val="Standaard"/>
    <w:next w:val="Standaard"/>
    <w:link w:val="Kop3Char"/>
    <w:qFormat/>
    <w:rsid w:val="00B022C4"/>
    <w:pPr>
      <w:keepNext/>
      <w:keepLines/>
      <w:outlineLvl w:val="2"/>
    </w:pPr>
    <w:rPr>
      <w:rFonts w:ascii="Verdana" w:eastAsiaTheme="majorEastAsia" w:hAnsi="Verdana" w:cstheme="majorBidi"/>
      <w:bCs/>
      <w:i/>
    </w:rPr>
  </w:style>
  <w:style w:type="paragraph" w:styleId="Kop4">
    <w:name w:val="heading 4"/>
    <w:basedOn w:val="Standaard"/>
    <w:next w:val="Standaard"/>
    <w:link w:val="Kop4Char"/>
    <w:uiPriority w:val="9"/>
    <w:qFormat/>
    <w:rsid w:val="00B022C4"/>
    <w:pPr>
      <w:keepNext/>
      <w:keepLines/>
      <w:outlineLvl w:val="3"/>
    </w:pPr>
    <w:rPr>
      <w:rFonts w:ascii="Verdana" w:eastAsiaTheme="majorEastAsia" w:hAnsi="Verdan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Artikel Kop 1 Char"/>
    <w:basedOn w:val="Standaardalinea-lettertype"/>
    <w:link w:val="Kop1"/>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aliases w:val="Artikel Kop 2 Char"/>
    <w:basedOn w:val="Standaardalinea-lettertype"/>
    <w:link w:val="Kop2"/>
    <w:rsid w:val="00B022C4"/>
    <w:rPr>
      <w:rFonts w:ascii="Verdana" w:eastAsiaTheme="majorEastAsia" w:hAnsi="Verdana" w:cstheme="majorBidi"/>
      <w:b/>
      <w:bCs/>
      <w:szCs w:val="26"/>
    </w:rPr>
  </w:style>
  <w:style w:type="character" w:customStyle="1" w:styleId="Kop3Char">
    <w:name w:val="Kop 3 Char"/>
    <w:aliases w:val="Artikel 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5B95" w:themeColor="text1" w:themeShade="BF"/>
    </w:rPr>
    <w:tblPr>
      <w:tblStyleRowBandSize w:val="1"/>
      <w:tblStyleColBandSize w:val="1"/>
      <w:tblBorders>
        <w:top w:val="single" w:sz="8" w:space="0" w:color="007BC7" w:themeColor="text1"/>
        <w:bottom w:val="single" w:sz="8" w:space="0" w:color="007BC7" w:themeColor="text1"/>
      </w:tblBorders>
    </w:tblPr>
    <w:tblStylePr w:type="firstRow">
      <w:pPr>
        <w:spacing w:before="0" w:after="0" w:line="240" w:lineRule="auto"/>
      </w:pPr>
      <w:rPr>
        <w:b/>
        <w:bCs/>
      </w:rPr>
      <w:tblPr/>
      <w:tcPr>
        <w:tcBorders>
          <w:top w:val="single" w:sz="8" w:space="0" w:color="007BC7" w:themeColor="text1"/>
          <w:left w:val="nil"/>
          <w:bottom w:val="single" w:sz="8" w:space="0" w:color="007BC7" w:themeColor="text1"/>
          <w:right w:val="nil"/>
          <w:insideH w:val="nil"/>
          <w:insideV w:val="nil"/>
        </w:tcBorders>
      </w:tcPr>
    </w:tblStylePr>
    <w:tblStylePr w:type="lastRow">
      <w:pPr>
        <w:spacing w:before="0" w:after="0" w:line="240" w:lineRule="auto"/>
      </w:pPr>
      <w:rPr>
        <w:b/>
        <w:bCs/>
      </w:rPr>
      <w:tblPr/>
      <w:tcPr>
        <w:tcBorders>
          <w:top w:val="single" w:sz="8" w:space="0" w:color="007BC7" w:themeColor="text1"/>
          <w:left w:val="nil"/>
          <w:bottom w:val="single" w:sz="8" w:space="0" w:color="007BC7"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E1FF" w:themeFill="text1" w:themeFillTint="3F"/>
      </w:tcPr>
    </w:tblStylePr>
    <w:tblStylePr w:type="band1Horz">
      <w:tblPr/>
      <w:tcPr>
        <w:tcBorders>
          <w:left w:val="nil"/>
          <w:right w:val="nil"/>
          <w:insideH w:val="nil"/>
          <w:insideV w:val="nil"/>
        </w:tcBorders>
        <w:shd w:val="clear" w:color="auto" w:fill="B2E1FF"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64C3FF"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7BC7" w:themeColor="text1"/>
    </w:rPr>
  </w:style>
  <w:style w:type="character" w:customStyle="1" w:styleId="CitaatChar">
    <w:name w:val="Citaat Char"/>
    <w:basedOn w:val="Standaardalinea-lettertype"/>
    <w:link w:val="Citaat"/>
    <w:uiPriority w:val="29"/>
    <w:rsid w:val="00ED7AB9"/>
    <w:rPr>
      <w:i/>
      <w:iCs/>
      <w:color w:val="007BC7"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paragraph" w:styleId="Voetnoottekst">
    <w:name w:val="footnote text"/>
    <w:basedOn w:val="Standaard"/>
    <w:link w:val="VoetnoottekstChar"/>
    <w:uiPriority w:val="99"/>
    <w:rsid w:val="00CC78AE"/>
    <w:rPr>
      <w:sz w:val="20"/>
      <w:szCs w:val="20"/>
    </w:rPr>
  </w:style>
  <w:style w:type="character" w:customStyle="1" w:styleId="VoetnoottekstChar">
    <w:name w:val="Voetnoottekst Char"/>
    <w:basedOn w:val="Standaardalinea-lettertype"/>
    <w:link w:val="Voetnoottekst"/>
    <w:uiPriority w:val="99"/>
    <w:rsid w:val="00CC78AE"/>
    <w:rPr>
      <w:rFonts w:ascii="Times New Roman" w:eastAsia="Times New Roman" w:hAnsi="Times New Roman" w:cs="Times New Roman"/>
      <w:sz w:val="20"/>
      <w:szCs w:val="20"/>
      <w:lang w:eastAsia="nl-NL"/>
    </w:rPr>
  </w:style>
  <w:style w:type="character" w:styleId="Voetnootmarkering">
    <w:name w:val="footnote reference"/>
    <w:semiHidden/>
    <w:rsid w:val="00CC78AE"/>
    <w:rPr>
      <w:vertAlign w:val="superscript"/>
    </w:rPr>
  </w:style>
  <w:style w:type="paragraph" w:customStyle="1" w:styleId="broodtekst">
    <w:name w:val="broodtekst"/>
    <w:basedOn w:val="Standaard"/>
    <w:link w:val="broodtekstChar1"/>
    <w:rsid w:val="00CC78AE"/>
    <w:pPr>
      <w:tabs>
        <w:tab w:val="left" w:pos="227"/>
        <w:tab w:val="left" w:pos="454"/>
        <w:tab w:val="left" w:pos="680"/>
      </w:tabs>
      <w:autoSpaceDE w:val="0"/>
      <w:autoSpaceDN w:val="0"/>
      <w:adjustRightInd w:val="0"/>
      <w:spacing w:line="240" w:lineRule="atLeast"/>
    </w:pPr>
    <w:rPr>
      <w:rFonts w:ascii="Verdana" w:hAnsi="Verdana"/>
      <w:sz w:val="18"/>
      <w:szCs w:val="18"/>
    </w:rPr>
  </w:style>
  <w:style w:type="character" w:customStyle="1" w:styleId="broodtekstChar1">
    <w:name w:val="broodtekst Char1"/>
    <w:link w:val="broodtekst"/>
    <w:rsid w:val="00CC78AE"/>
    <w:rPr>
      <w:rFonts w:ascii="Verdana" w:eastAsia="Times New Roman" w:hAnsi="Verdana" w:cs="Times New Roman"/>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Rijkswaterstaat2">
  <a:themeElements>
    <a:clrScheme name="Rijkswaterstaat">
      <a:dk1>
        <a:srgbClr val="007BC7"/>
      </a:dk1>
      <a:lt1>
        <a:sysClr val="window" lastClr="FFFFFF"/>
      </a:lt1>
      <a:dk2>
        <a:srgbClr val="000000"/>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docProps/app.xml><?xml version="1.0" encoding="utf-8"?>
<Properties xmlns="http://schemas.openxmlformats.org/officeDocument/2006/extended-properties" xmlns:vt="http://schemas.openxmlformats.org/officeDocument/2006/docPropsVTypes">
  <Template>Normal</Template>
  <TotalTime>1</TotalTime>
  <Pages>19</Pages>
  <Words>4768</Words>
  <Characters>26226</Characters>
  <Application>Microsoft Office Word</Application>
  <DocSecurity>0</DocSecurity>
  <Lines>218</Lines>
  <Paragraphs>61</Paragraphs>
  <ScaleCrop>false</ScaleCrop>
  <Company>Rijkswaterstaat</Company>
  <LinksUpToDate>false</LinksUpToDate>
  <CharactersWithSpaces>30933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Leeuwen, Marianne van (GPO)</dc:creator>
  <cp:lastModifiedBy>Leeuwen, Marianne van (GPO)</cp:lastModifiedBy>
  <cp:revision>2</cp:revision>
  <dcterms:created xsi:type="dcterms:W3CDTF">2015-05-06T09:28:00Z</dcterms:created>
  <dcterms:modified xsi:type="dcterms:W3CDTF">2015-05-06T09:28:00Z</dcterms:modified>
</cp:coreProperties>
</file>