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vertAnchor="page" w:horzAnchor="page" w:tblpXSpec="center" w:tblpY="3789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0"/>
      </w:tblGrid>
      <w:tr w:rsidR="007F0105" w:rsidRPr="00ED31BF" w14:paraId="0DF2CF89" w14:textId="77777777" w:rsidTr="6BA60641">
        <w:trPr>
          <w:trHeight w:hRule="exact" w:val="2002"/>
        </w:trPr>
        <w:tc>
          <w:tcPr>
            <w:tcW w:w="9120" w:type="dxa"/>
            <w:vAlign w:val="bottom"/>
          </w:tcPr>
          <w:p w14:paraId="512EDD76" w14:textId="081E6EAF" w:rsidR="007F0105" w:rsidRPr="00EB5D23" w:rsidRDefault="00E6055A" w:rsidP="6BA60641">
            <w:sdt>
              <w:sdtPr>
                <w:rPr>
                  <w:rStyle w:val="Kop1Char"/>
                  <w:sz w:val="72"/>
                  <w:szCs w:val="72"/>
                </w:rPr>
                <w:tag w:val="Titel"/>
                <w:id w:val="1588034743"/>
                <w:placeholder>
                  <w:docPart w:val="2CD605DDDC1B453A90F08DDB35D04BCD"/>
                </w:placeholder>
                <w:dataBinding w:prefixMappings="xmlns:ns0='http://www.joulesunlimited.com/ccmappings' " w:xpath="/ns0:ju[1]/ns0:Titel[1]" w:storeItemID="{F9B77798-BA78-4C04-A506-0B3DE38A926D}"/>
                <w:text/>
              </w:sdtPr>
              <w:sdtEndPr>
                <w:rPr>
                  <w:rStyle w:val="Kop1Char"/>
                </w:rPr>
              </w:sdtEndPr>
              <w:sdtContent>
                <w:r w:rsidR="007F0105" w:rsidRPr="009E7669">
                  <w:rPr>
                    <w:rStyle w:val="Kop1Char"/>
                    <w:sz w:val="72"/>
                    <w:szCs w:val="72"/>
                  </w:rPr>
                  <w:t>Referenties</w:t>
                </w:r>
                <w:r w:rsidR="002F64EC" w:rsidRPr="009E7669">
                  <w:rPr>
                    <w:rStyle w:val="Kop1Char"/>
                    <w:sz w:val="72"/>
                    <w:szCs w:val="72"/>
                  </w:rPr>
                  <w:t xml:space="preserve"> selectiecriteria</w:t>
                </w:r>
              </w:sdtContent>
            </w:sdt>
          </w:p>
        </w:tc>
      </w:tr>
      <w:tr w:rsidR="007F0105" w:rsidRPr="00ED31BF" w14:paraId="0F5ED629" w14:textId="77777777" w:rsidTr="6BA60641">
        <w:trPr>
          <w:trHeight w:hRule="exact" w:val="198"/>
        </w:trPr>
        <w:tc>
          <w:tcPr>
            <w:tcW w:w="9120" w:type="dxa"/>
            <w:tcBorders>
              <w:bottom w:val="single" w:sz="48" w:space="0" w:color="110E17" w:themeColor="accent6"/>
            </w:tcBorders>
          </w:tcPr>
          <w:p w14:paraId="3710822D" w14:textId="77777777" w:rsidR="007F0105" w:rsidRPr="00ED31BF" w:rsidRDefault="007F0105" w:rsidP="00082B66">
            <w:pPr>
              <w:pStyle w:val="Basistekstabcnova"/>
              <w:jc w:val="right"/>
            </w:pPr>
          </w:p>
        </w:tc>
      </w:tr>
      <w:tr w:rsidR="007F0105" w:rsidRPr="00ED31BF" w14:paraId="7ED8F0C3" w14:textId="77777777" w:rsidTr="6BA60641">
        <w:trPr>
          <w:trHeight w:hRule="exact" w:val="340"/>
        </w:trPr>
        <w:tc>
          <w:tcPr>
            <w:tcW w:w="9120" w:type="dxa"/>
            <w:tcBorders>
              <w:top w:val="single" w:sz="48" w:space="0" w:color="110E17" w:themeColor="accent6"/>
            </w:tcBorders>
          </w:tcPr>
          <w:p w14:paraId="444AA641" w14:textId="77777777" w:rsidR="007F0105" w:rsidRPr="00ED31BF" w:rsidRDefault="007F0105" w:rsidP="00082B66">
            <w:pPr>
              <w:pStyle w:val="Basistekstabcnova"/>
              <w:jc w:val="right"/>
            </w:pPr>
          </w:p>
        </w:tc>
      </w:tr>
      <w:tr w:rsidR="007F0105" w:rsidRPr="00ED31BF" w14:paraId="109BCE85" w14:textId="77777777" w:rsidTr="6BA60641">
        <w:trPr>
          <w:trHeight w:val="360"/>
        </w:trPr>
        <w:tc>
          <w:tcPr>
            <w:tcW w:w="9120" w:type="dxa"/>
          </w:tcPr>
          <w:p w14:paraId="63997148" w14:textId="2DDFDAEF" w:rsidR="007F0105" w:rsidRPr="00ED31BF" w:rsidRDefault="007F0105" w:rsidP="00082B66">
            <w:pPr>
              <w:pStyle w:val="Subtitelabcnova"/>
            </w:pPr>
            <w:r>
              <w:t>Procedure Tender vrijkomende locatie</w:t>
            </w:r>
            <w:r w:rsidR="009E7669">
              <w:t xml:space="preserve"> Hereweg 210 Meeden</w:t>
            </w:r>
          </w:p>
        </w:tc>
      </w:tr>
    </w:tbl>
    <w:p w14:paraId="1EF48707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5ECE924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0CB8DC81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AEFECD9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15E0C36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007431E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1A6A506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0115A9D4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720EAE8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04E0854D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46690B3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DC9DF91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492B4E4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B3241EE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42181CA8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21020AA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FC1E61C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CA59D88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89950AF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6CB92117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15374F31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05E5CA92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B98E641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13C633B1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5B9CC3E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3DD302E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478E1D64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20A6683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40B799E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7458DEB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2626350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3388BFF7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5A2C5EC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65725309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08177BDA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E1EB6C6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7642C952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3833E3A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5F337697" w14:textId="77777777" w:rsidR="007F0105" w:rsidRDefault="007F0105" w:rsidP="007F0105">
      <w:pPr>
        <w:pStyle w:val="Basistekstabcnova"/>
        <w:rPr>
          <w:color w:val="A47319" w:themeColor="accent1"/>
        </w:rPr>
      </w:pPr>
    </w:p>
    <w:p w14:paraId="203940A6" w14:textId="77777777" w:rsidR="007F0105" w:rsidRPr="003C1601" w:rsidRDefault="007F0105" w:rsidP="007F0105">
      <w:pPr>
        <w:tabs>
          <w:tab w:val="left" w:pos="708"/>
        </w:tabs>
        <w:jc w:val="both"/>
        <w:rPr>
          <w:rFonts w:ascii="Myriad Pro" w:hAnsi="Myriad Pro"/>
          <w:sz w:val="18"/>
          <w:szCs w:val="18"/>
        </w:rPr>
      </w:pPr>
    </w:p>
    <w:p w14:paraId="025BF9F6" w14:textId="77777777" w:rsidR="007F0105" w:rsidRDefault="007F0105" w:rsidP="007F0105">
      <w:pPr>
        <w:pStyle w:val="Basistekstabcnova"/>
        <w:jc w:val="both"/>
      </w:pPr>
    </w:p>
    <w:p w14:paraId="7B6A3712" w14:textId="32F852B2" w:rsidR="007F0105" w:rsidRPr="005256AB" w:rsidRDefault="007F0105" w:rsidP="005256AB">
      <w:pPr>
        <w:pStyle w:val="BodytextRYSE"/>
        <w:spacing w:line="360" w:lineRule="auto"/>
      </w:pPr>
      <w:r>
        <w:t xml:space="preserve">Dit format dient zo volledig mogelijk te worden ingevuld, in elk geval zodanig dat de aanbieder hieruit duidelijk kan opmaken dat deze referentie voldoet aan de daaraan in Hoofdstuk 5 van de selectieleidraad gestelde eisen. Ook dient deze rechtsgeldig ondertekend te zijn, één en ander op straffe van uitsluiting.  </w:t>
      </w:r>
    </w:p>
    <w:p w14:paraId="34CFB6A9" w14:textId="77777777" w:rsidR="007F0105" w:rsidRPr="003C1601" w:rsidRDefault="007F0105" w:rsidP="007F0105">
      <w:pPr>
        <w:pStyle w:val="Basistekstabcnova"/>
        <w:rPr>
          <w:color w:val="A47319" w:themeColor="accent1"/>
        </w:rPr>
      </w:pP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2946"/>
        <w:gridCol w:w="5696"/>
      </w:tblGrid>
      <w:tr w:rsidR="007F0105" w:rsidRPr="003C1601" w14:paraId="1E982C39" w14:textId="77777777" w:rsidTr="00082B66">
        <w:tc>
          <w:tcPr>
            <w:tcW w:w="2946" w:type="dxa"/>
          </w:tcPr>
          <w:p w14:paraId="1F9F3475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Referentievolgnummer</w:t>
            </w:r>
          </w:p>
        </w:tc>
        <w:tc>
          <w:tcPr>
            <w:tcW w:w="5696" w:type="dxa"/>
          </w:tcPr>
          <w:p w14:paraId="39AC35C9" w14:textId="10931DA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046D37FF" w14:textId="77777777" w:rsidTr="00082B66">
        <w:tc>
          <w:tcPr>
            <w:tcW w:w="2946" w:type="dxa"/>
          </w:tcPr>
          <w:p w14:paraId="4EE55621" w14:textId="19084BC4" w:rsidR="007F0105" w:rsidRPr="003C1601" w:rsidRDefault="007F0105" w:rsidP="005256AB">
            <w:pPr>
              <w:pStyle w:val="BodytextRYSE"/>
              <w:spacing w:line="360" w:lineRule="auto"/>
            </w:pPr>
            <w:r>
              <w:t>Van toepassing zijnde locatie</w:t>
            </w:r>
          </w:p>
        </w:tc>
        <w:tc>
          <w:tcPr>
            <w:tcW w:w="5696" w:type="dxa"/>
          </w:tcPr>
          <w:p w14:paraId="4F261E82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2F64EC" w:rsidRPr="003C1601" w14:paraId="2322E073" w14:textId="77777777" w:rsidTr="002F64EC">
        <w:trPr>
          <w:trHeight w:val="330"/>
        </w:trPr>
        <w:tc>
          <w:tcPr>
            <w:tcW w:w="2946" w:type="dxa"/>
            <w:vMerge w:val="restart"/>
          </w:tcPr>
          <w:p w14:paraId="319B84B5" w14:textId="6CE905C7" w:rsidR="002F64EC" w:rsidRPr="003C1601" w:rsidRDefault="002F64EC" w:rsidP="005256AB">
            <w:pPr>
              <w:pStyle w:val="BodytextRYSE"/>
              <w:spacing w:line="360" w:lineRule="auto"/>
            </w:pPr>
            <w:r>
              <w:t xml:space="preserve">Referentie heeft betrekken op selectiecriterium: </w:t>
            </w:r>
          </w:p>
        </w:tc>
        <w:tc>
          <w:tcPr>
            <w:tcW w:w="5696" w:type="dxa"/>
          </w:tcPr>
          <w:p w14:paraId="490E84A2" w14:textId="77777777" w:rsidR="002F64EC" w:rsidRDefault="002F64EC" w:rsidP="005256AB">
            <w:pPr>
              <w:pStyle w:val="BodytextRYSE"/>
              <w:spacing w:line="360" w:lineRule="auto"/>
            </w:pPr>
            <w:r>
              <w:t xml:space="preserve">Selectiecriterium 1: </w:t>
            </w:r>
          </w:p>
          <w:p w14:paraId="363ED29F" w14:textId="4D03046E" w:rsidR="002F64EC" w:rsidRPr="003C1601" w:rsidRDefault="002F64EC" w:rsidP="005256AB">
            <w:pPr>
              <w:pStyle w:val="BodytextRYSE"/>
              <w:spacing w:line="360" w:lineRule="auto"/>
            </w:pPr>
            <w:r w:rsidRPr="00AF5E2C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E2C">
              <w:rPr>
                <w:rFonts w:cs="Arial"/>
                <w:highlight w:val="lightGray"/>
              </w:rPr>
              <w:instrText xml:space="preserve"> FORMCHECKBOX </w:instrText>
            </w:r>
            <w:r w:rsidRPr="00AF5E2C">
              <w:rPr>
                <w:rFonts w:cs="Arial"/>
                <w:highlight w:val="lightGray"/>
              </w:rPr>
            </w:r>
            <w:r w:rsidRPr="00AF5E2C">
              <w:rPr>
                <w:rFonts w:cs="Arial"/>
                <w:highlight w:val="lightGray"/>
              </w:rPr>
              <w:fldChar w:fldCharType="separate"/>
            </w:r>
            <w:r w:rsidRPr="00AF5E2C">
              <w:rPr>
                <w:rFonts w:cs="Arial"/>
                <w:highlight w:val="lightGray"/>
              </w:rPr>
              <w:fldChar w:fldCharType="end"/>
            </w:r>
            <w:r w:rsidRPr="00AF5E2C">
              <w:rPr>
                <w:rFonts w:cs="Arial"/>
              </w:rPr>
              <w:t xml:space="preserve"> wel  </w:t>
            </w:r>
            <w:r w:rsidRPr="00AF5E2C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E2C">
              <w:rPr>
                <w:rFonts w:cs="Arial"/>
                <w:highlight w:val="lightGray"/>
              </w:rPr>
              <w:instrText xml:space="preserve"> FORMCHECKBOX </w:instrText>
            </w:r>
            <w:r w:rsidRPr="00AF5E2C">
              <w:rPr>
                <w:rFonts w:cs="Arial"/>
                <w:highlight w:val="lightGray"/>
              </w:rPr>
            </w:r>
            <w:r w:rsidRPr="00AF5E2C">
              <w:rPr>
                <w:rFonts w:cs="Arial"/>
                <w:highlight w:val="lightGray"/>
              </w:rPr>
              <w:fldChar w:fldCharType="separate"/>
            </w:r>
            <w:r w:rsidRPr="00AF5E2C">
              <w:rPr>
                <w:rFonts w:cs="Arial"/>
                <w:highlight w:val="lightGray"/>
              </w:rPr>
              <w:fldChar w:fldCharType="end"/>
            </w:r>
            <w:r w:rsidRPr="00AF5E2C">
              <w:rPr>
                <w:rFonts w:cs="Arial"/>
              </w:rPr>
              <w:t xml:space="preserve"> niet van toepassing.</w:t>
            </w:r>
          </w:p>
        </w:tc>
      </w:tr>
      <w:tr w:rsidR="002F64EC" w:rsidRPr="003C1601" w14:paraId="04A86A83" w14:textId="77777777" w:rsidTr="00082B66">
        <w:trPr>
          <w:trHeight w:val="330"/>
        </w:trPr>
        <w:tc>
          <w:tcPr>
            <w:tcW w:w="2946" w:type="dxa"/>
            <w:vMerge/>
          </w:tcPr>
          <w:p w14:paraId="1BE84C46" w14:textId="77777777" w:rsidR="002F64EC" w:rsidRDefault="002F64EC" w:rsidP="005256AB">
            <w:pPr>
              <w:pStyle w:val="BodytextRYSE"/>
              <w:spacing w:line="360" w:lineRule="auto"/>
            </w:pPr>
          </w:p>
        </w:tc>
        <w:tc>
          <w:tcPr>
            <w:tcW w:w="5696" w:type="dxa"/>
          </w:tcPr>
          <w:p w14:paraId="1F4DAC4A" w14:textId="77777777" w:rsidR="002F64EC" w:rsidRDefault="002F64EC" w:rsidP="005256AB">
            <w:pPr>
              <w:pStyle w:val="BodytextRYSE"/>
              <w:spacing w:line="360" w:lineRule="auto"/>
            </w:pPr>
            <w:r>
              <w:t>Selectiecriterium 2:</w:t>
            </w:r>
          </w:p>
          <w:p w14:paraId="39C2E3C2" w14:textId="43A5A118" w:rsidR="002F64EC" w:rsidRPr="003C1601" w:rsidRDefault="002F64EC" w:rsidP="005256AB">
            <w:pPr>
              <w:pStyle w:val="BodytextRYSE"/>
              <w:spacing w:line="360" w:lineRule="auto"/>
            </w:pPr>
            <w:r w:rsidRPr="002F64EC"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4EC">
              <w:instrText xml:space="preserve"> FORMCHECKBOX </w:instrText>
            </w:r>
            <w:r w:rsidRPr="002F64EC">
              <w:fldChar w:fldCharType="separate"/>
            </w:r>
            <w:r w:rsidRPr="002F64EC">
              <w:fldChar w:fldCharType="end"/>
            </w:r>
            <w:r w:rsidRPr="002F64EC">
              <w:t xml:space="preserve"> wel  </w:t>
            </w:r>
            <w:r w:rsidRPr="002F64EC"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4EC">
              <w:instrText xml:space="preserve"> FORMCHECKBOX </w:instrText>
            </w:r>
            <w:r w:rsidRPr="002F64EC">
              <w:fldChar w:fldCharType="separate"/>
            </w:r>
            <w:r w:rsidRPr="002F64EC">
              <w:fldChar w:fldCharType="end"/>
            </w:r>
            <w:r w:rsidRPr="002F64EC">
              <w:t xml:space="preserve"> niet van toepassing.</w:t>
            </w:r>
          </w:p>
        </w:tc>
      </w:tr>
      <w:tr w:rsidR="007F0105" w:rsidRPr="003C1601" w14:paraId="281D92F4" w14:textId="77777777" w:rsidTr="00082B66">
        <w:tc>
          <w:tcPr>
            <w:tcW w:w="2946" w:type="dxa"/>
          </w:tcPr>
          <w:p w14:paraId="0C096895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Opdrachtgever</w:t>
            </w:r>
          </w:p>
        </w:tc>
        <w:tc>
          <w:tcPr>
            <w:tcW w:w="5696" w:type="dxa"/>
          </w:tcPr>
          <w:p w14:paraId="5FFDD692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4E60668F" w14:textId="77777777" w:rsidTr="00082B66">
        <w:tc>
          <w:tcPr>
            <w:tcW w:w="2946" w:type="dxa"/>
          </w:tcPr>
          <w:p w14:paraId="119B7468" w14:textId="77777777" w:rsidR="007F0105" w:rsidRPr="003C1601" w:rsidRDefault="007F0105" w:rsidP="005256AB">
            <w:pPr>
              <w:pStyle w:val="BodytextRYSE"/>
              <w:spacing w:line="360" w:lineRule="auto"/>
            </w:pPr>
            <w:r>
              <w:t>Naam en telefoonnummer contactpersoon</w:t>
            </w:r>
          </w:p>
        </w:tc>
        <w:tc>
          <w:tcPr>
            <w:tcW w:w="5696" w:type="dxa"/>
          </w:tcPr>
          <w:p w14:paraId="13CD847D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7204DBF7" w14:textId="77777777" w:rsidTr="00082B66">
        <w:tc>
          <w:tcPr>
            <w:tcW w:w="2946" w:type="dxa"/>
          </w:tcPr>
          <w:p w14:paraId="634B49CC" w14:textId="77777777" w:rsidR="007F0105" w:rsidRPr="003C1601" w:rsidRDefault="007F0105" w:rsidP="005256AB">
            <w:pPr>
              <w:pStyle w:val="BodytextRYSE"/>
              <w:spacing w:line="360" w:lineRule="auto"/>
            </w:pPr>
            <w:proofErr w:type="gramStart"/>
            <w:r w:rsidRPr="003C1601">
              <w:t>Locatie project</w:t>
            </w:r>
            <w:proofErr w:type="gramEnd"/>
            <w:r w:rsidRPr="003C1601">
              <w:t xml:space="preserve"> c.q. adres</w:t>
            </w:r>
          </w:p>
        </w:tc>
        <w:tc>
          <w:tcPr>
            <w:tcW w:w="5696" w:type="dxa"/>
          </w:tcPr>
          <w:p w14:paraId="5A5B0CBF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767CE7FB" w14:textId="77777777" w:rsidTr="00082B66">
        <w:tc>
          <w:tcPr>
            <w:tcW w:w="2946" w:type="dxa"/>
          </w:tcPr>
          <w:p w14:paraId="3F77981A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Omvang project in m²</w:t>
            </w:r>
            <w:r>
              <w:t xml:space="preserve"> </w:t>
            </w:r>
          </w:p>
        </w:tc>
        <w:tc>
          <w:tcPr>
            <w:tcW w:w="5696" w:type="dxa"/>
          </w:tcPr>
          <w:p w14:paraId="6A130392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7FFB68AE" w14:textId="77777777" w:rsidTr="00082B66">
        <w:tc>
          <w:tcPr>
            <w:tcW w:w="2946" w:type="dxa"/>
          </w:tcPr>
          <w:p w14:paraId="30DC7043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Omvang project in programma</w:t>
            </w:r>
          </w:p>
        </w:tc>
        <w:tc>
          <w:tcPr>
            <w:tcW w:w="5696" w:type="dxa"/>
          </w:tcPr>
          <w:p w14:paraId="13CB795C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41A5462C" w14:textId="77777777" w:rsidTr="00082B66">
        <w:tc>
          <w:tcPr>
            <w:tcW w:w="2946" w:type="dxa"/>
          </w:tcPr>
          <w:p w14:paraId="4631A4EC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Rol van gegadigde</w:t>
            </w:r>
          </w:p>
        </w:tc>
        <w:tc>
          <w:tcPr>
            <w:tcW w:w="5696" w:type="dxa"/>
          </w:tcPr>
          <w:p w14:paraId="7990C367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411D5D61" w14:textId="77777777" w:rsidTr="00082B66">
        <w:tc>
          <w:tcPr>
            <w:tcW w:w="2946" w:type="dxa"/>
          </w:tcPr>
          <w:p w14:paraId="7C81D448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Datum oplevering</w:t>
            </w:r>
          </w:p>
        </w:tc>
        <w:tc>
          <w:tcPr>
            <w:tcW w:w="5696" w:type="dxa"/>
          </w:tcPr>
          <w:p w14:paraId="1BB9C73E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5256AB" w:rsidRPr="003C1601" w14:paraId="5C349198" w14:textId="77777777" w:rsidTr="00DA4970">
        <w:trPr>
          <w:trHeight w:val="1115"/>
        </w:trPr>
        <w:tc>
          <w:tcPr>
            <w:tcW w:w="8642" w:type="dxa"/>
            <w:gridSpan w:val="2"/>
          </w:tcPr>
          <w:p w14:paraId="64D50BDA" w14:textId="09F647D4" w:rsidR="005256AB" w:rsidRPr="003C1601" w:rsidRDefault="005256AB" w:rsidP="005256AB">
            <w:pPr>
              <w:pStyle w:val="BodytextRYSE"/>
              <w:spacing w:line="360" w:lineRule="auto"/>
            </w:pPr>
            <w:r>
              <w:t xml:space="preserve">Hieronder dient u duidelijk en ondubbelzinnig te beschrijven waarom u </w:t>
            </w:r>
            <w:proofErr w:type="gramStart"/>
            <w:r>
              <w:t>middels</w:t>
            </w:r>
            <w:proofErr w:type="gramEnd"/>
            <w:r>
              <w:t xml:space="preserve"> uw referentie voldoet aan </w:t>
            </w:r>
            <w:r w:rsidR="002F64EC">
              <w:t xml:space="preserve">het </w:t>
            </w:r>
            <w:r>
              <w:t xml:space="preserve">gestelde </w:t>
            </w:r>
            <w:r w:rsidR="002F64EC">
              <w:t>selectiecriterium</w:t>
            </w:r>
            <w:r>
              <w:t xml:space="preserve">.  </w:t>
            </w:r>
          </w:p>
        </w:tc>
      </w:tr>
      <w:tr w:rsidR="007F0105" w:rsidRPr="003C1601" w14:paraId="7B85E57D" w14:textId="77777777" w:rsidTr="00082B66">
        <w:trPr>
          <w:trHeight w:val="1115"/>
        </w:trPr>
        <w:tc>
          <w:tcPr>
            <w:tcW w:w="2946" w:type="dxa"/>
          </w:tcPr>
          <w:p w14:paraId="3C80BC11" w14:textId="0AF2D784" w:rsidR="007F0105" w:rsidRDefault="002F64EC" w:rsidP="005256AB">
            <w:pPr>
              <w:pStyle w:val="BodytextRYSE"/>
              <w:spacing w:line="360" w:lineRule="auto"/>
            </w:pPr>
            <w:r>
              <w:t>B</w:t>
            </w:r>
            <w:r w:rsidR="005256AB">
              <w:t>eschrijving waarom uw referentie voldoet:</w:t>
            </w:r>
          </w:p>
          <w:p w14:paraId="31BBA08F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  <w:tc>
          <w:tcPr>
            <w:tcW w:w="5696" w:type="dxa"/>
          </w:tcPr>
          <w:p w14:paraId="060B5343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  <w:tr w:rsidR="007F0105" w:rsidRPr="003C1601" w14:paraId="53C4893A" w14:textId="77777777" w:rsidTr="00082B66">
        <w:trPr>
          <w:trHeight w:val="2835"/>
        </w:trPr>
        <w:tc>
          <w:tcPr>
            <w:tcW w:w="2946" w:type="dxa"/>
          </w:tcPr>
          <w:p w14:paraId="5AC1D66F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Kleine afbeelding</w:t>
            </w:r>
          </w:p>
          <w:p w14:paraId="594C3B10" w14:textId="77777777" w:rsidR="007F0105" w:rsidRPr="003C1601" w:rsidRDefault="007F0105" w:rsidP="005256AB">
            <w:pPr>
              <w:pStyle w:val="BodytextRYSE"/>
              <w:spacing w:line="360" w:lineRule="auto"/>
            </w:pPr>
            <w:r w:rsidRPr="003C1601">
              <w:t>(</w:t>
            </w:r>
            <w:proofErr w:type="gramStart"/>
            <w:r w:rsidRPr="003C1601">
              <w:t>slechts</w:t>
            </w:r>
            <w:proofErr w:type="gramEnd"/>
            <w:r w:rsidRPr="003C1601">
              <w:t xml:space="preserve"> ter illustratie)</w:t>
            </w:r>
          </w:p>
        </w:tc>
        <w:tc>
          <w:tcPr>
            <w:tcW w:w="5696" w:type="dxa"/>
          </w:tcPr>
          <w:p w14:paraId="5C82AD60" w14:textId="77777777" w:rsidR="007F0105" w:rsidRDefault="007F0105" w:rsidP="005256AB">
            <w:pPr>
              <w:pStyle w:val="BodytextRYSE"/>
              <w:spacing w:line="360" w:lineRule="auto"/>
            </w:pPr>
          </w:p>
          <w:p w14:paraId="1C42308A" w14:textId="77777777" w:rsidR="007F0105" w:rsidRDefault="007F0105" w:rsidP="005256AB">
            <w:pPr>
              <w:pStyle w:val="BodytextRYSE"/>
              <w:spacing w:line="360" w:lineRule="auto"/>
            </w:pPr>
          </w:p>
          <w:p w14:paraId="324CF0DB" w14:textId="77777777" w:rsidR="007F0105" w:rsidRDefault="007F0105" w:rsidP="005256AB">
            <w:pPr>
              <w:pStyle w:val="BodytextRYSE"/>
              <w:spacing w:line="360" w:lineRule="auto"/>
            </w:pPr>
          </w:p>
          <w:p w14:paraId="4CC0C96A" w14:textId="77777777" w:rsidR="007F0105" w:rsidRDefault="007F0105" w:rsidP="005256AB">
            <w:pPr>
              <w:pStyle w:val="BodytextRYSE"/>
              <w:spacing w:line="360" w:lineRule="auto"/>
            </w:pPr>
          </w:p>
          <w:p w14:paraId="1AFBC8C4" w14:textId="77777777" w:rsidR="007F0105" w:rsidRDefault="007F0105" w:rsidP="005256AB">
            <w:pPr>
              <w:pStyle w:val="BodytextRYSE"/>
              <w:spacing w:line="360" w:lineRule="auto"/>
            </w:pPr>
          </w:p>
          <w:p w14:paraId="4851D833" w14:textId="77777777" w:rsidR="007F0105" w:rsidRDefault="007F0105" w:rsidP="005256AB">
            <w:pPr>
              <w:pStyle w:val="BodytextRYSE"/>
              <w:spacing w:line="360" w:lineRule="auto"/>
            </w:pPr>
          </w:p>
          <w:p w14:paraId="06E003EF" w14:textId="77777777" w:rsidR="007F0105" w:rsidRDefault="007F0105" w:rsidP="005256AB">
            <w:pPr>
              <w:pStyle w:val="BodytextRYSE"/>
              <w:spacing w:line="360" w:lineRule="auto"/>
            </w:pPr>
          </w:p>
          <w:p w14:paraId="5B038E69" w14:textId="77777777" w:rsidR="007F0105" w:rsidRDefault="007F0105" w:rsidP="005256AB">
            <w:pPr>
              <w:pStyle w:val="BodytextRYSE"/>
              <w:spacing w:line="360" w:lineRule="auto"/>
            </w:pPr>
          </w:p>
          <w:p w14:paraId="327B40E4" w14:textId="77777777" w:rsidR="007F0105" w:rsidRDefault="007F0105" w:rsidP="005256AB">
            <w:pPr>
              <w:pStyle w:val="BodytextRYSE"/>
              <w:spacing w:line="360" w:lineRule="auto"/>
            </w:pPr>
          </w:p>
          <w:p w14:paraId="3D753023" w14:textId="77777777" w:rsidR="007F0105" w:rsidRPr="003C1601" w:rsidRDefault="007F0105" w:rsidP="005256AB">
            <w:pPr>
              <w:pStyle w:val="BodytextRYSE"/>
              <w:spacing w:line="360" w:lineRule="auto"/>
            </w:pPr>
          </w:p>
        </w:tc>
      </w:tr>
    </w:tbl>
    <w:p w14:paraId="35D16018" w14:textId="77777777" w:rsidR="007F0105" w:rsidRPr="003C1601" w:rsidRDefault="007F0105" w:rsidP="007F0105">
      <w:pPr>
        <w:pStyle w:val="Opsommingnummer1eniveauabcnova"/>
        <w:numPr>
          <w:ilvl w:val="0"/>
          <w:numId w:val="0"/>
        </w:numPr>
        <w:ind w:left="284" w:hanging="284"/>
        <w:rPr>
          <w:rFonts w:cstheme="minorHAnsi"/>
        </w:rPr>
      </w:pPr>
    </w:p>
    <w:p w14:paraId="34BBC0E3" w14:textId="77777777" w:rsidR="002F64EC" w:rsidRDefault="002F64EC" w:rsidP="005256AB">
      <w:pPr>
        <w:pStyle w:val="BodytextitalicRYSE"/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F64EC" w:rsidRPr="00AF5E2C" w14:paraId="1A695A0B" w14:textId="77777777" w:rsidTr="00082B66">
        <w:tc>
          <w:tcPr>
            <w:tcW w:w="1748" w:type="dxa"/>
          </w:tcPr>
          <w:p w14:paraId="64BBFF98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bookmarkStart w:id="0" w:name="_Toc107026072"/>
            <w:bookmarkStart w:id="1" w:name="_Toc107027641"/>
            <w:bookmarkStart w:id="2" w:name="_Toc65395239"/>
            <w:bookmarkStart w:id="3" w:name="_Toc107380623"/>
            <w:bookmarkStart w:id="4" w:name="_Toc109801468"/>
            <w:bookmarkStart w:id="5" w:name="_Toc109802555"/>
            <w:bookmarkStart w:id="6" w:name="_Toc110240605"/>
            <w:bookmarkStart w:id="7" w:name="_Toc119464223"/>
            <w:r w:rsidRPr="002F64EC">
              <w:rPr>
                <w:rFonts w:cs="Arial"/>
                <w:sz w:val="20"/>
                <w:szCs w:val="20"/>
              </w:rPr>
              <w:t>Gegadigde</w:t>
            </w:r>
          </w:p>
          <w:p w14:paraId="1B495DD6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68A198A1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64EC" w:rsidRPr="00AF5E2C" w14:paraId="10F412D9" w14:textId="77777777" w:rsidTr="00082B66">
        <w:tc>
          <w:tcPr>
            <w:tcW w:w="1748" w:type="dxa"/>
          </w:tcPr>
          <w:p w14:paraId="56B00DA5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F64EC">
              <w:rPr>
                <w:rFonts w:cs="Arial"/>
                <w:sz w:val="20"/>
                <w:szCs w:val="20"/>
              </w:rPr>
              <w:t>Naam</w:t>
            </w:r>
          </w:p>
          <w:p w14:paraId="3B084EE1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48C6E2B5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64EC" w:rsidRPr="00AF5E2C" w14:paraId="6834EBF8" w14:textId="77777777" w:rsidTr="00082B66">
        <w:tc>
          <w:tcPr>
            <w:tcW w:w="1748" w:type="dxa"/>
          </w:tcPr>
          <w:p w14:paraId="7E83C12E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F64EC">
              <w:rPr>
                <w:rFonts w:cs="Arial"/>
                <w:sz w:val="20"/>
                <w:szCs w:val="20"/>
              </w:rPr>
              <w:t>Functie</w:t>
            </w:r>
          </w:p>
          <w:p w14:paraId="1F970450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7F8D3B9D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64EC" w:rsidRPr="00AF5E2C" w14:paraId="1B49405B" w14:textId="77777777" w:rsidTr="00082B66">
        <w:tc>
          <w:tcPr>
            <w:tcW w:w="1748" w:type="dxa"/>
          </w:tcPr>
          <w:p w14:paraId="514D85B3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F64EC">
              <w:rPr>
                <w:rFonts w:cs="Arial"/>
                <w:sz w:val="20"/>
                <w:szCs w:val="20"/>
              </w:rPr>
              <w:t>Plaats</w:t>
            </w:r>
          </w:p>
          <w:p w14:paraId="260F007E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28929ACC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64EC" w:rsidRPr="00AF5E2C" w14:paraId="31BA7855" w14:textId="77777777" w:rsidTr="00082B66">
        <w:tc>
          <w:tcPr>
            <w:tcW w:w="1748" w:type="dxa"/>
          </w:tcPr>
          <w:p w14:paraId="64369808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F64EC">
              <w:rPr>
                <w:rFonts w:cs="Arial"/>
                <w:sz w:val="20"/>
                <w:szCs w:val="20"/>
              </w:rPr>
              <w:t>Datum</w:t>
            </w:r>
          </w:p>
          <w:p w14:paraId="1D7354DB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6C8B2940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noProof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64EC" w:rsidRPr="00AF5E2C" w14:paraId="213C90F9" w14:textId="77777777" w:rsidTr="00082B66">
        <w:tc>
          <w:tcPr>
            <w:tcW w:w="1748" w:type="dxa"/>
          </w:tcPr>
          <w:p w14:paraId="59A726ED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F64EC">
              <w:rPr>
                <w:rFonts w:cs="Arial"/>
                <w:sz w:val="20"/>
                <w:szCs w:val="20"/>
              </w:rPr>
              <w:t>Handtekening</w:t>
            </w:r>
          </w:p>
          <w:p w14:paraId="7C8D27F6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4E430EB7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7D98502D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5748DC69" w14:textId="77777777" w:rsidR="002F64EC" w:rsidRPr="002F64EC" w:rsidRDefault="002F64EC" w:rsidP="00082B66">
            <w:pPr>
              <w:spacing w:line="276" w:lineRule="auto"/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instrText xml:space="preserve"> FORMTEXT </w:instrTex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separate"/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t> </w:t>
            </w:r>
            <w:r w:rsidRPr="002F64EC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330F1597" w14:textId="77777777" w:rsidR="002F64EC" w:rsidRDefault="002F64EC" w:rsidP="005256AB">
      <w:pPr>
        <w:pStyle w:val="BodytextitalicRYSE"/>
      </w:pPr>
    </w:p>
    <w:p w14:paraId="4C045CD0" w14:textId="77777777" w:rsidR="002F64EC" w:rsidRDefault="002F64EC" w:rsidP="005256AB">
      <w:pPr>
        <w:pStyle w:val="BodytextitalicRYSE"/>
      </w:pPr>
    </w:p>
    <w:p w14:paraId="3C605362" w14:textId="3D890151" w:rsidR="007F0105" w:rsidRDefault="007F0105" w:rsidP="005256AB">
      <w:pPr>
        <w:pStyle w:val="BodytextitalicRYSE"/>
        <w:rPr>
          <w:color w:val="A47319" w:themeColor="accent1"/>
        </w:rPr>
      </w:pPr>
      <w:r w:rsidRPr="003C1601">
        <w:t>Bovenstaand schema dient gekopieerd te worden naar gelang van aantal ingezonden referenties met het maximum te hanteren aantal zoals omschreven in de Leidraad. Deze zin kunt u daarna verwijderen.</w:t>
      </w:r>
    </w:p>
    <w:p w14:paraId="0457E6BE" w14:textId="77777777" w:rsidR="00966CCD" w:rsidRPr="00797293" w:rsidRDefault="00966CCD" w:rsidP="00797293">
      <w:pPr>
        <w:pStyle w:val="BodytextRYSE"/>
      </w:pPr>
    </w:p>
    <w:sectPr w:rsidR="00966CCD" w:rsidRPr="00797293" w:rsidSect="007F010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F62D" w14:textId="77777777" w:rsidR="00E6055A" w:rsidRPr="00910752" w:rsidRDefault="00E6055A" w:rsidP="00910752">
      <w:pPr>
        <w:pStyle w:val="Voettekst"/>
      </w:pPr>
    </w:p>
  </w:endnote>
  <w:endnote w:type="continuationSeparator" w:id="0">
    <w:p w14:paraId="2FB3008E" w14:textId="77777777" w:rsidR="00E6055A" w:rsidRPr="00910752" w:rsidRDefault="00E6055A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Novecento wide Book">
    <w:altName w:val="Calibri"/>
    <w:charset w:val="00"/>
    <w:family w:val="auto"/>
    <w:pitch w:val="variable"/>
    <w:sig w:usb0="00000007" w:usb1="00000000" w:usb2="00000000" w:usb3="00000000" w:csb0="00000093" w:csb1="00000000"/>
  </w:font>
  <w:font w:name="Novecento wide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29329" w14:textId="77777777" w:rsidR="00E6055A" w:rsidRPr="00910752" w:rsidRDefault="00E6055A" w:rsidP="00910752">
      <w:pPr>
        <w:pStyle w:val="Voettekst"/>
      </w:pPr>
    </w:p>
  </w:footnote>
  <w:footnote w:type="continuationSeparator" w:id="0">
    <w:p w14:paraId="64169921" w14:textId="77777777" w:rsidR="00E6055A" w:rsidRPr="00910752" w:rsidRDefault="00E6055A" w:rsidP="00910752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82879C7"/>
    <w:multiLevelType w:val="multilevel"/>
    <w:tmpl w:val="89367262"/>
    <w:numStyleLink w:val="Opsommingnummerabcnova"/>
  </w:abstractNum>
  <w:abstractNum w:abstractNumId="15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6" w15:restartNumberingAfterBreak="0">
    <w:nsid w:val="1B897BE8"/>
    <w:multiLevelType w:val="multilevel"/>
    <w:tmpl w:val="E11C6A4C"/>
    <w:numStyleLink w:val="ListbulletRYSE"/>
  </w:abstractNum>
  <w:abstractNum w:abstractNumId="17" w15:restartNumberingAfterBreak="0">
    <w:nsid w:val="1D241221"/>
    <w:multiLevelType w:val="hybridMultilevel"/>
    <w:tmpl w:val="7C02CB8C"/>
    <w:lvl w:ilvl="0" w:tplc="2584C41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7F25D85"/>
    <w:multiLevelType w:val="multilevel"/>
    <w:tmpl w:val="AEC402B4"/>
    <w:numStyleLink w:val="ListletterRYSE"/>
  </w:abstractNum>
  <w:abstractNum w:abstractNumId="23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3221547"/>
    <w:multiLevelType w:val="multilevel"/>
    <w:tmpl w:val="4E06C6A6"/>
    <w:numStyleLink w:val="AgendaitemlistRYSE"/>
  </w:abstractNum>
  <w:abstractNum w:abstractNumId="25" w15:restartNumberingAfterBreak="0">
    <w:nsid w:val="5FA80606"/>
    <w:multiLevelType w:val="multilevel"/>
    <w:tmpl w:val="10A04120"/>
    <w:numStyleLink w:val="AppendixnumberingRYSE"/>
  </w:abstractNum>
  <w:abstractNum w:abstractNumId="26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7" w15:restartNumberingAfterBreak="0">
    <w:nsid w:val="64222887"/>
    <w:multiLevelType w:val="multilevel"/>
    <w:tmpl w:val="B4BACAD8"/>
    <w:numStyleLink w:val="ListdashRYSE"/>
  </w:abstractNum>
  <w:abstractNum w:abstractNumId="28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9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0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2317561">
    <w:abstractNumId w:val="9"/>
  </w:num>
  <w:num w:numId="2" w16cid:durableId="1349988114">
    <w:abstractNumId w:val="7"/>
  </w:num>
  <w:num w:numId="3" w16cid:durableId="2080011477">
    <w:abstractNumId w:val="6"/>
  </w:num>
  <w:num w:numId="4" w16cid:durableId="1043675299">
    <w:abstractNumId w:val="5"/>
  </w:num>
  <w:num w:numId="5" w16cid:durableId="35198848">
    <w:abstractNumId w:val="4"/>
  </w:num>
  <w:num w:numId="6" w16cid:durableId="1287544288">
    <w:abstractNumId w:val="8"/>
  </w:num>
  <w:num w:numId="7" w16cid:durableId="1366443404">
    <w:abstractNumId w:val="3"/>
  </w:num>
  <w:num w:numId="8" w16cid:durableId="1564366078">
    <w:abstractNumId w:val="2"/>
  </w:num>
  <w:num w:numId="9" w16cid:durableId="1093550075">
    <w:abstractNumId w:val="1"/>
  </w:num>
  <w:num w:numId="10" w16cid:durableId="288434058">
    <w:abstractNumId w:val="0"/>
  </w:num>
  <w:num w:numId="11" w16cid:durableId="1458570193">
    <w:abstractNumId w:val="29"/>
  </w:num>
  <w:num w:numId="12" w16cid:durableId="1192495201">
    <w:abstractNumId w:val="11"/>
  </w:num>
  <w:num w:numId="13" w16cid:durableId="1437409300">
    <w:abstractNumId w:val="26"/>
  </w:num>
  <w:num w:numId="14" w16cid:durableId="1428846664">
    <w:abstractNumId w:val="19"/>
  </w:num>
  <w:num w:numId="15" w16cid:durableId="692344961">
    <w:abstractNumId w:val="28"/>
  </w:num>
  <w:num w:numId="16" w16cid:durableId="185560900">
    <w:abstractNumId w:val="15"/>
  </w:num>
  <w:num w:numId="17" w16cid:durableId="1051274335">
    <w:abstractNumId w:val="10"/>
  </w:num>
  <w:num w:numId="18" w16cid:durableId="172189646">
    <w:abstractNumId w:val="18"/>
  </w:num>
  <w:num w:numId="19" w16cid:durableId="1971931023">
    <w:abstractNumId w:val="30"/>
  </w:num>
  <w:num w:numId="20" w16cid:durableId="1191064644">
    <w:abstractNumId w:val="23"/>
  </w:num>
  <w:num w:numId="21" w16cid:durableId="2053723877">
    <w:abstractNumId w:val="20"/>
  </w:num>
  <w:num w:numId="22" w16cid:durableId="156576067">
    <w:abstractNumId w:val="13"/>
  </w:num>
  <w:num w:numId="23" w16cid:durableId="563415236">
    <w:abstractNumId w:val="24"/>
  </w:num>
  <w:num w:numId="24" w16cid:durableId="1763795181">
    <w:abstractNumId w:val="12"/>
  </w:num>
  <w:num w:numId="25" w16cid:durableId="1063288648">
    <w:abstractNumId w:val="16"/>
  </w:num>
  <w:num w:numId="26" w16cid:durableId="449278690">
    <w:abstractNumId w:val="27"/>
  </w:num>
  <w:num w:numId="27" w16cid:durableId="1733692066">
    <w:abstractNumId w:val="22"/>
  </w:num>
  <w:num w:numId="28" w16cid:durableId="1638299578">
    <w:abstractNumId w:val="25"/>
  </w:num>
  <w:num w:numId="29" w16cid:durableId="1018895453">
    <w:abstractNumId w:val="29"/>
  </w:num>
  <w:num w:numId="30" w16cid:durableId="1607734250">
    <w:abstractNumId w:val="26"/>
  </w:num>
  <w:num w:numId="31" w16cid:durableId="178354453">
    <w:abstractNumId w:val="29"/>
  </w:num>
  <w:num w:numId="32" w16cid:durableId="1544251352">
    <w:abstractNumId w:val="26"/>
  </w:num>
  <w:num w:numId="33" w16cid:durableId="1784499835">
    <w:abstractNumId w:val="21"/>
  </w:num>
  <w:num w:numId="34" w16cid:durableId="1756048250">
    <w:abstractNumId w:val="14"/>
  </w:num>
  <w:num w:numId="35" w16cid:durableId="1924096464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05"/>
    <w:rsid w:val="0000108E"/>
    <w:rsid w:val="000170C0"/>
    <w:rsid w:val="000204AD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351A1"/>
    <w:rsid w:val="001476E8"/>
    <w:rsid w:val="00153125"/>
    <w:rsid w:val="00173754"/>
    <w:rsid w:val="00175E46"/>
    <w:rsid w:val="00176A5F"/>
    <w:rsid w:val="001875BA"/>
    <w:rsid w:val="001A3D2F"/>
    <w:rsid w:val="001A63A7"/>
    <w:rsid w:val="001B0D01"/>
    <w:rsid w:val="001C44A9"/>
    <w:rsid w:val="001C66E4"/>
    <w:rsid w:val="001D6A1E"/>
    <w:rsid w:val="001D7E3F"/>
    <w:rsid w:val="001E7B9F"/>
    <w:rsid w:val="00204F95"/>
    <w:rsid w:val="00205E6C"/>
    <w:rsid w:val="00214599"/>
    <w:rsid w:val="00214847"/>
    <w:rsid w:val="00220037"/>
    <w:rsid w:val="002270D7"/>
    <w:rsid w:val="002309C5"/>
    <w:rsid w:val="00234A61"/>
    <w:rsid w:val="00234D6C"/>
    <w:rsid w:val="00240BED"/>
    <w:rsid w:val="00243851"/>
    <w:rsid w:val="002643A8"/>
    <w:rsid w:val="0026521D"/>
    <w:rsid w:val="00282603"/>
    <w:rsid w:val="0028524C"/>
    <w:rsid w:val="00293CD1"/>
    <w:rsid w:val="002C0B60"/>
    <w:rsid w:val="002E0FAE"/>
    <w:rsid w:val="002E3479"/>
    <w:rsid w:val="002E7CC6"/>
    <w:rsid w:val="002F5489"/>
    <w:rsid w:val="002F64EC"/>
    <w:rsid w:val="00306772"/>
    <w:rsid w:val="00320C9F"/>
    <w:rsid w:val="003215C7"/>
    <w:rsid w:val="00342270"/>
    <w:rsid w:val="00350031"/>
    <w:rsid w:val="003564AF"/>
    <w:rsid w:val="00371601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4919"/>
    <w:rsid w:val="00414E41"/>
    <w:rsid w:val="00434C3D"/>
    <w:rsid w:val="0046495A"/>
    <w:rsid w:val="00471502"/>
    <w:rsid w:val="00473788"/>
    <w:rsid w:val="00477834"/>
    <w:rsid w:val="00493EE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57E4"/>
    <w:rsid w:val="00500FE0"/>
    <w:rsid w:val="0050207D"/>
    <w:rsid w:val="005067A8"/>
    <w:rsid w:val="00506EEC"/>
    <w:rsid w:val="005256AB"/>
    <w:rsid w:val="005267FB"/>
    <w:rsid w:val="00532543"/>
    <w:rsid w:val="00536D71"/>
    <w:rsid w:val="00537436"/>
    <w:rsid w:val="00557F4A"/>
    <w:rsid w:val="0056560C"/>
    <w:rsid w:val="00595490"/>
    <w:rsid w:val="005C363C"/>
    <w:rsid w:val="005C72DF"/>
    <w:rsid w:val="005D6750"/>
    <w:rsid w:val="005E7E4A"/>
    <w:rsid w:val="00611090"/>
    <w:rsid w:val="00620F0D"/>
    <w:rsid w:val="00630409"/>
    <w:rsid w:val="00632CF8"/>
    <w:rsid w:val="00635878"/>
    <w:rsid w:val="0065052C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C3862"/>
    <w:rsid w:val="006C7509"/>
    <w:rsid w:val="006D3C1D"/>
    <w:rsid w:val="006D4AD5"/>
    <w:rsid w:val="006F46B2"/>
    <w:rsid w:val="00720D67"/>
    <w:rsid w:val="00724F6B"/>
    <w:rsid w:val="007452FD"/>
    <w:rsid w:val="00763CBE"/>
    <w:rsid w:val="00773A13"/>
    <w:rsid w:val="00773AD7"/>
    <w:rsid w:val="00786B13"/>
    <w:rsid w:val="007910B2"/>
    <w:rsid w:val="007920C2"/>
    <w:rsid w:val="00797293"/>
    <w:rsid w:val="007A3484"/>
    <w:rsid w:val="007A3C4B"/>
    <w:rsid w:val="007A54E0"/>
    <w:rsid w:val="007B01C4"/>
    <w:rsid w:val="007B2999"/>
    <w:rsid w:val="007B4213"/>
    <w:rsid w:val="007B7AA1"/>
    <w:rsid w:val="007D0859"/>
    <w:rsid w:val="007D61E7"/>
    <w:rsid w:val="007E0B19"/>
    <w:rsid w:val="007F0105"/>
    <w:rsid w:val="00804E8D"/>
    <w:rsid w:val="00811350"/>
    <w:rsid w:val="008124B7"/>
    <w:rsid w:val="00817973"/>
    <w:rsid w:val="00817CB4"/>
    <w:rsid w:val="00821E93"/>
    <w:rsid w:val="00845A10"/>
    <w:rsid w:val="00860C86"/>
    <w:rsid w:val="00861E37"/>
    <w:rsid w:val="00863184"/>
    <w:rsid w:val="00870F53"/>
    <w:rsid w:val="008809AC"/>
    <w:rsid w:val="00883FE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E7669"/>
    <w:rsid w:val="009F3B9B"/>
    <w:rsid w:val="009F7CE1"/>
    <w:rsid w:val="00A03AC8"/>
    <w:rsid w:val="00A03E62"/>
    <w:rsid w:val="00A11234"/>
    <w:rsid w:val="00A30A69"/>
    <w:rsid w:val="00A36DF4"/>
    <w:rsid w:val="00A458DC"/>
    <w:rsid w:val="00A45A62"/>
    <w:rsid w:val="00A72A81"/>
    <w:rsid w:val="00A74B2C"/>
    <w:rsid w:val="00A80ED9"/>
    <w:rsid w:val="00A90E74"/>
    <w:rsid w:val="00A93DAA"/>
    <w:rsid w:val="00AA1450"/>
    <w:rsid w:val="00AA7AA8"/>
    <w:rsid w:val="00AB75C6"/>
    <w:rsid w:val="00AC1252"/>
    <w:rsid w:val="00AC5A80"/>
    <w:rsid w:val="00AC6F65"/>
    <w:rsid w:val="00AC76CB"/>
    <w:rsid w:val="00AD25B9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358D8"/>
    <w:rsid w:val="00C550D9"/>
    <w:rsid w:val="00C559C8"/>
    <w:rsid w:val="00C57F59"/>
    <w:rsid w:val="00C9251C"/>
    <w:rsid w:val="00CB44AE"/>
    <w:rsid w:val="00CB6C8B"/>
    <w:rsid w:val="00CF67ED"/>
    <w:rsid w:val="00D031A5"/>
    <w:rsid w:val="00D03A66"/>
    <w:rsid w:val="00D13B41"/>
    <w:rsid w:val="00D21EF1"/>
    <w:rsid w:val="00D278A0"/>
    <w:rsid w:val="00D305F9"/>
    <w:rsid w:val="00D37741"/>
    <w:rsid w:val="00D43B68"/>
    <w:rsid w:val="00D456F9"/>
    <w:rsid w:val="00D47B7C"/>
    <w:rsid w:val="00D5721F"/>
    <w:rsid w:val="00D631B1"/>
    <w:rsid w:val="00D73F90"/>
    <w:rsid w:val="00D762D5"/>
    <w:rsid w:val="00D92B22"/>
    <w:rsid w:val="00D940F7"/>
    <w:rsid w:val="00D95269"/>
    <w:rsid w:val="00D96AF7"/>
    <w:rsid w:val="00DD2516"/>
    <w:rsid w:val="00DD2B33"/>
    <w:rsid w:val="00DE07B0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6055A"/>
    <w:rsid w:val="00E80282"/>
    <w:rsid w:val="00E85522"/>
    <w:rsid w:val="00E90844"/>
    <w:rsid w:val="00E9216A"/>
    <w:rsid w:val="00EA62E9"/>
    <w:rsid w:val="00EB687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90A16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  <w:rsid w:val="6BA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498DA0"/>
  <w15:chartTrackingRefBased/>
  <w15:docId w15:val="{94AD025C-117C-473D-9FD7-2E24EC1B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qFormat/>
    <w:rsid w:val="007F0105"/>
    <w:pPr>
      <w:spacing w:after="160" w:line="259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rsid w:val="00910752"/>
  </w:style>
  <w:style w:type="character" w:customStyle="1" w:styleId="KoptekstChar">
    <w:name w:val="Koptekst Char"/>
    <w:basedOn w:val="Standaardalinea-lettertype"/>
    <w:link w:val="Koptekst"/>
    <w:uiPriority w:val="99"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7F0105"/>
    <w:p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7F0105"/>
    <w:pPr>
      <w:numPr>
        <w:numId w:val="34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7F0105"/>
    <w:pPr>
      <w:numPr>
        <w:ilvl w:val="1"/>
        <w:numId w:val="34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7F0105"/>
    <w:pPr>
      <w:numPr>
        <w:ilvl w:val="2"/>
        <w:numId w:val="34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numbering" w:customStyle="1" w:styleId="Opsommingnummerabcnova">
    <w:name w:val="Opsomming nummer abcnova"/>
    <w:uiPriority w:val="4"/>
    <w:semiHidden/>
    <w:rsid w:val="007F0105"/>
    <w:pPr>
      <w:numPr>
        <w:numId w:val="33"/>
      </w:numPr>
    </w:pPr>
  </w:style>
  <w:style w:type="paragraph" w:customStyle="1" w:styleId="Titelabcnova">
    <w:name w:val="Titel abcnova"/>
    <w:basedOn w:val="Standaard"/>
    <w:link w:val="TitelabcnovaChar"/>
    <w:uiPriority w:val="4"/>
    <w:qFormat/>
    <w:rsid w:val="007F0105"/>
    <w:pPr>
      <w:keepLines/>
      <w:spacing w:after="0" w:line="960" w:lineRule="exact"/>
      <w:jc w:val="center"/>
    </w:pPr>
    <w:rPr>
      <w:rFonts w:ascii="Novecento wide Book" w:eastAsia="Times New Roman" w:hAnsi="Novecento wide Book" w:cs="Maiandra GD"/>
      <w:b/>
      <w:caps/>
      <w:color w:val="110E17" w:themeColor="text1"/>
      <w:spacing w:val="-20"/>
      <w:sz w:val="96"/>
      <w:szCs w:val="18"/>
      <w:lang w:eastAsia="nl-NL"/>
    </w:rPr>
  </w:style>
  <w:style w:type="paragraph" w:customStyle="1" w:styleId="Subtitelabcnova">
    <w:name w:val="Subtitel abcnova"/>
    <w:basedOn w:val="Standaard"/>
    <w:uiPriority w:val="4"/>
    <w:qFormat/>
    <w:rsid w:val="007F0105"/>
    <w:pPr>
      <w:keepLines/>
      <w:spacing w:after="0" w:line="360" w:lineRule="exact"/>
      <w:jc w:val="center"/>
    </w:pPr>
    <w:rPr>
      <w:rFonts w:ascii="Novecento wide Light" w:eastAsia="Times New Roman" w:hAnsi="Novecento wide Light" w:cs="Maiandra GD"/>
      <w:caps/>
      <w:sz w:val="36"/>
      <w:szCs w:val="18"/>
      <w:lang w:eastAsia="nl-NL"/>
    </w:rPr>
  </w:style>
  <w:style w:type="character" w:customStyle="1" w:styleId="TitelabcnovaChar">
    <w:name w:val="Titel abcnova Char"/>
    <w:basedOn w:val="Standaardalinea-lettertype"/>
    <w:link w:val="Titelabcnova"/>
    <w:uiPriority w:val="4"/>
    <w:rsid w:val="007F0105"/>
    <w:rPr>
      <w:rFonts w:ascii="Novecento wide Book" w:hAnsi="Novecento wide Book"/>
      <w:b/>
      <w:caps/>
      <w:color w:val="110E17" w:themeColor="text1"/>
      <w:spacing w:val="-20"/>
      <w:sz w:val="9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D605DDDC1B453A90F08DDB35D04B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308A82-851E-4F6A-B22B-F1DA9D29933C}"/>
      </w:docPartPr>
      <w:docPartBody>
        <w:p w:rsidR="007B01C4" w:rsidRDefault="007B01C4" w:rsidP="007B01C4">
          <w:pPr>
            <w:pStyle w:val="2CD605DDDC1B453A90F08DDB35D04BCD"/>
          </w:pPr>
          <w:r w:rsidRPr="00EB5D23">
            <w:rPr>
              <w:rStyle w:val="Tekstvantijdelijkeaanduiding"/>
            </w:rPr>
            <w:fldChar w:fldCharType="begin"/>
          </w:r>
          <w:r w:rsidRPr="00EB5D23">
            <w:rPr>
              <w:rStyle w:val="Tekstvantijdelijkeaanduiding"/>
            </w:rPr>
            <w:fldChar w:fldCharType="end"/>
          </w:r>
          <w:r w:rsidRPr="00EB5D23">
            <w:rPr>
              <w:rStyle w:val="Tekstvantijdelijkeaanduiding"/>
            </w:rPr>
            <w:t>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Novecento wide Book">
    <w:altName w:val="Calibri"/>
    <w:charset w:val="00"/>
    <w:family w:val="auto"/>
    <w:pitch w:val="variable"/>
    <w:sig w:usb0="00000007" w:usb1="00000000" w:usb2="00000000" w:usb3="00000000" w:csb0="00000093" w:csb1="00000000"/>
  </w:font>
  <w:font w:name="Novecento wide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C4"/>
    <w:rsid w:val="007B01C4"/>
    <w:rsid w:val="00A11234"/>
    <w:rsid w:val="00A458DC"/>
    <w:rsid w:val="00A9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8"/>
    <w:semiHidden/>
    <w:rsid w:val="007B01C4"/>
    <w:rPr>
      <w:color w:val="000000"/>
      <w:bdr w:val="none" w:sz="0" w:space="0" w:color="auto"/>
      <w:shd w:val="clear" w:color="auto" w:fill="FFFF00"/>
    </w:rPr>
  </w:style>
  <w:style w:type="paragraph" w:customStyle="1" w:styleId="2CD605DDDC1B453A90F08DDB35D04BCD">
    <w:name w:val="2CD605DDDC1B453A90F08DDB35D04BCD"/>
    <w:rsid w:val="007B0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9710B5DCDE046BF29282244203130" ma:contentTypeVersion="10" ma:contentTypeDescription="Een nieuw document maken." ma:contentTypeScope="" ma:versionID="f05613dc5168691f86f49d40742f08b6">
  <xsd:schema xmlns:xsd="http://www.w3.org/2001/XMLSchema" xmlns:xs="http://www.w3.org/2001/XMLSchema" xmlns:p="http://schemas.microsoft.com/office/2006/metadata/properties" xmlns:ns2="ba18c58a-7ff8-4371-a82d-42c782bd0271" xmlns:ns3="3921d594-0f3f-4d69-b889-179931a096ca" targetNamespace="http://schemas.microsoft.com/office/2006/metadata/properties" ma:root="true" ma:fieldsID="293bad943916c84e03fa8b3547535fba" ns2:_="" ns3:_="">
    <xsd:import namespace="ba18c58a-7ff8-4371-a82d-42c782bd0271"/>
    <xsd:import namespace="3921d594-0f3f-4d69-b889-179931a09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c58a-7ff8-4371-a82d-42c782bd0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05fdecd-5e36-4b5b-b8b6-a8981bb9d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1d594-0f3f-4d69-b889-179931a096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7dc60c-a26c-44e5-88c5-31c4ed206850}" ma:internalName="TaxCatchAll" ma:showField="CatchAllData" ma:web="3921d594-0f3f-4d69-b889-179931a09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1d594-0f3f-4d69-b889-179931a096ca" xsi:nil="true"/>
    <lcf76f155ced4ddcb4097134ff3c332f xmlns="ba18c58a-7ff8-4371-a82d-42c782bd027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472622-9651-4B62-B151-08222EB5B9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ED0B69-9A7B-4C80-87E4-CA01934E1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8c58a-7ff8-4371-a82d-42c782bd0271"/>
    <ds:schemaRef ds:uri="3921d594-0f3f-4d69-b889-179931a09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3DF87B-D38D-413B-B2D3-33820D17329A}">
  <ds:schemaRefs>
    <ds:schemaRef ds:uri="http://schemas.microsoft.com/office/2006/metadata/properties"/>
    <ds:schemaRef ds:uri="http://schemas.microsoft.com/office/infopath/2007/PartnerControls"/>
    <ds:schemaRef ds:uri="3921d594-0f3f-4d69-b889-179931a096ca"/>
    <ds:schemaRef ds:uri="ba18c58a-7ff8-4371-a82d-42c782bd0271"/>
  </ds:schemaRefs>
</ds:datastoreItem>
</file>

<file path=customXml/itemProps4.xml><?xml version="1.0" encoding="utf-8"?>
<ds:datastoreItem xmlns:ds="http://schemas.openxmlformats.org/officeDocument/2006/customXml" ds:itemID="{78653E21-D929-421B-99E1-14D8DC9E67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3a87a13-5543-41d9-b80d-6c45bdc6be83}" enabled="0" method="" siteId="{13a87a13-5543-41d9-b80d-6c45bdc6be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van der Zaag | RYSE</dc:creator>
  <cp:keywords/>
  <dc:description/>
  <cp:lastModifiedBy>Charissa Beukema</cp:lastModifiedBy>
  <cp:revision>4</cp:revision>
  <cp:lastPrinted>2023-05-30T12:05:00Z</cp:lastPrinted>
  <dcterms:created xsi:type="dcterms:W3CDTF">2024-11-29T15:26:00Z</dcterms:created>
  <dcterms:modified xsi:type="dcterms:W3CDTF">2026-11-04T12:54:00Z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0x0101004669710B5DCDE046BF29282244203130</vt:lpwstr>
  </property>
  <property fmtid="{D5CDD505-2E9C-101B-9397-08002B2CF9AE}" pid="3" name="Order">
    <vt:r8>135800</vt:r8>
  </property>
  <property fmtid="{D5CDD505-2E9C-101B-9397-08002B2CF9AE}" pid="4" name="MediaServiceImageTags">
    <vt:lpwstr/>
  </property>
</Properties>
</file>