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C2DEFB" w14:textId="68B1D1F2" w:rsidR="00821F8D" w:rsidRDefault="00821F8D" w:rsidP="00C24BCF">
      <w:pPr>
        <w:pStyle w:val="RapportTitel"/>
        <w:rPr>
          <w:color w:val="auto"/>
        </w:rPr>
      </w:pPr>
    </w:p>
    <w:p w14:paraId="739D8248" w14:textId="77777777" w:rsidR="00821F8D" w:rsidRDefault="00821F8D" w:rsidP="00C24BCF">
      <w:pPr>
        <w:pStyle w:val="RapportTitel"/>
        <w:rPr>
          <w:color w:val="auto"/>
        </w:rPr>
      </w:pPr>
    </w:p>
    <w:p w14:paraId="7AAB90C1" w14:textId="0F65B7E8" w:rsidR="00C24BCF" w:rsidRDefault="00991926" w:rsidP="00C24BCF">
      <w:pPr>
        <w:pStyle w:val="RapportTitel"/>
        <w:rPr>
          <w:color w:val="auto"/>
        </w:rPr>
      </w:pPr>
      <w:r>
        <w:rPr>
          <w:color w:val="auto"/>
        </w:rPr>
        <w:t xml:space="preserve">Bijlage </w:t>
      </w:r>
      <w:r w:rsidR="00463060">
        <w:rPr>
          <w:color w:val="auto"/>
        </w:rPr>
        <w:t>4 Model r</w:t>
      </w:r>
      <w:r w:rsidR="00DC2C5E">
        <w:rPr>
          <w:color w:val="auto"/>
        </w:rPr>
        <w:t>eferenti</w:t>
      </w:r>
      <w:r w:rsidR="00463060">
        <w:rPr>
          <w:color w:val="auto"/>
        </w:rPr>
        <w:t>everklaring</w:t>
      </w:r>
    </w:p>
    <w:p w14:paraId="20B10F0B" w14:textId="5860CDEC" w:rsidR="001E0C0A" w:rsidRDefault="001E0C0A" w:rsidP="001E0C0A">
      <w:pPr>
        <w:pStyle w:val="Voettekst"/>
        <w:rPr>
          <w:rFonts w:ascii="Rockwell" w:hAnsi="Rockwell"/>
          <w:i/>
          <w:sz w:val="16"/>
          <w:szCs w:val="16"/>
        </w:rPr>
      </w:pPr>
      <w:bookmarkStart w:id="0" w:name="_Hlk59019676"/>
    </w:p>
    <w:p w14:paraId="267DD071" w14:textId="082B26A3" w:rsidR="001E0C0A" w:rsidRDefault="001E0C0A" w:rsidP="001E0C0A">
      <w:pPr>
        <w:pStyle w:val="Voettekst"/>
        <w:rPr>
          <w:rFonts w:ascii="Rockwell" w:hAnsi="Rockwell"/>
          <w:i/>
          <w:sz w:val="16"/>
          <w:szCs w:val="16"/>
        </w:rPr>
      </w:pPr>
    </w:p>
    <w:p w14:paraId="5D8F3C26" w14:textId="77777777" w:rsidR="002C3234" w:rsidRPr="002C3234" w:rsidRDefault="002C3234" w:rsidP="002C3234">
      <w:pPr>
        <w:rPr>
          <w:b/>
          <w:sz w:val="24"/>
          <w:szCs w:val="24"/>
        </w:rPr>
      </w:pPr>
    </w:p>
    <w:bookmarkEnd w:id="0"/>
    <w:p w14:paraId="6280F267" w14:textId="77777777" w:rsidR="007C6965" w:rsidRDefault="007C6965" w:rsidP="007C6965">
      <w:r>
        <w:t xml:space="preserve">U gebruikt voor het opgeven van de referentieopdracht(en) het referentieformulier. Gebruik per referentieopdracht één formulier. </w:t>
      </w:r>
    </w:p>
    <w:p w14:paraId="07E03762" w14:textId="77777777" w:rsidR="007C6965" w:rsidRDefault="007C6965" w:rsidP="007C6965"/>
    <w:tbl>
      <w:tblPr>
        <w:tblStyle w:val="Tabelraster"/>
        <w:tblW w:w="9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1"/>
        <w:gridCol w:w="5103"/>
      </w:tblGrid>
      <w:tr w:rsidR="007C6965" w:rsidRPr="00201D48" w14:paraId="74D2BBDC" w14:textId="77777777" w:rsidTr="23E2C1BE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168A5ACF" w14:textId="26B7F401" w:rsidR="007C6965" w:rsidRPr="00201D48" w:rsidRDefault="007C6965" w:rsidP="007C6965">
            <w:pPr>
              <w:pStyle w:val="Tabeltekst"/>
            </w:pPr>
            <w:r w:rsidRPr="00CE35A3">
              <w:t>Naam van de referent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54CA6D5F" w14:textId="59B41C05" w:rsidR="007C6965" w:rsidRPr="00201D48" w:rsidRDefault="007C6965" w:rsidP="007C6965">
            <w:pPr>
              <w:pStyle w:val="Tabeltekst"/>
              <w:rPr>
                <w:highlight w:val="yellow"/>
              </w:rPr>
            </w:pPr>
          </w:p>
        </w:tc>
      </w:tr>
      <w:tr w:rsidR="007C6965" w:rsidRPr="00201D48" w14:paraId="5FC0D618" w14:textId="77777777" w:rsidTr="23E2C1BE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0515F372" w14:textId="7A18955D" w:rsidR="007C6965" w:rsidRPr="00201D48" w:rsidRDefault="007C6965" w:rsidP="007C6965">
            <w:pPr>
              <w:pStyle w:val="Tabeltekst"/>
            </w:pPr>
            <w:r w:rsidRPr="00CE35A3">
              <w:t>Contactpersoon en functie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36290C12" w14:textId="77777777" w:rsidR="007C6965" w:rsidRPr="00201D48" w:rsidRDefault="007C6965" w:rsidP="007C6965">
            <w:pPr>
              <w:pStyle w:val="Tabeltekst"/>
            </w:pPr>
          </w:p>
        </w:tc>
      </w:tr>
      <w:tr w:rsidR="007C6965" w:rsidRPr="00201D48" w14:paraId="5E4E876F" w14:textId="77777777" w:rsidTr="23E2C1BE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17371E7A" w14:textId="1C270A2C" w:rsidR="007C6965" w:rsidRPr="00201D48" w:rsidRDefault="007C6965" w:rsidP="007C6965">
            <w:pPr>
              <w:pStyle w:val="Tabeltekst"/>
            </w:pPr>
            <w:r w:rsidRPr="00CE35A3">
              <w:t>Telefoonnummer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3898F07C" w14:textId="77777777" w:rsidR="007C6965" w:rsidRPr="00201D48" w:rsidRDefault="007C6965" w:rsidP="007C6965">
            <w:pPr>
              <w:pStyle w:val="Tabeltekst"/>
            </w:pPr>
          </w:p>
        </w:tc>
      </w:tr>
      <w:tr w:rsidR="007C6965" w:rsidRPr="00201D48" w14:paraId="11BA7323" w14:textId="77777777" w:rsidTr="23E2C1BE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30DA577B" w14:textId="2A89B9F3" w:rsidR="007C6965" w:rsidRPr="00201D48" w:rsidRDefault="007C6965" w:rsidP="007C6965">
            <w:pPr>
              <w:pStyle w:val="Tabeltekst"/>
            </w:pPr>
            <w:r>
              <w:t>E</w:t>
            </w:r>
            <w:r w:rsidRPr="00CE35A3">
              <w:t>-mail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435AE971" w14:textId="77777777" w:rsidR="007C6965" w:rsidRPr="00201D48" w:rsidRDefault="007C6965" w:rsidP="007C6965">
            <w:pPr>
              <w:pStyle w:val="Tabeltekst"/>
            </w:pPr>
          </w:p>
        </w:tc>
      </w:tr>
      <w:tr w:rsidR="007C6965" w:rsidRPr="00201D48" w14:paraId="7AE13BEF" w14:textId="77777777" w:rsidTr="23E2C1BE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5881F2E5" w14:textId="77777777" w:rsidR="007C6965" w:rsidRPr="00CE35A3" w:rsidRDefault="007C6965" w:rsidP="007C6965">
            <w:pPr>
              <w:pStyle w:val="Tabeltekst"/>
            </w:pP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0C502D29" w14:textId="77777777" w:rsidR="007C6965" w:rsidRPr="00201D48" w:rsidRDefault="007C6965" w:rsidP="007C6965">
            <w:pPr>
              <w:pStyle w:val="Tabeltekst"/>
            </w:pPr>
          </w:p>
        </w:tc>
      </w:tr>
      <w:tr w:rsidR="007C6965" w:rsidRPr="00201D48" w14:paraId="62B3B4A0" w14:textId="77777777" w:rsidTr="23E2C1BE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61F3AD07" w14:textId="3765C553" w:rsidR="007C6965" w:rsidRPr="00CE35A3" w:rsidRDefault="007C6965" w:rsidP="007C6965">
            <w:pPr>
              <w:pStyle w:val="Tabeltekst"/>
            </w:pPr>
            <w:r>
              <w:t xml:space="preserve">Omschrijving van de </w:t>
            </w:r>
            <w:r w:rsidR="234B47AE">
              <w:t>O</w:t>
            </w:r>
            <w:r>
              <w:t>pdracht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5C41C872" w14:textId="66554579" w:rsidR="007C6965" w:rsidRPr="00201D48" w:rsidRDefault="007C6965" w:rsidP="007C6965">
            <w:pPr>
              <w:pStyle w:val="Tabeltekst"/>
            </w:pPr>
          </w:p>
        </w:tc>
      </w:tr>
      <w:tr w:rsidR="002C1994" w:rsidRPr="00201D48" w14:paraId="7DE0CC67" w14:textId="77777777" w:rsidTr="23E2C1BE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2069AA39" w14:textId="77777777" w:rsidR="002C1994" w:rsidRDefault="002C1994" w:rsidP="007C6965">
            <w:pPr>
              <w:pStyle w:val="Tabeltekst"/>
            </w:pPr>
            <w:r>
              <w:t xml:space="preserve">Opdracht uitgevoerd in </w:t>
            </w:r>
            <w:r w:rsidR="00C62A36">
              <w:t xml:space="preserve">combinatie? </w:t>
            </w:r>
          </w:p>
          <w:p w14:paraId="348E8740" w14:textId="21296A5E" w:rsidR="00C62A36" w:rsidRDefault="00C62A36" w:rsidP="000B0D35">
            <w:pPr>
              <w:pStyle w:val="Tabeltekst"/>
              <w:numPr>
                <w:ilvl w:val="0"/>
                <w:numId w:val="12"/>
              </w:numPr>
            </w:pPr>
            <w:r>
              <w:t xml:space="preserve">Zo ja, </w:t>
            </w:r>
            <w:r w:rsidR="00C45124">
              <w:t xml:space="preserve">benoem </w:t>
            </w:r>
            <w:r w:rsidR="008E485D">
              <w:t>w</w:t>
            </w:r>
            <w:r>
              <w:t>elk</w:t>
            </w:r>
            <w:r w:rsidR="00C45124">
              <w:t>e</w:t>
            </w:r>
            <w:r>
              <w:t xml:space="preserve"> </w:t>
            </w:r>
            <w:r w:rsidR="00C45124">
              <w:t>onderdelen van de opdracht door u zijn/ worden uitgevoerd?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5AE77E30" w14:textId="77777777" w:rsidR="002C1994" w:rsidRPr="00201D48" w:rsidRDefault="002C1994" w:rsidP="007C6965">
            <w:pPr>
              <w:pStyle w:val="Tabeltekst"/>
            </w:pPr>
          </w:p>
        </w:tc>
      </w:tr>
      <w:tr w:rsidR="007C6965" w:rsidRPr="00201D48" w14:paraId="57D96E98" w14:textId="77777777" w:rsidTr="23E2C1BE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53D10B35" w14:textId="1D4D9539" w:rsidR="007C6965" w:rsidRDefault="007C6965" w:rsidP="007C6965">
            <w:pPr>
              <w:pStyle w:val="Tabeltekst"/>
            </w:pPr>
            <w:r>
              <w:t xml:space="preserve">Omvang van de </w:t>
            </w:r>
            <w:r w:rsidR="2C9D6C06">
              <w:t>O</w:t>
            </w:r>
            <w:r>
              <w:t>pdracht</w:t>
            </w:r>
          </w:p>
          <w:p w14:paraId="4C772B81" w14:textId="649C51BA" w:rsidR="007C6965" w:rsidRPr="00CE35A3" w:rsidRDefault="007C6965" w:rsidP="007C6965">
            <w:pPr>
              <w:pStyle w:val="Opsomteken1"/>
            </w:pPr>
            <w:r w:rsidRPr="23E2C1BE">
              <w:rPr>
                <w:sz w:val="17"/>
                <w:szCs w:val="17"/>
              </w:rPr>
              <w:t xml:space="preserve">Als u gebruik maakt van een nog niet (geheel) afgeronde </w:t>
            </w:r>
            <w:r w:rsidR="09D3C02A" w:rsidRPr="23E2C1BE">
              <w:rPr>
                <w:sz w:val="17"/>
                <w:szCs w:val="17"/>
              </w:rPr>
              <w:t>O</w:t>
            </w:r>
            <w:r w:rsidRPr="23E2C1BE">
              <w:rPr>
                <w:sz w:val="17"/>
                <w:szCs w:val="17"/>
              </w:rPr>
              <w:t>pdracht mogen alleen de werkelijk behaalde resultaten van de lopende overeenkomst worden opgegeven</w:t>
            </w:r>
            <w:r>
              <w:t>.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12CCDA25" w14:textId="77777777" w:rsidR="007C6965" w:rsidRPr="00201D48" w:rsidRDefault="007C6965" w:rsidP="007C6965">
            <w:pPr>
              <w:pStyle w:val="Tabeltekst"/>
            </w:pPr>
          </w:p>
        </w:tc>
      </w:tr>
      <w:tr w:rsidR="007C6965" w:rsidRPr="00201D48" w14:paraId="2A390512" w14:textId="77777777" w:rsidTr="23E2C1BE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06EDF878" w14:textId="2AAD49A1" w:rsidR="007C6965" w:rsidRPr="00CE35A3" w:rsidRDefault="007C6965" w:rsidP="007C6965">
            <w:pPr>
              <w:pStyle w:val="Tabeltekst"/>
            </w:pP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7261BA67" w14:textId="77777777" w:rsidR="007C6965" w:rsidRPr="00201D48" w:rsidRDefault="007C6965" w:rsidP="007C6965">
            <w:pPr>
              <w:pStyle w:val="Tabeltekst"/>
            </w:pPr>
          </w:p>
        </w:tc>
      </w:tr>
      <w:tr w:rsidR="007C6965" w:rsidRPr="00201D48" w14:paraId="29F5AB5D" w14:textId="77777777" w:rsidTr="23E2C1BE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53661645" w14:textId="16F25CBD" w:rsidR="007C6965" w:rsidRPr="00CE35A3" w:rsidRDefault="007C6965" w:rsidP="007C6965">
            <w:pPr>
              <w:pStyle w:val="Tabeltekst"/>
            </w:pPr>
            <w:r>
              <w:t xml:space="preserve">Startdatum </w:t>
            </w:r>
            <w:r w:rsidR="18FFB5B8">
              <w:t>O</w:t>
            </w:r>
            <w:r>
              <w:t>pdracht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0E7141CA" w14:textId="77777777" w:rsidR="007C6965" w:rsidRPr="00201D48" w:rsidRDefault="007C6965" w:rsidP="007C6965">
            <w:pPr>
              <w:pStyle w:val="Tabeltekst"/>
            </w:pPr>
          </w:p>
        </w:tc>
      </w:tr>
      <w:tr w:rsidR="007C6965" w:rsidRPr="00201D48" w14:paraId="64E73962" w14:textId="77777777" w:rsidTr="23E2C1BE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71F243D3" w14:textId="407C3F34" w:rsidR="007C6965" w:rsidRPr="00CE35A3" w:rsidRDefault="007C6965" w:rsidP="007C6965">
            <w:pPr>
              <w:pStyle w:val="Tabeltekst"/>
            </w:pPr>
            <w:r>
              <w:t xml:space="preserve">Einddatum </w:t>
            </w:r>
            <w:r w:rsidR="3E262F95">
              <w:t>O</w:t>
            </w:r>
            <w:r>
              <w:t xml:space="preserve">pdracht 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7620D70E" w14:textId="77777777" w:rsidR="007C6965" w:rsidRPr="00201D48" w:rsidRDefault="007C6965" w:rsidP="007C6965">
            <w:pPr>
              <w:pStyle w:val="Tabeltekst"/>
            </w:pPr>
          </w:p>
        </w:tc>
      </w:tr>
      <w:tr w:rsidR="007C6965" w:rsidRPr="00201D48" w14:paraId="0FF07B6E" w14:textId="77777777" w:rsidTr="23E2C1BE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190C0620" w14:textId="77777777" w:rsidR="007C6965" w:rsidRPr="00E47EF5" w:rsidRDefault="007C6965" w:rsidP="007C6965">
            <w:pPr>
              <w:pStyle w:val="Tabeltekst"/>
            </w:pP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7D53B916" w14:textId="77777777" w:rsidR="007C6965" w:rsidRPr="00201D48" w:rsidRDefault="007C6965" w:rsidP="007C6965">
            <w:pPr>
              <w:pStyle w:val="Tabeltekst"/>
            </w:pPr>
          </w:p>
        </w:tc>
      </w:tr>
      <w:tr w:rsidR="007C6965" w:rsidRPr="00201D48" w14:paraId="5DFBB1BC" w14:textId="77777777" w:rsidTr="23E2C1BE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065FD73D" w14:textId="70B4182B" w:rsidR="007C6965" w:rsidRPr="00E47EF5" w:rsidRDefault="007C6965" w:rsidP="007C6965">
            <w:pPr>
              <w:pStyle w:val="Tabeltekst"/>
            </w:pPr>
            <w:r>
              <w:t xml:space="preserve">Naam </w:t>
            </w:r>
            <w:r w:rsidR="5D06D322">
              <w:t>I</w:t>
            </w:r>
            <w:r>
              <w:t>nschrijver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25D1000D" w14:textId="77777777" w:rsidR="007C6965" w:rsidRPr="00201D48" w:rsidRDefault="007C6965" w:rsidP="007C6965">
            <w:pPr>
              <w:pStyle w:val="Tabeltekst"/>
            </w:pPr>
          </w:p>
        </w:tc>
      </w:tr>
      <w:tr w:rsidR="007C6965" w:rsidRPr="00201D48" w14:paraId="23CC92C0" w14:textId="77777777" w:rsidTr="008A0375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249085D0" w14:textId="6830C56B" w:rsidR="007C6965" w:rsidRPr="00E47EF5" w:rsidRDefault="007C6965" w:rsidP="007C6965">
            <w:pPr>
              <w:pStyle w:val="Tabeltekst"/>
            </w:pPr>
            <w:r w:rsidRPr="0017150D">
              <w:t>Datum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576A4B03" w14:textId="77777777" w:rsidR="007C6965" w:rsidRPr="00201D48" w:rsidRDefault="007C6965" w:rsidP="007C6965">
            <w:pPr>
              <w:pStyle w:val="Tabeltekst"/>
            </w:pPr>
          </w:p>
        </w:tc>
      </w:tr>
      <w:tr w:rsidR="004B4499" w:rsidRPr="00201D48" w14:paraId="204B54AF" w14:textId="77777777" w:rsidTr="008A0375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0E41DD31" w14:textId="77777777" w:rsidR="004B4499" w:rsidRPr="0017150D" w:rsidRDefault="004B4499" w:rsidP="007C6965">
            <w:pPr>
              <w:pStyle w:val="Tabeltekst"/>
            </w:pP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0FCF570D" w14:textId="77777777" w:rsidR="004B4499" w:rsidRPr="00201D48" w:rsidRDefault="004B4499" w:rsidP="007C6965">
            <w:pPr>
              <w:pStyle w:val="Tabeltekst"/>
            </w:pPr>
          </w:p>
        </w:tc>
      </w:tr>
      <w:tr w:rsidR="004B4499" w:rsidRPr="00201D48" w14:paraId="6FDD4E11" w14:textId="77777777" w:rsidTr="00C36987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1F18FEBD" w14:textId="38845FAE" w:rsidR="004B4499" w:rsidRPr="00E47EF5" w:rsidRDefault="004B4499" w:rsidP="00C36987">
            <w:pPr>
              <w:pStyle w:val="Tabeltekst"/>
            </w:pPr>
            <w:r>
              <w:t>Tevredenheidsverklaring toegevoegd?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1CF14B2A" w14:textId="2D4D1221" w:rsidR="008A0375" w:rsidRPr="00201D48" w:rsidRDefault="008A0375" w:rsidP="008A0375">
            <w:pPr>
              <w:pStyle w:val="Tabeltekst"/>
            </w:pPr>
            <w:r>
              <w:t>Ja</w:t>
            </w:r>
          </w:p>
        </w:tc>
      </w:tr>
    </w:tbl>
    <w:p w14:paraId="192058A8" w14:textId="77777777" w:rsidR="006B01E8" w:rsidRDefault="006B01E8" w:rsidP="00FA3CFC"/>
    <w:p w14:paraId="30612E8A" w14:textId="54AEC6B7" w:rsidR="002C42E8" w:rsidRDefault="007C6965" w:rsidP="00C62A36">
      <w:r>
        <w:t>We behouden ons het recht voor om de door u opgegeven referentie</w:t>
      </w:r>
      <w:r w:rsidR="00C263D3">
        <w:t>(</w:t>
      </w:r>
      <w:r>
        <w:t>s</w:t>
      </w:r>
      <w:r w:rsidR="00C263D3">
        <w:t>)</w:t>
      </w:r>
      <w:r>
        <w:t xml:space="preserve"> op juistheid en volledigheid te controleren. Ook kunnen wij zonder tussenkomst en/of toestemming van u contact opnemen met </w:t>
      </w:r>
      <w:r w:rsidR="00C36987">
        <w:t>éé</w:t>
      </w:r>
      <w:r>
        <w:t xml:space="preserve">n of meer referenties. </w:t>
      </w:r>
    </w:p>
    <w:sectPr w:rsidR="002C42E8" w:rsidSect="002C3234">
      <w:footerReference w:type="even" r:id="rId11"/>
      <w:footerReference w:type="default" r:id="rId12"/>
      <w:footerReference w:type="first" r:id="rId13"/>
      <w:type w:val="continuous"/>
      <w:pgSz w:w="11906" w:h="16838" w:code="9"/>
      <w:pgMar w:top="1066" w:right="1021" w:bottom="794" w:left="1588" w:header="709" w:footer="31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57EF7A" w14:textId="77777777" w:rsidR="001821DB" w:rsidRDefault="001821DB" w:rsidP="00C13F97">
      <w:pPr>
        <w:spacing w:line="240" w:lineRule="auto"/>
      </w:pPr>
      <w:r>
        <w:separator/>
      </w:r>
    </w:p>
  </w:endnote>
  <w:endnote w:type="continuationSeparator" w:id="0">
    <w:p w14:paraId="5503FB97" w14:textId="77777777" w:rsidR="001821DB" w:rsidRDefault="001821DB" w:rsidP="00C13F97">
      <w:pPr>
        <w:spacing w:line="240" w:lineRule="auto"/>
      </w:pPr>
      <w:r>
        <w:continuationSeparator/>
      </w:r>
    </w:p>
  </w:endnote>
  <w:endnote w:type="continuationNotice" w:id="1">
    <w:p w14:paraId="336A42BF" w14:textId="77777777" w:rsidR="001821DB" w:rsidRDefault="001821DB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ckwell"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raster"/>
      <w:tblW w:w="9299" w:type="dxa"/>
      <w:tblBorders>
        <w:top w:val="single" w:sz="8" w:space="0" w:color="CA464C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top w:w="128" w:type="dxa"/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8647"/>
      <w:gridCol w:w="652"/>
    </w:tblGrid>
    <w:tr w:rsidR="00B03A4C" w:rsidRPr="00BC115D" w14:paraId="26B845F0" w14:textId="77777777" w:rsidTr="007F0E1D">
      <w:tc>
        <w:tcPr>
          <w:tcW w:w="8647" w:type="dxa"/>
        </w:tcPr>
        <w:p w14:paraId="0324C7D3" w14:textId="6B6C3F87" w:rsidR="00B03A4C" w:rsidRPr="00BC115D" w:rsidRDefault="00B03A4C" w:rsidP="00B03A4C">
          <w:pPr>
            <w:pStyle w:val="Voettekst"/>
            <w:tabs>
              <w:tab w:val="clear" w:pos="4536"/>
              <w:tab w:val="clear" w:pos="9299"/>
            </w:tabs>
            <w:rPr>
              <w:noProof/>
            </w:rPr>
          </w:pPr>
          <w:fldSimple w:instr=" STYLEREF  RapportTitel  \* MERGEFORMAT ">
            <w:r>
              <w:rPr>
                <w:noProof/>
              </w:rPr>
              <w:t>Bijlage Referentieformulier</w:t>
            </w:r>
          </w:fldSimple>
        </w:p>
      </w:tc>
      <w:tc>
        <w:tcPr>
          <w:tcW w:w="652" w:type="dxa"/>
        </w:tcPr>
        <w:p w14:paraId="3512A106" w14:textId="77777777" w:rsidR="00B03A4C" w:rsidRDefault="00B03A4C" w:rsidP="00B03A4C">
          <w:pPr>
            <w:pStyle w:val="Voettekst"/>
            <w:tabs>
              <w:tab w:val="clear" w:pos="4536"/>
              <w:tab w:val="clear" w:pos="9299"/>
            </w:tabs>
            <w:jc w:val="right"/>
          </w:pPr>
          <w:r w:rsidRPr="00BC115D">
            <w:fldChar w:fldCharType="begin"/>
          </w:r>
          <w:r w:rsidRPr="00BC115D">
            <w:instrText xml:space="preserve"> PAGE  \* Arabic  \* MERGEFORMAT </w:instrText>
          </w:r>
          <w:r w:rsidRPr="00BC115D">
            <w:fldChar w:fldCharType="separate"/>
          </w:r>
          <w:r>
            <w:rPr>
              <w:noProof/>
            </w:rPr>
            <w:t>2</w:t>
          </w:r>
          <w:r w:rsidRPr="00BC115D">
            <w:fldChar w:fldCharType="end"/>
          </w:r>
          <w:r w:rsidRPr="00BC115D">
            <w:t>/</w:t>
          </w:r>
          <w:fldSimple w:instr=" NUMPAGES   \* MERGEFORMAT ">
            <w:r>
              <w:rPr>
                <w:noProof/>
              </w:rPr>
              <w:t>6</w:t>
            </w:r>
          </w:fldSimple>
        </w:p>
      </w:tc>
    </w:tr>
  </w:tbl>
  <w:p w14:paraId="22CFF7E4" w14:textId="77777777" w:rsidR="002B71B6" w:rsidRPr="00D17014" w:rsidRDefault="002B71B6" w:rsidP="00C24BCF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raster"/>
      <w:tblW w:w="9299" w:type="dxa"/>
      <w:tblBorders>
        <w:top w:val="single" w:sz="8" w:space="0" w:color="CA464C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top w:w="128" w:type="dxa"/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8647"/>
      <w:gridCol w:w="652"/>
    </w:tblGrid>
    <w:tr w:rsidR="00B03A4C" w:rsidRPr="00BC115D" w14:paraId="64C9B523" w14:textId="77777777" w:rsidTr="007F0E1D">
      <w:tc>
        <w:tcPr>
          <w:tcW w:w="8647" w:type="dxa"/>
        </w:tcPr>
        <w:p w14:paraId="1BA09A6B" w14:textId="1ED8DAE6" w:rsidR="00B03A4C" w:rsidRPr="00BC115D" w:rsidRDefault="00B03A4C" w:rsidP="00B03A4C">
          <w:pPr>
            <w:pStyle w:val="Voettekst"/>
            <w:tabs>
              <w:tab w:val="clear" w:pos="4536"/>
              <w:tab w:val="clear" w:pos="9299"/>
            </w:tabs>
            <w:rPr>
              <w:noProof/>
            </w:rPr>
          </w:pPr>
          <w:fldSimple w:instr=" STYLEREF  RapportTitel  \* MERGEFORMAT ">
            <w:r>
              <w:rPr>
                <w:noProof/>
              </w:rPr>
              <w:t>Bijlage Referentieformulier</w:t>
            </w:r>
          </w:fldSimple>
        </w:p>
      </w:tc>
      <w:tc>
        <w:tcPr>
          <w:tcW w:w="652" w:type="dxa"/>
        </w:tcPr>
        <w:p w14:paraId="7B50C605" w14:textId="77777777" w:rsidR="00B03A4C" w:rsidRDefault="00B03A4C" w:rsidP="00B03A4C">
          <w:pPr>
            <w:pStyle w:val="Voettekst"/>
            <w:tabs>
              <w:tab w:val="clear" w:pos="4536"/>
              <w:tab w:val="clear" w:pos="9299"/>
            </w:tabs>
            <w:jc w:val="right"/>
          </w:pPr>
          <w:r w:rsidRPr="00BC115D">
            <w:fldChar w:fldCharType="begin"/>
          </w:r>
          <w:r w:rsidRPr="00BC115D">
            <w:instrText xml:space="preserve"> PAGE  \* Arabic  \* MERGEFORMAT </w:instrText>
          </w:r>
          <w:r w:rsidRPr="00BC115D">
            <w:fldChar w:fldCharType="separate"/>
          </w:r>
          <w:r>
            <w:rPr>
              <w:noProof/>
            </w:rPr>
            <w:t>2</w:t>
          </w:r>
          <w:r w:rsidRPr="00BC115D">
            <w:fldChar w:fldCharType="end"/>
          </w:r>
          <w:r w:rsidRPr="00BC115D">
            <w:t>/</w:t>
          </w:r>
          <w:fldSimple w:instr=" NUMPAGES   \* MERGEFORMAT ">
            <w:r>
              <w:rPr>
                <w:noProof/>
              </w:rPr>
              <w:t>6</w:t>
            </w:r>
          </w:fldSimple>
        </w:p>
      </w:tc>
    </w:tr>
  </w:tbl>
  <w:p w14:paraId="711044CB" w14:textId="77777777" w:rsidR="002B71B6" w:rsidRPr="00D50DDC" w:rsidRDefault="002B71B6" w:rsidP="00986BDB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raster"/>
      <w:tblW w:w="9299" w:type="dxa"/>
      <w:tblBorders>
        <w:top w:val="single" w:sz="8" w:space="0" w:color="CA464C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top w:w="128" w:type="dxa"/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8647"/>
      <w:gridCol w:w="652"/>
    </w:tblGrid>
    <w:tr w:rsidR="00B03A4C" w:rsidRPr="00BC115D" w14:paraId="00934237" w14:textId="77777777" w:rsidTr="007F0E1D">
      <w:tc>
        <w:tcPr>
          <w:tcW w:w="8647" w:type="dxa"/>
        </w:tcPr>
        <w:p w14:paraId="23B59181" w14:textId="7241C809" w:rsidR="00B03A4C" w:rsidRPr="00BC115D" w:rsidRDefault="00B03A4C" w:rsidP="00B03A4C">
          <w:pPr>
            <w:pStyle w:val="Voettekst"/>
            <w:tabs>
              <w:tab w:val="clear" w:pos="4536"/>
              <w:tab w:val="clear" w:pos="9299"/>
            </w:tabs>
            <w:rPr>
              <w:noProof/>
            </w:rPr>
          </w:pPr>
          <w:r>
            <w:fldChar w:fldCharType="begin"/>
          </w:r>
          <w:r>
            <w:instrText xml:space="preserve"> STYLEREF  RapportTitel  \* MERGEFORMAT </w:instrText>
          </w:r>
          <w:r>
            <w:rPr>
              <w:noProof/>
            </w:rPr>
            <w:fldChar w:fldCharType="end"/>
          </w:r>
        </w:p>
      </w:tc>
      <w:tc>
        <w:tcPr>
          <w:tcW w:w="652" w:type="dxa"/>
        </w:tcPr>
        <w:p w14:paraId="079BD6FC" w14:textId="77777777" w:rsidR="00B03A4C" w:rsidRDefault="00B03A4C" w:rsidP="00B03A4C">
          <w:pPr>
            <w:pStyle w:val="Voettekst"/>
            <w:tabs>
              <w:tab w:val="clear" w:pos="4536"/>
              <w:tab w:val="clear" w:pos="9299"/>
            </w:tabs>
            <w:jc w:val="right"/>
          </w:pPr>
          <w:r w:rsidRPr="00BC115D">
            <w:fldChar w:fldCharType="begin"/>
          </w:r>
          <w:r w:rsidRPr="00BC115D">
            <w:instrText xml:space="preserve"> PAGE  \* Arabic  \* MERGEFORMAT </w:instrText>
          </w:r>
          <w:r w:rsidRPr="00BC115D">
            <w:fldChar w:fldCharType="separate"/>
          </w:r>
          <w:r>
            <w:rPr>
              <w:noProof/>
            </w:rPr>
            <w:t>2</w:t>
          </w:r>
          <w:r w:rsidRPr="00BC115D">
            <w:fldChar w:fldCharType="end"/>
          </w:r>
          <w:r w:rsidRPr="00BC115D">
            <w:t>/</w:t>
          </w:r>
          <w:fldSimple w:instr=" NUMPAGES   \* MERGEFORMAT ">
            <w:r>
              <w:rPr>
                <w:noProof/>
              </w:rPr>
              <w:t>6</w:t>
            </w:r>
          </w:fldSimple>
        </w:p>
      </w:tc>
    </w:tr>
  </w:tbl>
  <w:p w14:paraId="4F38265E" w14:textId="77777777" w:rsidR="000F101C" w:rsidRDefault="000F101C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A9CEAE" w14:textId="77777777" w:rsidR="001821DB" w:rsidRDefault="001821DB" w:rsidP="00C13F97">
      <w:pPr>
        <w:spacing w:line="240" w:lineRule="auto"/>
      </w:pPr>
      <w:r>
        <w:separator/>
      </w:r>
    </w:p>
  </w:footnote>
  <w:footnote w:type="continuationSeparator" w:id="0">
    <w:p w14:paraId="493885DB" w14:textId="77777777" w:rsidR="001821DB" w:rsidRDefault="001821DB" w:rsidP="00C13F97">
      <w:pPr>
        <w:spacing w:line="240" w:lineRule="auto"/>
      </w:pPr>
      <w:r>
        <w:continuationSeparator/>
      </w:r>
    </w:p>
  </w:footnote>
  <w:footnote w:type="continuationNotice" w:id="1">
    <w:p w14:paraId="34FA02FA" w14:textId="77777777" w:rsidR="001821DB" w:rsidRDefault="001821DB">
      <w:pPr>
        <w:spacing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675AD9"/>
    <w:multiLevelType w:val="hybridMultilevel"/>
    <w:tmpl w:val="45CE57AA"/>
    <w:lvl w:ilvl="0" w:tplc="A66027B8">
      <w:start w:val="1"/>
      <w:numFmt w:val="bullet"/>
      <w:pStyle w:val="Opsomteken1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5AF1252"/>
    <w:multiLevelType w:val="hybridMultilevel"/>
    <w:tmpl w:val="FFFFFFFF"/>
    <w:lvl w:ilvl="0" w:tplc="EDAC6950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B770B1A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A92BC7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DB837A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BF4274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4AE546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77A1BE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A667F6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60A7A8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D443FE"/>
    <w:multiLevelType w:val="hybridMultilevel"/>
    <w:tmpl w:val="710EC446"/>
    <w:lvl w:ilvl="0" w:tplc="33209A1E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E96C817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CF06E9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7B26CA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79E79D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7F4251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0F62E4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C86AFE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100297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161C43"/>
    <w:multiLevelType w:val="hybridMultilevel"/>
    <w:tmpl w:val="F51E023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D266E6"/>
    <w:multiLevelType w:val="hybridMultilevel"/>
    <w:tmpl w:val="14684C12"/>
    <w:lvl w:ilvl="0" w:tplc="2F38C77A">
      <w:start w:val="1"/>
      <w:numFmt w:val="decimal"/>
      <w:pStyle w:val="Opsomnummer1"/>
      <w:lvlText w:val="%1"/>
      <w:lvlJc w:val="left"/>
      <w:pPr>
        <w:ind w:left="360" w:hanging="360"/>
      </w:pPr>
      <w:rPr>
        <w:rFonts w:ascii="Arial" w:hAnsi="Arial" w:hint="default"/>
        <w:b w:val="0"/>
        <w:i w:val="0"/>
        <w:sz w:val="2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F254E2"/>
    <w:multiLevelType w:val="hybridMultilevel"/>
    <w:tmpl w:val="7E38C80A"/>
    <w:lvl w:ilvl="0" w:tplc="EA24E57C">
      <w:numFmt w:val="bullet"/>
      <w:lvlText w:val="•"/>
      <w:lvlJc w:val="left"/>
      <w:pPr>
        <w:ind w:left="1068" w:hanging="708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A98331B"/>
    <w:multiLevelType w:val="multilevel"/>
    <w:tmpl w:val="C7AA7332"/>
    <w:lvl w:ilvl="0">
      <w:start w:val="1"/>
      <w:numFmt w:val="decimal"/>
      <w:pStyle w:val="Kop1"/>
      <w:lvlText w:val="%1"/>
      <w:lvlJc w:val="left"/>
      <w:pPr>
        <w:ind w:left="794" w:hanging="794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ind w:left="794" w:hanging="794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ind w:left="794" w:hanging="79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794" w:hanging="794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794" w:hanging="79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794" w:hanging="79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94" w:hanging="79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94" w:hanging="79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794" w:hanging="794"/>
      </w:pPr>
      <w:rPr>
        <w:rFonts w:hint="default"/>
      </w:rPr>
    </w:lvl>
  </w:abstractNum>
  <w:abstractNum w:abstractNumId="7" w15:restartNumberingAfterBreak="0">
    <w:nsid w:val="75144B65"/>
    <w:multiLevelType w:val="hybridMultilevel"/>
    <w:tmpl w:val="3E246F4C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7B7452FC"/>
    <w:multiLevelType w:val="hybridMultilevel"/>
    <w:tmpl w:val="89921490"/>
    <w:lvl w:ilvl="0" w:tplc="AA308FAA">
      <w:start w:val="1"/>
      <w:numFmt w:val="bullet"/>
      <w:pStyle w:val="Opsomteken2"/>
      <w:lvlText w:val="–"/>
      <w:lvlJc w:val="left"/>
      <w:pPr>
        <w:ind w:left="890" w:hanging="360"/>
      </w:pPr>
      <w:rPr>
        <w:rFonts w:ascii="Arial" w:hAnsi="Arial" w:hint="default"/>
      </w:rPr>
    </w:lvl>
    <w:lvl w:ilvl="1" w:tplc="0413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num w:numId="1" w16cid:durableId="12845361">
    <w:abstractNumId w:val="2"/>
  </w:num>
  <w:num w:numId="2" w16cid:durableId="789006589">
    <w:abstractNumId w:val="0"/>
  </w:num>
  <w:num w:numId="3" w16cid:durableId="842277273">
    <w:abstractNumId w:val="8"/>
  </w:num>
  <w:num w:numId="4" w16cid:durableId="417797069">
    <w:abstractNumId w:val="4"/>
  </w:num>
  <w:num w:numId="5" w16cid:durableId="1115752489">
    <w:abstractNumId w:val="6"/>
  </w:num>
  <w:num w:numId="6" w16cid:durableId="1272861667">
    <w:abstractNumId w:val="4"/>
    <w:lvlOverride w:ilvl="0">
      <w:startOverride w:val="1"/>
    </w:lvlOverride>
  </w:num>
  <w:num w:numId="7" w16cid:durableId="1514489187">
    <w:abstractNumId w:val="3"/>
  </w:num>
  <w:num w:numId="8" w16cid:durableId="2090692866">
    <w:abstractNumId w:val="5"/>
  </w:num>
  <w:num w:numId="9" w16cid:durableId="763187559">
    <w:abstractNumId w:val="4"/>
    <w:lvlOverride w:ilvl="0">
      <w:startOverride w:val="1"/>
    </w:lvlOverride>
  </w:num>
  <w:num w:numId="10" w16cid:durableId="1068725781">
    <w:abstractNumId w:val="4"/>
    <w:lvlOverride w:ilvl="0">
      <w:startOverride w:val="1"/>
    </w:lvlOverride>
  </w:num>
  <w:num w:numId="11" w16cid:durableId="1273632264">
    <w:abstractNumId w:val="1"/>
  </w:num>
  <w:num w:numId="12" w16cid:durableId="131768537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proofState w:spelling="clean"/>
  <w:trackRevisions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6BBB"/>
    <w:rsid w:val="00001825"/>
    <w:rsid w:val="00007622"/>
    <w:rsid w:val="0002380E"/>
    <w:rsid w:val="0002594E"/>
    <w:rsid w:val="000742B1"/>
    <w:rsid w:val="00085D90"/>
    <w:rsid w:val="0008668C"/>
    <w:rsid w:val="000B0456"/>
    <w:rsid w:val="000B0D35"/>
    <w:rsid w:val="000B6ECA"/>
    <w:rsid w:val="000E508E"/>
    <w:rsid w:val="000F101C"/>
    <w:rsid w:val="000F3B99"/>
    <w:rsid w:val="000F4A15"/>
    <w:rsid w:val="001203E0"/>
    <w:rsid w:val="0013332D"/>
    <w:rsid w:val="001642CE"/>
    <w:rsid w:val="001821DB"/>
    <w:rsid w:val="001B1CE5"/>
    <w:rsid w:val="001C21BB"/>
    <w:rsid w:val="001E0C0A"/>
    <w:rsid w:val="001E3C7A"/>
    <w:rsid w:val="002018EB"/>
    <w:rsid w:val="00201D48"/>
    <w:rsid w:val="00257771"/>
    <w:rsid w:val="002B71B6"/>
    <w:rsid w:val="002C1994"/>
    <w:rsid w:val="002C3234"/>
    <w:rsid w:val="002C42E8"/>
    <w:rsid w:val="002D7A5F"/>
    <w:rsid w:val="003073EA"/>
    <w:rsid w:val="003B6BBB"/>
    <w:rsid w:val="003D0C03"/>
    <w:rsid w:val="003D10FE"/>
    <w:rsid w:val="003D3852"/>
    <w:rsid w:val="004016EB"/>
    <w:rsid w:val="00447C23"/>
    <w:rsid w:val="00447D85"/>
    <w:rsid w:val="00463060"/>
    <w:rsid w:val="004825C3"/>
    <w:rsid w:val="004B4499"/>
    <w:rsid w:val="004E1A3F"/>
    <w:rsid w:val="00521523"/>
    <w:rsid w:val="005451C0"/>
    <w:rsid w:val="005821DD"/>
    <w:rsid w:val="005C2A23"/>
    <w:rsid w:val="005C45E8"/>
    <w:rsid w:val="005C7C8C"/>
    <w:rsid w:val="005E09B4"/>
    <w:rsid w:val="005E0EF0"/>
    <w:rsid w:val="005F01EA"/>
    <w:rsid w:val="00615815"/>
    <w:rsid w:val="00630AC3"/>
    <w:rsid w:val="00642085"/>
    <w:rsid w:val="006714FC"/>
    <w:rsid w:val="006B01E8"/>
    <w:rsid w:val="006C1AEA"/>
    <w:rsid w:val="006E1DDF"/>
    <w:rsid w:val="006F77E3"/>
    <w:rsid w:val="007543D7"/>
    <w:rsid w:val="00754B77"/>
    <w:rsid w:val="00754F36"/>
    <w:rsid w:val="007702A5"/>
    <w:rsid w:val="007C6965"/>
    <w:rsid w:val="00816483"/>
    <w:rsid w:val="00821F8D"/>
    <w:rsid w:val="0086078F"/>
    <w:rsid w:val="0089540E"/>
    <w:rsid w:val="008A0375"/>
    <w:rsid w:val="008B05BE"/>
    <w:rsid w:val="008B35FB"/>
    <w:rsid w:val="008E485D"/>
    <w:rsid w:val="00923C23"/>
    <w:rsid w:val="0093722B"/>
    <w:rsid w:val="00944F05"/>
    <w:rsid w:val="00953D92"/>
    <w:rsid w:val="00983213"/>
    <w:rsid w:val="00986BDB"/>
    <w:rsid w:val="00991828"/>
    <w:rsid w:val="00991926"/>
    <w:rsid w:val="009A1B7B"/>
    <w:rsid w:val="009B761F"/>
    <w:rsid w:val="00A179A1"/>
    <w:rsid w:val="00A369DF"/>
    <w:rsid w:val="00A656BD"/>
    <w:rsid w:val="00AF2EB9"/>
    <w:rsid w:val="00AF73BB"/>
    <w:rsid w:val="00B039A0"/>
    <w:rsid w:val="00B03A4C"/>
    <w:rsid w:val="00B67268"/>
    <w:rsid w:val="00BC115D"/>
    <w:rsid w:val="00BC1350"/>
    <w:rsid w:val="00BD3C06"/>
    <w:rsid w:val="00C06367"/>
    <w:rsid w:val="00C12028"/>
    <w:rsid w:val="00C13F97"/>
    <w:rsid w:val="00C22566"/>
    <w:rsid w:val="00C23081"/>
    <w:rsid w:val="00C24BCF"/>
    <w:rsid w:val="00C263D3"/>
    <w:rsid w:val="00C36987"/>
    <w:rsid w:val="00C45124"/>
    <w:rsid w:val="00C457CD"/>
    <w:rsid w:val="00C61F87"/>
    <w:rsid w:val="00C62A36"/>
    <w:rsid w:val="00CD163E"/>
    <w:rsid w:val="00D17014"/>
    <w:rsid w:val="00D50DDC"/>
    <w:rsid w:val="00D56160"/>
    <w:rsid w:val="00D77D5F"/>
    <w:rsid w:val="00DA53B4"/>
    <w:rsid w:val="00DA70E8"/>
    <w:rsid w:val="00DB0AE9"/>
    <w:rsid w:val="00DC2C5E"/>
    <w:rsid w:val="00DD6A78"/>
    <w:rsid w:val="00DE1C13"/>
    <w:rsid w:val="00DE67B4"/>
    <w:rsid w:val="00E01F2C"/>
    <w:rsid w:val="00E168B0"/>
    <w:rsid w:val="00E60DCD"/>
    <w:rsid w:val="00E80289"/>
    <w:rsid w:val="00EA4166"/>
    <w:rsid w:val="00EC3152"/>
    <w:rsid w:val="00EF7722"/>
    <w:rsid w:val="00F47C65"/>
    <w:rsid w:val="00F76425"/>
    <w:rsid w:val="00F91C65"/>
    <w:rsid w:val="00FA0037"/>
    <w:rsid w:val="00FA3CFC"/>
    <w:rsid w:val="00FA5927"/>
    <w:rsid w:val="00FB57AC"/>
    <w:rsid w:val="00FE0093"/>
    <w:rsid w:val="09D3C02A"/>
    <w:rsid w:val="0C6141BD"/>
    <w:rsid w:val="0D1239DC"/>
    <w:rsid w:val="1153D51D"/>
    <w:rsid w:val="18ED6288"/>
    <w:rsid w:val="18FFB5B8"/>
    <w:rsid w:val="234B47AE"/>
    <w:rsid w:val="23E2C1BE"/>
    <w:rsid w:val="2C9D6C06"/>
    <w:rsid w:val="3E262F95"/>
    <w:rsid w:val="419B6420"/>
    <w:rsid w:val="509244E0"/>
    <w:rsid w:val="5AF0CC9A"/>
    <w:rsid w:val="5D06D322"/>
    <w:rsid w:val="62AEEB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FCA562"/>
  <w15:docId w15:val="{19AB1A20-500A-42EC-B478-83B82CB9A3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4B4499"/>
    <w:pPr>
      <w:spacing w:after="0" w:line="255" w:lineRule="atLeast"/>
    </w:pPr>
    <w:rPr>
      <w:rFonts w:ascii="Arial" w:hAnsi="Arial"/>
      <w:sz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521523"/>
    <w:pPr>
      <w:keepNext/>
      <w:keepLines/>
      <w:pageBreakBefore/>
      <w:framePr w:wrap="notBeside" w:vAnchor="text" w:hAnchor="text" w:y="-198"/>
      <w:numPr>
        <w:numId w:val="5"/>
      </w:numPr>
      <w:spacing w:after="360" w:line="510" w:lineRule="exact"/>
      <w:outlineLvl w:val="0"/>
    </w:pPr>
    <w:rPr>
      <w:rFonts w:eastAsiaTheme="majorEastAsia" w:cstheme="majorBidi"/>
      <w:b/>
      <w:bCs/>
      <w:sz w:val="48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7543D7"/>
    <w:pPr>
      <w:keepNext/>
      <w:keepLines/>
      <w:numPr>
        <w:ilvl w:val="1"/>
        <w:numId w:val="5"/>
      </w:numPr>
      <w:spacing w:before="510" w:line="383" w:lineRule="exact"/>
      <w:outlineLvl w:val="1"/>
    </w:pPr>
    <w:rPr>
      <w:rFonts w:eastAsiaTheme="majorEastAsia" w:cstheme="majorBidi"/>
      <w:b/>
      <w:bCs/>
      <w:sz w:val="3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7543D7"/>
    <w:pPr>
      <w:keepNext/>
      <w:keepLines/>
      <w:numPr>
        <w:ilvl w:val="2"/>
        <w:numId w:val="5"/>
      </w:numPr>
      <w:spacing w:before="230"/>
      <w:outlineLvl w:val="2"/>
    </w:pPr>
    <w:rPr>
      <w:rFonts w:eastAsiaTheme="majorEastAsia" w:cstheme="majorBidi"/>
      <w:b/>
      <w:bC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C13F97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C13F97"/>
    <w:rPr>
      <w:rFonts w:ascii="Arial" w:hAnsi="Arial"/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BC1350"/>
    <w:pPr>
      <w:tabs>
        <w:tab w:val="center" w:pos="4536"/>
        <w:tab w:val="right" w:pos="9299"/>
      </w:tabs>
      <w:spacing w:line="240" w:lineRule="auto"/>
    </w:pPr>
    <w:rPr>
      <w:sz w:val="14"/>
    </w:rPr>
  </w:style>
  <w:style w:type="character" w:customStyle="1" w:styleId="VoettekstChar">
    <w:name w:val="Voettekst Char"/>
    <w:basedOn w:val="Standaardalinea-lettertype"/>
    <w:link w:val="Voettekst"/>
    <w:uiPriority w:val="99"/>
    <w:rsid w:val="00BC1350"/>
    <w:rPr>
      <w:rFonts w:ascii="Arial" w:hAnsi="Arial"/>
      <w:sz w:val="1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C13F9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C13F97"/>
    <w:rPr>
      <w:rFonts w:ascii="Tahoma" w:hAnsi="Tahoma" w:cs="Tahoma"/>
      <w:sz w:val="16"/>
      <w:szCs w:val="16"/>
    </w:rPr>
  </w:style>
  <w:style w:type="paragraph" w:customStyle="1" w:styleId="Afzendergegevens">
    <w:name w:val="Afzendergegevens"/>
    <w:basedOn w:val="Standaard"/>
    <w:rsid w:val="00953D92"/>
    <w:rPr>
      <w:color w:val="FFFFFF" w:themeColor="background1"/>
      <w:szCs w:val="14"/>
    </w:rPr>
  </w:style>
  <w:style w:type="paragraph" w:customStyle="1" w:styleId="Afzendernaam">
    <w:name w:val="Afzendernaam"/>
    <w:basedOn w:val="Standaard"/>
    <w:next w:val="Afzendergegevens"/>
    <w:rsid w:val="00953D92"/>
    <w:rPr>
      <w:b/>
      <w:color w:val="FFFFFF" w:themeColor="background1"/>
      <w:szCs w:val="17"/>
    </w:rPr>
  </w:style>
  <w:style w:type="table" w:styleId="Tabelraster">
    <w:name w:val="Table Grid"/>
    <w:basedOn w:val="Standaardtabel"/>
    <w:uiPriority w:val="59"/>
    <w:rsid w:val="006F77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etouradres">
    <w:name w:val="Retouradres"/>
    <w:basedOn w:val="Standaard"/>
    <w:next w:val="Standaard"/>
    <w:rsid w:val="006F77E3"/>
    <w:rPr>
      <w:sz w:val="14"/>
      <w:szCs w:val="14"/>
    </w:rPr>
  </w:style>
  <w:style w:type="paragraph" w:customStyle="1" w:styleId="Zaaknummer">
    <w:name w:val="Zaaknummer"/>
    <w:basedOn w:val="Standaard"/>
    <w:next w:val="Standaard"/>
    <w:rsid w:val="008B05BE"/>
    <w:rPr>
      <w:b/>
      <w:sz w:val="17"/>
      <w:szCs w:val="17"/>
    </w:rPr>
  </w:style>
  <w:style w:type="paragraph" w:styleId="Geenafstand">
    <w:name w:val="No Spacing"/>
    <w:uiPriority w:val="1"/>
    <w:qFormat/>
    <w:rsid w:val="008B05BE"/>
    <w:pPr>
      <w:spacing w:after="0" w:line="240" w:lineRule="auto"/>
    </w:pPr>
    <w:rPr>
      <w:rFonts w:ascii="Arial" w:hAnsi="Arial"/>
      <w:sz w:val="20"/>
    </w:rPr>
  </w:style>
  <w:style w:type="paragraph" w:customStyle="1" w:styleId="Onderwerp">
    <w:name w:val="Onderwerp"/>
    <w:basedOn w:val="Standaard"/>
    <w:next w:val="Standaard"/>
    <w:rsid w:val="008B05BE"/>
    <w:rPr>
      <w:b/>
      <w:sz w:val="17"/>
      <w:szCs w:val="17"/>
    </w:rPr>
  </w:style>
  <w:style w:type="paragraph" w:customStyle="1" w:styleId="Bijlagevermelding">
    <w:name w:val="Bijlagevermelding"/>
    <w:basedOn w:val="Standaard"/>
    <w:qFormat/>
    <w:rsid w:val="000B0456"/>
    <w:pPr>
      <w:spacing w:line="170" w:lineRule="atLeast"/>
    </w:pPr>
    <w:rPr>
      <w:sz w:val="14"/>
    </w:rPr>
  </w:style>
  <w:style w:type="paragraph" w:customStyle="1" w:styleId="Zaaknummertoelichting">
    <w:name w:val="Zaaknummertoelichting"/>
    <w:basedOn w:val="Standaard"/>
    <w:rsid w:val="000B0456"/>
    <w:pPr>
      <w:spacing w:line="170" w:lineRule="atLeast"/>
    </w:pPr>
    <w:rPr>
      <w:i/>
      <w:sz w:val="14"/>
    </w:rPr>
  </w:style>
  <w:style w:type="paragraph" w:customStyle="1" w:styleId="PlaatsEnDatum">
    <w:name w:val="PlaatsEnDatum"/>
    <w:basedOn w:val="Standaard"/>
    <w:rsid w:val="00AF73BB"/>
    <w:pPr>
      <w:framePr w:hSpace="141" w:wrap="around" w:vAnchor="text" w:hAnchor="text" w:y="1"/>
      <w:suppressOverlap/>
    </w:pPr>
    <w:rPr>
      <w:sz w:val="17"/>
      <w:szCs w:val="17"/>
    </w:rPr>
  </w:style>
  <w:style w:type="paragraph" w:customStyle="1" w:styleId="Toelichting">
    <w:name w:val="Toelichting"/>
    <w:basedOn w:val="Standaard"/>
    <w:qFormat/>
    <w:rsid w:val="00447D85"/>
    <w:rPr>
      <w:i/>
    </w:rPr>
  </w:style>
  <w:style w:type="character" w:customStyle="1" w:styleId="Kop1Char">
    <w:name w:val="Kop 1 Char"/>
    <w:basedOn w:val="Standaardalinea-lettertype"/>
    <w:link w:val="Kop1"/>
    <w:uiPriority w:val="9"/>
    <w:rsid w:val="00521523"/>
    <w:rPr>
      <w:rFonts w:ascii="Arial" w:eastAsiaTheme="majorEastAsia" w:hAnsi="Arial" w:cstheme="majorBidi"/>
      <w:b/>
      <w:bCs/>
      <w:sz w:val="4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7543D7"/>
    <w:rPr>
      <w:rFonts w:ascii="Arial" w:eastAsiaTheme="majorEastAsia" w:hAnsi="Arial" w:cstheme="majorBidi"/>
      <w:b/>
      <w:bCs/>
      <w:sz w:val="36"/>
      <w:szCs w:val="26"/>
    </w:rPr>
  </w:style>
  <w:style w:type="paragraph" w:customStyle="1" w:styleId="RapportSubtitel">
    <w:name w:val="RapportSubtitel"/>
    <w:basedOn w:val="Standaard"/>
    <w:rsid w:val="00C457CD"/>
    <w:pPr>
      <w:spacing w:line="766" w:lineRule="exact"/>
    </w:pPr>
    <w:rPr>
      <w:color w:val="FFFFFF" w:themeColor="background1"/>
      <w:sz w:val="72"/>
      <w:szCs w:val="72"/>
    </w:rPr>
  </w:style>
  <w:style w:type="paragraph" w:customStyle="1" w:styleId="RapportTitel">
    <w:name w:val="RapportTitel"/>
    <w:basedOn w:val="Standaard"/>
    <w:next w:val="RapportSubtitel"/>
    <w:rsid w:val="00C457CD"/>
    <w:pPr>
      <w:spacing w:line="766" w:lineRule="exact"/>
    </w:pPr>
    <w:rPr>
      <w:b/>
      <w:color w:val="FFFFFF" w:themeColor="background1"/>
      <w:sz w:val="72"/>
      <w:szCs w:val="72"/>
    </w:rPr>
  </w:style>
  <w:style w:type="paragraph" w:customStyle="1" w:styleId="Auteur">
    <w:name w:val="Auteur"/>
    <w:basedOn w:val="Standaard"/>
    <w:rsid w:val="00C457CD"/>
    <w:pPr>
      <w:spacing w:line="510" w:lineRule="atLeast"/>
    </w:pPr>
    <w:rPr>
      <w:color w:val="FFFFFF" w:themeColor="background1"/>
      <w:sz w:val="30"/>
      <w:szCs w:val="30"/>
    </w:rPr>
  </w:style>
  <w:style w:type="paragraph" w:customStyle="1" w:styleId="RapportDatum">
    <w:name w:val="RapportDatum"/>
    <w:basedOn w:val="Standaard"/>
    <w:next w:val="Standaard"/>
    <w:rsid w:val="00C457CD"/>
    <w:pPr>
      <w:spacing w:line="510" w:lineRule="atLeast"/>
    </w:pPr>
    <w:rPr>
      <w:color w:val="FFFFFF" w:themeColor="background1"/>
      <w:sz w:val="30"/>
      <w:szCs w:val="30"/>
    </w:rPr>
  </w:style>
  <w:style w:type="character" w:customStyle="1" w:styleId="Kop3Char">
    <w:name w:val="Kop 3 Char"/>
    <w:basedOn w:val="Standaardalinea-lettertype"/>
    <w:link w:val="Kop3"/>
    <w:uiPriority w:val="9"/>
    <w:rsid w:val="007543D7"/>
    <w:rPr>
      <w:rFonts w:ascii="Arial" w:eastAsiaTheme="majorEastAsia" w:hAnsi="Arial" w:cstheme="majorBidi"/>
      <w:b/>
      <w:bCs/>
      <w:sz w:val="20"/>
    </w:rPr>
  </w:style>
  <w:style w:type="paragraph" w:styleId="Lijstalinea">
    <w:name w:val="List Paragraph"/>
    <w:basedOn w:val="Standaard"/>
    <w:uiPriority w:val="34"/>
    <w:qFormat/>
    <w:rsid w:val="002D7A5F"/>
    <w:pPr>
      <w:ind w:left="720"/>
      <w:contextualSpacing/>
    </w:pPr>
  </w:style>
  <w:style w:type="paragraph" w:customStyle="1" w:styleId="Opsomteken1">
    <w:name w:val="Opsomteken 1"/>
    <w:basedOn w:val="Lijstalinea"/>
    <w:qFormat/>
    <w:rsid w:val="002D7A5F"/>
    <w:pPr>
      <w:numPr>
        <w:numId w:val="2"/>
      </w:numPr>
      <w:ind w:left="170" w:hanging="170"/>
    </w:pPr>
  </w:style>
  <w:style w:type="paragraph" w:customStyle="1" w:styleId="Opsomteken2">
    <w:name w:val="Opsomteken 2"/>
    <w:basedOn w:val="Opsomteken1"/>
    <w:qFormat/>
    <w:rsid w:val="002D7A5F"/>
    <w:pPr>
      <w:numPr>
        <w:numId w:val="3"/>
      </w:numPr>
      <w:ind w:left="340" w:hanging="170"/>
    </w:pPr>
  </w:style>
  <w:style w:type="paragraph" w:customStyle="1" w:styleId="Opsomnummer1">
    <w:name w:val="Opsomnummer 1"/>
    <w:basedOn w:val="Lijstalinea"/>
    <w:qFormat/>
    <w:rsid w:val="00E01F2C"/>
    <w:pPr>
      <w:numPr>
        <w:numId w:val="4"/>
      </w:numPr>
    </w:pPr>
  </w:style>
  <w:style w:type="paragraph" w:styleId="Inhopg2">
    <w:name w:val="toc 2"/>
    <w:basedOn w:val="Standaard"/>
    <w:next w:val="Standaard"/>
    <w:autoRedefine/>
    <w:uiPriority w:val="39"/>
    <w:unhideWhenUsed/>
    <w:rsid w:val="005C7C8C"/>
    <w:pPr>
      <w:tabs>
        <w:tab w:val="left" w:pos="794"/>
        <w:tab w:val="right" w:leader="dot" w:pos="9287"/>
      </w:tabs>
      <w:ind w:left="794" w:hanging="794"/>
    </w:pPr>
  </w:style>
  <w:style w:type="paragraph" w:styleId="Inhopg1">
    <w:name w:val="toc 1"/>
    <w:basedOn w:val="Standaard"/>
    <w:next w:val="Standaard"/>
    <w:autoRedefine/>
    <w:uiPriority w:val="39"/>
    <w:unhideWhenUsed/>
    <w:rsid w:val="005C7C8C"/>
    <w:pPr>
      <w:tabs>
        <w:tab w:val="left" w:pos="794"/>
        <w:tab w:val="right" w:leader="dot" w:pos="9287"/>
      </w:tabs>
      <w:spacing w:before="255"/>
      <w:ind w:left="794" w:hanging="794"/>
    </w:pPr>
    <w:rPr>
      <w:b/>
    </w:rPr>
  </w:style>
  <w:style w:type="paragraph" w:customStyle="1" w:styleId="Voetnoot">
    <w:name w:val="Voetnoot"/>
    <w:basedOn w:val="Standaard"/>
    <w:next w:val="Standaard"/>
    <w:qFormat/>
    <w:rsid w:val="003D10FE"/>
    <w:pPr>
      <w:spacing w:line="170" w:lineRule="atLeast"/>
    </w:pPr>
    <w:rPr>
      <w:sz w:val="14"/>
      <w:szCs w:val="14"/>
    </w:rPr>
  </w:style>
  <w:style w:type="paragraph" w:customStyle="1" w:styleId="Tabelkop">
    <w:name w:val="Tabelkop"/>
    <w:basedOn w:val="Standaard"/>
    <w:qFormat/>
    <w:rsid w:val="003D10FE"/>
    <w:rPr>
      <w:b/>
      <w:sz w:val="17"/>
      <w:szCs w:val="17"/>
    </w:rPr>
  </w:style>
  <w:style w:type="paragraph" w:customStyle="1" w:styleId="Tabelsubkop">
    <w:name w:val="Tabelsubkop"/>
    <w:basedOn w:val="Standaard"/>
    <w:qFormat/>
    <w:rsid w:val="00BC115D"/>
    <w:pPr>
      <w:spacing w:line="227" w:lineRule="atLeast"/>
    </w:pPr>
    <w:rPr>
      <w:b/>
      <w:sz w:val="17"/>
      <w:szCs w:val="17"/>
    </w:rPr>
  </w:style>
  <w:style w:type="paragraph" w:customStyle="1" w:styleId="Tabeltekst">
    <w:name w:val="Tabeltekst"/>
    <w:basedOn w:val="Standaard"/>
    <w:qFormat/>
    <w:rsid w:val="003D10FE"/>
    <w:rPr>
      <w:sz w:val="17"/>
      <w:szCs w:val="17"/>
    </w:rPr>
  </w:style>
  <w:style w:type="paragraph" w:customStyle="1" w:styleId="Foto">
    <w:name w:val="Foto"/>
    <w:basedOn w:val="Standaard"/>
    <w:next w:val="Fotobijschrift"/>
    <w:qFormat/>
    <w:rsid w:val="000E508E"/>
    <w:pPr>
      <w:framePr w:w="5557" w:wrap="notBeside" w:vAnchor="text" w:hAnchor="text" w:y="1"/>
      <w:spacing w:before="255"/>
      <w:ind w:right="3725"/>
    </w:pPr>
  </w:style>
  <w:style w:type="paragraph" w:customStyle="1" w:styleId="Fotobijschrift">
    <w:name w:val="Fotobijschrift"/>
    <w:basedOn w:val="Standaard"/>
    <w:next w:val="Standaard"/>
    <w:qFormat/>
    <w:rsid w:val="0013332D"/>
    <w:rPr>
      <w:sz w:val="16"/>
    </w:rPr>
  </w:style>
  <w:style w:type="character" w:styleId="Tekstvantijdelijkeaanduiding">
    <w:name w:val="Placeholder Text"/>
    <w:basedOn w:val="Standaardalinea-lettertype"/>
    <w:uiPriority w:val="99"/>
    <w:semiHidden/>
    <w:rsid w:val="001642CE"/>
    <w:rPr>
      <w:color w:val="808080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3B6BBB"/>
    <w:pPr>
      <w:spacing w:line="240" w:lineRule="auto"/>
    </w:pPr>
    <w:rPr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3B6BBB"/>
    <w:rPr>
      <w:rFonts w:ascii="Arial" w:hAnsi="Arial"/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3B6BBB"/>
    <w:rPr>
      <w:vertAlign w:val="superscript"/>
    </w:rPr>
  </w:style>
  <w:style w:type="paragraph" w:styleId="Revisie">
    <w:name w:val="Revision"/>
    <w:hidden/>
    <w:uiPriority w:val="99"/>
    <w:semiHidden/>
    <w:rsid w:val="001C21BB"/>
    <w:pPr>
      <w:spacing w:after="0" w:line="240" w:lineRule="auto"/>
    </w:pPr>
    <w:rPr>
      <w:rFonts w:ascii="Arial" w:hAnsi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43CDE00214F6B419805DC8B530102DC" ma:contentTypeVersion="14" ma:contentTypeDescription="Een nieuw document maken." ma:contentTypeScope="" ma:versionID="e2ddf901fa354af1536019514f47c2ae">
  <xsd:schema xmlns:xsd="http://www.w3.org/2001/XMLSchema" xmlns:xs="http://www.w3.org/2001/XMLSchema" xmlns:p="http://schemas.microsoft.com/office/2006/metadata/properties" xmlns:ns2="1469c1ca-6ab3-49f8-b9c2-090eb4738f4f" xmlns:ns3="d7659628-d5dc-40f9-b112-953c46dc0ec6" targetNamespace="http://schemas.microsoft.com/office/2006/metadata/properties" ma:root="true" ma:fieldsID="e3a1f9169c60abcc4add69569bfd4cc1" ns2:_="" ns3:_="">
    <xsd:import namespace="1469c1ca-6ab3-49f8-b9c2-090eb4738f4f"/>
    <xsd:import namespace="d7659628-d5dc-40f9-b112-953c46dc0ec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  <xsd:element ref="ns2:MediaServiceBillingMetadata" minOccurs="0"/>
                <xsd:element ref="ns2:Datumentij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69c1ca-6ab3-49f8-b9c2-090eb4738f4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b054a357-1465-48f4-bc48-fc550fd5225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  <xsd:element name="Datumentijd" ma:index="21" nillable="true" ma:displayName="Datum en tijd " ma:format="DateTime" ma:internalName="Datumentijd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659628-d5dc-40f9-b112-953c46dc0ec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ec41854-4e12-4bbd-ae74-afc9ad446599}" ma:internalName="TaxCatchAll" ma:showField="CatchAllData" ma:web="d7659628-d5dc-40f9-b112-953c46dc0ec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7659628-d5dc-40f9-b112-953c46dc0ec6" xsi:nil="true"/>
    <lcf76f155ced4ddcb4097134ff3c332f xmlns="1469c1ca-6ab3-49f8-b9c2-090eb4738f4f">
      <Terms xmlns="http://schemas.microsoft.com/office/infopath/2007/PartnerControls"/>
    </lcf76f155ced4ddcb4097134ff3c332f>
    <Datumentijd xmlns="1469c1ca-6ab3-49f8-b9c2-090eb4738f4f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0628E005-DB40-4F51-9E14-19B8BAC9F37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E31A852-00EE-4594-A7F1-853D9252044F}"/>
</file>

<file path=customXml/itemProps3.xml><?xml version="1.0" encoding="utf-8"?>
<ds:datastoreItem xmlns:ds="http://schemas.openxmlformats.org/officeDocument/2006/customXml" ds:itemID="{796C173C-57D9-438B-8B8A-F282BCC923F4}">
  <ds:schemaRefs>
    <ds:schemaRef ds:uri="http://schemas.microsoft.com/office/2006/metadata/properties"/>
    <ds:schemaRef ds:uri="http://schemas.microsoft.com/office/infopath/2007/PartnerControls"/>
    <ds:schemaRef ds:uri="d7659628-d5dc-40f9-b112-953c46dc0ec6"/>
    <ds:schemaRef ds:uri="1469c1ca-6ab3-49f8-b9c2-090eb4738f4f"/>
  </ds:schemaRefs>
</ds:datastoreItem>
</file>

<file path=customXml/itemProps4.xml><?xml version="1.0" encoding="utf-8"?>
<ds:datastoreItem xmlns:ds="http://schemas.openxmlformats.org/officeDocument/2006/customXml" ds:itemID="{1EFE7063-ED28-4F06-B8FC-ECD6A71CF6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141</Words>
  <Characters>780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Referentieformulier</dc:title>
  <dc:subject/>
  <dc:creator>Zanten, Marja van</dc:creator>
  <cp:keywords/>
  <cp:lastModifiedBy>Bartholome, Loek (Brunssum)</cp:lastModifiedBy>
  <cp:revision>4</cp:revision>
  <cp:lastPrinted>2017-09-06T08:56:00Z</cp:lastPrinted>
  <dcterms:created xsi:type="dcterms:W3CDTF">2026-07-02T07:19:00Z</dcterms:created>
  <dcterms:modified xsi:type="dcterms:W3CDTF">2026-09-21T12:29:00Z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0x010100943CDE00214F6B419805DC8B530102DC</vt:lpwstr>
  </property>
  <property fmtid="{D5CDD505-2E9C-101B-9397-08002B2CF9AE}" pid="3" name="_dlc_DocIdItemGuid">
    <vt:lpwstr>61456216-d81a-47f0-87e9-70aeb1ccd005</vt:lpwstr>
  </property>
  <property fmtid="{D5CDD505-2E9C-101B-9397-08002B2CF9AE}" pid="4" name="MediaServiceImageTags">
    <vt:lpwstr/>
  </property>
</Properties>
</file>