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524E3" w14:textId="06D401BB" w:rsidR="00DE6280" w:rsidRPr="00A94450" w:rsidRDefault="00DE6280" w:rsidP="00E036A2">
      <w:pPr>
        <w:pStyle w:val="Titel"/>
        <w:spacing w:after="240"/>
      </w:pPr>
      <w:bookmarkStart w:id="0" w:name="_Toc69987160"/>
      <w:bookmarkStart w:id="1" w:name="_Toc98775520"/>
      <w:r w:rsidRPr="00A94450">
        <w:t xml:space="preserve">Bijlage </w:t>
      </w:r>
      <w:r w:rsidR="00C116E1">
        <w:t>8</w:t>
      </w:r>
      <w:r w:rsidR="008F54BE" w:rsidRPr="00A94450">
        <w:t xml:space="preserve"> </w:t>
      </w:r>
      <w:r w:rsidR="00855CB5">
        <w:t>-</w:t>
      </w:r>
      <w:r w:rsidR="0064194B" w:rsidRPr="00A94450">
        <w:t xml:space="preserve"> </w:t>
      </w:r>
      <w:r w:rsidR="00063D85">
        <w:t>R</w:t>
      </w:r>
      <w:r w:rsidR="0000535C">
        <w:t xml:space="preserve">eferentieblad </w:t>
      </w:r>
      <w:r w:rsidR="00D41961">
        <w:t xml:space="preserve">Geschiktheidseis </w:t>
      </w:r>
      <w:r w:rsidR="00835F58">
        <w:t xml:space="preserve">ervaringseisen, </w:t>
      </w:r>
      <w:r w:rsidR="0000535C">
        <w:t>kerncompetentie</w:t>
      </w:r>
      <w:r w:rsidR="00C7172B">
        <w:t>s</w:t>
      </w:r>
      <w:r w:rsidR="0000535C">
        <w:t xml:space="preserve"> in referentieopdracht </w:t>
      </w:r>
    </w:p>
    <w:p w14:paraId="7F10726C" w14:textId="5698E89F" w:rsidR="00D91516" w:rsidRDefault="0000535C" w:rsidP="00D91516">
      <w:pPr>
        <w:pStyle w:val="Ondertitel"/>
        <w:spacing w:before="240" w:after="240" w:line="240" w:lineRule="auto"/>
      </w:pPr>
      <w:r w:rsidRPr="00515F00">
        <w:t>Doo</w:t>
      </w:r>
      <w:r w:rsidR="00BF0F09">
        <w:t>r I</w:t>
      </w:r>
      <w:r w:rsidR="006444BD">
        <w:t xml:space="preserve">nschrijver </w:t>
      </w:r>
      <w:r w:rsidRPr="00515F00">
        <w:t xml:space="preserve">in te dienen bij de </w:t>
      </w:r>
      <w:sdt>
        <w:sdtPr>
          <w:alias w:val="Aanbestedingsprocedure"/>
          <w:tag w:val="Aanbestedingsprocedure"/>
          <w:id w:val="1266579299"/>
          <w:placeholder>
            <w:docPart w:val="28BA7DA4B18C44588D8171530EC98333"/>
          </w:placeholder>
          <w:comboBox>
            <w:listItem w:value="Kies een item."/>
            <w:listItem w:displayText="Europese openbare aanbesteding" w:value="Europese openbare aanbesteding"/>
            <w:listItem w:displayText="nationale openbare aanbesteding" w:value="nationale openbare aanbesteding"/>
          </w:comboBox>
        </w:sdtPr>
        <w:sdtEndPr/>
        <w:sdtContent>
          <w:r w:rsidR="00C116E1">
            <w:t>Europese openbare aanbesteding</w:t>
          </w:r>
        </w:sdtContent>
      </w:sdt>
      <w:r w:rsidRPr="00515F00">
        <w:t xml:space="preserve"> aangaande de Opdracht voor </w:t>
      </w:r>
      <w:r w:rsidR="007450C7">
        <w:t>Integrale BHV- dienstverlening Gemeente Tilburg</w:t>
      </w:r>
    </w:p>
    <w:bookmarkEnd w:id="0"/>
    <w:bookmarkEnd w:id="1"/>
    <w:p w14:paraId="6BA98F9A" w14:textId="670B1F6B" w:rsidR="00835F58" w:rsidRDefault="00BF0F09" w:rsidP="00835F58">
      <w:r>
        <w:t xml:space="preserve">Inschrijver dient dit referentieblad </w:t>
      </w:r>
      <w:r w:rsidR="00855CB5">
        <w:t xml:space="preserve">te gebruiken </w:t>
      </w:r>
      <w:r w:rsidR="00D91516">
        <w:t xml:space="preserve">voor het aanleveren </w:t>
      </w:r>
      <w:r w:rsidR="00D91516" w:rsidRPr="00D91516">
        <w:t xml:space="preserve">van de referentieopdracht welke toeziet op </w:t>
      </w:r>
      <w:r w:rsidR="00855CB5">
        <w:t>de gevraagde kerncompetenties in de gestelde Geschiktheidseis; ervaringseisen, zoals opgenomen in</w:t>
      </w:r>
      <w:r>
        <w:t xml:space="preserve"> het Aanbestedingsdocument.</w:t>
      </w:r>
    </w:p>
    <w:p w14:paraId="0768CB4B" w14:textId="65A25D86" w:rsidR="00DF1CB7" w:rsidRPr="007C5551" w:rsidRDefault="00DF1CB7" w:rsidP="007C5551">
      <w:pPr>
        <w:pStyle w:val="Kop4"/>
        <w:keepNext w:val="0"/>
        <w:keepLines w:val="0"/>
        <w:spacing w:before="240" w:after="0"/>
        <w:rPr>
          <w:rStyle w:val="Intensievebenadrukking"/>
        </w:rPr>
      </w:pPr>
      <w:r w:rsidRPr="007C5551">
        <w:rPr>
          <w:rStyle w:val="Intensievebenadrukking"/>
        </w:rPr>
        <w:t>Invul</w:t>
      </w:r>
      <w:r w:rsidR="002A76A6" w:rsidRPr="007C5551">
        <w:rPr>
          <w:rStyle w:val="Intensievebenadrukking"/>
        </w:rPr>
        <w:t>- en indienings</w:t>
      </w:r>
      <w:r w:rsidRPr="007C5551">
        <w:rPr>
          <w:rStyle w:val="Intensievebenadrukking"/>
        </w:rPr>
        <w:t>instructie</w:t>
      </w:r>
      <w:r w:rsidR="001E1AA6" w:rsidRPr="007C5551">
        <w:rPr>
          <w:rStyle w:val="Intensievebenadrukking"/>
        </w:rPr>
        <w:t xml:space="preserve"> van dit referentieblad</w:t>
      </w:r>
    </w:p>
    <w:p w14:paraId="680E3BF3" w14:textId="33788572" w:rsidR="0020283B" w:rsidRDefault="0020283B" w:rsidP="0020283B">
      <w:pPr>
        <w:pStyle w:val="Lijstalinea"/>
        <w:numPr>
          <w:ilvl w:val="0"/>
          <w:numId w:val="17"/>
        </w:numPr>
        <w:spacing w:line="240" w:lineRule="auto"/>
      </w:pPr>
      <w:r>
        <w:t>Voor het indienen van de referentieopdracht dient de Inschrijver het model referentieblad te gebruiken zoals opgenomen in deze bijlage. Het gebruik van een eigen formulier is niet toegestaan;</w:t>
      </w:r>
    </w:p>
    <w:p w14:paraId="051ED6B6" w14:textId="77777777" w:rsidR="0020283B" w:rsidRDefault="0020283B" w:rsidP="0020283B">
      <w:pPr>
        <w:pStyle w:val="Lijstalinea"/>
        <w:numPr>
          <w:ilvl w:val="0"/>
          <w:numId w:val="17"/>
        </w:numPr>
        <w:spacing w:line="240" w:lineRule="auto"/>
      </w:pPr>
      <w:r>
        <w:t>Per referentieblad mag slechts één referentieopdracht en één referent/opdrachtgever gebruikt worden. Indien de Inschrijver meerdere referentieopdrachten moet of wil aanleveren, dan dient daarvoor evenzoveel referentiebladen te worden gebruikt en ingevuld;</w:t>
      </w:r>
    </w:p>
    <w:p w14:paraId="0B1FBA25" w14:textId="77777777" w:rsidR="0020283B" w:rsidRDefault="0020283B" w:rsidP="0020283B">
      <w:pPr>
        <w:pStyle w:val="Lijstalinea"/>
        <w:numPr>
          <w:ilvl w:val="0"/>
          <w:numId w:val="17"/>
        </w:numPr>
        <w:spacing w:line="240" w:lineRule="auto"/>
      </w:pPr>
      <w:r>
        <w:t>Per kerncompetentie mag maximaal één referentieopdracht worden aangeleverd;</w:t>
      </w:r>
    </w:p>
    <w:p w14:paraId="5B34CF7E" w14:textId="77777777" w:rsidR="0020283B" w:rsidRDefault="0020283B" w:rsidP="0020283B">
      <w:pPr>
        <w:pStyle w:val="Lijstalinea"/>
        <w:numPr>
          <w:ilvl w:val="0"/>
          <w:numId w:val="17"/>
        </w:numPr>
        <w:spacing w:line="240" w:lineRule="auto"/>
      </w:pPr>
      <w:r>
        <w:t>Het is mogelijk dat één referentieopdracht meerdere kerncompetenties bevat. In dat geval is het toegestaan één referentieopdracht voor meerdere kerncompetenties in te dienen;</w:t>
      </w:r>
    </w:p>
    <w:p w14:paraId="1408FB81" w14:textId="77777777" w:rsidR="0020283B" w:rsidRDefault="0020283B" w:rsidP="0020283B">
      <w:pPr>
        <w:pStyle w:val="Lijstalinea"/>
        <w:numPr>
          <w:ilvl w:val="0"/>
          <w:numId w:val="17"/>
        </w:numPr>
        <w:spacing w:line="240" w:lineRule="auto"/>
      </w:pPr>
      <w:r>
        <w:t>De Inschrijver dient dan in de omschrijving duidelijk aan te geven voor welke kerncompetenties de referentieopdracht geldt;</w:t>
      </w:r>
    </w:p>
    <w:p w14:paraId="37A53877" w14:textId="77777777" w:rsidR="0020283B" w:rsidRDefault="0020283B" w:rsidP="0020283B">
      <w:pPr>
        <w:pStyle w:val="Lijstalinea"/>
        <w:numPr>
          <w:ilvl w:val="0"/>
          <w:numId w:val="17"/>
        </w:numPr>
        <w:spacing w:line="240" w:lineRule="auto"/>
      </w:pPr>
      <w:r>
        <w:t>De referentieopdracht dient zodanig omschreven te zijn dat de vereiste kenmerken één op één te herleiden zijn uit de tekst. Verwijzingen naar andere documenten of internetadressen zijn niet toegestaan;</w:t>
      </w:r>
    </w:p>
    <w:p w14:paraId="5873F456" w14:textId="77777777" w:rsidR="0020283B" w:rsidRDefault="0020283B" w:rsidP="0020283B">
      <w:pPr>
        <w:pStyle w:val="Lijstalinea"/>
        <w:numPr>
          <w:ilvl w:val="0"/>
          <w:numId w:val="17"/>
        </w:numPr>
        <w:spacing w:line="240" w:lineRule="auto"/>
      </w:pPr>
      <w:r>
        <w:t>Wanneer de Inschrijver meerdere kerncompetenties combineert in één referentieopdracht dan  blijven de individuele eisen per kerncompetentie gehandhaafd;</w:t>
      </w:r>
    </w:p>
    <w:p w14:paraId="501E77A8" w14:textId="77777777" w:rsidR="001658FD" w:rsidRPr="001658FD" w:rsidRDefault="001658FD" w:rsidP="001658FD">
      <w:pPr>
        <w:pStyle w:val="Lijstalinea"/>
        <w:numPr>
          <w:ilvl w:val="0"/>
          <w:numId w:val="17"/>
        </w:numPr>
        <w:spacing w:line="300" w:lineRule="atLeast"/>
      </w:pPr>
      <w:r w:rsidRPr="001658FD">
        <w:t>Er mogen in totaal maximaal drie (3) verschillende referentieopdrachten worden ingediend;</w:t>
      </w:r>
    </w:p>
    <w:p w14:paraId="61D0FB57" w14:textId="77777777" w:rsidR="0020283B" w:rsidRDefault="0020283B" w:rsidP="0020283B">
      <w:pPr>
        <w:pStyle w:val="Lijstalinea"/>
        <w:numPr>
          <w:ilvl w:val="0"/>
          <w:numId w:val="17"/>
        </w:numPr>
        <w:spacing w:line="240" w:lineRule="auto"/>
      </w:pPr>
      <w:r>
        <w:t>Wellicht ten overvloede merkt de Aanbestedende dienst op dat het uitsluitend is toegestaan om eigen referenties op te voeren, dan wel referenties van een Combinant en/of een Derde. Het is uitdrukkelijk niet toegestaan om referenties op te voeren van een vennootschap die binnen het concern van de Inschrijver actief is/was; deze gelden niet als een eigen referentie.</w:t>
      </w:r>
    </w:p>
    <w:p w14:paraId="29471C56" w14:textId="77777777" w:rsidR="0020283B" w:rsidRDefault="0020283B" w:rsidP="0020283B">
      <w:pPr>
        <w:pStyle w:val="Lijstalinea"/>
        <w:numPr>
          <w:ilvl w:val="0"/>
          <w:numId w:val="17"/>
        </w:numPr>
        <w:spacing w:line="240" w:lineRule="auto"/>
      </w:pPr>
      <w:r>
        <w:t>Evenmin is het toegestaan een referentieopdracht in te dienen waarbij de opdrachtgever van de referentieopdracht juridische banden heeft met de Inschrijver (of de derde waarop een beroep wordt gedaan).</w:t>
      </w:r>
    </w:p>
    <w:p w14:paraId="2816E004" w14:textId="0C18464C" w:rsidR="0020283B" w:rsidRDefault="0020283B" w:rsidP="0020283B">
      <w:pPr>
        <w:pStyle w:val="Lijstalinea"/>
        <w:numPr>
          <w:ilvl w:val="0"/>
          <w:numId w:val="17"/>
        </w:numPr>
        <w:spacing w:line="240" w:lineRule="auto"/>
      </w:pPr>
      <w:r>
        <w:t>De Aanbestedende dienst behoudt zich het recht voor om zonder tussenkomst en/of toestemming van de Inschrijver contact op te nemen met de contactpersoon van de referentieopdracht ter verificatie van de gegevens. Indien de inhoud van de verklaring van de referent niet overeenkomt met wat is verklaard, kan de Inschrijver worden uitgesloten van de aanbesteding</w:t>
      </w:r>
      <w:r w:rsidR="0058255B">
        <w:t>.</w:t>
      </w:r>
    </w:p>
    <w:p w14:paraId="40790C79" w14:textId="77777777" w:rsidR="0058255B" w:rsidRDefault="0058255B" w:rsidP="0058255B">
      <w:pPr>
        <w:spacing w:line="240" w:lineRule="auto"/>
      </w:pPr>
    </w:p>
    <w:p w14:paraId="2200F304" w14:textId="77777777" w:rsidR="0058255B" w:rsidRDefault="0058255B" w:rsidP="0058255B">
      <w:pPr>
        <w:spacing w:line="240" w:lineRule="auto"/>
      </w:pPr>
    </w:p>
    <w:p w14:paraId="1EA05E89" w14:textId="77777777" w:rsidR="0058255B" w:rsidRDefault="0058255B" w:rsidP="0058255B">
      <w:pPr>
        <w:spacing w:line="240" w:lineRule="auto"/>
      </w:pPr>
    </w:p>
    <w:p w14:paraId="7B9BB8A1" w14:textId="77777777" w:rsidR="0058255B" w:rsidRDefault="0058255B" w:rsidP="0058255B">
      <w:pPr>
        <w:spacing w:line="240" w:lineRule="auto"/>
      </w:pPr>
    </w:p>
    <w:p w14:paraId="4482A703" w14:textId="77777777" w:rsidR="0058255B" w:rsidRDefault="0058255B" w:rsidP="0058255B">
      <w:pPr>
        <w:spacing w:line="240" w:lineRule="auto"/>
      </w:pPr>
    </w:p>
    <w:p w14:paraId="4346BEF3" w14:textId="77777777" w:rsidR="0058255B" w:rsidRDefault="0058255B" w:rsidP="0058255B">
      <w:pPr>
        <w:spacing w:line="240" w:lineRule="auto"/>
      </w:pPr>
    </w:p>
    <w:p w14:paraId="5BB59C1C" w14:textId="3A52556F" w:rsidR="00835F58" w:rsidRPr="00716352" w:rsidRDefault="00C10641" w:rsidP="00716352">
      <w:pPr>
        <w:pStyle w:val="Kop4"/>
        <w:keepNext w:val="0"/>
        <w:keepLines w:val="0"/>
        <w:spacing w:before="240" w:after="0"/>
        <w:rPr>
          <w:rFonts w:ascii="Bahnschrift SemiCondensed" w:eastAsiaTheme="minorHAnsi" w:hAnsi="Bahnschrift SemiCondensed" w:cs="Calibri"/>
        </w:rPr>
      </w:pPr>
      <w:r w:rsidRPr="007C5551">
        <w:rPr>
          <w:rStyle w:val="Intensievebenadrukking"/>
        </w:rPr>
        <w:lastRenderedPageBreak/>
        <w:t xml:space="preserve">Geschiktheidseis; </w:t>
      </w:r>
      <w:r w:rsidR="00716352">
        <w:rPr>
          <w:rStyle w:val="Intensievebenadrukking"/>
        </w:rPr>
        <w:t>kerncompetentie</w:t>
      </w:r>
    </w:p>
    <w:p w14:paraId="5B326B84" w14:textId="12C9DD6C" w:rsidR="00C10641" w:rsidRDefault="00BF0F09" w:rsidP="00C10641">
      <w:r>
        <w:t xml:space="preserve">Inschrijver </w:t>
      </w:r>
      <w:r w:rsidR="00C10641" w:rsidRPr="00C10641">
        <w:t>dient te beschikken over ervaring en kerncompetenties die overeenkomen met essentiële onderdelen van de te vergeven Opdracht. Aanbestedende dienst heeft voor deze Opdracht de volgende kerncompetentie</w:t>
      </w:r>
      <w:r w:rsidR="00716352">
        <w:t>s</w:t>
      </w:r>
      <w:r w:rsidR="00C10641" w:rsidRPr="00C10641">
        <w:t xml:space="preserve"> vastgesteld: </w:t>
      </w:r>
    </w:p>
    <w:tbl>
      <w:tblPr>
        <w:tblW w:w="8652"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714"/>
        <w:gridCol w:w="7938"/>
      </w:tblGrid>
      <w:tr w:rsidR="003608F5" w:rsidRPr="00B63D8C" w14:paraId="393AD2E6" w14:textId="77777777" w:rsidTr="0021715D">
        <w:trPr>
          <w:trHeight w:val="20"/>
          <w:tblHeader/>
        </w:trPr>
        <w:tc>
          <w:tcPr>
            <w:tcW w:w="714" w:type="dxa"/>
            <w:tcBorders>
              <w:top w:val="nil"/>
              <w:bottom w:val="nil"/>
              <w:right w:val="dotted" w:sz="4" w:space="0" w:color="auto"/>
            </w:tcBorders>
            <w:shd w:val="clear" w:color="auto" w:fill="009CDA"/>
            <w:tcMar>
              <w:top w:w="113" w:type="dxa"/>
              <w:left w:w="57" w:type="dxa"/>
              <w:bottom w:w="113" w:type="dxa"/>
              <w:right w:w="57" w:type="dxa"/>
            </w:tcMar>
            <w:hideMark/>
          </w:tcPr>
          <w:p w14:paraId="437DD103" w14:textId="77777777" w:rsidR="003608F5" w:rsidRPr="00693A92" w:rsidRDefault="003608F5" w:rsidP="0021715D">
            <w:pPr>
              <w:pStyle w:val="Koptabel"/>
              <w:rPr>
                <w:sz w:val="20"/>
                <w:szCs w:val="20"/>
              </w:rPr>
            </w:pPr>
            <w:r w:rsidRPr="00693A92">
              <w:rPr>
                <w:sz w:val="20"/>
                <w:szCs w:val="20"/>
              </w:rPr>
              <w:t>#</w:t>
            </w:r>
          </w:p>
        </w:tc>
        <w:tc>
          <w:tcPr>
            <w:tcW w:w="7938" w:type="dxa"/>
            <w:shd w:val="clear" w:color="auto" w:fill="009CDA"/>
          </w:tcPr>
          <w:p w14:paraId="4CC83F8D" w14:textId="77777777" w:rsidR="003608F5" w:rsidRPr="00693A92" w:rsidRDefault="003608F5" w:rsidP="0021715D">
            <w:pPr>
              <w:pStyle w:val="Koptabel"/>
              <w:rPr>
                <w:sz w:val="20"/>
                <w:szCs w:val="20"/>
              </w:rPr>
            </w:pPr>
            <w:r w:rsidRPr="00693A92">
              <w:rPr>
                <w:sz w:val="20"/>
                <w:szCs w:val="20"/>
              </w:rPr>
              <w:t>Competentie</w:t>
            </w:r>
          </w:p>
        </w:tc>
      </w:tr>
      <w:tr w:rsidR="003608F5" w:rsidRPr="00B63D8C" w14:paraId="4D0AF9BF" w14:textId="77777777" w:rsidTr="0021715D">
        <w:trPr>
          <w:trHeight w:val="380"/>
        </w:trPr>
        <w:tc>
          <w:tcPr>
            <w:tcW w:w="714" w:type="dxa"/>
            <w:tcBorders>
              <w:top w:val="nil"/>
              <w:bottom w:val="dotted" w:sz="4" w:space="0" w:color="auto"/>
              <w:right w:val="dotted" w:sz="4" w:space="0" w:color="auto"/>
            </w:tcBorders>
            <w:tcMar>
              <w:top w:w="113" w:type="dxa"/>
              <w:left w:w="57" w:type="dxa"/>
              <w:bottom w:w="113" w:type="dxa"/>
              <w:right w:w="57" w:type="dxa"/>
            </w:tcMar>
          </w:tcPr>
          <w:p w14:paraId="20B990C2" w14:textId="77777777" w:rsidR="003608F5" w:rsidRPr="00693A92" w:rsidRDefault="003608F5" w:rsidP="0021715D">
            <w:pPr>
              <w:rPr>
                <w:color w:val="000000" w:themeColor="text1"/>
                <w:sz w:val="20"/>
                <w:szCs w:val="20"/>
              </w:rPr>
            </w:pPr>
            <w:r>
              <w:rPr>
                <w:color w:val="000000" w:themeColor="text1"/>
                <w:szCs w:val="20"/>
              </w:rPr>
              <w:t>A</w:t>
            </w:r>
          </w:p>
        </w:tc>
        <w:tc>
          <w:tcPr>
            <w:tcW w:w="7938" w:type="dxa"/>
          </w:tcPr>
          <w:p w14:paraId="6AAE7042" w14:textId="77777777" w:rsidR="004032E5" w:rsidRPr="002B1439" w:rsidRDefault="004032E5" w:rsidP="004032E5">
            <w:pPr>
              <w:rPr>
                <w:b/>
                <w:bCs/>
                <w:color w:val="000000" w:themeColor="text1"/>
                <w:szCs w:val="20"/>
              </w:rPr>
            </w:pPr>
            <w:r w:rsidRPr="002B1439">
              <w:rPr>
                <w:b/>
                <w:bCs/>
                <w:color w:val="000000" w:themeColor="text1"/>
                <w:szCs w:val="20"/>
              </w:rPr>
              <w:t xml:space="preserve">Verzorgen van BHV-, EHBO- en AED-opleidingen </w:t>
            </w:r>
          </w:p>
          <w:p w14:paraId="41157575" w14:textId="77777777" w:rsidR="004032E5" w:rsidRDefault="004032E5" w:rsidP="004032E5">
            <w:pPr>
              <w:rPr>
                <w:color w:val="000000" w:themeColor="text1"/>
                <w:szCs w:val="20"/>
              </w:rPr>
            </w:pPr>
            <w:r w:rsidRPr="00781A75">
              <w:rPr>
                <w:color w:val="000000" w:themeColor="text1"/>
                <w:szCs w:val="20"/>
              </w:rPr>
              <w:t>De Inschrijver dient te beschikken over aantoonbare ervaring met het organiseren en verzorgen van zowel BHV- als EHBO-opleidingen.</w:t>
            </w:r>
          </w:p>
          <w:p w14:paraId="62232FA7" w14:textId="77777777" w:rsidR="004032E5" w:rsidRPr="00781A75" w:rsidRDefault="004032E5" w:rsidP="004032E5">
            <w:pPr>
              <w:rPr>
                <w:color w:val="000000" w:themeColor="text1"/>
                <w:szCs w:val="20"/>
              </w:rPr>
            </w:pPr>
          </w:p>
          <w:p w14:paraId="6F47EF67" w14:textId="77777777" w:rsidR="004032E5" w:rsidRPr="00781A75" w:rsidRDefault="004032E5" w:rsidP="004032E5">
            <w:pPr>
              <w:rPr>
                <w:color w:val="000000" w:themeColor="text1"/>
                <w:szCs w:val="20"/>
              </w:rPr>
            </w:pPr>
            <w:r w:rsidRPr="00781A75">
              <w:rPr>
                <w:color w:val="000000" w:themeColor="text1"/>
                <w:szCs w:val="20"/>
              </w:rPr>
              <w:t xml:space="preserve">De Inschrijver toont deze kerncompetentie aan met maximaal één referentieopdracht die in de </w:t>
            </w:r>
            <w:r w:rsidRPr="004622DC">
              <w:rPr>
                <w:color w:val="000000" w:themeColor="text1"/>
                <w:szCs w:val="20"/>
              </w:rPr>
              <w:t>afgelopen drie jaar</w:t>
            </w:r>
            <w:r w:rsidRPr="00781A75">
              <w:rPr>
                <w:color w:val="000000" w:themeColor="text1"/>
                <w:szCs w:val="20"/>
              </w:rPr>
              <w:t xml:space="preserve">, gerekend vanaf de uiterste datum voor het indienen van de Inschrijving, is uitgevoerd. Een nog lopende referentieopdracht mag worden opgegeven, mits de voor deze kerncompetentie relevante werkzaamheden </w:t>
            </w:r>
            <w:r w:rsidRPr="004622DC">
              <w:rPr>
                <w:color w:val="000000" w:themeColor="text1"/>
                <w:szCs w:val="20"/>
              </w:rPr>
              <w:t xml:space="preserve">in de afgelopen drie </w:t>
            </w:r>
            <w:r>
              <w:rPr>
                <w:color w:val="000000" w:themeColor="text1"/>
                <w:szCs w:val="20"/>
              </w:rPr>
              <w:t xml:space="preserve">(3) </w:t>
            </w:r>
            <w:r w:rsidRPr="004622DC">
              <w:rPr>
                <w:color w:val="000000" w:themeColor="text1"/>
                <w:szCs w:val="20"/>
              </w:rPr>
              <w:t>jaar daadwerkelijk zijn uitgevoerd</w:t>
            </w:r>
            <w:r w:rsidRPr="00781A75">
              <w:rPr>
                <w:color w:val="000000" w:themeColor="text1"/>
                <w:szCs w:val="20"/>
              </w:rPr>
              <w:t>.</w:t>
            </w:r>
          </w:p>
          <w:p w14:paraId="35B843D2" w14:textId="77777777" w:rsidR="004032E5" w:rsidRPr="00781A75" w:rsidRDefault="004032E5" w:rsidP="004032E5">
            <w:pPr>
              <w:ind w:left="401"/>
              <w:rPr>
                <w:color w:val="000000" w:themeColor="text1"/>
                <w:szCs w:val="20"/>
              </w:rPr>
            </w:pPr>
          </w:p>
          <w:p w14:paraId="790E9D70" w14:textId="77777777" w:rsidR="004032E5" w:rsidRDefault="004032E5" w:rsidP="004032E5">
            <w:pPr>
              <w:rPr>
                <w:color w:val="000000" w:themeColor="text1"/>
                <w:szCs w:val="20"/>
              </w:rPr>
            </w:pPr>
            <w:r w:rsidRPr="00781A75">
              <w:rPr>
                <w:color w:val="000000" w:themeColor="text1"/>
                <w:szCs w:val="20"/>
              </w:rPr>
              <w:t xml:space="preserve">De referentieopdracht dient betrekking te hebben op het organiseren en verzorgen van BHV- en EHBO-opleidingen voor één opdrachtgever, met een omvang van minimaal </w:t>
            </w:r>
            <w:r>
              <w:rPr>
                <w:color w:val="000000" w:themeColor="text1"/>
                <w:szCs w:val="20"/>
              </w:rPr>
              <w:t>80</w:t>
            </w:r>
            <w:r w:rsidRPr="00781A75">
              <w:rPr>
                <w:color w:val="000000" w:themeColor="text1"/>
                <w:szCs w:val="20"/>
              </w:rPr>
              <w:t xml:space="preserve"> cursisten per jaar.</w:t>
            </w:r>
          </w:p>
          <w:p w14:paraId="74720491" w14:textId="77777777" w:rsidR="002B1439" w:rsidRDefault="002B1439" w:rsidP="004032E5">
            <w:pPr>
              <w:rPr>
                <w:color w:val="000000" w:themeColor="text1"/>
                <w:szCs w:val="20"/>
              </w:rPr>
            </w:pPr>
          </w:p>
          <w:p w14:paraId="5DCD9E37" w14:textId="77777777" w:rsidR="002B1439" w:rsidRPr="00781A75" w:rsidRDefault="002B1439" w:rsidP="002B1439">
            <w:pPr>
              <w:rPr>
                <w:color w:val="000000" w:themeColor="text1"/>
                <w:szCs w:val="20"/>
              </w:rPr>
            </w:pPr>
            <w:r w:rsidRPr="00781A75">
              <w:rPr>
                <w:color w:val="000000" w:themeColor="text1"/>
                <w:szCs w:val="20"/>
              </w:rPr>
              <w:t>Uit de referentie dient te blijken dat de Inschrijver ervaring heeft met:</w:t>
            </w:r>
          </w:p>
          <w:p w14:paraId="343B9BF1" w14:textId="77777777" w:rsidR="002B1439" w:rsidRPr="00781A75" w:rsidRDefault="002B1439" w:rsidP="002B1439">
            <w:pPr>
              <w:numPr>
                <w:ilvl w:val="0"/>
                <w:numId w:val="19"/>
              </w:numPr>
              <w:spacing w:line="240" w:lineRule="auto"/>
              <w:rPr>
                <w:color w:val="000000" w:themeColor="text1"/>
                <w:szCs w:val="20"/>
              </w:rPr>
            </w:pPr>
            <w:r w:rsidRPr="00781A75">
              <w:rPr>
                <w:color w:val="000000" w:themeColor="text1"/>
                <w:szCs w:val="20"/>
              </w:rPr>
              <w:t xml:space="preserve">het verzorgen van BHV-opleidingen; </w:t>
            </w:r>
          </w:p>
          <w:p w14:paraId="6DDA3EF8" w14:textId="77777777" w:rsidR="002B1439" w:rsidRPr="00781A75" w:rsidRDefault="002B1439" w:rsidP="002B1439">
            <w:pPr>
              <w:numPr>
                <w:ilvl w:val="0"/>
                <w:numId w:val="19"/>
              </w:numPr>
              <w:spacing w:line="240" w:lineRule="auto"/>
              <w:rPr>
                <w:color w:val="000000" w:themeColor="text1"/>
                <w:szCs w:val="20"/>
              </w:rPr>
            </w:pPr>
            <w:r w:rsidRPr="00781A75">
              <w:rPr>
                <w:color w:val="000000" w:themeColor="text1"/>
                <w:szCs w:val="20"/>
              </w:rPr>
              <w:t xml:space="preserve">het verzorgen van EHBO-opleidingen, waaronder het gebruik van een AED; </w:t>
            </w:r>
          </w:p>
          <w:p w14:paraId="68AEA8CD" w14:textId="77777777" w:rsidR="002B1439" w:rsidRPr="00781A75" w:rsidRDefault="002B1439" w:rsidP="002B1439">
            <w:pPr>
              <w:numPr>
                <w:ilvl w:val="0"/>
                <w:numId w:val="19"/>
              </w:numPr>
              <w:spacing w:line="240" w:lineRule="auto"/>
              <w:rPr>
                <w:color w:val="000000" w:themeColor="text1"/>
                <w:szCs w:val="20"/>
              </w:rPr>
            </w:pPr>
            <w:r w:rsidRPr="00781A75">
              <w:rPr>
                <w:color w:val="000000" w:themeColor="text1"/>
                <w:szCs w:val="20"/>
              </w:rPr>
              <w:t xml:space="preserve">het organiseren en plannen van deze opleidingen; en </w:t>
            </w:r>
          </w:p>
          <w:p w14:paraId="0F8EB24B" w14:textId="77777777" w:rsidR="002B1439" w:rsidRPr="00781A75" w:rsidRDefault="002B1439" w:rsidP="002B1439">
            <w:pPr>
              <w:numPr>
                <w:ilvl w:val="0"/>
                <w:numId w:val="19"/>
              </w:numPr>
              <w:spacing w:line="240" w:lineRule="auto"/>
              <w:rPr>
                <w:color w:val="000000" w:themeColor="text1"/>
                <w:szCs w:val="20"/>
              </w:rPr>
            </w:pPr>
            <w:r w:rsidRPr="00781A75">
              <w:rPr>
                <w:color w:val="000000" w:themeColor="text1"/>
                <w:szCs w:val="20"/>
              </w:rPr>
              <w:t>de administratieve afhandeling en registratie van deze opleidingen.</w:t>
            </w:r>
          </w:p>
          <w:p w14:paraId="351ABCE6" w14:textId="77777777" w:rsidR="002B1439" w:rsidRPr="00781A75" w:rsidRDefault="002B1439" w:rsidP="004032E5">
            <w:pPr>
              <w:rPr>
                <w:color w:val="000000" w:themeColor="text1"/>
                <w:szCs w:val="20"/>
              </w:rPr>
            </w:pPr>
          </w:p>
          <w:p w14:paraId="7B35765E" w14:textId="71F1F770" w:rsidR="003608F5" w:rsidRPr="00693A92" w:rsidRDefault="003608F5" w:rsidP="0021715D">
            <w:pPr>
              <w:rPr>
                <w:color w:val="000000" w:themeColor="text1"/>
                <w:szCs w:val="20"/>
              </w:rPr>
            </w:pPr>
          </w:p>
        </w:tc>
      </w:tr>
      <w:tr w:rsidR="003608F5" w:rsidRPr="00B63D8C" w14:paraId="0E84CCD5" w14:textId="77777777" w:rsidTr="00990AFE">
        <w:trPr>
          <w:trHeight w:val="380"/>
        </w:trPr>
        <w:tc>
          <w:tcPr>
            <w:tcW w:w="714" w:type="dxa"/>
            <w:tcBorders>
              <w:top w:val="dotted" w:sz="4" w:space="0" w:color="auto"/>
              <w:bottom w:val="dotted" w:sz="4" w:space="0" w:color="auto"/>
              <w:right w:val="dotted" w:sz="4" w:space="0" w:color="auto"/>
            </w:tcBorders>
            <w:tcMar>
              <w:top w:w="113" w:type="dxa"/>
              <w:left w:w="57" w:type="dxa"/>
              <w:bottom w:w="113" w:type="dxa"/>
              <w:right w:w="57" w:type="dxa"/>
            </w:tcMar>
          </w:tcPr>
          <w:p w14:paraId="391BE922" w14:textId="77777777" w:rsidR="003608F5" w:rsidRDefault="003608F5" w:rsidP="0021715D">
            <w:pPr>
              <w:rPr>
                <w:color w:val="000000" w:themeColor="text1"/>
                <w:szCs w:val="20"/>
              </w:rPr>
            </w:pPr>
            <w:r>
              <w:rPr>
                <w:color w:val="000000" w:themeColor="text1"/>
                <w:szCs w:val="20"/>
              </w:rPr>
              <w:t>B</w:t>
            </w:r>
          </w:p>
        </w:tc>
        <w:tc>
          <w:tcPr>
            <w:tcW w:w="7938" w:type="dxa"/>
          </w:tcPr>
          <w:p w14:paraId="23324EBA" w14:textId="77777777" w:rsidR="00990AFE" w:rsidRPr="00990AFE" w:rsidRDefault="00990AFE" w:rsidP="00990AFE">
            <w:pPr>
              <w:rPr>
                <w:b/>
                <w:bCs/>
                <w:color w:val="000000" w:themeColor="text1"/>
                <w:szCs w:val="20"/>
              </w:rPr>
            </w:pPr>
            <w:commentRangeStart w:id="2"/>
            <w:r w:rsidRPr="00990AFE">
              <w:rPr>
                <w:b/>
                <w:bCs/>
                <w:color w:val="000000" w:themeColor="text1"/>
                <w:szCs w:val="20"/>
              </w:rPr>
              <w:t>Organiseren en uitvoeren van (ontruimings)oefeningen</w:t>
            </w:r>
            <w:commentRangeEnd w:id="2"/>
            <w:r w:rsidRPr="00990AFE">
              <w:rPr>
                <w:rStyle w:val="Verwijzingopmerking"/>
                <w:b/>
                <w:bCs/>
                <w:color w:val="000000" w:themeColor="text1"/>
                <w:sz w:val="21"/>
                <w:szCs w:val="20"/>
              </w:rPr>
              <w:commentReference w:id="2"/>
            </w:r>
          </w:p>
          <w:p w14:paraId="5C02ECDE" w14:textId="77777777" w:rsidR="00990AFE" w:rsidRDefault="00990AFE" w:rsidP="00990AFE">
            <w:pPr>
              <w:rPr>
                <w:b/>
                <w:bCs/>
                <w:color w:val="000000" w:themeColor="text1"/>
                <w:szCs w:val="20"/>
                <w:highlight w:val="yellow"/>
              </w:rPr>
            </w:pPr>
          </w:p>
          <w:p w14:paraId="7745DC6F" w14:textId="77777777" w:rsidR="00990AFE" w:rsidRPr="00781A75" w:rsidRDefault="00990AFE" w:rsidP="00990AFE">
            <w:pPr>
              <w:rPr>
                <w:color w:val="000000" w:themeColor="text1"/>
                <w:szCs w:val="20"/>
              </w:rPr>
            </w:pPr>
            <w:r w:rsidRPr="00781A75">
              <w:rPr>
                <w:color w:val="000000" w:themeColor="text1"/>
                <w:szCs w:val="20"/>
              </w:rPr>
              <w:t>De Inschrijver dient te beschikken over aantoonbare ervaring met het voorbereiden, organiseren, begeleiden en evalueren van BHV- en/of ontruimingsoefeningen.</w:t>
            </w:r>
          </w:p>
          <w:p w14:paraId="4E267BB8" w14:textId="77777777" w:rsidR="00990AFE" w:rsidRPr="00781A75" w:rsidRDefault="00990AFE" w:rsidP="00990AFE">
            <w:pPr>
              <w:rPr>
                <w:color w:val="000000" w:themeColor="text1"/>
                <w:szCs w:val="20"/>
              </w:rPr>
            </w:pPr>
          </w:p>
          <w:p w14:paraId="3565232D" w14:textId="77777777" w:rsidR="00990AFE" w:rsidRPr="00781A75" w:rsidRDefault="00990AFE" w:rsidP="00990AFE">
            <w:pPr>
              <w:rPr>
                <w:color w:val="000000" w:themeColor="text1"/>
                <w:szCs w:val="20"/>
              </w:rPr>
            </w:pPr>
            <w:r w:rsidRPr="00781A75">
              <w:rPr>
                <w:color w:val="000000" w:themeColor="text1"/>
                <w:szCs w:val="20"/>
              </w:rPr>
              <w:t xml:space="preserve">De Inschrijver toont deze kerncompetentie aan met maximaal één referentieopdracht die in de afgelopen drie jaar, gerekend vanaf de uiterste datum voor het indienen van de Inschrijving, is uitgevoerd. Een nog lopende referentieopdracht mag worden opgegeven, mits de voor deze kerncompetentie relevante werkzaamheden in de afgelopen drie </w:t>
            </w:r>
            <w:r>
              <w:rPr>
                <w:color w:val="000000" w:themeColor="text1"/>
                <w:szCs w:val="20"/>
              </w:rPr>
              <w:t>(3)</w:t>
            </w:r>
            <w:r w:rsidRPr="00781A75">
              <w:rPr>
                <w:color w:val="000000" w:themeColor="text1"/>
                <w:szCs w:val="20"/>
              </w:rPr>
              <w:t xml:space="preserve"> jaar daadwerkelijk zijn uitgevoerd.</w:t>
            </w:r>
          </w:p>
          <w:p w14:paraId="04034D51" w14:textId="77777777" w:rsidR="00990AFE" w:rsidRPr="00781A75" w:rsidRDefault="00990AFE" w:rsidP="00990AFE">
            <w:pPr>
              <w:rPr>
                <w:color w:val="000000" w:themeColor="text1"/>
                <w:szCs w:val="20"/>
              </w:rPr>
            </w:pPr>
          </w:p>
          <w:p w14:paraId="0DB9D959" w14:textId="77777777" w:rsidR="00990AFE" w:rsidRPr="00781A75" w:rsidRDefault="00990AFE" w:rsidP="00990AFE">
            <w:pPr>
              <w:rPr>
                <w:color w:val="000000" w:themeColor="text1"/>
                <w:szCs w:val="20"/>
              </w:rPr>
            </w:pPr>
            <w:r w:rsidRPr="00781A75">
              <w:rPr>
                <w:color w:val="000000" w:themeColor="text1"/>
                <w:szCs w:val="20"/>
              </w:rPr>
              <w:t>Uit de referentie dient te blijken dat de Inschrijver ervaring heeft met:</w:t>
            </w:r>
          </w:p>
          <w:p w14:paraId="2DD3D24C" w14:textId="77777777" w:rsidR="00990AFE" w:rsidRPr="00781A75" w:rsidRDefault="00990AFE" w:rsidP="00990AFE">
            <w:pPr>
              <w:numPr>
                <w:ilvl w:val="0"/>
                <w:numId w:val="20"/>
              </w:numPr>
              <w:spacing w:line="240" w:lineRule="auto"/>
              <w:rPr>
                <w:color w:val="000000" w:themeColor="text1"/>
                <w:szCs w:val="20"/>
              </w:rPr>
            </w:pPr>
            <w:r w:rsidRPr="00781A75">
              <w:rPr>
                <w:color w:val="000000" w:themeColor="text1"/>
                <w:szCs w:val="20"/>
              </w:rPr>
              <w:t>het opstellen van een scenario voor een BHV- en/of ontruimingsoefening;</w:t>
            </w:r>
          </w:p>
          <w:p w14:paraId="32377278" w14:textId="77777777" w:rsidR="00990AFE" w:rsidRPr="00781A75" w:rsidRDefault="00990AFE" w:rsidP="00990AFE">
            <w:pPr>
              <w:numPr>
                <w:ilvl w:val="0"/>
                <w:numId w:val="20"/>
              </w:numPr>
              <w:spacing w:line="240" w:lineRule="auto"/>
              <w:rPr>
                <w:color w:val="000000" w:themeColor="text1"/>
                <w:szCs w:val="20"/>
              </w:rPr>
            </w:pPr>
            <w:r w:rsidRPr="00781A75">
              <w:rPr>
                <w:color w:val="000000" w:themeColor="text1"/>
                <w:szCs w:val="20"/>
              </w:rPr>
              <w:t>het organiseren en begeleiden van de oefening op locatie;</w:t>
            </w:r>
          </w:p>
          <w:p w14:paraId="142F3CAA" w14:textId="77777777" w:rsidR="00990AFE" w:rsidRPr="00781A75" w:rsidRDefault="00990AFE" w:rsidP="00990AFE">
            <w:pPr>
              <w:numPr>
                <w:ilvl w:val="0"/>
                <w:numId w:val="20"/>
              </w:numPr>
              <w:spacing w:line="240" w:lineRule="auto"/>
              <w:rPr>
                <w:color w:val="000000" w:themeColor="text1"/>
                <w:szCs w:val="20"/>
              </w:rPr>
            </w:pPr>
            <w:r w:rsidRPr="00781A75">
              <w:rPr>
                <w:color w:val="000000" w:themeColor="text1"/>
                <w:szCs w:val="20"/>
              </w:rPr>
              <w:t>het evalueren van de uitgevoerde oefening en het schriftelijk vastleggen van de bevindingen; en</w:t>
            </w:r>
          </w:p>
          <w:p w14:paraId="7336FBC7" w14:textId="77777777" w:rsidR="00990AFE" w:rsidRPr="00781A75" w:rsidRDefault="00990AFE" w:rsidP="00990AFE">
            <w:pPr>
              <w:numPr>
                <w:ilvl w:val="0"/>
                <w:numId w:val="20"/>
              </w:numPr>
              <w:spacing w:line="240" w:lineRule="auto"/>
              <w:rPr>
                <w:color w:val="000000" w:themeColor="text1"/>
                <w:szCs w:val="20"/>
              </w:rPr>
            </w:pPr>
            <w:r w:rsidRPr="00781A75">
              <w:rPr>
                <w:color w:val="000000" w:themeColor="text1"/>
                <w:szCs w:val="20"/>
              </w:rPr>
              <w:t>het formuleren van verbeterpunten ten behoeve van de BHV-organisatie.</w:t>
            </w:r>
          </w:p>
          <w:p w14:paraId="775EE504" w14:textId="1C988BA7" w:rsidR="003608F5" w:rsidRDefault="003608F5" w:rsidP="0021715D">
            <w:pPr>
              <w:rPr>
                <w:color w:val="000000" w:themeColor="text1"/>
                <w:szCs w:val="20"/>
              </w:rPr>
            </w:pPr>
          </w:p>
        </w:tc>
      </w:tr>
      <w:tr w:rsidR="00990AFE" w:rsidRPr="00B63D8C" w14:paraId="1A621D5E" w14:textId="77777777" w:rsidTr="0021715D">
        <w:trPr>
          <w:trHeight w:val="380"/>
        </w:trPr>
        <w:tc>
          <w:tcPr>
            <w:tcW w:w="714" w:type="dxa"/>
            <w:tcBorders>
              <w:top w:val="dotted" w:sz="4" w:space="0" w:color="auto"/>
              <w:right w:val="dotted" w:sz="4" w:space="0" w:color="auto"/>
            </w:tcBorders>
            <w:tcMar>
              <w:top w:w="113" w:type="dxa"/>
              <w:left w:w="57" w:type="dxa"/>
              <w:bottom w:w="113" w:type="dxa"/>
              <w:right w:w="57" w:type="dxa"/>
            </w:tcMar>
          </w:tcPr>
          <w:p w14:paraId="684D0EB3" w14:textId="0F77806E" w:rsidR="00990AFE" w:rsidRDefault="00A1159F" w:rsidP="0021715D">
            <w:pPr>
              <w:rPr>
                <w:color w:val="000000" w:themeColor="text1"/>
                <w:szCs w:val="20"/>
              </w:rPr>
            </w:pPr>
            <w:r>
              <w:rPr>
                <w:color w:val="000000" w:themeColor="text1"/>
                <w:szCs w:val="20"/>
              </w:rPr>
              <w:t>C</w:t>
            </w:r>
          </w:p>
        </w:tc>
        <w:tc>
          <w:tcPr>
            <w:tcW w:w="7938" w:type="dxa"/>
          </w:tcPr>
          <w:p w14:paraId="7686A82A" w14:textId="77777777" w:rsidR="00A1159F" w:rsidRPr="00781A75" w:rsidRDefault="00A1159F" w:rsidP="00A1159F">
            <w:pPr>
              <w:rPr>
                <w:b/>
                <w:bCs/>
                <w:color w:val="000000" w:themeColor="text1"/>
                <w:szCs w:val="20"/>
              </w:rPr>
            </w:pPr>
            <w:r w:rsidRPr="00781A75">
              <w:rPr>
                <w:b/>
                <w:bCs/>
                <w:color w:val="000000" w:themeColor="text1"/>
                <w:szCs w:val="20"/>
              </w:rPr>
              <w:t xml:space="preserve">Ondersteunen bij BHV-organisatie en planvorming </w:t>
            </w:r>
          </w:p>
          <w:p w14:paraId="26EE59E8" w14:textId="77777777" w:rsidR="00A1159F" w:rsidRPr="00781A75" w:rsidRDefault="00A1159F" w:rsidP="00A1159F">
            <w:pPr>
              <w:rPr>
                <w:b/>
                <w:bCs/>
                <w:color w:val="000000" w:themeColor="text1"/>
                <w:szCs w:val="20"/>
              </w:rPr>
            </w:pPr>
          </w:p>
          <w:p w14:paraId="20FBDC7F" w14:textId="77777777" w:rsidR="00A1159F" w:rsidRPr="00781A75" w:rsidRDefault="00A1159F" w:rsidP="00A1159F">
            <w:pPr>
              <w:rPr>
                <w:color w:val="000000" w:themeColor="text1"/>
                <w:szCs w:val="20"/>
              </w:rPr>
            </w:pPr>
            <w:r w:rsidRPr="00781A75">
              <w:rPr>
                <w:color w:val="000000" w:themeColor="text1"/>
                <w:szCs w:val="20"/>
              </w:rPr>
              <w:t>De Inschrijver dient te beschikken over aantoonbare ervaring met het adviseren over de inrichting of verbetering van een BHV-organisatie en het opstellen en/of actualiseren van bedrijfsnoodplannen.</w:t>
            </w:r>
          </w:p>
          <w:p w14:paraId="7946A4FD" w14:textId="77777777" w:rsidR="00A1159F" w:rsidRPr="00781A75" w:rsidRDefault="00A1159F" w:rsidP="00A1159F">
            <w:pPr>
              <w:rPr>
                <w:color w:val="000000" w:themeColor="text1"/>
                <w:szCs w:val="20"/>
              </w:rPr>
            </w:pPr>
          </w:p>
          <w:p w14:paraId="2634683C" w14:textId="77777777" w:rsidR="00A1159F" w:rsidRPr="00781A75" w:rsidRDefault="00A1159F" w:rsidP="00A1159F">
            <w:pPr>
              <w:rPr>
                <w:color w:val="000000" w:themeColor="text1"/>
                <w:szCs w:val="20"/>
              </w:rPr>
            </w:pPr>
            <w:r w:rsidRPr="00781A75">
              <w:rPr>
                <w:color w:val="000000" w:themeColor="text1"/>
                <w:szCs w:val="20"/>
              </w:rPr>
              <w:lastRenderedPageBreak/>
              <w:t xml:space="preserve">De Inschrijver toont deze kerncompetentie aan met maximaal één referentieopdracht die in de afgelopen drie jaar, gerekend vanaf de uiterste datum voor het indienen van de Inschrijving, is uitgevoerd. Een nog lopende referentieopdracht mag worden opgegeven, mits de voor deze kerncompetentie relevante werkzaamheden in de afgelopen drie </w:t>
            </w:r>
            <w:r>
              <w:rPr>
                <w:color w:val="000000" w:themeColor="text1"/>
                <w:szCs w:val="20"/>
              </w:rPr>
              <w:t>(3)</w:t>
            </w:r>
            <w:r w:rsidRPr="00781A75">
              <w:rPr>
                <w:color w:val="000000" w:themeColor="text1"/>
                <w:szCs w:val="20"/>
              </w:rPr>
              <w:t xml:space="preserve"> jaar daadwerkelijk zijn uitgevoerd.</w:t>
            </w:r>
          </w:p>
          <w:p w14:paraId="438F960C" w14:textId="77777777" w:rsidR="00A1159F" w:rsidRPr="00781A75" w:rsidRDefault="00A1159F" w:rsidP="00A1159F">
            <w:pPr>
              <w:rPr>
                <w:color w:val="000000" w:themeColor="text1"/>
                <w:szCs w:val="20"/>
              </w:rPr>
            </w:pPr>
          </w:p>
          <w:p w14:paraId="767C1270" w14:textId="77777777" w:rsidR="00A1159F" w:rsidRPr="00781A75" w:rsidRDefault="00A1159F" w:rsidP="00A1159F">
            <w:pPr>
              <w:rPr>
                <w:color w:val="000000" w:themeColor="text1"/>
                <w:szCs w:val="20"/>
              </w:rPr>
            </w:pPr>
            <w:r w:rsidRPr="00781A75">
              <w:rPr>
                <w:color w:val="000000" w:themeColor="text1"/>
                <w:szCs w:val="20"/>
              </w:rPr>
              <w:t>Uit de referentie dient te blijken dat de Inschrijver ervaring heeft met:</w:t>
            </w:r>
          </w:p>
          <w:p w14:paraId="10DC48DA" w14:textId="77777777" w:rsidR="00A1159F" w:rsidRPr="00781A75" w:rsidRDefault="00A1159F" w:rsidP="00A1159F">
            <w:pPr>
              <w:numPr>
                <w:ilvl w:val="0"/>
                <w:numId w:val="21"/>
              </w:numPr>
              <w:spacing w:line="240" w:lineRule="auto"/>
              <w:rPr>
                <w:color w:val="000000" w:themeColor="text1"/>
                <w:szCs w:val="20"/>
              </w:rPr>
            </w:pPr>
            <w:r w:rsidRPr="00781A75">
              <w:rPr>
                <w:color w:val="000000" w:themeColor="text1"/>
                <w:szCs w:val="20"/>
              </w:rPr>
              <w:t>het opstellen en/of actualiseren van bedrijfsnoodplannen; en</w:t>
            </w:r>
          </w:p>
          <w:p w14:paraId="6DE397E7" w14:textId="77777777" w:rsidR="00A1159F" w:rsidRDefault="00A1159F" w:rsidP="00A1159F">
            <w:pPr>
              <w:numPr>
                <w:ilvl w:val="0"/>
                <w:numId w:val="21"/>
              </w:numPr>
              <w:spacing w:line="240" w:lineRule="auto"/>
              <w:rPr>
                <w:color w:val="000000" w:themeColor="text1"/>
                <w:szCs w:val="20"/>
              </w:rPr>
            </w:pPr>
            <w:r w:rsidRPr="00781A75">
              <w:rPr>
                <w:color w:val="000000" w:themeColor="text1"/>
                <w:szCs w:val="20"/>
              </w:rPr>
              <w:t>het adviseren over de inrichting en/of verbetering van een BHV-organisatie.</w:t>
            </w:r>
          </w:p>
          <w:p w14:paraId="6F39E063" w14:textId="77777777" w:rsidR="00990AFE" w:rsidRPr="00990AFE" w:rsidRDefault="00990AFE" w:rsidP="00990AFE">
            <w:pPr>
              <w:rPr>
                <w:b/>
                <w:bCs/>
                <w:color w:val="000000" w:themeColor="text1"/>
                <w:szCs w:val="20"/>
              </w:rPr>
            </w:pPr>
          </w:p>
        </w:tc>
      </w:tr>
    </w:tbl>
    <w:p w14:paraId="045E722F" w14:textId="63862FA6" w:rsidR="00CF1682" w:rsidRPr="007C5551" w:rsidRDefault="00CF1682" w:rsidP="007C5551">
      <w:pPr>
        <w:pStyle w:val="Kop4"/>
        <w:keepNext w:val="0"/>
        <w:keepLines w:val="0"/>
        <w:spacing w:before="240" w:after="0"/>
        <w:rPr>
          <w:rStyle w:val="Intensievebenadrukking"/>
        </w:rPr>
      </w:pPr>
      <w:r w:rsidRPr="007C5551">
        <w:rPr>
          <w:rStyle w:val="Intensievebenadrukking"/>
        </w:rPr>
        <w:lastRenderedPageBreak/>
        <w:t>Gegevens van de referentieopdracht</w:t>
      </w:r>
      <w:r w:rsidR="007836AB" w:rsidRPr="007C5551">
        <w:rPr>
          <w:rStyle w:val="Intensievebenadrukking"/>
        </w:rPr>
        <w:t xml:space="preserve"> </w:t>
      </w:r>
      <w:r w:rsidRPr="007C5551">
        <w:rPr>
          <w:rStyle w:val="Intensievebenadrukking"/>
        </w:rPr>
        <w:t>[invulvelden in te vullen door Inschrijver]</w:t>
      </w:r>
    </w:p>
    <w:p w14:paraId="6460311A" w14:textId="77777777" w:rsidR="00075B59" w:rsidRDefault="00075B59" w:rsidP="00E72201"/>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0002C2BF"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7D7D3627" w14:textId="194B59DA" w:rsidR="007836AB" w:rsidRPr="00A94450" w:rsidRDefault="007836AB" w:rsidP="00F6026B">
            <w:pPr>
              <w:pStyle w:val="Koptabel"/>
            </w:pPr>
            <w:r>
              <w:t>Kenmerken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47937BD7" w14:textId="77777777" w:rsidR="007836AB" w:rsidRPr="00A94450" w:rsidRDefault="007836AB" w:rsidP="00F6026B">
            <w:pPr>
              <w:pStyle w:val="Koptabel"/>
            </w:pPr>
            <w:r w:rsidRPr="00A94450">
              <w:t>Invulvelden</w:t>
            </w:r>
          </w:p>
        </w:tc>
      </w:tr>
      <w:tr w:rsidR="00FF68A0" w:rsidRPr="0020054C" w14:paraId="40A2A2E8"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1EC76AA" w14:textId="6FC5C50C" w:rsidR="00FF68A0" w:rsidRPr="0020054C" w:rsidRDefault="00FF68A0" w:rsidP="00FF68A0">
            <w:pPr>
              <w:rPr>
                <w:rFonts w:cs="Calibri"/>
                <w:color w:val="000000"/>
              </w:rPr>
            </w:pPr>
            <w:r w:rsidRPr="0020054C">
              <w:rPr>
                <w:rFonts w:cs="Calibri"/>
                <w:color w:val="000000"/>
              </w:rPr>
              <w:t xml:space="preserve">Naam </w:t>
            </w:r>
            <w:r>
              <w:rPr>
                <w:rFonts w:cs="Calibri"/>
                <w:color w:val="000000"/>
              </w:rPr>
              <w:t>Inschrijver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6790FF65"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55EFAED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A506743" w14:textId="5F5B47E3" w:rsidR="00FF68A0" w:rsidRPr="0020054C" w:rsidRDefault="00FF68A0" w:rsidP="00FF68A0">
            <w:pPr>
              <w:rPr>
                <w:rFonts w:cs="Calibri"/>
                <w:color w:val="000000"/>
              </w:rPr>
            </w:pPr>
            <w:r w:rsidRPr="007836AB">
              <w:rPr>
                <w:rFonts w:cs="Calibri"/>
                <w:color w:val="000000"/>
              </w:rPr>
              <w:t>Aanduiding referentieopdracht:</w:t>
            </w:r>
          </w:p>
        </w:tc>
        <w:tc>
          <w:tcPr>
            <w:tcW w:w="4677" w:type="dxa"/>
            <w:tcBorders>
              <w:top w:val="nil"/>
              <w:bottom w:val="dotted" w:sz="4" w:space="0" w:color="auto"/>
            </w:tcBorders>
            <w:noWrap/>
            <w:tcMar>
              <w:top w:w="113" w:type="dxa"/>
              <w:left w:w="57" w:type="dxa"/>
              <w:bottom w:w="113" w:type="dxa"/>
              <w:right w:w="57" w:type="dxa"/>
            </w:tcMar>
            <w:hideMark/>
          </w:tcPr>
          <w:p w14:paraId="39964C08"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075B59" w:rsidRPr="0020054C" w14:paraId="47806EC3"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D5E7B47" w14:textId="77777777" w:rsidR="00075B59" w:rsidRPr="0020054C" w:rsidRDefault="00075B59" w:rsidP="00475339">
            <w:pPr>
              <w:rPr>
                <w:rFonts w:cs="Calibri"/>
                <w:color w:val="000000"/>
              </w:rPr>
            </w:pPr>
            <w:r w:rsidRPr="007836AB">
              <w:rPr>
                <w:rFonts w:cs="Calibri"/>
                <w:color w:val="000000"/>
              </w:rPr>
              <w:t>Korte beschrijving van de referentieopdracht en uitgevoerde werkzaamheden waaruit duidelijk blijkt dat aan de ervaringseisen wordt voldaan:</w:t>
            </w:r>
          </w:p>
        </w:tc>
        <w:tc>
          <w:tcPr>
            <w:tcW w:w="4677" w:type="dxa"/>
            <w:tcBorders>
              <w:top w:val="nil"/>
              <w:bottom w:val="dotted" w:sz="4" w:space="0" w:color="auto"/>
            </w:tcBorders>
            <w:noWrap/>
            <w:tcMar>
              <w:top w:w="113" w:type="dxa"/>
              <w:left w:w="57" w:type="dxa"/>
              <w:bottom w:w="113" w:type="dxa"/>
              <w:right w:w="57" w:type="dxa"/>
            </w:tcMar>
            <w:hideMark/>
          </w:tcPr>
          <w:p w14:paraId="0CAC4284" w14:textId="77777777" w:rsidR="00075B59" w:rsidRPr="007836AB" w:rsidRDefault="00075B59" w:rsidP="00475339">
            <w:pPr>
              <w:rPr>
                <w:rFonts w:cs="Calibri"/>
                <w:color w:val="000000"/>
                <w:highlight w:val="cyan"/>
              </w:rPr>
            </w:pPr>
            <w:r w:rsidRPr="002E3E0E">
              <w:rPr>
                <w:rFonts w:cs="Calibri"/>
                <w:color w:val="000000"/>
                <w:highlight w:val="cyan"/>
              </w:rPr>
              <w:t>[   ]</w:t>
            </w:r>
          </w:p>
        </w:tc>
      </w:tr>
      <w:tr w:rsidR="00FF68A0" w:rsidRPr="0020054C" w14:paraId="54431FC1"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7124E95" w14:textId="74D96492" w:rsidR="00FF68A0" w:rsidRPr="00675A87" w:rsidRDefault="00075B59" w:rsidP="00FF68A0">
            <w:pPr>
              <w:rPr>
                <w:rFonts w:cs="Calibri"/>
                <w:color w:val="000000"/>
              </w:rPr>
            </w:pPr>
            <w:r w:rsidRPr="00675A87">
              <w:rPr>
                <w:rFonts w:cs="Calibri"/>
                <w:color w:val="000000"/>
              </w:rPr>
              <w:t>Met deze referentieopdracht voldoet Inschrijver aan de volgende kerncompetentie(s)</w:t>
            </w:r>
            <w:r w:rsidR="00D11E96">
              <w:rPr>
                <w:rFonts w:cs="Calibri"/>
                <w:color w:val="000000"/>
              </w:rPr>
              <w:t xml:space="preserve"> (meerdere opties mogelijk)</w:t>
            </w:r>
            <w:r w:rsidR="00FF68A0" w:rsidRPr="00675A87">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1423EF5E" w14:textId="1A67DFD0" w:rsidR="006000D3" w:rsidRPr="006000D3" w:rsidRDefault="000E1624" w:rsidP="006000D3">
            <w:pPr>
              <w:rPr>
                <w:rFonts w:cs="Calibri"/>
                <w:color w:val="000000"/>
              </w:rPr>
            </w:pPr>
            <w:r w:rsidRPr="000E1624">
              <w:rPr>
                <w:rFonts w:ascii="Segoe UI Symbol" w:hAnsi="Segoe UI Symbol" w:cs="Segoe UI Symbol"/>
                <w:color w:val="000000"/>
                <w:highlight w:val="cyan"/>
              </w:rPr>
              <w:t>☐</w:t>
            </w:r>
            <w:r>
              <w:rPr>
                <w:rFonts w:ascii="Segoe UI Symbol" w:hAnsi="Segoe UI Symbol" w:cs="Segoe UI Symbol"/>
                <w:color w:val="000000"/>
              </w:rPr>
              <w:t xml:space="preserve"> </w:t>
            </w:r>
            <w:r w:rsidR="006000D3" w:rsidRPr="006000D3">
              <w:rPr>
                <w:rFonts w:cs="Calibri"/>
                <w:color w:val="000000"/>
              </w:rPr>
              <w:t>Kerncompetentie A – Verzorgen van BHV-, EHBO- en AED-opleidingen</w:t>
            </w:r>
          </w:p>
          <w:p w14:paraId="41A2ABC3" w14:textId="77777777" w:rsidR="006000D3" w:rsidRPr="006000D3" w:rsidRDefault="006000D3" w:rsidP="006000D3">
            <w:pPr>
              <w:rPr>
                <w:rFonts w:cs="Calibri"/>
                <w:color w:val="000000"/>
              </w:rPr>
            </w:pPr>
            <w:r w:rsidRPr="000E1624">
              <w:rPr>
                <w:rFonts w:ascii="Segoe UI Symbol" w:hAnsi="Segoe UI Symbol" w:cs="Segoe UI Symbol"/>
                <w:color w:val="000000"/>
                <w:highlight w:val="cyan"/>
              </w:rPr>
              <w:t>☐</w:t>
            </w:r>
            <w:r w:rsidRPr="006000D3">
              <w:rPr>
                <w:rFonts w:cs="Calibri"/>
                <w:color w:val="000000"/>
              </w:rPr>
              <w:t xml:space="preserve"> Kerncompetentie B – Organiseren en uitvoeren van (ontruimings)oefeningen</w:t>
            </w:r>
          </w:p>
          <w:p w14:paraId="18A41DAD" w14:textId="6A36830E" w:rsidR="006000D3" w:rsidRPr="006000D3" w:rsidRDefault="000E1624" w:rsidP="006000D3">
            <w:pPr>
              <w:rPr>
                <w:rFonts w:cs="Calibri"/>
                <w:color w:val="000000"/>
              </w:rPr>
            </w:pPr>
            <w:r w:rsidRPr="000E1624">
              <w:rPr>
                <w:rFonts w:ascii="Segoe UI Symbol" w:hAnsi="Segoe UI Symbol" w:cs="Segoe UI Symbol"/>
                <w:color w:val="000000"/>
                <w:highlight w:val="cyan"/>
              </w:rPr>
              <w:t>☐</w:t>
            </w:r>
            <w:r w:rsidR="006000D3" w:rsidRPr="006000D3">
              <w:rPr>
                <w:rFonts w:cs="Calibri"/>
                <w:color w:val="000000"/>
              </w:rPr>
              <w:t xml:space="preserve"> Kerncompetentie C – Ondersteunen bij BHV-organisatie en planvorming</w:t>
            </w:r>
          </w:p>
          <w:p w14:paraId="445D8EFC" w14:textId="6565F990" w:rsidR="000547A8" w:rsidRPr="006000D3" w:rsidRDefault="000547A8" w:rsidP="00FF68A0">
            <w:pPr>
              <w:rPr>
                <w:rFonts w:cs="Calibri"/>
                <w:color w:val="000000"/>
              </w:rPr>
            </w:pPr>
          </w:p>
        </w:tc>
      </w:tr>
      <w:tr w:rsidR="00FF68A0" w:rsidRPr="0020054C" w14:paraId="1A217F69"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E261085" w14:textId="0F77FCA7" w:rsidR="00FF68A0" w:rsidRPr="00675A87" w:rsidRDefault="00FF68A0" w:rsidP="00FF68A0">
            <w:pPr>
              <w:rPr>
                <w:rFonts w:cs="Calibri"/>
                <w:color w:val="000000"/>
              </w:rPr>
            </w:pPr>
            <w:r w:rsidRPr="00675A87">
              <w:rPr>
                <w:rFonts w:cs="Calibri"/>
                <w:color w:val="000000"/>
              </w:rPr>
              <w:t>Datum aanvang + looptijd van de referentieopdracht:</w:t>
            </w:r>
          </w:p>
        </w:tc>
        <w:tc>
          <w:tcPr>
            <w:tcW w:w="4677" w:type="dxa"/>
            <w:tcBorders>
              <w:top w:val="nil"/>
              <w:bottom w:val="dotted" w:sz="4" w:space="0" w:color="auto"/>
            </w:tcBorders>
            <w:noWrap/>
            <w:tcMar>
              <w:top w:w="113" w:type="dxa"/>
              <w:left w:w="57" w:type="dxa"/>
              <w:bottom w:w="113" w:type="dxa"/>
              <w:right w:w="57" w:type="dxa"/>
            </w:tcMar>
            <w:hideMark/>
          </w:tcPr>
          <w:p w14:paraId="05549D41"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1F55D473"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221ACD9" w14:textId="427C44F6" w:rsidR="00FF68A0" w:rsidRPr="00675A87" w:rsidRDefault="00FF68A0" w:rsidP="00FF68A0">
            <w:pPr>
              <w:rPr>
                <w:rFonts w:cs="Calibri"/>
                <w:color w:val="000000"/>
              </w:rPr>
            </w:pPr>
            <w:r w:rsidRPr="00675A87">
              <w:rPr>
                <w:rFonts w:cs="Calibri"/>
                <w:color w:val="000000"/>
              </w:rPr>
              <w:t>Datum afronding van de referentieopdracht:</w:t>
            </w:r>
          </w:p>
        </w:tc>
        <w:tc>
          <w:tcPr>
            <w:tcW w:w="4677" w:type="dxa"/>
            <w:tcBorders>
              <w:top w:val="nil"/>
              <w:bottom w:val="dotted" w:sz="4" w:space="0" w:color="auto"/>
            </w:tcBorders>
            <w:noWrap/>
            <w:tcMar>
              <w:top w:w="113" w:type="dxa"/>
              <w:left w:w="57" w:type="dxa"/>
              <w:bottom w:w="113" w:type="dxa"/>
              <w:right w:w="57" w:type="dxa"/>
            </w:tcMar>
            <w:hideMark/>
          </w:tcPr>
          <w:p w14:paraId="30F0C22C"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50FEEF75"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AC3F7AD" w14:textId="0BBA5A6E" w:rsidR="00FF68A0" w:rsidRPr="00675A87" w:rsidRDefault="00FF68A0" w:rsidP="00FF68A0">
            <w:pPr>
              <w:rPr>
                <w:rFonts w:cs="Calibri"/>
                <w:color w:val="000000"/>
              </w:rPr>
            </w:pPr>
            <w:r w:rsidRPr="00675A87">
              <w:rPr>
                <w:rFonts w:cs="Calibri"/>
                <w:color w:val="000000"/>
              </w:rPr>
              <w:t>Opdrachtwaarde van de referentieopdracht (exclusief btw):</w:t>
            </w:r>
          </w:p>
        </w:tc>
        <w:tc>
          <w:tcPr>
            <w:tcW w:w="4677" w:type="dxa"/>
            <w:tcBorders>
              <w:top w:val="nil"/>
              <w:bottom w:val="dotted" w:sz="4" w:space="0" w:color="auto"/>
            </w:tcBorders>
            <w:noWrap/>
            <w:tcMar>
              <w:top w:w="113" w:type="dxa"/>
              <w:left w:w="57" w:type="dxa"/>
              <w:bottom w:w="113" w:type="dxa"/>
              <w:right w:w="57" w:type="dxa"/>
            </w:tcMar>
            <w:hideMark/>
          </w:tcPr>
          <w:p w14:paraId="0B016EA9"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FF68A0" w:rsidRPr="0020054C" w14:paraId="32274FA9"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F353FD5" w14:textId="23A51157" w:rsidR="00FF68A0" w:rsidRPr="0020054C" w:rsidRDefault="00FF68A0" w:rsidP="00FF68A0">
            <w:pPr>
              <w:rPr>
                <w:rFonts w:cs="Calibri"/>
                <w:color w:val="000000"/>
              </w:rPr>
            </w:pPr>
            <w:r w:rsidRPr="007836AB">
              <w:rPr>
                <w:rFonts w:cs="Calibri"/>
                <w:color w:val="000000"/>
              </w:rPr>
              <w:t xml:space="preserve">Gefactureerd bedrag van </w:t>
            </w:r>
            <w:r>
              <w:rPr>
                <w:rFonts w:cs="Calibri"/>
                <w:color w:val="000000"/>
              </w:rPr>
              <w:t>de referentieopdracht</w:t>
            </w:r>
            <w:r w:rsidRPr="007836AB">
              <w:rPr>
                <w:rFonts w:cs="Calibri"/>
                <w:color w:val="000000"/>
              </w:rPr>
              <w:t xml:space="preserve"> (exclusief btw):</w:t>
            </w:r>
          </w:p>
        </w:tc>
        <w:tc>
          <w:tcPr>
            <w:tcW w:w="4677" w:type="dxa"/>
            <w:tcBorders>
              <w:top w:val="nil"/>
              <w:bottom w:val="dotted" w:sz="4" w:space="0" w:color="auto"/>
            </w:tcBorders>
            <w:noWrap/>
            <w:tcMar>
              <w:top w:w="113" w:type="dxa"/>
              <w:left w:w="57" w:type="dxa"/>
              <w:bottom w:w="113" w:type="dxa"/>
              <w:right w:w="57" w:type="dxa"/>
            </w:tcMar>
            <w:hideMark/>
          </w:tcPr>
          <w:p w14:paraId="18DEB08A" w14:textId="77777777" w:rsidR="00FF68A0" w:rsidRPr="007836AB" w:rsidRDefault="00FF68A0" w:rsidP="00FF68A0">
            <w:pPr>
              <w:rPr>
                <w:rFonts w:cs="Calibri"/>
                <w:color w:val="000000"/>
                <w:highlight w:val="cyan"/>
              </w:rPr>
            </w:pPr>
            <w:r w:rsidRPr="002E3E0E">
              <w:rPr>
                <w:rFonts w:cs="Calibri"/>
                <w:color w:val="000000"/>
                <w:highlight w:val="cyan"/>
              </w:rPr>
              <w:t>[   ]</w:t>
            </w:r>
          </w:p>
        </w:tc>
      </w:tr>
      <w:tr w:rsidR="007836AB" w:rsidRPr="0020054C" w14:paraId="576DBE6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AFE7968" w14:textId="5D109C33" w:rsidR="007836AB" w:rsidRPr="0020054C" w:rsidRDefault="007836AB" w:rsidP="00F6026B">
            <w:pPr>
              <w:rPr>
                <w:rFonts w:cs="Calibri"/>
                <w:color w:val="000000"/>
              </w:rPr>
            </w:pPr>
            <w:r w:rsidRPr="007836AB">
              <w:rPr>
                <w:rFonts w:cs="Calibri"/>
                <w:color w:val="000000"/>
              </w:rPr>
              <w:t xml:space="preserve">Is </w:t>
            </w:r>
            <w:r w:rsidR="00FF68A0">
              <w:rPr>
                <w:rFonts w:cs="Calibri"/>
                <w:color w:val="000000"/>
              </w:rPr>
              <w:t xml:space="preserve">de referentieopdracht </w:t>
            </w:r>
            <w:r w:rsidRPr="007836AB">
              <w:rPr>
                <w:rFonts w:cs="Calibri"/>
                <w:color w:val="000000"/>
              </w:rPr>
              <w:t>uitgevoerd in Combinatie?</w:t>
            </w:r>
          </w:p>
        </w:tc>
        <w:tc>
          <w:tcPr>
            <w:tcW w:w="4677" w:type="dxa"/>
            <w:tcBorders>
              <w:top w:val="nil"/>
              <w:bottom w:val="dotted" w:sz="4" w:space="0" w:color="auto"/>
            </w:tcBorders>
            <w:noWrap/>
            <w:tcMar>
              <w:top w:w="113" w:type="dxa"/>
              <w:left w:w="57" w:type="dxa"/>
              <w:bottom w:w="113" w:type="dxa"/>
              <w:right w:w="57" w:type="dxa"/>
            </w:tcMar>
            <w:hideMark/>
          </w:tcPr>
          <w:p w14:paraId="0CA26380" w14:textId="77777777" w:rsidR="007836AB" w:rsidRPr="007836AB" w:rsidRDefault="007836AB" w:rsidP="007836AB">
            <w:pPr>
              <w:rPr>
                <w:rFonts w:cs="Calibri"/>
                <w:color w:val="000000"/>
              </w:rPr>
            </w:pPr>
            <w:r w:rsidRPr="007836AB">
              <w:rPr>
                <w:rFonts w:cs="Calibri"/>
                <w:color w:val="000000"/>
              </w:rPr>
              <w:t>Ja / Nee</w:t>
            </w:r>
          </w:p>
          <w:p w14:paraId="4CCFCC51" w14:textId="77777777" w:rsidR="007836AB" w:rsidRPr="007836AB" w:rsidRDefault="007836AB" w:rsidP="007836AB">
            <w:pPr>
              <w:rPr>
                <w:rFonts w:cs="Calibri"/>
                <w:color w:val="000000"/>
                <w:sz w:val="18"/>
                <w:szCs w:val="18"/>
              </w:rPr>
            </w:pPr>
            <w:r w:rsidRPr="007836AB">
              <w:rPr>
                <w:rFonts w:cs="Calibri"/>
                <w:color w:val="000000"/>
                <w:sz w:val="18"/>
                <w:szCs w:val="18"/>
                <w:highlight w:val="cyan"/>
              </w:rPr>
              <w:t>[doorhalen wat niet van toepassing is]</w:t>
            </w:r>
          </w:p>
          <w:p w14:paraId="4CC9D0C4" w14:textId="28E9AC72" w:rsidR="007836AB" w:rsidRDefault="007836AB" w:rsidP="007836AB">
            <w:pPr>
              <w:rPr>
                <w:rFonts w:cs="Calibri"/>
                <w:color w:val="000000"/>
                <w:highlight w:val="cyan"/>
              </w:rPr>
            </w:pPr>
            <w:r w:rsidRPr="007836AB">
              <w:rPr>
                <w:rFonts w:cs="Calibri"/>
                <w:color w:val="000000"/>
              </w:rPr>
              <w:t xml:space="preserve">Indien het werk is uitgevoerd in Combinatie, invullen welke onderdelen van </w:t>
            </w:r>
            <w:r>
              <w:rPr>
                <w:rFonts w:cs="Calibri"/>
                <w:color w:val="000000"/>
              </w:rPr>
              <w:t xml:space="preserve">de </w:t>
            </w:r>
            <w:r w:rsidRPr="007836AB">
              <w:rPr>
                <w:rFonts w:cs="Calibri"/>
                <w:color w:val="000000"/>
              </w:rPr>
              <w:t>referentie</w:t>
            </w:r>
            <w:r>
              <w:rPr>
                <w:rFonts w:cs="Calibri"/>
                <w:color w:val="000000"/>
              </w:rPr>
              <w:t xml:space="preserve">opdracht </w:t>
            </w:r>
            <w:r w:rsidRPr="007836AB">
              <w:rPr>
                <w:rFonts w:cs="Calibri"/>
                <w:color w:val="000000"/>
              </w:rPr>
              <w:t>daadwerkelijk door Inschrijver zijn uitgevoerd:</w:t>
            </w:r>
            <w:r w:rsidRPr="007836AB">
              <w:rPr>
                <w:rFonts w:cs="Calibri"/>
                <w:color w:val="000000"/>
                <w:highlight w:val="cyan"/>
              </w:rPr>
              <w:t xml:space="preserve"> </w:t>
            </w:r>
          </w:p>
          <w:p w14:paraId="3F847448" w14:textId="57AE1789" w:rsidR="007836AB" w:rsidRPr="007836AB" w:rsidRDefault="007836AB" w:rsidP="007836AB">
            <w:pPr>
              <w:rPr>
                <w:rFonts w:cs="Calibri"/>
                <w:color w:val="000000"/>
                <w:highlight w:val="cyan"/>
              </w:rPr>
            </w:pPr>
            <w:r w:rsidRPr="002E3E0E">
              <w:rPr>
                <w:rFonts w:cs="Calibri"/>
                <w:color w:val="000000"/>
                <w:highlight w:val="cyan"/>
              </w:rPr>
              <w:t>[   ]</w:t>
            </w:r>
          </w:p>
        </w:tc>
      </w:tr>
      <w:tr w:rsidR="007836AB" w:rsidRPr="0020054C" w14:paraId="749641A0"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282E63DD" w14:textId="6807AF37" w:rsidR="007836AB" w:rsidRPr="0020054C" w:rsidRDefault="007836AB" w:rsidP="00F6026B">
            <w:pPr>
              <w:rPr>
                <w:rFonts w:cs="Calibri"/>
                <w:color w:val="000000"/>
              </w:rPr>
            </w:pPr>
            <w:r w:rsidRPr="007836AB">
              <w:rPr>
                <w:rFonts w:cs="Calibri"/>
                <w:color w:val="000000"/>
              </w:rPr>
              <w:t>Doet Inschrijver voor</w:t>
            </w:r>
            <w:r w:rsidR="00FF68A0">
              <w:rPr>
                <w:rFonts w:cs="Calibri"/>
                <w:color w:val="000000"/>
              </w:rPr>
              <w:t xml:space="preserve"> de referentieopdracht</w:t>
            </w:r>
            <w:r w:rsidRPr="007836AB">
              <w:rPr>
                <w:rFonts w:cs="Calibri"/>
                <w:color w:val="000000"/>
              </w:rPr>
              <w:t xml:space="preserve"> een beroep op een Derde?</w:t>
            </w:r>
          </w:p>
        </w:tc>
        <w:tc>
          <w:tcPr>
            <w:tcW w:w="4677" w:type="dxa"/>
            <w:tcBorders>
              <w:top w:val="nil"/>
              <w:bottom w:val="dotted" w:sz="4" w:space="0" w:color="auto"/>
            </w:tcBorders>
            <w:noWrap/>
            <w:tcMar>
              <w:top w:w="113" w:type="dxa"/>
              <w:left w:w="57" w:type="dxa"/>
              <w:bottom w:w="113" w:type="dxa"/>
              <w:right w:w="57" w:type="dxa"/>
            </w:tcMar>
            <w:hideMark/>
          </w:tcPr>
          <w:p w14:paraId="19FF6308" w14:textId="77777777" w:rsidR="007836AB" w:rsidRPr="007836AB" w:rsidRDefault="007836AB" w:rsidP="007836AB">
            <w:pPr>
              <w:rPr>
                <w:rFonts w:cs="Calibri"/>
                <w:color w:val="000000"/>
              </w:rPr>
            </w:pPr>
            <w:r w:rsidRPr="007836AB">
              <w:rPr>
                <w:rFonts w:cs="Calibri"/>
                <w:color w:val="000000"/>
              </w:rPr>
              <w:t>Ja / Nee</w:t>
            </w:r>
          </w:p>
          <w:p w14:paraId="7586DB22" w14:textId="77777777" w:rsidR="007836AB" w:rsidRPr="007836AB" w:rsidRDefault="007836AB" w:rsidP="007836AB">
            <w:pPr>
              <w:rPr>
                <w:rFonts w:cs="Calibri"/>
                <w:color w:val="000000"/>
              </w:rPr>
            </w:pPr>
            <w:r w:rsidRPr="007836AB">
              <w:rPr>
                <w:rFonts w:cs="Calibri"/>
                <w:color w:val="000000"/>
                <w:sz w:val="18"/>
                <w:szCs w:val="18"/>
                <w:highlight w:val="cyan"/>
              </w:rPr>
              <w:t>[doorhalen wat niet van toepassing is]</w:t>
            </w:r>
          </w:p>
          <w:p w14:paraId="337B50C1" w14:textId="1C11B912" w:rsidR="007836AB" w:rsidRDefault="007836AB" w:rsidP="007836AB">
            <w:pPr>
              <w:rPr>
                <w:rFonts w:cs="Calibri"/>
                <w:color w:val="000000"/>
                <w:highlight w:val="cyan"/>
              </w:rPr>
            </w:pPr>
            <w:r w:rsidRPr="007836AB">
              <w:rPr>
                <w:rFonts w:cs="Calibri"/>
                <w:color w:val="000000"/>
              </w:rPr>
              <w:lastRenderedPageBreak/>
              <w:t>Indien Inschrijver voor het referentieproject een beroep doet op een Derde, invullen welke Derde en voor welke onderdelen:</w:t>
            </w:r>
            <w:r w:rsidRPr="007836AB">
              <w:rPr>
                <w:rFonts w:cs="Calibri"/>
                <w:color w:val="000000"/>
                <w:highlight w:val="cyan"/>
              </w:rPr>
              <w:t xml:space="preserve"> </w:t>
            </w:r>
          </w:p>
          <w:p w14:paraId="16B9E516" w14:textId="6959C22E" w:rsidR="007836AB" w:rsidRPr="007836AB" w:rsidRDefault="007836AB" w:rsidP="007836AB">
            <w:pPr>
              <w:rPr>
                <w:rFonts w:cs="Calibri"/>
                <w:color w:val="000000"/>
                <w:highlight w:val="cyan"/>
              </w:rPr>
            </w:pPr>
            <w:r w:rsidRPr="002E3E0E">
              <w:rPr>
                <w:rFonts w:cs="Calibri"/>
                <w:color w:val="000000"/>
                <w:highlight w:val="cyan"/>
              </w:rPr>
              <w:t>[   ]</w:t>
            </w:r>
          </w:p>
        </w:tc>
      </w:tr>
    </w:tbl>
    <w:p w14:paraId="42FB90F3" w14:textId="77777777" w:rsidR="00DB2A99" w:rsidRDefault="00DB2A99" w:rsidP="00DB2A99"/>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DB2A99" w:rsidRPr="00A94450" w14:paraId="3F8C7076"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47F49577" w14:textId="77777777" w:rsidR="00DB2A99" w:rsidRPr="00A94450" w:rsidRDefault="00DB2A99" w:rsidP="00D02EEF">
            <w:pPr>
              <w:pStyle w:val="Koptabel"/>
            </w:pPr>
            <w:r>
              <w:t>Gegevens referent / opdrachtgever van de referentieopdracht</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0D16D23F" w14:textId="77777777" w:rsidR="00DB2A99" w:rsidRPr="00A94450" w:rsidRDefault="00DB2A99" w:rsidP="00D02EEF">
            <w:pPr>
              <w:pStyle w:val="Koptabel"/>
            </w:pPr>
            <w:r w:rsidRPr="00A94450">
              <w:t>Invulvelden</w:t>
            </w:r>
          </w:p>
        </w:tc>
      </w:tr>
      <w:tr w:rsidR="00DB2A99" w:rsidRPr="0020054C" w14:paraId="7923D11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09C333D7" w14:textId="77777777" w:rsidR="00DB2A99" w:rsidRPr="0020054C" w:rsidRDefault="00DB2A99" w:rsidP="00D02EEF">
            <w:pPr>
              <w:rPr>
                <w:rFonts w:cs="Calibri"/>
                <w:color w:val="000000"/>
              </w:rPr>
            </w:pPr>
            <w:r w:rsidRPr="0020054C">
              <w:rPr>
                <w:rFonts w:cs="Calibri"/>
                <w:color w:val="000000"/>
              </w:rPr>
              <w:t xml:space="preserve">Naam </w:t>
            </w:r>
            <w:r>
              <w:rPr>
                <w:rFonts w:cs="Calibri"/>
                <w:color w:val="000000"/>
              </w:rPr>
              <w:t>opdrachtgever</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20A871D6"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62CE4399"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6E1961F4" w14:textId="77777777" w:rsidR="00DB2A99" w:rsidRPr="0020054C" w:rsidRDefault="00DB2A99" w:rsidP="00D02EEF">
            <w:pPr>
              <w:rPr>
                <w:rFonts w:cs="Calibri"/>
                <w:color w:val="000000"/>
              </w:rPr>
            </w:pPr>
            <w:r>
              <w:rPr>
                <w:rFonts w:cs="Calibri"/>
                <w:color w:val="000000"/>
              </w:rPr>
              <w:t>Type organisatie</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5ECFBE8E"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45EDF4F8"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1E0421A5" w14:textId="77777777" w:rsidR="00DB2A99" w:rsidRPr="0020054C" w:rsidRDefault="00DB2A99" w:rsidP="00D02EEF">
            <w:pPr>
              <w:rPr>
                <w:rFonts w:cs="Calibri"/>
                <w:color w:val="000000"/>
              </w:rPr>
            </w:pPr>
            <w:r>
              <w:rPr>
                <w:rFonts w:cs="Calibri"/>
                <w:color w:val="000000"/>
              </w:rPr>
              <w:t>Adres en vestigingsplaats</w:t>
            </w:r>
            <w:r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1F8B8159"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7018ABF7"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54DBAC6D" w14:textId="77777777" w:rsidR="00DB2A99" w:rsidRPr="0020054C" w:rsidRDefault="00DB2A99" w:rsidP="00D02EEF">
            <w:pPr>
              <w:rPr>
                <w:rFonts w:cs="Calibri"/>
                <w:color w:val="000000"/>
              </w:rPr>
            </w:pPr>
            <w:r>
              <w:rPr>
                <w:rFonts w:cs="Calibri"/>
                <w:color w:val="000000"/>
              </w:rPr>
              <w:t>Naam contactpersoon:</w:t>
            </w:r>
          </w:p>
        </w:tc>
        <w:tc>
          <w:tcPr>
            <w:tcW w:w="4677" w:type="dxa"/>
            <w:tcBorders>
              <w:top w:val="nil"/>
              <w:bottom w:val="dotted" w:sz="4" w:space="0" w:color="auto"/>
            </w:tcBorders>
            <w:noWrap/>
            <w:tcMar>
              <w:top w:w="113" w:type="dxa"/>
              <w:left w:w="57" w:type="dxa"/>
              <w:bottom w:w="113" w:type="dxa"/>
              <w:right w:w="57" w:type="dxa"/>
            </w:tcMar>
            <w:hideMark/>
          </w:tcPr>
          <w:p w14:paraId="0A72C5BD"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07739FBB"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7D8A076E" w14:textId="77777777" w:rsidR="00DB2A99" w:rsidRPr="0020054C" w:rsidRDefault="00DB2A99" w:rsidP="00D02EEF">
            <w:pPr>
              <w:rPr>
                <w:rFonts w:cs="Calibri"/>
                <w:color w:val="000000"/>
              </w:rPr>
            </w:pPr>
            <w:r>
              <w:rPr>
                <w:rFonts w:cs="Calibri"/>
                <w:color w:val="000000"/>
              </w:rPr>
              <w:t>Functie contactpersoon:</w:t>
            </w:r>
          </w:p>
        </w:tc>
        <w:tc>
          <w:tcPr>
            <w:tcW w:w="4677" w:type="dxa"/>
            <w:tcBorders>
              <w:top w:val="nil"/>
              <w:bottom w:val="dotted" w:sz="4" w:space="0" w:color="auto"/>
            </w:tcBorders>
            <w:noWrap/>
            <w:tcMar>
              <w:top w:w="113" w:type="dxa"/>
              <w:left w:w="57" w:type="dxa"/>
              <w:bottom w:w="113" w:type="dxa"/>
              <w:right w:w="57" w:type="dxa"/>
            </w:tcMar>
            <w:hideMark/>
          </w:tcPr>
          <w:p w14:paraId="334C0BF6" w14:textId="77777777" w:rsidR="00DB2A99" w:rsidRPr="007836AB" w:rsidRDefault="00DB2A99" w:rsidP="00D02EEF">
            <w:pPr>
              <w:rPr>
                <w:rFonts w:cs="Calibri"/>
                <w:color w:val="000000"/>
                <w:highlight w:val="cyan"/>
              </w:rPr>
            </w:pPr>
            <w:r w:rsidRPr="002E3E0E">
              <w:rPr>
                <w:rFonts w:cs="Calibri"/>
                <w:color w:val="000000"/>
                <w:highlight w:val="cyan"/>
              </w:rPr>
              <w:t>[   ]</w:t>
            </w:r>
          </w:p>
        </w:tc>
      </w:tr>
      <w:tr w:rsidR="00DB2A99" w:rsidRPr="0020054C" w14:paraId="2E0A35E2"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79C387B8" w14:textId="77777777" w:rsidR="00DB2A99" w:rsidRPr="0020054C" w:rsidRDefault="00DB2A99" w:rsidP="00D02EEF">
            <w:pPr>
              <w:rPr>
                <w:rFonts w:cs="Calibri"/>
                <w:color w:val="000000"/>
              </w:rPr>
            </w:pPr>
            <w:r>
              <w:rPr>
                <w:rFonts w:cs="Calibri"/>
                <w:color w:val="000000"/>
              </w:rPr>
              <w:t>Telefoonnummer contactpersoon:</w:t>
            </w:r>
          </w:p>
        </w:tc>
        <w:tc>
          <w:tcPr>
            <w:tcW w:w="4677" w:type="dxa"/>
            <w:tcBorders>
              <w:top w:val="nil"/>
              <w:bottom w:val="dotted" w:sz="4" w:space="0" w:color="auto"/>
            </w:tcBorders>
            <w:noWrap/>
            <w:tcMar>
              <w:top w:w="113" w:type="dxa"/>
              <w:left w:w="57" w:type="dxa"/>
              <w:bottom w:w="113" w:type="dxa"/>
              <w:right w:w="57" w:type="dxa"/>
            </w:tcMar>
            <w:hideMark/>
          </w:tcPr>
          <w:p w14:paraId="5D3AA649" w14:textId="77777777" w:rsidR="00DB2A99" w:rsidRPr="007836AB" w:rsidRDefault="00DB2A99" w:rsidP="00D02EEF">
            <w:pPr>
              <w:rPr>
                <w:rFonts w:cs="Calibri"/>
                <w:color w:val="000000"/>
                <w:highlight w:val="cyan"/>
              </w:rPr>
            </w:pPr>
            <w:r w:rsidRPr="002E3E0E">
              <w:rPr>
                <w:rFonts w:cs="Calibri"/>
                <w:color w:val="000000"/>
                <w:highlight w:val="cyan"/>
              </w:rPr>
              <w:t>[   ]</w:t>
            </w:r>
          </w:p>
        </w:tc>
      </w:tr>
    </w:tbl>
    <w:p w14:paraId="2166A08A" w14:textId="396709E2" w:rsidR="007836AB" w:rsidRPr="007C5551" w:rsidRDefault="007836AB" w:rsidP="007C5551">
      <w:pPr>
        <w:pStyle w:val="Kop4"/>
        <w:keepNext w:val="0"/>
        <w:keepLines w:val="0"/>
        <w:spacing w:before="240" w:after="0"/>
        <w:rPr>
          <w:rStyle w:val="Intensievebenadrukking"/>
        </w:rPr>
      </w:pPr>
      <w:r w:rsidRPr="007C5551">
        <w:rPr>
          <w:rStyle w:val="Intensievebenadrukking"/>
        </w:rPr>
        <w:t>Verklaring en ondertekening Inschrijver</w:t>
      </w:r>
    </w:p>
    <w:p w14:paraId="7702A32F" w14:textId="7DDDAE6A" w:rsidR="00766311" w:rsidRDefault="00766311" w:rsidP="007836AB">
      <w:r w:rsidRPr="00766311">
        <w:t xml:space="preserve">Inschrijver verklaart </w:t>
      </w:r>
      <w:r>
        <w:t xml:space="preserve">bovenstaande </w:t>
      </w:r>
      <w:r w:rsidRPr="00766311">
        <w:t>gegevens</w:t>
      </w:r>
      <w:r>
        <w:t xml:space="preserve"> n</w:t>
      </w:r>
      <w:r w:rsidRPr="00766311">
        <w:t>aar waarheid te hebben ingevuld</w:t>
      </w:r>
      <w:r>
        <w:t>.</w:t>
      </w:r>
    </w:p>
    <w:p w14:paraId="0CD56E85" w14:textId="77777777" w:rsidR="00766311" w:rsidRDefault="00766311" w:rsidP="007836AB"/>
    <w:tbl>
      <w:tblPr>
        <w:tblW w:w="9077" w:type="dxa"/>
        <w:tblInd w:w="-5" w:type="dxa"/>
        <w:tblBorders>
          <w:bottom w:val="dotted" w:sz="4" w:space="0" w:color="auto"/>
          <w:insideH w:val="dotted" w:sz="4" w:space="0" w:color="auto"/>
        </w:tblBorders>
        <w:tblLayout w:type="fixed"/>
        <w:tblCellMar>
          <w:left w:w="70" w:type="dxa"/>
          <w:right w:w="70" w:type="dxa"/>
        </w:tblCellMar>
        <w:tblLook w:val="04A0" w:firstRow="1" w:lastRow="0" w:firstColumn="1" w:lastColumn="0" w:noHBand="0" w:noVBand="1"/>
      </w:tblPr>
      <w:tblGrid>
        <w:gridCol w:w="4400"/>
        <w:gridCol w:w="4677"/>
      </w:tblGrid>
      <w:tr w:rsidR="007836AB" w:rsidRPr="00A94450" w14:paraId="4E4B4338" w14:textId="77777777" w:rsidTr="00884508">
        <w:trPr>
          <w:trHeight w:val="20"/>
          <w:tblHeader/>
        </w:trPr>
        <w:tc>
          <w:tcPr>
            <w:tcW w:w="4400" w:type="dxa"/>
            <w:tcBorders>
              <w:top w:val="nil"/>
              <w:bottom w:val="nil"/>
              <w:right w:val="dotted" w:sz="4" w:space="0" w:color="auto"/>
            </w:tcBorders>
            <w:shd w:val="clear" w:color="auto" w:fill="009CDA"/>
            <w:tcMar>
              <w:top w:w="113" w:type="dxa"/>
              <w:left w:w="57" w:type="dxa"/>
              <w:bottom w:w="113" w:type="dxa"/>
              <w:right w:w="57" w:type="dxa"/>
            </w:tcMar>
            <w:hideMark/>
          </w:tcPr>
          <w:p w14:paraId="4A408E2F" w14:textId="4E90D7E4" w:rsidR="007836AB" w:rsidRPr="00A94450" w:rsidRDefault="00766311" w:rsidP="00F6026B">
            <w:pPr>
              <w:pStyle w:val="Koptabel"/>
            </w:pPr>
            <w:r>
              <w:t>Inschrijver</w:t>
            </w:r>
          </w:p>
        </w:tc>
        <w:tc>
          <w:tcPr>
            <w:tcW w:w="4677" w:type="dxa"/>
            <w:tcBorders>
              <w:top w:val="nil"/>
              <w:left w:val="dotted" w:sz="4" w:space="0" w:color="auto"/>
              <w:bottom w:val="nil"/>
            </w:tcBorders>
            <w:shd w:val="clear" w:color="auto" w:fill="009CDA"/>
            <w:tcMar>
              <w:top w:w="113" w:type="dxa"/>
              <w:left w:w="57" w:type="dxa"/>
              <w:bottom w:w="113" w:type="dxa"/>
              <w:right w:w="57" w:type="dxa"/>
            </w:tcMar>
            <w:hideMark/>
          </w:tcPr>
          <w:p w14:paraId="299B8508" w14:textId="77777777" w:rsidR="007836AB" w:rsidRPr="00A94450" w:rsidRDefault="007836AB" w:rsidP="00F6026B">
            <w:pPr>
              <w:pStyle w:val="Koptabel"/>
            </w:pPr>
            <w:r w:rsidRPr="00A94450">
              <w:t>Invulvelden</w:t>
            </w:r>
          </w:p>
        </w:tc>
      </w:tr>
      <w:tr w:rsidR="007836AB" w:rsidRPr="0020054C" w14:paraId="67C9608D"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385EA7D7" w14:textId="68905351" w:rsidR="007836AB" w:rsidRPr="0020054C" w:rsidRDefault="00766311" w:rsidP="00F6026B">
            <w:pPr>
              <w:rPr>
                <w:rFonts w:cs="Calibri"/>
                <w:color w:val="000000"/>
              </w:rPr>
            </w:pPr>
            <w:r>
              <w:rPr>
                <w:rFonts w:cs="Calibri"/>
                <w:color w:val="000000"/>
              </w:rPr>
              <w:t>Naam Inschrijver</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2259BD8C" w14:textId="77777777" w:rsidR="007836AB" w:rsidRPr="0020054C" w:rsidRDefault="007836AB" w:rsidP="00F6026B">
            <w:pPr>
              <w:rPr>
                <w:rFonts w:cs="Calibri"/>
                <w:color w:val="000000"/>
              </w:rPr>
            </w:pPr>
            <w:r w:rsidRPr="00171867">
              <w:rPr>
                <w:rFonts w:cs="Calibri"/>
                <w:color w:val="000000"/>
                <w:highlight w:val="cyan"/>
              </w:rPr>
              <w:t>[</w:t>
            </w:r>
            <w:r>
              <w:rPr>
                <w:rFonts w:cs="Calibri"/>
                <w:color w:val="000000"/>
                <w:highlight w:val="cyan"/>
              </w:rPr>
              <w:t xml:space="preserve">  </w:t>
            </w:r>
            <w:r w:rsidRPr="00171867">
              <w:rPr>
                <w:rFonts w:cs="Calibri"/>
                <w:color w:val="000000"/>
                <w:highlight w:val="cyan"/>
              </w:rPr>
              <w:t xml:space="preserve"> ]</w:t>
            </w:r>
          </w:p>
        </w:tc>
      </w:tr>
      <w:tr w:rsidR="007836AB" w:rsidRPr="0020054C" w14:paraId="42E3A938"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3389E002" w14:textId="1FFEA924" w:rsidR="007836AB" w:rsidRPr="0020054C" w:rsidRDefault="00766311" w:rsidP="00F6026B">
            <w:pPr>
              <w:rPr>
                <w:rFonts w:cs="Calibri"/>
                <w:color w:val="000000"/>
              </w:rPr>
            </w:pPr>
            <w:r>
              <w:rPr>
                <w:rFonts w:cs="Calibri"/>
                <w:color w:val="000000"/>
              </w:rPr>
              <w:t>Naam tekenbevoegde functionaris</w:t>
            </w:r>
            <w:r w:rsidR="007836AB" w:rsidRPr="0020054C">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4B637DF3"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7018C2A4"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32DFB04C" w14:textId="42EDF785" w:rsidR="007836AB" w:rsidRPr="0020054C" w:rsidRDefault="00766311" w:rsidP="00F6026B">
            <w:pPr>
              <w:rPr>
                <w:rFonts w:cs="Calibri"/>
                <w:color w:val="000000"/>
              </w:rPr>
            </w:pPr>
            <w:r>
              <w:rPr>
                <w:rFonts w:cs="Calibri"/>
                <w:color w:val="000000"/>
              </w:rPr>
              <w:t>Functie tekenbevoegde functionaris:</w:t>
            </w:r>
          </w:p>
        </w:tc>
        <w:tc>
          <w:tcPr>
            <w:tcW w:w="4677" w:type="dxa"/>
            <w:tcBorders>
              <w:top w:val="nil"/>
              <w:left w:val="dotted" w:sz="4" w:space="0" w:color="auto"/>
            </w:tcBorders>
            <w:noWrap/>
            <w:tcMar>
              <w:top w:w="113" w:type="dxa"/>
              <w:left w:w="57" w:type="dxa"/>
              <w:bottom w:w="113" w:type="dxa"/>
              <w:right w:w="57" w:type="dxa"/>
            </w:tcMar>
            <w:hideMark/>
          </w:tcPr>
          <w:p w14:paraId="4A7B1D1D"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09192805"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00EFF702" w14:textId="101FBEAA" w:rsidR="007836AB" w:rsidRPr="0020054C" w:rsidRDefault="00766311" w:rsidP="00F6026B">
            <w:pPr>
              <w:rPr>
                <w:rFonts w:cs="Calibri"/>
                <w:color w:val="000000"/>
              </w:rPr>
            </w:pPr>
            <w:r>
              <w:rPr>
                <w:rFonts w:cs="Calibri"/>
                <w:color w:val="000000"/>
              </w:rPr>
              <w:t>Plaats</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10E3AAB9"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58117930" w14:textId="77777777" w:rsidTr="00884508">
        <w:trPr>
          <w:trHeight w:val="20"/>
        </w:trPr>
        <w:tc>
          <w:tcPr>
            <w:tcW w:w="4400" w:type="dxa"/>
            <w:tcBorders>
              <w:top w:val="nil"/>
              <w:right w:val="dotted" w:sz="4" w:space="0" w:color="auto"/>
            </w:tcBorders>
            <w:tcMar>
              <w:top w:w="113" w:type="dxa"/>
              <w:left w:w="57" w:type="dxa"/>
              <w:bottom w:w="113" w:type="dxa"/>
              <w:right w:w="57" w:type="dxa"/>
            </w:tcMar>
            <w:hideMark/>
          </w:tcPr>
          <w:p w14:paraId="2520F842" w14:textId="75300CB8" w:rsidR="007836AB" w:rsidRPr="0020054C" w:rsidRDefault="00766311" w:rsidP="00F6026B">
            <w:pPr>
              <w:rPr>
                <w:rFonts w:cs="Calibri"/>
                <w:color w:val="000000"/>
              </w:rPr>
            </w:pPr>
            <w:r>
              <w:rPr>
                <w:rFonts w:cs="Calibri"/>
                <w:color w:val="000000"/>
              </w:rPr>
              <w:t>Datum ondertekening</w:t>
            </w:r>
            <w:r w:rsidR="007836AB">
              <w:rPr>
                <w:rFonts w:cs="Calibri"/>
                <w:color w:val="000000"/>
              </w:rPr>
              <w:t>:</w:t>
            </w:r>
          </w:p>
        </w:tc>
        <w:tc>
          <w:tcPr>
            <w:tcW w:w="4677" w:type="dxa"/>
            <w:tcBorders>
              <w:top w:val="nil"/>
              <w:left w:val="dotted" w:sz="4" w:space="0" w:color="auto"/>
            </w:tcBorders>
            <w:noWrap/>
            <w:tcMar>
              <w:top w:w="113" w:type="dxa"/>
              <w:left w:w="57" w:type="dxa"/>
              <w:bottom w:w="113" w:type="dxa"/>
              <w:right w:w="57" w:type="dxa"/>
            </w:tcMar>
            <w:hideMark/>
          </w:tcPr>
          <w:p w14:paraId="7CE0D327" w14:textId="77777777" w:rsidR="007836AB" w:rsidRPr="0020054C" w:rsidRDefault="007836AB" w:rsidP="00F6026B">
            <w:pPr>
              <w:rPr>
                <w:rFonts w:cs="Calibri"/>
                <w:color w:val="000000"/>
              </w:rPr>
            </w:pPr>
            <w:r w:rsidRPr="002E3E0E">
              <w:rPr>
                <w:rFonts w:cs="Calibri"/>
                <w:color w:val="000000"/>
                <w:highlight w:val="cyan"/>
              </w:rPr>
              <w:t>[   ]</w:t>
            </w:r>
          </w:p>
        </w:tc>
      </w:tr>
      <w:tr w:rsidR="007836AB" w:rsidRPr="0020054C" w14:paraId="7EA5B68F" w14:textId="77777777" w:rsidTr="00884508">
        <w:trPr>
          <w:trHeight w:val="20"/>
        </w:trPr>
        <w:tc>
          <w:tcPr>
            <w:tcW w:w="4400" w:type="dxa"/>
            <w:tcBorders>
              <w:top w:val="nil"/>
              <w:bottom w:val="dotted" w:sz="4" w:space="0" w:color="auto"/>
              <w:right w:val="dotted" w:sz="4" w:space="0" w:color="auto"/>
            </w:tcBorders>
            <w:tcMar>
              <w:top w:w="113" w:type="dxa"/>
              <w:left w:w="57" w:type="dxa"/>
              <w:bottom w:w="113" w:type="dxa"/>
              <w:right w:w="57" w:type="dxa"/>
            </w:tcMar>
            <w:hideMark/>
          </w:tcPr>
          <w:p w14:paraId="31630BF7" w14:textId="52747ABA" w:rsidR="007836AB" w:rsidRPr="0020054C" w:rsidRDefault="00766311" w:rsidP="00F6026B">
            <w:pPr>
              <w:rPr>
                <w:rFonts w:cs="Calibri"/>
                <w:color w:val="000000"/>
              </w:rPr>
            </w:pPr>
            <w:r>
              <w:rPr>
                <w:rFonts w:cs="Calibri"/>
                <w:color w:val="000000"/>
              </w:rPr>
              <w:t>Handtekening</w:t>
            </w:r>
            <w:r w:rsidR="007836AB" w:rsidRPr="0020054C">
              <w:rPr>
                <w:rFonts w:cs="Calibri"/>
                <w:color w:val="000000"/>
              </w:rPr>
              <w:t>:</w:t>
            </w:r>
          </w:p>
        </w:tc>
        <w:tc>
          <w:tcPr>
            <w:tcW w:w="4677" w:type="dxa"/>
            <w:tcBorders>
              <w:top w:val="nil"/>
              <w:bottom w:val="dotted" w:sz="4" w:space="0" w:color="auto"/>
            </w:tcBorders>
            <w:noWrap/>
            <w:tcMar>
              <w:top w:w="113" w:type="dxa"/>
              <w:left w:w="57" w:type="dxa"/>
              <w:bottom w:w="113" w:type="dxa"/>
              <w:right w:w="57" w:type="dxa"/>
            </w:tcMar>
            <w:hideMark/>
          </w:tcPr>
          <w:p w14:paraId="446DDDA1" w14:textId="77777777" w:rsidR="007836AB" w:rsidRDefault="007836AB" w:rsidP="00F6026B">
            <w:pPr>
              <w:rPr>
                <w:rFonts w:cs="Calibri"/>
                <w:color w:val="000000"/>
                <w:highlight w:val="cyan"/>
              </w:rPr>
            </w:pPr>
            <w:r w:rsidRPr="002E3E0E">
              <w:rPr>
                <w:rFonts w:cs="Calibri"/>
                <w:color w:val="000000"/>
                <w:highlight w:val="cyan"/>
              </w:rPr>
              <w:t>[   ]</w:t>
            </w:r>
          </w:p>
          <w:p w14:paraId="2DCAC24B" w14:textId="77777777" w:rsidR="00766311" w:rsidRDefault="00766311" w:rsidP="00F6026B">
            <w:pPr>
              <w:rPr>
                <w:rFonts w:cs="Calibri"/>
                <w:color w:val="000000"/>
                <w:highlight w:val="cyan"/>
              </w:rPr>
            </w:pPr>
          </w:p>
          <w:p w14:paraId="3FCEE14A" w14:textId="5C073DF6" w:rsidR="00766311" w:rsidRPr="007836AB" w:rsidRDefault="00766311" w:rsidP="00F6026B">
            <w:pPr>
              <w:rPr>
                <w:rFonts w:cs="Calibri"/>
                <w:color w:val="000000"/>
                <w:highlight w:val="cyan"/>
              </w:rPr>
            </w:pPr>
          </w:p>
        </w:tc>
      </w:tr>
    </w:tbl>
    <w:p w14:paraId="28362CA0" w14:textId="6ECFF278" w:rsidR="00A875FA" w:rsidRDefault="00A875FA" w:rsidP="00F11DF2"/>
    <w:sectPr w:rsidR="00A875FA" w:rsidSect="00171867">
      <w:headerReference w:type="default" r:id="rId14"/>
      <w:footerReference w:type="default" r:id="rId15"/>
      <w:pgSz w:w="11906" w:h="16838" w:code="9"/>
      <w:pgMar w:top="1418" w:right="1418" w:bottom="1418"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ouwes, Chelsea" w:date="2026-09-23T13:30:00Z" w:initials="CD">
    <w:p w14:paraId="1F660013" w14:textId="77777777" w:rsidR="00990AFE" w:rsidRDefault="00990AFE" w:rsidP="003C4E96">
      <w:pPr>
        <w:pStyle w:val="Tekstopmerking"/>
      </w:pPr>
      <w:r>
        <w:rPr>
          <w:rStyle w:val="Verwijzingopmerking"/>
        </w:rPr>
        <w:annotationRef/>
      </w:r>
      <w:r>
        <w:t xml:space="preserve">Vereenvoudig deze kerncompetentie en richt deze op de essentiële ervaring met het voorbereiden, organiseren, begeleiden en evalueren van BHV- en/of ontruimingsoefeningen. De eis dat daarbij fysieke oefenmaterialen moeten zijn ingezet, voegt naar mijn mening weinig toe aan de benodigde bekwaamheid en kan geschikte referenties onnodig uitsluiten. Het werken met een vooraf opgesteld scenario, begeleiding van de oefening en een schriftelijke evaluatie met verbeterpunten zijn voldoende om de relevante ervaring aan te tonen.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F66001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3E7710" w16cex:dateUtc="2026-09-23T11: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F660013" w16cid:durableId="663E771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AF14C" w14:textId="77777777" w:rsidR="00F327F6" w:rsidRDefault="00F327F6" w:rsidP="00096F21">
      <w:r>
        <w:separator/>
      </w:r>
    </w:p>
  </w:endnote>
  <w:endnote w:type="continuationSeparator" w:id="0">
    <w:p w14:paraId="31017F28" w14:textId="77777777" w:rsidR="00F327F6" w:rsidRDefault="00F327F6" w:rsidP="00096F21">
      <w:r>
        <w:continuationSeparator/>
      </w:r>
    </w:p>
  </w:endnote>
  <w:endnote w:type="continuationNotice" w:id="1">
    <w:p w14:paraId="12EA9D93" w14:textId="77777777" w:rsidR="00F327F6" w:rsidRDefault="00F327F6" w:rsidP="00096F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621FC" w14:textId="77777777" w:rsidR="005210FE" w:rsidRDefault="005210FE" w:rsidP="00096F21">
    <w:pPr>
      <w:pStyle w:val="Voettekst"/>
      <w:rPr>
        <w:lang w:bidi="nl-NL"/>
      </w:rPr>
    </w:pPr>
  </w:p>
  <w:p w14:paraId="2732A9F9" w14:textId="59B66BDA" w:rsidR="005D4FDD" w:rsidRPr="00A94450" w:rsidRDefault="00D91516" w:rsidP="0081395B">
    <w:pPr>
      <w:pStyle w:val="Voettekst"/>
      <w:tabs>
        <w:tab w:val="center" w:pos="4536"/>
      </w:tabs>
      <w:spacing w:line="240" w:lineRule="auto"/>
      <w:rPr>
        <w:rFonts w:ascii="Bahnschrift Light SemiCondensed" w:hAnsi="Bahnschrift Light SemiCondensed"/>
        <w:i w:val="0"/>
        <w:color w:val="003867"/>
        <w:sz w:val="18"/>
        <w:szCs w:val="18"/>
        <w:lang w:bidi="nl-NL"/>
      </w:rPr>
    </w:pPr>
    <w:r w:rsidRPr="00D91516">
      <w:rPr>
        <w:rFonts w:ascii="Bahnschrift Light SemiCondensed" w:hAnsi="Bahnschrift Light SemiCondensed"/>
        <w:i w:val="0"/>
        <w:color w:val="003867"/>
        <w:sz w:val="18"/>
        <w:szCs w:val="18"/>
        <w:lang w:bidi="nl-NL"/>
      </w:rPr>
      <w:t xml:space="preserve">Bijlage </w:t>
    </w:r>
    <w:r w:rsidR="00D11E96">
      <w:rPr>
        <w:rFonts w:ascii="Bahnschrift Light SemiCondensed" w:hAnsi="Bahnschrift Light SemiCondensed"/>
        <w:i w:val="0"/>
        <w:color w:val="003867"/>
        <w:sz w:val="18"/>
        <w:szCs w:val="18"/>
        <w:lang w:bidi="nl-NL"/>
      </w:rPr>
      <w:t>9</w:t>
    </w:r>
    <w:r w:rsidRPr="00D91516">
      <w:rPr>
        <w:rFonts w:ascii="Bahnschrift Light SemiCondensed" w:hAnsi="Bahnschrift Light SemiCondensed"/>
        <w:i w:val="0"/>
        <w:color w:val="003867"/>
        <w:sz w:val="18"/>
        <w:szCs w:val="18"/>
        <w:lang w:bidi="nl-NL"/>
      </w:rPr>
      <w:t xml:space="preserve">– </w:t>
    </w:r>
    <w:r w:rsidR="00855CB5" w:rsidRPr="00855CB5">
      <w:rPr>
        <w:rFonts w:ascii="Bahnschrift Light SemiCondensed" w:hAnsi="Bahnschrift Light SemiCondensed"/>
        <w:i w:val="0"/>
        <w:color w:val="003867"/>
        <w:sz w:val="18"/>
        <w:szCs w:val="18"/>
        <w:lang w:bidi="nl-NL"/>
      </w:rPr>
      <w:t>Referentieblad Geschiktheidseis kerncompetenties in referentieopdracht</w:t>
    </w:r>
    <w:r w:rsidR="0081395B" w:rsidRPr="00A94450">
      <w:rPr>
        <w:rFonts w:ascii="Bahnschrift Light SemiCondensed" w:hAnsi="Bahnschrift Light SemiCondensed"/>
        <w:i w:val="0"/>
        <w:color w:val="003867"/>
        <w:sz w:val="18"/>
        <w:szCs w:val="18"/>
        <w:lang w:bidi="nl-NL"/>
      </w:rPr>
      <w:tab/>
    </w:r>
    <w:r w:rsidR="003A0789" w:rsidRPr="00A94450">
      <w:rPr>
        <w:rFonts w:ascii="Bahnschrift Light SemiCondensed" w:hAnsi="Bahnschrift Light SemiCondensed"/>
        <w:i w:val="0"/>
        <w:color w:val="003867"/>
        <w:sz w:val="18"/>
        <w:szCs w:val="18"/>
        <w:lang w:bidi="nl-NL"/>
      </w:rPr>
      <w:t xml:space="preserve">Pagina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PAGE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w:t>
    </w:r>
    <w:r w:rsidR="003A0789" w:rsidRPr="00A94450">
      <w:rPr>
        <w:rFonts w:ascii="Bahnschrift Light SemiCondensed" w:hAnsi="Bahnschrift Light SemiCondensed"/>
        <w:i w:val="0"/>
        <w:color w:val="003867"/>
        <w:sz w:val="18"/>
        <w:szCs w:val="18"/>
        <w:lang w:bidi="nl-NL"/>
      </w:rPr>
      <w:fldChar w:fldCharType="end"/>
    </w:r>
    <w:r w:rsidR="003A0789" w:rsidRPr="00A94450">
      <w:rPr>
        <w:rFonts w:ascii="Bahnschrift Light SemiCondensed" w:hAnsi="Bahnschrift Light SemiCondensed"/>
        <w:i w:val="0"/>
        <w:color w:val="003867"/>
        <w:sz w:val="18"/>
        <w:szCs w:val="18"/>
        <w:lang w:bidi="nl-NL"/>
      </w:rPr>
      <w:t xml:space="preserve"> van </w:t>
    </w:r>
    <w:r w:rsidR="003A0789" w:rsidRPr="00A94450">
      <w:rPr>
        <w:rFonts w:ascii="Bahnschrift Light SemiCondensed" w:hAnsi="Bahnschrift Light SemiCondensed"/>
        <w:i w:val="0"/>
        <w:color w:val="003867"/>
        <w:sz w:val="18"/>
        <w:szCs w:val="18"/>
        <w:lang w:bidi="nl-NL"/>
      </w:rPr>
      <w:fldChar w:fldCharType="begin"/>
    </w:r>
    <w:r w:rsidR="003A0789" w:rsidRPr="00A94450">
      <w:rPr>
        <w:rFonts w:ascii="Bahnschrift Light SemiCondensed" w:hAnsi="Bahnschrift Light SemiCondensed"/>
        <w:i w:val="0"/>
        <w:color w:val="003867"/>
        <w:sz w:val="18"/>
        <w:szCs w:val="18"/>
        <w:lang w:bidi="nl-NL"/>
      </w:rPr>
      <w:instrText>NUMPAGES  \* Arabic  \* MERGEFORMAT</w:instrText>
    </w:r>
    <w:r w:rsidR="003A0789" w:rsidRPr="00A94450">
      <w:rPr>
        <w:rFonts w:ascii="Bahnschrift Light SemiCondensed" w:hAnsi="Bahnschrift Light SemiCondensed"/>
        <w:i w:val="0"/>
        <w:color w:val="003867"/>
        <w:sz w:val="18"/>
        <w:szCs w:val="18"/>
        <w:lang w:bidi="nl-NL"/>
      </w:rPr>
      <w:fldChar w:fldCharType="separate"/>
    </w:r>
    <w:r w:rsidR="003A0789" w:rsidRPr="00A94450">
      <w:rPr>
        <w:rFonts w:ascii="Bahnschrift Light SemiCondensed" w:hAnsi="Bahnschrift Light SemiCondensed"/>
        <w:i w:val="0"/>
        <w:color w:val="003867"/>
        <w:sz w:val="18"/>
        <w:szCs w:val="18"/>
        <w:lang w:bidi="nl-NL"/>
      </w:rPr>
      <w:t>24</w:t>
    </w:r>
    <w:r w:rsidR="003A0789" w:rsidRPr="00A94450">
      <w:rPr>
        <w:rFonts w:ascii="Bahnschrift Light SemiCondensed" w:hAnsi="Bahnschrift Light SemiCondensed"/>
        <w:i w:val="0"/>
        <w:color w:val="003867"/>
        <w:sz w:val="18"/>
        <w:szCs w:val="18"/>
        <w:lang w:bidi="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452E7" w14:textId="77777777" w:rsidR="00F327F6" w:rsidRDefault="00F327F6" w:rsidP="00096F21">
      <w:r>
        <w:separator/>
      </w:r>
    </w:p>
  </w:footnote>
  <w:footnote w:type="continuationSeparator" w:id="0">
    <w:p w14:paraId="529DA76E" w14:textId="77777777" w:rsidR="00F327F6" w:rsidRDefault="00F327F6" w:rsidP="00096F21">
      <w:r>
        <w:continuationSeparator/>
      </w:r>
    </w:p>
  </w:footnote>
  <w:footnote w:type="continuationNotice" w:id="1">
    <w:p w14:paraId="2948585F" w14:textId="77777777" w:rsidR="00F327F6" w:rsidRDefault="00F327F6" w:rsidP="00096F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4264A" w14:textId="77777777" w:rsidR="000A1756" w:rsidRDefault="000A1756" w:rsidP="00096F21">
    <w:pPr>
      <w:pStyle w:val="Koptekst"/>
    </w:pPr>
  </w:p>
  <w:p w14:paraId="01CDBDE7" w14:textId="77777777" w:rsidR="000A1756" w:rsidRDefault="000A1756" w:rsidP="00096F21">
    <w:pPr>
      <w:pStyle w:val="Koptekst"/>
    </w:pPr>
  </w:p>
  <w:p w14:paraId="4CFAF24D" w14:textId="77777777" w:rsidR="00F91A8A" w:rsidRPr="000A1756" w:rsidRDefault="00F91A8A" w:rsidP="00096F2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1AD"/>
    <w:multiLevelType w:val="hybridMultilevel"/>
    <w:tmpl w:val="F0B866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9D7472"/>
    <w:multiLevelType w:val="hybridMultilevel"/>
    <w:tmpl w:val="F2C64E6A"/>
    <w:lvl w:ilvl="0" w:tplc="FFFFFFFF">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BB47C8"/>
    <w:multiLevelType w:val="multilevel"/>
    <w:tmpl w:val="19AE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200976"/>
    <w:multiLevelType w:val="hybridMultilevel"/>
    <w:tmpl w:val="45ECCC3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62E074A"/>
    <w:multiLevelType w:val="hybridMultilevel"/>
    <w:tmpl w:val="A2B208DA"/>
    <w:lvl w:ilvl="0" w:tplc="EDB6E7B4">
      <w:start w:val="1"/>
      <w:numFmt w:val="bullet"/>
      <w:lvlText w:val=""/>
      <w:lvlJc w:val="left"/>
      <w:pPr>
        <w:ind w:left="1020" w:hanging="360"/>
      </w:pPr>
      <w:rPr>
        <w:rFonts w:ascii="Symbol" w:hAnsi="Symbol"/>
      </w:rPr>
    </w:lvl>
    <w:lvl w:ilvl="1" w:tplc="7BC6D37A">
      <w:start w:val="1"/>
      <w:numFmt w:val="bullet"/>
      <w:lvlText w:val=""/>
      <w:lvlJc w:val="left"/>
      <w:pPr>
        <w:ind w:left="1020" w:hanging="360"/>
      </w:pPr>
      <w:rPr>
        <w:rFonts w:ascii="Symbol" w:hAnsi="Symbol"/>
      </w:rPr>
    </w:lvl>
    <w:lvl w:ilvl="2" w:tplc="7408C6DE">
      <w:start w:val="1"/>
      <w:numFmt w:val="bullet"/>
      <w:lvlText w:val=""/>
      <w:lvlJc w:val="left"/>
      <w:pPr>
        <w:ind w:left="1020" w:hanging="360"/>
      </w:pPr>
      <w:rPr>
        <w:rFonts w:ascii="Symbol" w:hAnsi="Symbol"/>
      </w:rPr>
    </w:lvl>
    <w:lvl w:ilvl="3" w:tplc="D99E3370">
      <w:start w:val="1"/>
      <w:numFmt w:val="bullet"/>
      <w:lvlText w:val=""/>
      <w:lvlJc w:val="left"/>
      <w:pPr>
        <w:ind w:left="1020" w:hanging="360"/>
      </w:pPr>
      <w:rPr>
        <w:rFonts w:ascii="Symbol" w:hAnsi="Symbol"/>
      </w:rPr>
    </w:lvl>
    <w:lvl w:ilvl="4" w:tplc="9A589C38">
      <w:start w:val="1"/>
      <w:numFmt w:val="bullet"/>
      <w:lvlText w:val=""/>
      <w:lvlJc w:val="left"/>
      <w:pPr>
        <w:ind w:left="1020" w:hanging="360"/>
      </w:pPr>
      <w:rPr>
        <w:rFonts w:ascii="Symbol" w:hAnsi="Symbol"/>
      </w:rPr>
    </w:lvl>
    <w:lvl w:ilvl="5" w:tplc="B872887C">
      <w:start w:val="1"/>
      <w:numFmt w:val="bullet"/>
      <w:lvlText w:val=""/>
      <w:lvlJc w:val="left"/>
      <w:pPr>
        <w:ind w:left="1020" w:hanging="360"/>
      </w:pPr>
      <w:rPr>
        <w:rFonts w:ascii="Symbol" w:hAnsi="Symbol"/>
      </w:rPr>
    </w:lvl>
    <w:lvl w:ilvl="6" w:tplc="75B8A80E">
      <w:start w:val="1"/>
      <w:numFmt w:val="bullet"/>
      <w:lvlText w:val=""/>
      <w:lvlJc w:val="left"/>
      <w:pPr>
        <w:ind w:left="1020" w:hanging="360"/>
      </w:pPr>
      <w:rPr>
        <w:rFonts w:ascii="Symbol" w:hAnsi="Symbol"/>
      </w:rPr>
    </w:lvl>
    <w:lvl w:ilvl="7" w:tplc="BA1EC752">
      <w:start w:val="1"/>
      <w:numFmt w:val="bullet"/>
      <w:lvlText w:val=""/>
      <w:lvlJc w:val="left"/>
      <w:pPr>
        <w:ind w:left="1020" w:hanging="360"/>
      </w:pPr>
      <w:rPr>
        <w:rFonts w:ascii="Symbol" w:hAnsi="Symbol"/>
      </w:rPr>
    </w:lvl>
    <w:lvl w:ilvl="8" w:tplc="26C238F6">
      <w:start w:val="1"/>
      <w:numFmt w:val="bullet"/>
      <w:lvlText w:val=""/>
      <w:lvlJc w:val="left"/>
      <w:pPr>
        <w:ind w:left="1020" w:hanging="360"/>
      </w:pPr>
      <w:rPr>
        <w:rFonts w:ascii="Symbol" w:hAnsi="Symbol"/>
      </w:rPr>
    </w:lvl>
  </w:abstractNum>
  <w:abstractNum w:abstractNumId="5" w15:restartNumberingAfterBreak="0">
    <w:nsid w:val="16DB1749"/>
    <w:multiLevelType w:val="multilevel"/>
    <w:tmpl w:val="6E9A8B64"/>
    <w:lvl w:ilvl="0">
      <w:start w:val="1"/>
      <w:numFmt w:val="decimal"/>
      <w:lvlText w:val="%1"/>
      <w:lvlJc w:val="right"/>
      <w:pPr>
        <w:tabs>
          <w:tab w:val="num" w:pos="1985"/>
        </w:tabs>
        <w:ind w:left="360" w:firstLine="1341"/>
      </w:pPr>
      <w:rPr>
        <w:rFonts w:hint="default"/>
      </w:rPr>
    </w:lvl>
    <w:lvl w:ilvl="1">
      <w:start w:val="1"/>
      <w:numFmt w:val="decimal"/>
      <w:lvlText w:val="%1.%2"/>
      <w:lvlJc w:val="right"/>
      <w:pPr>
        <w:tabs>
          <w:tab w:val="num" w:pos="1418"/>
        </w:tabs>
        <w:ind w:left="225" w:firstLine="909"/>
      </w:pPr>
      <w:rPr>
        <w:rFonts w:hint="default"/>
      </w:rPr>
    </w:lvl>
    <w:lvl w:ilvl="2">
      <w:start w:val="1"/>
      <w:numFmt w:val="decimal"/>
      <w:lvlText w:val="%1.%2.%3"/>
      <w:lvlJc w:val="right"/>
      <w:pPr>
        <w:tabs>
          <w:tab w:val="num" w:pos="1985"/>
        </w:tabs>
        <w:ind w:left="1224" w:firstLine="477"/>
      </w:pPr>
      <w:rPr>
        <w:rFonts w:hint="default"/>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23AA58BA"/>
    <w:multiLevelType w:val="hybridMultilevel"/>
    <w:tmpl w:val="FE68A508"/>
    <w:lvl w:ilvl="0" w:tplc="1ECA7294">
      <w:start w:val="2"/>
      <w:numFmt w:val="bullet"/>
      <w:lvlText w:val="-"/>
      <w:lvlJc w:val="left"/>
      <w:pPr>
        <w:tabs>
          <w:tab w:val="num" w:pos="360"/>
        </w:tabs>
        <w:ind w:left="360" w:hanging="360"/>
      </w:pPr>
      <w:rPr>
        <w:rFonts w:ascii="Arial" w:eastAsia="SimSun" w:hAnsi="Arial" w:cs="Aria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7DC5AA7"/>
    <w:multiLevelType w:val="hybridMultilevel"/>
    <w:tmpl w:val="E8DE10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9265A3B"/>
    <w:multiLevelType w:val="hybridMultilevel"/>
    <w:tmpl w:val="BAA6F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2FE10F70"/>
    <w:multiLevelType w:val="multilevel"/>
    <w:tmpl w:val="DE82B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CF4704"/>
    <w:multiLevelType w:val="hybridMultilevel"/>
    <w:tmpl w:val="544EC2A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1" w15:restartNumberingAfterBreak="0">
    <w:nsid w:val="44786148"/>
    <w:multiLevelType w:val="hybridMultilevel"/>
    <w:tmpl w:val="D438207A"/>
    <w:lvl w:ilvl="0" w:tplc="04130003">
      <w:start w:val="1"/>
      <w:numFmt w:val="bullet"/>
      <w:lvlText w:val="o"/>
      <w:lvlJc w:val="left"/>
      <w:pPr>
        <w:ind w:left="1068" w:hanging="360"/>
      </w:pPr>
      <w:rPr>
        <w:rFonts w:ascii="Courier New" w:hAnsi="Courier New" w:cs="Courier New"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 w15:restartNumberingAfterBreak="0">
    <w:nsid w:val="4DAE4815"/>
    <w:multiLevelType w:val="multilevel"/>
    <w:tmpl w:val="4390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35B77"/>
    <w:multiLevelType w:val="multilevel"/>
    <w:tmpl w:val="3AD09A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62D30C5D"/>
    <w:multiLevelType w:val="hybridMultilevel"/>
    <w:tmpl w:val="04C0749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4C10DF2"/>
    <w:multiLevelType w:val="hybridMultilevel"/>
    <w:tmpl w:val="04882A9E"/>
    <w:lvl w:ilvl="0" w:tplc="5F4EC44A">
      <w:start w:val="1"/>
      <w:numFmt w:val="upp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6" w15:restartNumberingAfterBreak="0">
    <w:nsid w:val="65AA0642"/>
    <w:multiLevelType w:val="hybridMultilevel"/>
    <w:tmpl w:val="81228498"/>
    <w:lvl w:ilvl="0" w:tplc="38964448">
      <w:start w:val="1"/>
      <w:numFmt w:val="bullet"/>
      <w:lvlText w:val=""/>
      <w:lvlJc w:val="left"/>
      <w:pPr>
        <w:ind w:left="1020" w:hanging="360"/>
      </w:pPr>
      <w:rPr>
        <w:rFonts w:ascii="Symbol" w:hAnsi="Symbol"/>
      </w:rPr>
    </w:lvl>
    <w:lvl w:ilvl="1" w:tplc="13727EA4">
      <w:start w:val="1"/>
      <w:numFmt w:val="bullet"/>
      <w:lvlText w:val=""/>
      <w:lvlJc w:val="left"/>
      <w:pPr>
        <w:ind w:left="1020" w:hanging="360"/>
      </w:pPr>
      <w:rPr>
        <w:rFonts w:ascii="Symbol" w:hAnsi="Symbol"/>
      </w:rPr>
    </w:lvl>
    <w:lvl w:ilvl="2" w:tplc="BF802C62">
      <w:start w:val="1"/>
      <w:numFmt w:val="bullet"/>
      <w:lvlText w:val=""/>
      <w:lvlJc w:val="left"/>
      <w:pPr>
        <w:ind w:left="1020" w:hanging="360"/>
      </w:pPr>
      <w:rPr>
        <w:rFonts w:ascii="Symbol" w:hAnsi="Symbol"/>
      </w:rPr>
    </w:lvl>
    <w:lvl w:ilvl="3" w:tplc="0A3C2194">
      <w:start w:val="1"/>
      <w:numFmt w:val="bullet"/>
      <w:lvlText w:val=""/>
      <w:lvlJc w:val="left"/>
      <w:pPr>
        <w:ind w:left="1020" w:hanging="360"/>
      </w:pPr>
      <w:rPr>
        <w:rFonts w:ascii="Symbol" w:hAnsi="Symbol"/>
      </w:rPr>
    </w:lvl>
    <w:lvl w:ilvl="4" w:tplc="6FF4613A">
      <w:start w:val="1"/>
      <w:numFmt w:val="bullet"/>
      <w:lvlText w:val=""/>
      <w:lvlJc w:val="left"/>
      <w:pPr>
        <w:ind w:left="1020" w:hanging="360"/>
      </w:pPr>
      <w:rPr>
        <w:rFonts w:ascii="Symbol" w:hAnsi="Symbol"/>
      </w:rPr>
    </w:lvl>
    <w:lvl w:ilvl="5" w:tplc="52CCD204">
      <w:start w:val="1"/>
      <w:numFmt w:val="bullet"/>
      <w:lvlText w:val=""/>
      <w:lvlJc w:val="left"/>
      <w:pPr>
        <w:ind w:left="1020" w:hanging="360"/>
      </w:pPr>
      <w:rPr>
        <w:rFonts w:ascii="Symbol" w:hAnsi="Symbol"/>
      </w:rPr>
    </w:lvl>
    <w:lvl w:ilvl="6" w:tplc="9B00EE5C">
      <w:start w:val="1"/>
      <w:numFmt w:val="bullet"/>
      <w:lvlText w:val=""/>
      <w:lvlJc w:val="left"/>
      <w:pPr>
        <w:ind w:left="1020" w:hanging="360"/>
      </w:pPr>
      <w:rPr>
        <w:rFonts w:ascii="Symbol" w:hAnsi="Symbol"/>
      </w:rPr>
    </w:lvl>
    <w:lvl w:ilvl="7" w:tplc="D3C4C512">
      <w:start w:val="1"/>
      <w:numFmt w:val="bullet"/>
      <w:lvlText w:val=""/>
      <w:lvlJc w:val="left"/>
      <w:pPr>
        <w:ind w:left="1020" w:hanging="360"/>
      </w:pPr>
      <w:rPr>
        <w:rFonts w:ascii="Symbol" w:hAnsi="Symbol"/>
      </w:rPr>
    </w:lvl>
    <w:lvl w:ilvl="8" w:tplc="F4C27822">
      <w:start w:val="1"/>
      <w:numFmt w:val="bullet"/>
      <w:lvlText w:val=""/>
      <w:lvlJc w:val="left"/>
      <w:pPr>
        <w:ind w:left="1020" w:hanging="360"/>
      </w:pPr>
      <w:rPr>
        <w:rFonts w:ascii="Symbol" w:hAnsi="Symbol"/>
      </w:rPr>
    </w:lvl>
  </w:abstractNum>
  <w:abstractNum w:abstractNumId="17" w15:restartNumberingAfterBreak="0">
    <w:nsid w:val="6DFE669C"/>
    <w:multiLevelType w:val="hybridMultilevel"/>
    <w:tmpl w:val="8B2478DE"/>
    <w:lvl w:ilvl="0" w:tplc="601EDCA8">
      <w:start w:val="1"/>
      <w:numFmt w:val="bullet"/>
      <w:lvlText w:val=""/>
      <w:lvlJc w:val="left"/>
      <w:pPr>
        <w:ind w:left="1020" w:hanging="360"/>
      </w:pPr>
      <w:rPr>
        <w:rFonts w:ascii="Symbol" w:hAnsi="Symbol"/>
      </w:rPr>
    </w:lvl>
    <w:lvl w:ilvl="1" w:tplc="D304F85A">
      <w:start w:val="1"/>
      <w:numFmt w:val="bullet"/>
      <w:lvlText w:val=""/>
      <w:lvlJc w:val="left"/>
      <w:pPr>
        <w:ind w:left="1020" w:hanging="360"/>
      </w:pPr>
      <w:rPr>
        <w:rFonts w:ascii="Symbol" w:hAnsi="Symbol"/>
      </w:rPr>
    </w:lvl>
    <w:lvl w:ilvl="2" w:tplc="2446E746">
      <w:start w:val="1"/>
      <w:numFmt w:val="bullet"/>
      <w:lvlText w:val=""/>
      <w:lvlJc w:val="left"/>
      <w:pPr>
        <w:ind w:left="1020" w:hanging="360"/>
      </w:pPr>
      <w:rPr>
        <w:rFonts w:ascii="Symbol" w:hAnsi="Symbol"/>
      </w:rPr>
    </w:lvl>
    <w:lvl w:ilvl="3" w:tplc="FA94C1BA">
      <w:start w:val="1"/>
      <w:numFmt w:val="bullet"/>
      <w:lvlText w:val=""/>
      <w:lvlJc w:val="left"/>
      <w:pPr>
        <w:ind w:left="1020" w:hanging="360"/>
      </w:pPr>
      <w:rPr>
        <w:rFonts w:ascii="Symbol" w:hAnsi="Symbol"/>
      </w:rPr>
    </w:lvl>
    <w:lvl w:ilvl="4" w:tplc="9F40D594">
      <w:start w:val="1"/>
      <w:numFmt w:val="bullet"/>
      <w:lvlText w:val=""/>
      <w:lvlJc w:val="left"/>
      <w:pPr>
        <w:ind w:left="1020" w:hanging="360"/>
      </w:pPr>
      <w:rPr>
        <w:rFonts w:ascii="Symbol" w:hAnsi="Symbol"/>
      </w:rPr>
    </w:lvl>
    <w:lvl w:ilvl="5" w:tplc="1ED4EE20">
      <w:start w:val="1"/>
      <w:numFmt w:val="bullet"/>
      <w:lvlText w:val=""/>
      <w:lvlJc w:val="left"/>
      <w:pPr>
        <w:ind w:left="1020" w:hanging="360"/>
      </w:pPr>
      <w:rPr>
        <w:rFonts w:ascii="Symbol" w:hAnsi="Symbol"/>
      </w:rPr>
    </w:lvl>
    <w:lvl w:ilvl="6" w:tplc="D66C6C3E">
      <w:start w:val="1"/>
      <w:numFmt w:val="bullet"/>
      <w:lvlText w:val=""/>
      <w:lvlJc w:val="left"/>
      <w:pPr>
        <w:ind w:left="1020" w:hanging="360"/>
      </w:pPr>
      <w:rPr>
        <w:rFonts w:ascii="Symbol" w:hAnsi="Symbol"/>
      </w:rPr>
    </w:lvl>
    <w:lvl w:ilvl="7" w:tplc="0DD4F156">
      <w:start w:val="1"/>
      <w:numFmt w:val="bullet"/>
      <w:lvlText w:val=""/>
      <w:lvlJc w:val="left"/>
      <w:pPr>
        <w:ind w:left="1020" w:hanging="360"/>
      </w:pPr>
      <w:rPr>
        <w:rFonts w:ascii="Symbol" w:hAnsi="Symbol"/>
      </w:rPr>
    </w:lvl>
    <w:lvl w:ilvl="8" w:tplc="2BDAC05E">
      <w:start w:val="1"/>
      <w:numFmt w:val="bullet"/>
      <w:lvlText w:val=""/>
      <w:lvlJc w:val="left"/>
      <w:pPr>
        <w:ind w:left="1020" w:hanging="360"/>
      </w:pPr>
      <w:rPr>
        <w:rFonts w:ascii="Symbol" w:hAnsi="Symbol"/>
      </w:rPr>
    </w:lvl>
  </w:abstractNum>
  <w:abstractNum w:abstractNumId="18" w15:restartNumberingAfterBreak="0">
    <w:nsid w:val="74B471A6"/>
    <w:multiLevelType w:val="hybridMultilevel"/>
    <w:tmpl w:val="8020D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6E321C6"/>
    <w:multiLevelType w:val="hybridMultilevel"/>
    <w:tmpl w:val="9C8C5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584351"/>
    <w:multiLevelType w:val="hybridMultilevel"/>
    <w:tmpl w:val="9D0ECB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30711176">
    <w:abstractNumId w:val="5"/>
  </w:num>
  <w:num w:numId="2" w16cid:durableId="1852404849">
    <w:abstractNumId w:val="15"/>
  </w:num>
  <w:num w:numId="3" w16cid:durableId="994452798">
    <w:abstractNumId w:val="13"/>
  </w:num>
  <w:num w:numId="4" w16cid:durableId="222568843">
    <w:abstractNumId w:val="1"/>
  </w:num>
  <w:num w:numId="5" w16cid:durableId="996541991">
    <w:abstractNumId w:val="20"/>
  </w:num>
  <w:num w:numId="6" w16cid:durableId="7829336">
    <w:abstractNumId w:val="10"/>
  </w:num>
  <w:num w:numId="7" w16cid:durableId="1526214007">
    <w:abstractNumId w:val="11"/>
  </w:num>
  <w:num w:numId="8" w16cid:durableId="2072462316">
    <w:abstractNumId w:val="19"/>
  </w:num>
  <w:num w:numId="9" w16cid:durableId="2112627514">
    <w:abstractNumId w:val="8"/>
  </w:num>
  <w:num w:numId="10" w16cid:durableId="1312294355">
    <w:abstractNumId w:val="3"/>
  </w:num>
  <w:num w:numId="11" w16cid:durableId="1133446850">
    <w:abstractNumId w:val="4"/>
  </w:num>
  <w:num w:numId="12" w16cid:durableId="674114543">
    <w:abstractNumId w:val="17"/>
  </w:num>
  <w:num w:numId="13" w16cid:durableId="679086243">
    <w:abstractNumId w:val="16"/>
  </w:num>
  <w:num w:numId="14" w16cid:durableId="1439905209">
    <w:abstractNumId w:val="6"/>
  </w:num>
  <w:num w:numId="15" w16cid:durableId="1810705553">
    <w:abstractNumId w:val="0"/>
  </w:num>
  <w:num w:numId="16" w16cid:durableId="904415789">
    <w:abstractNumId w:val="14"/>
  </w:num>
  <w:num w:numId="17" w16cid:durableId="2084840017">
    <w:abstractNumId w:val="7"/>
  </w:num>
  <w:num w:numId="18" w16cid:durableId="373964449">
    <w:abstractNumId w:val="18"/>
  </w:num>
  <w:num w:numId="19" w16cid:durableId="806700611">
    <w:abstractNumId w:val="12"/>
  </w:num>
  <w:num w:numId="20" w16cid:durableId="2006081153">
    <w:abstractNumId w:val="2"/>
  </w:num>
  <w:num w:numId="21" w16cid:durableId="1401948497">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ouwes, Chelsea">
    <w15:presenceInfo w15:providerId="AD" w15:userId="S::chelsea.douwes@tilburg.nl::4e20159b-5c5f-454c-9250-123c0fcb2b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85"/>
    <w:rsid w:val="00004D4D"/>
    <w:rsid w:val="0000535C"/>
    <w:rsid w:val="000146FF"/>
    <w:rsid w:val="000256F9"/>
    <w:rsid w:val="00034C4F"/>
    <w:rsid w:val="000547A8"/>
    <w:rsid w:val="00054C83"/>
    <w:rsid w:val="00056F17"/>
    <w:rsid w:val="00062094"/>
    <w:rsid w:val="000622A2"/>
    <w:rsid w:val="0006313F"/>
    <w:rsid w:val="00063D85"/>
    <w:rsid w:val="00064EE2"/>
    <w:rsid w:val="00075B59"/>
    <w:rsid w:val="00081722"/>
    <w:rsid w:val="00090F7F"/>
    <w:rsid w:val="00096F21"/>
    <w:rsid w:val="000A1756"/>
    <w:rsid w:val="000B584E"/>
    <w:rsid w:val="000C50EC"/>
    <w:rsid w:val="000D6EDF"/>
    <w:rsid w:val="000E1624"/>
    <w:rsid w:val="000E27D1"/>
    <w:rsid w:val="000E679F"/>
    <w:rsid w:val="000F70FA"/>
    <w:rsid w:val="00121D70"/>
    <w:rsid w:val="00133664"/>
    <w:rsid w:val="001349CF"/>
    <w:rsid w:val="00140215"/>
    <w:rsid w:val="001413FF"/>
    <w:rsid w:val="00143268"/>
    <w:rsid w:val="00147804"/>
    <w:rsid w:val="00147827"/>
    <w:rsid w:val="00150D3B"/>
    <w:rsid w:val="0016146B"/>
    <w:rsid w:val="00162534"/>
    <w:rsid w:val="001658FD"/>
    <w:rsid w:val="00171867"/>
    <w:rsid w:val="00183BFF"/>
    <w:rsid w:val="00186254"/>
    <w:rsid w:val="00190480"/>
    <w:rsid w:val="001B0348"/>
    <w:rsid w:val="001D5FDA"/>
    <w:rsid w:val="001E1AA6"/>
    <w:rsid w:val="0020054C"/>
    <w:rsid w:val="0020283B"/>
    <w:rsid w:val="00202DB8"/>
    <w:rsid w:val="00231691"/>
    <w:rsid w:val="00236E1E"/>
    <w:rsid w:val="00237DB5"/>
    <w:rsid w:val="002562C9"/>
    <w:rsid w:val="002730FD"/>
    <w:rsid w:val="00285CE3"/>
    <w:rsid w:val="002864CE"/>
    <w:rsid w:val="002A4BBC"/>
    <w:rsid w:val="002A76A6"/>
    <w:rsid w:val="002A7F1D"/>
    <w:rsid w:val="002B10AC"/>
    <w:rsid w:val="002B1439"/>
    <w:rsid w:val="002D529D"/>
    <w:rsid w:val="002F6B67"/>
    <w:rsid w:val="00302D60"/>
    <w:rsid w:val="00303CD7"/>
    <w:rsid w:val="00342C06"/>
    <w:rsid w:val="00347915"/>
    <w:rsid w:val="00353C82"/>
    <w:rsid w:val="003608C7"/>
    <w:rsid w:val="003608F5"/>
    <w:rsid w:val="00387E3A"/>
    <w:rsid w:val="00395410"/>
    <w:rsid w:val="003A0789"/>
    <w:rsid w:val="003E1866"/>
    <w:rsid w:val="004032E5"/>
    <w:rsid w:val="004070B7"/>
    <w:rsid w:val="0043015E"/>
    <w:rsid w:val="00430E8D"/>
    <w:rsid w:val="004318AD"/>
    <w:rsid w:val="00443ED6"/>
    <w:rsid w:val="004520F9"/>
    <w:rsid w:val="00464781"/>
    <w:rsid w:val="004741DD"/>
    <w:rsid w:val="00475026"/>
    <w:rsid w:val="00493279"/>
    <w:rsid w:val="0049361B"/>
    <w:rsid w:val="004941C4"/>
    <w:rsid w:val="00503E0D"/>
    <w:rsid w:val="005210FE"/>
    <w:rsid w:val="005227EC"/>
    <w:rsid w:val="0052709D"/>
    <w:rsid w:val="005355A5"/>
    <w:rsid w:val="0058255B"/>
    <w:rsid w:val="005905E2"/>
    <w:rsid w:val="00591C18"/>
    <w:rsid w:val="005A1605"/>
    <w:rsid w:val="005B5B30"/>
    <w:rsid w:val="005D4FDD"/>
    <w:rsid w:val="005D514E"/>
    <w:rsid w:val="006000D3"/>
    <w:rsid w:val="0062450A"/>
    <w:rsid w:val="0063116B"/>
    <w:rsid w:val="00632CB8"/>
    <w:rsid w:val="0063599E"/>
    <w:rsid w:val="0064194B"/>
    <w:rsid w:val="006444BD"/>
    <w:rsid w:val="00660714"/>
    <w:rsid w:val="00662B8F"/>
    <w:rsid w:val="00666809"/>
    <w:rsid w:val="006720D9"/>
    <w:rsid w:val="00675A87"/>
    <w:rsid w:val="0068035D"/>
    <w:rsid w:val="006A597C"/>
    <w:rsid w:val="006E1D74"/>
    <w:rsid w:val="006E20C5"/>
    <w:rsid w:val="006E648A"/>
    <w:rsid w:val="00703C1B"/>
    <w:rsid w:val="00712C5B"/>
    <w:rsid w:val="00716352"/>
    <w:rsid w:val="00716A2C"/>
    <w:rsid w:val="007450C7"/>
    <w:rsid w:val="00747D8B"/>
    <w:rsid w:val="00766311"/>
    <w:rsid w:val="007674AD"/>
    <w:rsid w:val="007707A7"/>
    <w:rsid w:val="0078076D"/>
    <w:rsid w:val="007816CA"/>
    <w:rsid w:val="007836AB"/>
    <w:rsid w:val="00787E9D"/>
    <w:rsid w:val="007968AF"/>
    <w:rsid w:val="007C1C51"/>
    <w:rsid w:val="007C2BF1"/>
    <w:rsid w:val="007C5551"/>
    <w:rsid w:val="007D034A"/>
    <w:rsid w:val="007E1231"/>
    <w:rsid w:val="007E186E"/>
    <w:rsid w:val="008053FA"/>
    <w:rsid w:val="0081395B"/>
    <w:rsid w:val="00835F58"/>
    <w:rsid w:val="00855CB5"/>
    <w:rsid w:val="00867998"/>
    <w:rsid w:val="00867B82"/>
    <w:rsid w:val="00884508"/>
    <w:rsid w:val="008865E5"/>
    <w:rsid w:val="008A02A2"/>
    <w:rsid w:val="008D7B23"/>
    <w:rsid w:val="008F3366"/>
    <w:rsid w:val="008F4F7D"/>
    <w:rsid w:val="008F54BE"/>
    <w:rsid w:val="00917B12"/>
    <w:rsid w:val="00923CA8"/>
    <w:rsid w:val="0092411E"/>
    <w:rsid w:val="0092677D"/>
    <w:rsid w:val="0094428E"/>
    <w:rsid w:val="00962201"/>
    <w:rsid w:val="00963535"/>
    <w:rsid w:val="00980653"/>
    <w:rsid w:val="0098664B"/>
    <w:rsid w:val="00990AFE"/>
    <w:rsid w:val="009C4C10"/>
    <w:rsid w:val="009D38FA"/>
    <w:rsid w:val="009D40D9"/>
    <w:rsid w:val="009E112F"/>
    <w:rsid w:val="009E1740"/>
    <w:rsid w:val="009E5869"/>
    <w:rsid w:val="009F2D30"/>
    <w:rsid w:val="00A0655B"/>
    <w:rsid w:val="00A1159F"/>
    <w:rsid w:val="00A32246"/>
    <w:rsid w:val="00A35EEB"/>
    <w:rsid w:val="00A47755"/>
    <w:rsid w:val="00A60AD7"/>
    <w:rsid w:val="00A7418D"/>
    <w:rsid w:val="00A76A7F"/>
    <w:rsid w:val="00A81A62"/>
    <w:rsid w:val="00A875FA"/>
    <w:rsid w:val="00A9240F"/>
    <w:rsid w:val="00A9425F"/>
    <w:rsid w:val="00A94450"/>
    <w:rsid w:val="00AA25AB"/>
    <w:rsid w:val="00AD3D3E"/>
    <w:rsid w:val="00AE22B3"/>
    <w:rsid w:val="00AE51E5"/>
    <w:rsid w:val="00AF3549"/>
    <w:rsid w:val="00B03C19"/>
    <w:rsid w:val="00B14C2C"/>
    <w:rsid w:val="00B517B1"/>
    <w:rsid w:val="00B553F7"/>
    <w:rsid w:val="00B92CD3"/>
    <w:rsid w:val="00B96834"/>
    <w:rsid w:val="00BA1B56"/>
    <w:rsid w:val="00BA6AFD"/>
    <w:rsid w:val="00BB76B1"/>
    <w:rsid w:val="00BB78B3"/>
    <w:rsid w:val="00BE72C1"/>
    <w:rsid w:val="00BF05F7"/>
    <w:rsid w:val="00BF0F09"/>
    <w:rsid w:val="00BF2F04"/>
    <w:rsid w:val="00BF60FD"/>
    <w:rsid w:val="00C02263"/>
    <w:rsid w:val="00C10641"/>
    <w:rsid w:val="00C110A4"/>
    <w:rsid w:val="00C116E1"/>
    <w:rsid w:val="00C4694D"/>
    <w:rsid w:val="00C469B0"/>
    <w:rsid w:val="00C47376"/>
    <w:rsid w:val="00C7172B"/>
    <w:rsid w:val="00C92197"/>
    <w:rsid w:val="00CA1913"/>
    <w:rsid w:val="00CC5CE3"/>
    <w:rsid w:val="00CD2DD7"/>
    <w:rsid w:val="00CD57BC"/>
    <w:rsid w:val="00CF1682"/>
    <w:rsid w:val="00CF18C5"/>
    <w:rsid w:val="00D11E96"/>
    <w:rsid w:val="00D416D0"/>
    <w:rsid w:val="00D41961"/>
    <w:rsid w:val="00D51F18"/>
    <w:rsid w:val="00D702F0"/>
    <w:rsid w:val="00D73415"/>
    <w:rsid w:val="00D75EA5"/>
    <w:rsid w:val="00D7638F"/>
    <w:rsid w:val="00D77E24"/>
    <w:rsid w:val="00D91516"/>
    <w:rsid w:val="00D96EF2"/>
    <w:rsid w:val="00D97759"/>
    <w:rsid w:val="00DA059E"/>
    <w:rsid w:val="00DB2A99"/>
    <w:rsid w:val="00DD57A5"/>
    <w:rsid w:val="00DE0748"/>
    <w:rsid w:val="00DE6280"/>
    <w:rsid w:val="00DF1CB7"/>
    <w:rsid w:val="00DF7112"/>
    <w:rsid w:val="00E036A2"/>
    <w:rsid w:val="00E30B75"/>
    <w:rsid w:val="00E45785"/>
    <w:rsid w:val="00E72201"/>
    <w:rsid w:val="00E741BB"/>
    <w:rsid w:val="00E7456C"/>
    <w:rsid w:val="00E94654"/>
    <w:rsid w:val="00EB4241"/>
    <w:rsid w:val="00EC767F"/>
    <w:rsid w:val="00EE19CE"/>
    <w:rsid w:val="00EE6DA1"/>
    <w:rsid w:val="00F016F9"/>
    <w:rsid w:val="00F11DF2"/>
    <w:rsid w:val="00F235D2"/>
    <w:rsid w:val="00F32241"/>
    <w:rsid w:val="00F327F6"/>
    <w:rsid w:val="00F413D8"/>
    <w:rsid w:val="00F516F1"/>
    <w:rsid w:val="00F533DD"/>
    <w:rsid w:val="00F67765"/>
    <w:rsid w:val="00F70036"/>
    <w:rsid w:val="00F73E65"/>
    <w:rsid w:val="00F84C74"/>
    <w:rsid w:val="00F9170F"/>
    <w:rsid w:val="00F91A8A"/>
    <w:rsid w:val="00FA4C36"/>
    <w:rsid w:val="00FB5BB8"/>
    <w:rsid w:val="00FC22ED"/>
    <w:rsid w:val="00FC6BC9"/>
    <w:rsid w:val="00FD4A6C"/>
    <w:rsid w:val="00FD6570"/>
    <w:rsid w:val="00FF68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512B46"/>
  <w15:chartTrackingRefBased/>
  <w15:docId w15:val="{B7BBB722-1F16-4130-86A0-4C8ECC6F7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6F21"/>
    <w:pPr>
      <w:spacing w:after="0" w:line="240" w:lineRule="atLeast"/>
    </w:pPr>
    <w:rPr>
      <w:rFonts w:ascii="Calibri" w:eastAsia="Times New Roman" w:hAnsi="Calibri" w:cs="Times New Roman"/>
      <w:sz w:val="21"/>
      <w:szCs w:val="21"/>
      <w:lang w:eastAsia="nl-NL"/>
    </w:rPr>
  </w:style>
  <w:style w:type="paragraph" w:styleId="Kop1">
    <w:name w:val="heading 1"/>
    <w:basedOn w:val="Standaard"/>
    <w:next w:val="Standaard"/>
    <w:link w:val="Kop1Char"/>
    <w:uiPriority w:val="9"/>
    <w:qFormat/>
    <w:rsid w:val="003A0789"/>
    <w:pPr>
      <w:keepNext/>
      <w:keepLines/>
      <w:spacing w:before="360" w:after="80" w:line="240" w:lineRule="auto"/>
      <w:ind w:left="360" w:hanging="360"/>
      <w:outlineLvl w:val="0"/>
    </w:pPr>
    <w:rPr>
      <w:rFonts w:ascii="Bahnschrift SemiBold Condensed" w:eastAsiaTheme="majorEastAsia" w:hAnsi="Bahnschrift SemiBold Condensed" w:cstheme="majorBidi"/>
      <w:color w:val="E2007A"/>
      <w:kern w:val="2"/>
      <w:sz w:val="48"/>
      <w:szCs w:val="48"/>
      <w:lang w:eastAsia="en-US"/>
      <w14:ligatures w14:val="standardContextual"/>
    </w:rPr>
  </w:style>
  <w:style w:type="paragraph" w:styleId="Kop2">
    <w:name w:val="heading 2"/>
    <w:basedOn w:val="Standaard"/>
    <w:next w:val="Standaard"/>
    <w:link w:val="Kop2Char"/>
    <w:uiPriority w:val="9"/>
    <w:unhideWhenUsed/>
    <w:qFormat/>
    <w:rsid w:val="00F91A8A"/>
    <w:pPr>
      <w:keepNext/>
      <w:keepLines/>
      <w:spacing w:before="240"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F91A8A"/>
    <w:pPr>
      <w:keepNext/>
      <w:keepLines/>
      <w:outlineLvl w:val="2"/>
    </w:pPr>
    <w:rPr>
      <w:rFonts w:eastAsiaTheme="majorEastAsia" w:cstheme="majorBidi"/>
      <w:bCs/>
      <w:i/>
    </w:rPr>
  </w:style>
  <w:style w:type="paragraph" w:styleId="Kop4">
    <w:name w:val="heading 4"/>
    <w:basedOn w:val="Standaard"/>
    <w:next w:val="Standaard"/>
    <w:link w:val="Kop4Char"/>
    <w:uiPriority w:val="9"/>
    <w:unhideWhenUsed/>
    <w:qFormat/>
    <w:rsid w:val="00096F21"/>
    <w:pPr>
      <w:keepNext/>
      <w:keepLines/>
      <w:spacing w:before="80" w:after="40" w:line="240" w:lineRule="auto"/>
      <w:outlineLvl w:val="3"/>
    </w:pPr>
    <w:rPr>
      <w:rFonts w:ascii="Bahnschrift Condensed" w:eastAsiaTheme="majorEastAsia" w:hAnsi="Bahnschrift Condensed" w:cstheme="majorBidi"/>
      <w:color w:val="003867"/>
      <w:kern w:val="2"/>
      <w:lang w:eastAsia="en-US"/>
      <w14:ligatures w14:val="standardContextual"/>
    </w:rPr>
  </w:style>
  <w:style w:type="paragraph" w:styleId="Kop6">
    <w:name w:val="heading 6"/>
    <w:basedOn w:val="Standaard"/>
    <w:next w:val="Standaard"/>
    <w:link w:val="Kop6Char"/>
    <w:qFormat/>
    <w:rsid w:val="00591C18"/>
    <w:pPr>
      <w:tabs>
        <w:tab w:val="num" w:pos="0"/>
      </w:tabs>
      <w:spacing w:before="240" w:after="60"/>
      <w:ind w:hanging="2268"/>
      <w:outlineLvl w:val="5"/>
    </w:pPr>
    <w:rPr>
      <w:b/>
      <w:bCs/>
      <w:sz w:val="22"/>
      <w:szCs w:val="2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A0789"/>
    <w:rPr>
      <w:rFonts w:ascii="Bahnschrift SemiBold Condensed" w:eastAsiaTheme="majorEastAsia" w:hAnsi="Bahnschrift SemiBold Condensed" w:cstheme="majorBidi"/>
      <w:color w:val="E2007A"/>
      <w:kern w:val="2"/>
      <w:sz w:val="48"/>
      <w:szCs w:val="48"/>
      <w14:ligatures w14:val="standardContextual"/>
    </w:rPr>
  </w:style>
  <w:style w:type="character" w:customStyle="1" w:styleId="Kop2Char">
    <w:name w:val="Kop 2 Char"/>
    <w:basedOn w:val="Standaardalinea-lettertype"/>
    <w:link w:val="Kop2"/>
    <w:uiPriority w:val="9"/>
    <w:rsid w:val="00F91A8A"/>
    <w:rPr>
      <w:rFonts w:eastAsiaTheme="majorEastAsia" w:cstheme="majorBidi"/>
      <w:b/>
      <w:bCs/>
      <w:sz w:val="24"/>
      <w:szCs w:val="26"/>
    </w:rPr>
  </w:style>
  <w:style w:type="character" w:customStyle="1" w:styleId="Kop3Char">
    <w:name w:val="Kop 3 Char"/>
    <w:basedOn w:val="Standaardalinea-lettertype"/>
    <w:link w:val="Kop3"/>
    <w:uiPriority w:val="9"/>
    <w:rsid w:val="00F91A8A"/>
    <w:rPr>
      <w:rFonts w:eastAsiaTheme="majorEastAsia" w:cstheme="majorBidi"/>
      <w:bCs/>
      <w:i/>
      <w:sz w:val="20"/>
    </w:rPr>
  </w:style>
  <w:style w:type="character" w:customStyle="1" w:styleId="Kop4Char">
    <w:name w:val="Kop 4 Char"/>
    <w:basedOn w:val="Standaardalinea-lettertype"/>
    <w:link w:val="Kop4"/>
    <w:uiPriority w:val="9"/>
    <w:rsid w:val="00096F21"/>
    <w:rPr>
      <w:rFonts w:ascii="Bahnschrift Condensed" w:eastAsiaTheme="majorEastAsia" w:hAnsi="Bahnschrift Condensed" w:cstheme="majorBidi"/>
      <w:color w:val="003867"/>
      <w:kern w:val="2"/>
      <w:sz w:val="21"/>
      <w:szCs w:val="21"/>
      <w14:ligatures w14:val="standardContextual"/>
    </w:rPr>
  </w:style>
  <w:style w:type="paragraph" w:styleId="Koptekst">
    <w:name w:val="header"/>
    <w:basedOn w:val="Standaard"/>
    <w:link w:val="KoptekstChar"/>
    <w:uiPriority w:val="99"/>
    <w:unhideWhenUsed/>
    <w:rsid w:val="00F91A8A"/>
    <w:pPr>
      <w:tabs>
        <w:tab w:val="right" w:pos="9072"/>
      </w:tabs>
    </w:pPr>
    <w:rPr>
      <w:i/>
      <w:sz w:val="16"/>
    </w:rPr>
  </w:style>
  <w:style w:type="character" w:customStyle="1" w:styleId="KoptekstChar">
    <w:name w:val="Koptekst Char"/>
    <w:basedOn w:val="Standaardalinea-lettertype"/>
    <w:link w:val="Koptekst"/>
    <w:uiPriority w:val="99"/>
    <w:rsid w:val="00F91A8A"/>
    <w:rPr>
      <w:i/>
      <w:sz w:val="16"/>
    </w:rPr>
  </w:style>
  <w:style w:type="paragraph" w:styleId="Voettekst">
    <w:name w:val="footer"/>
    <w:basedOn w:val="Standaard"/>
    <w:link w:val="VoettekstChar"/>
    <w:uiPriority w:val="99"/>
    <w:unhideWhenUsed/>
    <w:rsid w:val="00F91A8A"/>
    <w:pPr>
      <w:tabs>
        <w:tab w:val="right" w:pos="9072"/>
      </w:tabs>
    </w:pPr>
    <w:rPr>
      <w:i/>
      <w:sz w:val="16"/>
    </w:rPr>
  </w:style>
  <w:style w:type="character" w:customStyle="1" w:styleId="VoettekstChar">
    <w:name w:val="Voettekst Char"/>
    <w:basedOn w:val="Standaardalinea-lettertype"/>
    <w:link w:val="Voettekst"/>
    <w:uiPriority w:val="99"/>
    <w:rsid w:val="00F91A8A"/>
    <w:rPr>
      <w:i/>
      <w:sz w:val="16"/>
    </w:rPr>
  </w:style>
  <w:style w:type="character" w:customStyle="1" w:styleId="Kop6Char">
    <w:name w:val="Kop 6 Char"/>
    <w:basedOn w:val="Standaardalinea-lettertype"/>
    <w:link w:val="Kop6"/>
    <w:rsid w:val="00591C18"/>
    <w:rPr>
      <w:rFonts w:ascii="Lucida Til Sans VL" w:eastAsia="Times New Roman" w:hAnsi="Lucida Til Sans VL" w:cs="Times New Roman"/>
      <w:b/>
      <w:bCs/>
      <w:spacing w:val="4"/>
      <w:lang w:eastAsia="nl-NL"/>
    </w:rPr>
  </w:style>
  <w:style w:type="paragraph" w:styleId="Lijstalinea">
    <w:name w:val="List Paragraph"/>
    <w:aliases w:val="Reference List,Opsomming,DVT lijst,3 *-,opsomming 1,2,paginanummer,List Paragraph1,lp1,-_BOMW,Lijst punten,Colofon,Opsomblokjes en substreepjes,Lijst meerdere niveaus,Dot pt,F5 List Paragraph,No Spacing1,List Paragraph Char Char Char"/>
    <w:basedOn w:val="Standaard"/>
    <w:link w:val="LijstalineaChar"/>
    <w:uiPriority w:val="34"/>
    <w:qFormat/>
    <w:rsid w:val="00591C18"/>
    <w:pPr>
      <w:ind w:left="708"/>
    </w:pPr>
  </w:style>
  <w:style w:type="character" w:customStyle="1" w:styleId="LijstalineaChar">
    <w:name w:val="Lijstalinea Char"/>
    <w:aliases w:val="Reference List Char,Opsomming Char,DVT lijst Char,3 *- Char,opsomming 1 Char,2 Char,paginanummer Char,List Paragraph1 Char,lp1 Char,-_BOMW Char,Lijst punten Char,Colofon Char,Opsomblokjes en substreepjes Char,Lijst meerdere niveaus Char"/>
    <w:link w:val="Lijstalinea"/>
    <w:uiPriority w:val="34"/>
    <w:rsid w:val="00591C18"/>
    <w:rPr>
      <w:rFonts w:ascii="Lucida Til Sans VL" w:eastAsia="Times New Roman" w:hAnsi="Lucida Til Sans VL" w:cs="Times New Roman"/>
      <w:spacing w:val="4"/>
      <w:sz w:val="17"/>
      <w:szCs w:val="20"/>
      <w:lang w:eastAsia="nl-NL"/>
    </w:rPr>
  </w:style>
  <w:style w:type="paragraph" w:styleId="Duidelijkcitaat">
    <w:name w:val="Intense Quote"/>
    <w:basedOn w:val="Standaard"/>
    <w:next w:val="Standaard"/>
    <w:link w:val="DuidelijkcitaatChar"/>
    <w:uiPriority w:val="30"/>
    <w:qFormat/>
    <w:rsid w:val="00CC5CE3"/>
    <w:pPr>
      <w:pBdr>
        <w:top w:val="single" w:sz="4" w:space="10" w:color="4F81BD" w:themeColor="accent1"/>
        <w:bottom w:val="single" w:sz="4" w:space="10" w:color="4F81BD" w:themeColor="accent1"/>
      </w:pBdr>
      <w:spacing w:before="360" w:after="360" w:line="240" w:lineRule="auto"/>
      <w:ind w:left="864" w:right="864"/>
      <w:jc w:val="center"/>
    </w:pPr>
    <w:rPr>
      <w:rFonts w:eastAsiaTheme="minorHAnsi" w:cs="Calibri"/>
      <w:i/>
      <w:iCs/>
      <w:color w:val="00B0F0"/>
      <w:sz w:val="20"/>
      <w:szCs w:val="22"/>
      <w:lang w:eastAsia="en-US"/>
    </w:rPr>
  </w:style>
  <w:style w:type="character" w:customStyle="1" w:styleId="DuidelijkcitaatChar">
    <w:name w:val="Duidelijk citaat Char"/>
    <w:basedOn w:val="Standaardalinea-lettertype"/>
    <w:link w:val="Duidelijkcitaat"/>
    <w:uiPriority w:val="30"/>
    <w:rsid w:val="00CC5CE3"/>
    <w:rPr>
      <w:rFonts w:ascii="Calibri" w:hAnsi="Calibri" w:cs="Calibri"/>
      <w:i/>
      <w:iCs/>
      <w:color w:val="00B0F0"/>
      <w:sz w:val="20"/>
    </w:rPr>
  </w:style>
  <w:style w:type="paragraph" w:customStyle="1" w:styleId="Kop1-Ab">
    <w:name w:val="Kop 1 - Ab"/>
    <w:basedOn w:val="Kop1"/>
    <w:link w:val="Kop1-AbChar"/>
    <w:qFormat/>
    <w:rsid w:val="003A0789"/>
    <w:pPr>
      <w:ind w:left="720" w:hanging="720"/>
    </w:pPr>
    <w:rPr>
      <w:b/>
    </w:rPr>
  </w:style>
  <w:style w:type="character" w:customStyle="1" w:styleId="Kop1-AbChar">
    <w:name w:val="Kop 1 - Ab Char"/>
    <w:basedOn w:val="Standaardalinea-lettertype"/>
    <w:link w:val="Kop1-Ab"/>
    <w:rsid w:val="003A0789"/>
    <w:rPr>
      <w:rFonts w:ascii="Bahnschrift SemiBold Condensed" w:eastAsiaTheme="majorEastAsia" w:hAnsi="Bahnschrift SemiBold Condensed" w:cstheme="majorBidi"/>
      <w:b/>
      <w:color w:val="E2007A"/>
      <w:kern w:val="2"/>
      <w:sz w:val="48"/>
      <w:szCs w:val="48"/>
      <w14:ligatures w14:val="standardContextual"/>
    </w:rPr>
  </w:style>
  <w:style w:type="character" w:styleId="Paginanummer">
    <w:name w:val="page number"/>
    <w:basedOn w:val="Standaardalinea-lettertype"/>
    <w:uiPriority w:val="99"/>
    <w:semiHidden/>
    <w:unhideWhenUsed/>
    <w:rsid w:val="000A1756"/>
  </w:style>
  <w:style w:type="character" w:styleId="Verwijzingopmerking">
    <w:name w:val="annotation reference"/>
    <w:basedOn w:val="Standaardalinea-lettertype"/>
    <w:unhideWhenUsed/>
    <w:rsid w:val="00347915"/>
    <w:rPr>
      <w:sz w:val="16"/>
      <w:szCs w:val="16"/>
    </w:rPr>
  </w:style>
  <w:style w:type="paragraph" w:styleId="Tekstopmerking">
    <w:name w:val="annotation text"/>
    <w:basedOn w:val="Standaard"/>
    <w:link w:val="TekstopmerkingChar"/>
    <w:unhideWhenUsed/>
    <w:rsid w:val="00347915"/>
    <w:pPr>
      <w:spacing w:line="240" w:lineRule="auto"/>
    </w:pPr>
    <w:rPr>
      <w:sz w:val="20"/>
    </w:rPr>
  </w:style>
  <w:style w:type="character" w:customStyle="1" w:styleId="TekstopmerkingChar">
    <w:name w:val="Tekst opmerking Char"/>
    <w:basedOn w:val="Standaardalinea-lettertype"/>
    <w:link w:val="Tekstopmerking"/>
    <w:rsid w:val="00347915"/>
    <w:rPr>
      <w:rFonts w:ascii="Lucida Til Sans VL" w:eastAsia="Times New Roman" w:hAnsi="Lucida Til Sans VL" w:cs="Times New Roman"/>
      <w:spacing w:val="4"/>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47915"/>
    <w:rPr>
      <w:b/>
      <w:bCs/>
    </w:rPr>
  </w:style>
  <w:style w:type="character" w:customStyle="1" w:styleId="OnderwerpvanopmerkingChar">
    <w:name w:val="Onderwerp van opmerking Char"/>
    <w:basedOn w:val="TekstopmerkingChar"/>
    <w:link w:val="Onderwerpvanopmerking"/>
    <w:uiPriority w:val="99"/>
    <w:semiHidden/>
    <w:rsid w:val="00347915"/>
    <w:rPr>
      <w:rFonts w:ascii="Lucida Til Sans VL" w:eastAsia="Times New Roman" w:hAnsi="Lucida Til Sans VL" w:cs="Times New Roman"/>
      <w:b/>
      <w:bCs/>
      <w:spacing w:val="4"/>
      <w:sz w:val="20"/>
      <w:szCs w:val="20"/>
      <w:lang w:eastAsia="nl-NL"/>
    </w:rPr>
  </w:style>
  <w:style w:type="table" w:styleId="Tabelraster">
    <w:name w:val="Table Grid"/>
    <w:basedOn w:val="Standaardtabel"/>
    <w:rsid w:val="006A597C"/>
    <w:pPr>
      <w:spacing w:after="0" w:line="240" w:lineRule="auto"/>
    </w:pPr>
    <w:rPr>
      <w:rFonts w:ascii="Arial" w:eastAsia="Calibri"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A94450"/>
    <w:pPr>
      <w:spacing w:line="240" w:lineRule="auto"/>
      <w:contextualSpacing/>
    </w:pPr>
    <w:rPr>
      <w:rFonts w:ascii="Bahnschrift SemiBold" w:eastAsiaTheme="majorEastAsia" w:hAnsi="Bahnschrift SemiBold" w:cstheme="majorBidi"/>
      <w:color w:val="003867"/>
      <w:spacing w:val="-10"/>
      <w:kern w:val="28"/>
      <w:sz w:val="44"/>
      <w:szCs w:val="44"/>
    </w:rPr>
  </w:style>
  <w:style w:type="character" w:customStyle="1" w:styleId="TitelChar">
    <w:name w:val="Titel Char"/>
    <w:basedOn w:val="Standaardalinea-lettertype"/>
    <w:link w:val="Titel"/>
    <w:uiPriority w:val="10"/>
    <w:rsid w:val="00A94450"/>
    <w:rPr>
      <w:rFonts w:ascii="Bahnschrift SemiBold" w:eastAsiaTheme="majorEastAsia" w:hAnsi="Bahnschrift SemiBold" w:cstheme="majorBidi"/>
      <w:color w:val="003867"/>
      <w:spacing w:val="-10"/>
      <w:kern w:val="28"/>
      <w:sz w:val="44"/>
      <w:szCs w:val="44"/>
      <w:lang w:eastAsia="nl-NL"/>
    </w:rPr>
  </w:style>
  <w:style w:type="paragraph" w:styleId="Ondertitel">
    <w:name w:val="Subtitle"/>
    <w:basedOn w:val="Standaard"/>
    <w:next w:val="Standaard"/>
    <w:link w:val="OndertitelChar"/>
    <w:uiPriority w:val="11"/>
    <w:qFormat/>
    <w:rsid w:val="00A94450"/>
    <w:pPr>
      <w:numPr>
        <w:ilvl w:val="1"/>
      </w:numPr>
    </w:pPr>
    <w:rPr>
      <w:rFonts w:ascii="Bahnschrift Light SemiCondensed" w:hAnsi="Bahnschrift Light SemiCondensed" w:cstheme="minorBidi"/>
      <w:color w:val="009CDA"/>
      <w:spacing w:val="15"/>
      <w:sz w:val="32"/>
      <w:szCs w:val="32"/>
    </w:rPr>
  </w:style>
  <w:style w:type="character" w:customStyle="1" w:styleId="OndertitelChar">
    <w:name w:val="Ondertitel Char"/>
    <w:basedOn w:val="Standaardalinea-lettertype"/>
    <w:link w:val="Ondertitel"/>
    <w:uiPriority w:val="11"/>
    <w:rsid w:val="00A94450"/>
    <w:rPr>
      <w:rFonts w:ascii="Bahnschrift Light SemiCondensed" w:eastAsia="Times New Roman" w:hAnsi="Bahnschrift Light SemiCondensed"/>
      <w:color w:val="009CDA"/>
      <w:spacing w:val="15"/>
      <w:sz w:val="32"/>
      <w:szCs w:val="32"/>
      <w:lang w:eastAsia="nl-NL"/>
    </w:rPr>
  </w:style>
  <w:style w:type="character" w:styleId="Tekstvantijdelijkeaanduiding">
    <w:name w:val="Placeholder Text"/>
    <w:basedOn w:val="Standaardalinea-lettertype"/>
    <w:uiPriority w:val="99"/>
    <w:semiHidden/>
    <w:rsid w:val="00CA1913"/>
    <w:rPr>
      <w:color w:val="666666"/>
    </w:rPr>
  </w:style>
  <w:style w:type="paragraph" w:customStyle="1" w:styleId="Koptabel">
    <w:name w:val="Kop tabel"/>
    <w:basedOn w:val="Standaard"/>
    <w:link w:val="KoptabelChar"/>
    <w:qFormat/>
    <w:rsid w:val="00A94450"/>
    <w:rPr>
      <w:rFonts w:ascii="Bahnschrift SemiBold SemiConden" w:hAnsi="Bahnschrift SemiBold SemiConden" w:cs="Calibri"/>
      <w:b/>
      <w:bCs/>
      <w:color w:val="FFFFFF" w:themeColor="background1"/>
    </w:rPr>
  </w:style>
  <w:style w:type="character" w:customStyle="1" w:styleId="KoptabelChar">
    <w:name w:val="Kop tabel Char"/>
    <w:basedOn w:val="Standaardalinea-lettertype"/>
    <w:link w:val="Koptabel"/>
    <w:rsid w:val="00A94450"/>
    <w:rPr>
      <w:rFonts w:ascii="Bahnschrift SemiBold SemiConden" w:eastAsia="Times New Roman" w:hAnsi="Bahnschrift SemiBold SemiConden" w:cs="Calibri"/>
      <w:b/>
      <w:bCs/>
      <w:color w:val="FFFFFF" w:themeColor="background1"/>
      <w:sz w:val="21"/>
      <w:szCs w:val="21"/>
      <w:lang w:eastAsia="nl-NL"/>
    </w:rPr>
  </w:style>
  <w:style w:type="character" w:styleId="Nadruk">
    <w:name w:val="Emphasis"/>
    <w:uiPriority w:val="20"/>
    <w:qFormat/>
    <w:rsid w:val="00835F58"/>
    <w:rPr>
      <w:rFonts w:ascii="Bahnschrift SemiCondensed" w:hAnsi="Bahnschrift SemiCondensed"/>
      <w:color w:val="003867"/>
      <w:sz w:val="21"/>
      <w:szCs w:val="21"/>
    </w:rPr>
  </w:style>
  <w:style w:type="character" w:styleId="Intensievebenadrukking">
    <w:name w:val="Intense Emphasis"/>
    <w:basedOn w:val="Standaardalinea-lettertype"/>
    <w:uiPriority w:val="21"/>
    <w:qFormat/>
    <w:rsid w:val="007C5551"/>
    <w:rPr>
      <w:rFonts w:ascii="Bahnschrift SemiCondensed" w:eastAsiaTheme="minorHAnsi" w:hAnsi="Bahnschrift SemiCondensed"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8BA7DA4B18C44588D8171530EC98333"/>
        <w:category>
          <w:name w:val="Algemeen"/>
          <w:gallery w:val="placeholder"/>
        </w:category>
        <w:types>
          <w:type w:val="bbPlcHdr"/>
        </w:types>
        <w:behaviors>
          <w:behavior w:val="content"/>
        </w:behaviors>
        <w:guid w:val="{4BDF0F06-3909-4332-8099-1FD27E04D9E6}"/>
      </w:docPartPr>
      <w:docPartBody>
        <w:p w:rsidR="00C756CB" w:rsidRDefault="0001743C" w:rsidP="0001743C">
          <w:pPr>
            <w:pStyle w:val="28BA7DA4B18C44588D8171530EC98333"/>
          </w:pPr>
          <w:r w:rsidRPr="00031FA4">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Condensed">
    <w:panose1 w:val="020B0502040204020203"/>
    <w:charset w:val="00"/>
    <w:family w:val="swiss"/>
    <w:pitch w:val="variable"/>
    <w:sig w:usb0="A00002C7" w:usb1="00000002" w:usb2="00000000" w:usb3="00000000" w:csb0="0000019F" w:csb1="00000000"/>
  </w:font>
  <w:font w:name="Lucida Til Sans VL">
    <w:altName w:val="Calibri"/>
    <w:charset w:val="00"/>
    <w:family w:val="auto"/>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Bahnschrift Ligh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A96"/>
    <w:rsid w:val="0001743C"/>
    <w:rsid w:val="000256F9"/>
    <w:rsid w:val="00034C4F"/>
    <w:rsid w:val="00062094"/>
    <w:rsid w:val="000622A2"/>
    <w:rsid w:val="0006490F"/>
    <w:rsid w:val="00133664"/>
    <w:rsid w:val="00231691"/>
    <w:rsid w:val="002542E7"/>
    <w:rsid w:val="0027544D"/>
    <w:rsid w:val="002E365D"/>
    <w:rsid w:val="00302D60"/>
    <w:rsid w:val="00335E7F"/>
    <w:rsid w:val="003604AE"/>
    <w:rsid w:val="00384080"/>
    <w:rsid w:val="003D6731"/>
    <w:rsid w:val="003F0681"/>
    <w:rsid w:val="004037A5"/>
    <w:rsid w:val="00423850"/>
    <w:rsid w:val="00474085"/>
    <w:rsid w:val="004A3DE2"/>
    <w:rsid w:val="00503C85"/>
    <w:rsid w:val="005B5B30"/>
    <w:rsid w:val="00630093"/>
    <w:rsid w:val="00632CB8"/>
    <w:rsid w:val="0068270A"/>
    <w:rsid w:val="00684294"/>
    <w:rsid w:val="00716A2C"/>
    <w:rsid w:val="00743626"/>
    <w:rsid w:val="00755183"/>
    <w:rsid w:val="00772298"/>
    <w:rsid w:val="007816CA"/>
    <w:rsid w:val="007C3210"/>
    <w:rsid w:val="007D341B"/>
    <w:rsid w:val="00837EFC"/>
    <w:rsid w:val="00923CA8"/>
    <w:rsid w:val="00993A96"/>
    <w:rsid w:val="00A47755"/>
    <w:rsid w:val="00A515D4"/>
    <w:rsid w:val="00A53398"/>
    <w:rsid w:val="00B852D6"/>
    <w:rsid w:val="00C0444E"/>
    <w:rsid w:val="00C110A4"/>
    <w:rsid w:val="00C17E59"/>
    <w:rsid w:val="00C756CB"/>
    <w:rsid w:val="00C92FF4"/>
    <w:rsid w:val="00CC489C"/>
    <w:rsid w:val="00CC7674"/>
    <w:rsid w:val="00D702F0"/>
    <w:rsid w:val="00E2335B"/>
    <w:rsid w:val="00E336B2"/>
    <w:rsid w:val="00E741BB"/>
    <w:rsid w:val="00E7456C"/>
    <w:rsid w:val="00F32241"/>
    <w:rsid w:val="00F9170F"/>
    <w:rsid w:val="00FA4C36"/>
    <w:rsid w:val="00FB5B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C7674"/>
    <w:rPr>
      <w:color w:val="666666"/>
    </w:rPr>
  </w:style>
  <w:style w:type="paragraph" w:customStyle="1" w:styleId="28BA7DA4B18C44588D8171530EC98333">
    <w:name w:val="28BA7DA4B18C44588D8171530EC98333"/>
    <w:rsid w:val="000174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090013BEE95488BFE93D3F039CB73" ma:contentTypeVersion="20" ma:contentTypeDescription="Een nieuw document maken." ma:contentTypeScope="" ma:versionID="0e948c4c2c7c436981a498c64706d03a">
  <xsd:schema xmlns:xsd="http://www.w3.org/2001/XMLSchema" xmlns:xs="http://www.w3.org/2001/XMLSchema" xmlns:p="http://schemas.microsoft.com/office/2006/metadata/properties" xmlns:ns2="bf3d2008-c423-4719-8267-0a2df733c7e1" xmlns:ns3="a0cf0202-a5c5-484a-8f56-a5c31f00845a" xmlns:ns4="02702376-cb15-4beb-959e-e30b3f1455fe" targetNamespace="http://schemas.microsoft.com/office/2006/metadata/properties" ma:root="true" ma:fieldsID="d3014b9f8ab23a39eaf7535c316312fe" ns2:_="" ns3:_="" ns4:_="">
    <xsd:import namespace="bf3d2008-c423-4719-8267-0a2df733c7e1"/>
    <xsd:import namespace="a0cf0202-a5c5-484a-8f56-a5c31f00845a"/>
    <xsd:import namespace="02702376-cb15-4beb-959e-e30b3f1455fe"/>
    <xsd:element name="properties">
      <xsd:complexType>
        <xsd:sequence>
          <xsd:element name="documentManagement">
            <xsd:complexType>
              <xsd:all>
                <xsd:element ref="ns2:TaxCatchAll" minOccurs="0"/>
                <xsd:element ref="ns3:SharedWithUsers" minOccurs="0"/>
                <xsd:element ref="ns3:SharedWithDetails" minOccurs="0"/>
                <xsd:element ref="ns4:e26c6b24c3df49c793a0121843eb7569" minOccurs="0"/>
                <xsd:element ref="ns4:MediaServiceMetadata" minOccurs="0"/>
                <xsd:element ref="ns4:MediaServiceFastMetadata" minOccurs="0"/>
                <xsd:element ref="ns4:MediaServiceDateTaken" minOccurs="0"/>
                <xsd:element ref="ns4:MediaServiceObjectDetectorVersions" minOccurs="0"/>
                <xsd:element ref="ns4:MediaServiceGenerationTime" minOccurs="0"/>
                <xsd:element ref="ns4:MediaServiceEventHashCode" minOccurs="0"/>
                <xsd:element ref="ns4:MediaLengthInSeconds" minOccurs="0"/>
                <xsd:element ref="ns4:lcf76f155ced4ddcb4097134ff3c332f" minOccurs="0"/>
                <xsd:element ref="ns4:MediaServiceOCR" minOccurs="0"/>
                <xsd:element ref="ns4:MediaServiceLocation"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d2008-c423-4719-8267-0a2df733c7e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a508e5f-11c9-4dc4-9df6-52b1ca3bff2f}" ma:internalName="TaxCatchAll" ma:showField="CatchAllData" ma:web="bf3d2008-c423-4719-8267-0a2df733c7e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cf0202-a5c5-484a-8f56-a5c31f00845a"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702376-cb15-4beb-959e-e30b3f1455fe" elementFormDefault="qualified">
    <xsd:import namespace="http://schemas.microsoft.com/office/2006/documentManagement/types"/>
    <xsd:import namespace="http://schemas.microsoft.com/office/infopath/2007/PartnerControls"/>
    <xsd:element name="e26c6b24c3df49c793a0121843eb7569" ma:index="12" nillable="true" ma:taxonomy="true" ma:internalName="e26c6b24c3df49c793a0121843eb7569" ma:taxonomyFieldName="Afdelingscode" ma:displayName="Afdelingscode" ma:default="3;#P＆O|358cb00d-3b53-4b2f-8e6b-5c97583b1f3d" ma:fieldId="{e26c6b24-c3df-49c7-93a0-121843eb7569}" ma:sspId="2da67cf7-fe4b-4a66-9a0d-a2326cc296fa" ma:termSetId="da2320e2-c0d2-4cdf-b90e-811ed6c51149"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2da67cf7-fe4b-4a66-9a0d-a2326cc296f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0cf0202-a5c5-484a-8f56-a5c31f00845a">
      <UserInfo>
        <DisplayName/>
        <AccountId xsi:nil="true"/>
        <AccountType/>
      </UserInfo>
    </SharedWithUsers>
    <lcf76f155ced4ddcb4097134ff3c332f xmlns="02702376-cb15-4beb-959e-e30b3f1455fe">
      <Terms xmlns="http://schemas.microsoft.com/office/infopath/2007/PartnerControls"/>
    </lcf76f155ced4ddcb4097134ff3c332f>
    <TaxCatchAll xmlns="bf3d2008-c423-4719-8267-0a2df733c7e1">
      <Value>3</Value>
    </TaxCatchAll>
    <e26c6b24c3df49c793a0121843eb7569 xmlns="02702376-cb15-4beb-959e-e30b3f1455fe">
      <Terms xmlns="http://schemas.microsoft.com/office/infopath/2007/PartnerControls">
        <TermInfo xmlns="http://schemas.microsoft.com/office/infopath/2007/PartnerControls">
          <TermName xmlns="http://schemas.microsoft.com/office/infopath/2007/PartnerControls">P＆O</TermName>
          <TermId xmlns="http://schemas.microsoft.com/office/infopath/2007/PartnerControls">358cb00d-3b53-4b2f-8e6b-5c97583b1f3d</TermId>
        </TermInfo>
      </Terms>
    </e26c6b24c3df49c793a0121843eb7569>
  </documentManagement>
</p:properties>
</file>

<file path=customXml/itemProps1.xml><?xml version="1.0" encoding="utf-8"?>
<ds:datastoreItem xmlns:ds="http://schemas.openxmlformats.org/officeDocument/2006/customXml" ds:itemID="{C2040018-DAF8-4837-9353-9D927A7BB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d2008-c423-4719-8267-0a2df733c7e1"/>
    <ds:schemaRef ds:uri="a0cf0202-a5c5-484a-8f56-a5c31f00845a"/>
    <ds:schemaRef ds:uri="02702376-cb15-4beb-959e-e30b3f1455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928667-B993-4D0F-8E05-8BF8EC6E9EA2}">
  <ds:schemaRefs>
    <ds:schemaRef ds:uri="http://schemas.microsoft.com/sharepoint/v3/contenttype/forms"/>
  </ds:schemaRefs>
</ds:datastoreItem>
</file>

<file path=customXml/itemProps3.xml><?xml version="1.0" encoding="utf-8"?>
<ds:datastoreItem xmlns:ds="http://schemas.openxmlformats.org/officeDocument/2006/customXml" ds:itemID="{EB835267-5C13-4959-918C-F46E97CFA947}">
  <ds:schemaRefs>
    <ds:schemaRef ds:uri="http://schemas.microsoft.com/office/2006/metadata/properties"/>
    <ds:schemaRef ds:uri="http://schemas.microsoft.com/office/infopath/2007/PartnerControls"/>
    <ds:schemaRef ds:uri="a0cf0202-a5c5-484a-8f56-a5c31f00845a"/>
    <ds:schemaRef ds:uri="02702376-cb15-4beb-959e-e30b3f1455fe"/>
    <ds:schemaRef ds:uri="bf3d2008-c423-4719-8267-0a2df733c7e1"/>
  </ds:schemaRefs>
</ds:datastoreItem>
</file>

<file path=docMetadata/LabelInfo.xml><?xml version="1.0" encoding="utf-8"?>
<clbl:labelList xmlns:clbl="http://schemas.microsoft.com/office/2020/mipLabelMetadata">
  <clbl:label id="{0ce80e9c-661b-453a-b52e-c00e4f65cc34}" enabled="1" method="Standard" siteId="{bbc3bd55-2812-4652-96ae-ce7932a2e8b5}" removed="0"/>
</clbl:labelList>
</file>

<file path=docProps/app.xml><?xml version="1.0" encoding="utf-8"?>
<Properties xmlns="http://schemas.openxmlformats.org/officeDocument/2006/extended-properties" xmlns:vt="http://schemas.openxmlformats.org/officeDocument/2006/docPropsVTypes">
  <Template>Normal.dotm</Template>
  <TotalTime>16</TotalTime>
  <Pages>4</Pages>
  <Words>1208</Words>
  <Characters>6648</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Hoorman - van Leeuwen, Lourian</dc:creator>
  <cp:keywords/>
  <dc:description/>
  <cp:lastModifiedBy>Douwes, Chelsea</cp:lastModifiedBy>
  <cp:revision>24</cp:revision>
  <cp:lastPrinted>2026-01-16T09:23:00Z</cp:lastPrinted>
  <dcterms:created xsi:type="dcterms:W3CDTF">2026-08-19T11:02:00Z</dcterms:created>
  <dcterms:modified xsi:type="dcterms:W3CDTF">2026-10-12T09:32:00Z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0x01010096A090013BEE95488BFE93D3F039CB73</vt:lpwstr>
  </property>
  <property fmtid="{D5CDD505-2E9C-101B-9397-08002B2CF9AE}" pid="3" name="Afdeling">
    <vt:lpwstr>3;#JUR|c13dae60-aece-4cd4-a722-d80de7d0f43c</vt:lpwstr>
  </property>
  <property fmtid="{D5CDD505-2E9C-101B-9397-08002B2CF9AE}" pid="4" name="MediaServiceImageTags">
    <vt:lpwstr/>
  </property>
  <property fmtid="{D5CDD505-2E9C-101B-9397-08002B2CF9AE}" pid="5" name="Order">
    <vt:r8>4559600</vt:r8>
  </property>
  <property fmtid="{D5CDD505-2E9C-101B-9397-08002B2CF9AE}" pid="6" name="xd_Signature">
    <vt:bool>false</vt:bool>
  </property>
  <property fmtid="{D5CDD505-2E9C-101B-9397-08002B2CF9AE}" pid="7" name="xd_ProgID">
    <vt:lpwstr/>
  </property>
  <property fmtid="{D5CDD505-2E9C-101B-9397-08002B2CF9AE}" pid="8" name="a0df825399604963aac3cebdc647a116">
    <vt:lpwstr>JUR|c13dae60-aece-4cd4-a722-d80de7d0f43c</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Afdelingnaam">
    <vt:lpwstr>1;#PPI|5380aa0e-a8ab-4a3d-bf73-9d74f369ec86</vt:lpwstr>
  </property>
  <property fmtid="{D5CDD505-2E9C-101B-9397-08002B2CF9AE}" pid="14" name="Afdelingscode">
    <vt:lpwstr>3;#P＆O|358cb00d-3b53-4b2f-8e6b-5c97583b1f3d</vt:lpwstr>
  </property>
</Properties>
</file>