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5D625020" w:rsidR="007866F0" w:rsidRDefault="00B42CEF" w:rsidP="00225F54">
      <w:pPr>
        <w:pStyle w:val="Heading1titel"/>
        <w:pBdr>
          <w:bottom w:val="single" w:sz="6" w:space="1" w:color="auto"/>
        </w:pBdr>
        <w:spacing w:line="276" w:lineRule="auto"/>
      </w:pPr>
      <w:r>
        <w:t xml:space="preserve">Bijlage </w:t>
      </w:r>
      <w:r w:rsidR="00430D59" w:rsidRPr="00430D59">
        <w:rPr>
          <w:highlight w:val="yellow"/>
        </w:rPr>
        <w:t>x</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51917872" w:rsidR="00320FA6" w:rsidRDefault="00320FA6" w:rsidP="00225F54">
      <w:pPr>
        <w:spacing w:line="276" w:lineRule="auto"/>
        <w:jc w:val="both"/>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225F54">
      <w:pPr>
        <w:spacing w:line="276" w:lineRule="auto"/>
        <w:jc w:val="both"/>
      </w:pPr>
    </w:p>
    <w:p w14:paraId="75853E2E" w14:textId="69FDA736" w:rsidR="001873E8" w:rsidRDefault="001873E8" w:rsidP="00225F54">
      <w:pPr>
        <w:spacing w:line="276" w:lineRule="auto"/>
        <w:jc w:val="both"/>
      </w:pPr>
      <w:r>
        <w:t>Ik verklaar in het bijzonder dat:</w:t>
      </w:r>
    </w:p>
    <w:p w14:paraId="26236173" w14:textId="77777777" w:rsidR="001873E8" w:rsidRDefault="001873E8" w:rsidP="00225F54">
      <w:pPr>
        <w:spacing w:line="276" w:lineRule="auto"/>
        <w:jc w:val="both"/>
      </w:pPr>
    </w:p>
    <w:p w14:paraId="5897AB78" w14:textId="6DD8FA11" w:rsidR="001873E8" w:rsidRDefault="001873E8" w:rsidP="00225F54">
      <w:pPr>
        <w:pStyle w:val="Lijstalinea"/>
        <w:numPr>
          <w:ilvl w:val="0"/>
          <w:numId w:val="16"/>
        </w:numPr>
        <w:spacing w:line="276" w:lineRule="auto"/>
        <w:jc w:val="both"/>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225F54">
      <w:pPr>
        <w:pStyle w:val="Lijstalinea"/>
        <w:numPr>
          <w:ilvl w:val="0"/>
          <w:numId w:val="16"/>
        </w:numPr>
        <w:spacing w:line="276" w:lineRule="auto"/>
        <w:jc w:val="both"/>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225F54">
      <w:pPr>
        <w:pStyle w:val="Lijstalinea"/>
        <w:numPr>
          <w:ilvl w:val="0"/>
          <w:numId w:val="16"/>
        </w:numPr>
        <w:spacing w:line="276" w:lineRule="auto"/>
        <w:jc w:val="both"/>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225F54">
      <w:pPr>
        <w:pStyle w:val="Lijstalinea"/>
        <w:numPr>
          <w:ilvl w:val="0"/>
          <w:numId w:val="16"/>
        </w:numPr>
        <w:spacing w:line="276" w:lineRule="auto"/>
        <w:jc w:val="both"/>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225F54">
      <w:pPr>
        <w:spacing w:line="276" w:lineRule="auto"/>
        <w:jc w:val="both"/>
      </w:pPr>
    </w:p>
    <w:p w14:paraId="62BA3B3C" w14:textId="75360BEF" w:rsidR="007843FA" w:rsidRDefault="00430D59" w:rsidP="00225F54">
      <w:pPr>
        <w:spacing w:line="276" w:lineRule="auto"/>
        <w:jc w:val="both"/>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F01B" w14:textId="77777777" w:rsidR="008F7E0F" w:rsidRDefault="008F7E0F">
      <w:r>
        <w:separator/>
      </w:r>
    </w:p>
  </w:endnote>
  <w:endnote w:type="continuationSeparator" w:id="0">
    <w:p w14:paraId="41E6AB08" w14:textId="77777777" w:rsidR="008F7E0F" w:rsidRDefault="008F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Default="000C476C" w:rsidP="000C476C">
            <w:pPr>
              <w:pStyle w:val="Voettekst"/>
              <w:pBdr>
                <w:bottom w:val="single" w:sz="6" w:space="1" w:color="auto"/>
              </w:pBdr>
              <w:jc w:val="right"/>
            </w:pPr>
          </w:p>
          <w:p w14:paraId="12002916" w14:textId="72BEDA24" w:rsidR="005C1431" w:rsidRDefault="000C476C" w:rsidP="000C476C">
            <w:pPr>
              <w:pStyle w:val="Voettekst"/>
            </w:pPr>
            <w:r>
              <w:t>Verklaring Russische partijen</w:t>
            </w:r>
            <w:r>
              <w:tab/>
              <w:t xml:space="preserve">                </w:t>
            </w:r>
            <w:r>
              <w:tab/>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E4B3F" w14:textId="77777777" w:rsidR="008F7E0F" w:rsidRDefault="008F7E0F">
      <w:r>
        <w:separator/>
      </w:r>
    </w:p>
  </w:footnote>
  <w:footnote w:type="continuationSeparator" w:id="0">
    <w:p w14:paraId="470F2991" w14:textId="77777777" w:rsidR="008F7E0F" w:rsidRDefault="008F7E0F">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shd w:val="clear" w:color="auto" w:fill="auto"/>
        </w:tcPr>
        <w:p w14:paraId="5C44B3E7" w14:textId="77777777" w:rsidR="00713A38" w:rsidRDefault="00713A38" w:rsidP="0023628B">
          <w:pPr>
            <w:pStyle w:val="Koptekst"/>
          </w:pPr>
        </w:p>
      </w:tc>
      <w:tc>
        <w:tcPr>
          <w:tcW w:w="10490" w:type="dxa"/>
          <w:shd w:val="clear" w:color="auto" w:fill="auto"/>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shd w:val="clear" w:color="auto" w:fill="auto"/>
        </w:tcPr>
        <w:p w14:paraId="47C4D0AE" w14:textId="77777777" w:rsidR="00713A38" w:rsidRDefault="00713A38" w:rsidP="0023628B">
          <w:pPr>
            <w:pStyle w:val="Koptekst"/>
          </w:pPr>
        </w:p>
      </w:tc>
      <w:tc>
        <w:tcPr>
          <w:tcW w:w="10490" w:type="dxa"/>
          <w:shd w:val="clear" w:color="auto" w:fill="auto"/>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shd w:val="clear" w:color="auto" w:fill="auto"/>
        </w:tcPr>
        <w:p w14:paraId="2713C26E" w14:textId="77777777" w:rsidR="00713A38" w:rsidRDefault="00713A38" w:rsidP="002D1748">
          <w:pPr>
            <w:pStyle w:val="Kenmerk"/>
          </w:pPr>
        </w:p>
      </w:tc>
      <w:tc>
        <w:tcPr>
          <w:tcW w:w="10763" w:type="dxa"/>
          <w:shd w:val="clear" w:color="auto" w:fill="auto"/>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14" Type="http://schemas.openxmlformats.org/officeDocument/2006/relationships/footer" Target="footer1.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RCUS45HN67DU-974321440-403019</_dlc_DocId>
    <_dlc_DocIdUrl xmlns="558c601a-c172-4142-980b-33deeaa1e95d">
      <Url>https://sscons.sharepoint.com/sites/ORG-IC/_layouts/15/DocIdRedir.aspx?ID=RCUS45HN67DU-974321440-403019</Url>
      <Description>RCUS45HN67DU-974321440-403019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520F0B-6B09-410F-B802-C44BBB9EFBF3}"/>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4F586629-AE00-475E-A377-6C216057BF35}">
  <ds:schemaRefs>
    <ds:schemaRef ds:uri="http://schemas.microsoft.com/office/2006/documentManagement/types"/>
    <ds:schemaRef ds:uri="128ee3f7-829e-4555-9a1a-4c53ac6fd304"/>
    <ds:schemaRef ds:uri="http://schemas.microsoft.com/office/2006/metadata/properties"/>
    <ds:schemaRef ds:uri="http://www.w3.org/XML/1998/namespace"/>
    <ds:schemaRef ds:uri="http://purl.org/dc/terms/"/>
    <ds:schemaRef ds:uri="558c601a-c172-4142-980b-33deeaa1e95d"/>
    <ds:schemaRef ds:uri="http://schemas.openxmlformats.org/package/2006/metadata/core-properties"/>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C4F84537-F0DA-463E-89BA-F69E0BE5ADA9}">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6.xml><?xml version="1.0" encoding="utf-8"?>
<ds:datastoreItem xmlns:ds="http://schemas.openxmlformats.org/officeDocument/2006/customXml" ds:itemID="{C49B528F-2FF6-42B3-AB31-896B90AFEC99}"/>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1450</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Margreet Otten</cp:lastModifiedBy>
  <cp:revision>29</cp:revision>
  <cp:lastPrinted>2019-01-04T09:57:00Z</cp:lastPrinted>
  <dcterms:created xsi:type="dcterms:W3CDTF">2024-10-22T13:54:00Z</dcterms:created>
  <dcterms:modified xsi:type="dcterms:W3CDTF">2025-05-28T06:13:00Z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0fb1bca8-d6ea-4cad-b023-68ad0358a591</vt:lpwstr>
  </property>
  <property fmtid="{D5CDD505-2E9C-101B-9397-08002B2CF9AE}" pid="4" name="MediaServiceImageTags">
    <vt:lpwstr/>
  </property>
</Properties>
</file>