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70DEE511" w:rsidR="007866F0" w:rsidRDefault="00B42CEF" w:rsidP="00225F54">
      <w:pPr>
        <w:pStyle w:val="Heading1titel"/>
        <w:pBdr>
          <w:bottom w:val="single" w:sz="6" w:space="1" w:color="auto"/>
        </w:pBdr>
        <w:spacing w:line="276" w:lineRule="auto"/>
      </w:pPr>
      <w:r>
        <w:t xml:space="preserve">Bijlage </w:t>
      </w:r>
      <w:r w:rsidR="009D00D1">
        <w:t>4</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r w:rsidR="00603430">
        <w:t>over</w:t>
      </w:r>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75360BEF" w:rsidR="007843FA" w:rsidRDefault="00430D59" w:rsidP="00603430">
      <w:pPr>
        <w:spacing w:line="276" w:lineRule="auto"/>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00332" w14:textId="77777777" w:rsidR="00020A71" w:rsidRDefault="00020A71">
      <w:r>
        <w:separator/>
      </w:r>
    </w:p>
  </w:endnote>
  <w:endnote w:type="continuationSeparator" w:id="0">
    <w:p w14:paraId="5236E462" w14:textId="77777777" w:rsidR="00020A71" w:rsidRDefault="0002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2910" w14:textId="77777777" w:rsidR="00020A71" w:rsidRDefault="00020A71">
      <w:r>
        <w:separator/>
      </w:r>
    </w:p>
  </w:footnote>
  <w:footnote w:type="continuationSeparator" w:id="0">
    <w:p w14:paraId="69B0DCD2" w14:textId="77777777" w:rsidR="00020A71" w:rsidRDefault="00020A71">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0A71"/>
    <w:rsid w:val="00026BF3"/>
    <w:rsid w:val="0002752F"/>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00D1"/>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33B73"/>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24913"/>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6E12BBF722604FBC20414649FF24BC" ma:contentTypeVersion="9" ma:contentTypeDescription="Een nieuw document maken." ma:contentTypeScope="" ma:versionID="ad9542f84a6663e80d36672a854863c9">
  <xsd:schema xmlns:xsd="http://www.w3.org/2001/XMLSchema" xmlns:xs="http://www.w3.org/2001/XMLSchema" xmlns:p="http://schemas.microsoft.com/office/2006/metadata/properties" xmlns:ns2="5154fcf9-163e-4b2d-9f4c-0d86afb0fead" xmlns:ns3="4b0d5308-6516-42ef-9d4a-a67b348b144a" targetNamespace="http://schemas.microsoft.com/office/2006/metadata/properties" ma:root="true" ma:fieldsID="a2fd110e13155add3b8cb667b61e7ec6" ns2:_="" ns3:_="">
    <xsd:import namespace="5154fcf9-163e-4b2d-9f4c-0d86afb0fead"/>
    <xsd:import namespace="4b0d5308-6516-42ef-9d4a-a67b348b1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4fcf9-163e-4b2d-9f4c-0d86afb0f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5308-6516-42ef-9d4a-a67b348b14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4a43f0-4064-4263-a68c-9d0b0021acbd}" ma:internalName="TaxCatchAll" ma:showField="CatchAllData" ma:web="4b0d5308-6516-42ef-9d4a-a67b348b14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54fcf9-163e-4b2d-9f4c-0d86afb0fead">
      <Terms xmlns="http://schemas.microsoft.com/office/infopath/2007/PartnerControls"/>
    </lcf76f155ced4ddcb4097134ff3c332f>
    <TaxCatchAll xmlns="4b0d5308-6516-42ef-9d4a-a67b348b144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E71057-FE2D-4ED6-AC97-D26031D75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4fcf9-163e-4b2d-9f4c-0d86afb0fead"/>
    <ds:schemaRef ds:uri="4b0d5308-6516-42ef-9d4a-a67b348b1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154fcf9-163e-4b2d-9f4c-0d86afb0fead"/>
    <ds:schemaRef ds:uri="4b0d5308-6516-42ef-9d4a-a67b348b144a"/>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1443</Characters>
  <Application>Microsoft Office Word</Application>
  <DocSecurity>0</DocSecurity>
  <Lines>12</Lines>
  <Paragraphs>3</Paragraphs>
  <ScaleCrop>false</ScaleCrop>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Akin Keskin</cp:lastModifiedBy>
  <cp:revision>32</cp:revision>
  <cp:lastPrinted>2019-01-04T09:57:00Z</cp:lastPrinted>
  <dcterms:created xsi:type="dcterms:W3CDTF">2024-10-22T13:54:00Z</dcterms:created>
  <dcterms:modified xsi:type="dcterms:W3CDTF">2026-10-25T14:23:00Z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0x010100B36E12BBF722604FBC20414649FF24BC</vt:lpwstr>
  </property>
  <property fmtid="{D5CDD505-2E9C-101B-9397-08002B2CF9AE}" pid="3" name="_dlc_DocIdItemGuid">
    <vt:lpwstr>f2e31208-22f9-408c-8ddf-5414cae8836f</vt:lpwstr>
  </property>
  <property fmtid="{D5CDD505-2E9C-101B-9397-08002B2CF9AE}" pid="4" name="MediaServiceImageTags">
    <vt:lpwstr/>
  </property>
</Properties>
</file>