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0265" w14:textId="1FE50144" w:rsidR="00B15905" w:rsidRPr="00D204C8" w:rsidRDefault="00113AEC" w:rsidP="00D204C8">
      <w:pPr>
        <w:pStyle w:val="Kop1"/>
        <w:spacing w:line="240" w:lineRule="auto"/>
        <w:rPr>
          <w:sz w:val="36"/>
          <w:szCs w:val="36"/>
        </w:rPr>
      </w:pPr>
      <w:r>
        <w:rPr>
          <w:sz w:val="36"/>
          <w:szCs w:val="36"/>
        </w:rPr>
        <w:t xml:space="preserve">Bijlage </w:t>
      </w:r>
      <w:r w:rsidR="007B4619">
        <w:rPr>
          <w:sz w:val="36"/>
          <w:szCs w:val="36"/>
        </w:rPr>
        <w:t>9</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D459B0" w:rsidRDefault="00D204C8" w:rsidP="006B2AAB">
            <w:pPr>
              <w:rPr>
                <w:sz w:val="20"/>
              </w:rPr>
            </w:pPr>
            <w:r w:rsidRPr="00D459B0">
              <w:rPr>
                <w:sz w:val="20"/>
              </w:rPr>
              <w:t>Gemeente Purmerend</w:t>
            </w:r>
          </w:p>
          <w:p w14:paraId="3644C0E0" w14:textId="78D9AE44" w:rsidR="00D204C8" w:rsidRPr="00D459B0" w:rsidRDefault="00D96AB0" w:rsidP="006B2AAB">
            <w:pPr>
              <w:rPr>
                <w:sz w:val="20"/>
              </w:rPr>
            </w:pPr>
            <w:r w:rsidRPr="00D459B0">
              <w:rPr>
                <w:sz w:val="20"/>
              </w:rPr>
              <w:t>Leveren van voertuigen en materieel grondverzet en buitenruimtebeheer</w:t>
            </w:r>
          </w:p>
          <w:p w14:paraId="73C42C3F" w14:textId="6D6E5566" w:rsidR="00D204C8" w:rsidRPr="00D459B0" w:rsidRDefault="00D96AB0" w:rsidP="006B2AAB">
            <w:pPr>
              <w:rPr>
                <w:sz w:val="20"/>
                <w:szCs w:val="20"/>
              </w:rPr>
            </w:pPr>
            <w:r w:rsidRPr="00D459B0">
              <w:rPr>
                <w:sz w:val="20"/>
                <w:szCs w:val="20"/>
              </w:rPr>
              <w:t>9</w:t>
            </w:r>
            <w:r w:rsidR="00D459B0" w:rsidRPr="00D459B0">
              <w:rPr>
                <w:sz w:val="20"/>
                <w:szCs w:val="20"/>
              </w:rPr>
              <w:t>69847</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1DE8A7C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w:t>
      </w:r>
      <w:hyperlink r:id="rId8" w:anchor="tocId38" w:history="1">
        <w:r w:rsidRPr="00E6245B">
          <w:rPr>
            <w:rStyle w:val="Hyperlink"/>
            <w:rFonts w:cstheme="minorBidi"/>
            <w:sz w:val="20"/>
            <w:szCs w:val="22"/>
          </w:rPr>
          <w:t xml:space="preserve">Verordening (EU) </w:t>
        </w:r>
        <w:r w:rsidR="00E6245B" w:rsidRPr="00E6245B">
          <w:rPr>
            <w:rStyle w:val="Hyperlink"/>
            <w:rFonts w:cstheme="minorBidi"/>
            <w:sz w:val="20"/>
            <w:szCs w:val="22"/>
          </w:rPr>
          <w:t xml:space="preserve">nr. </w:t>
        </w:r>
        <w:r w:rsidRPr="00E6245B">
          <w:rPr>
            <w:rStyle w:val="Hyperlink"/>
            <w:rFonts w:cstheme="minorBidi"/>
            <w:sz w:val="20"/>
            <w:szCs w:val="22"/>
          </w:rPr>
          <w:t>833/2014</w:t>
        </w:r>
        <w:r w:rsidR="00E6245B" w:rsidRPr="00E6245B">
          <w:rPr>
            <w:rStyle w:val="Hyperlink"/>
            <w:rFonts w:cstheme="minorBidi"/>
            <w:sz w:val="20"/>
            <w:szCs w:val="22"/>
          </w:rPr>
          <w:t xml:space="preserve"> </w:t>
        </w:r>
        <w:r w:rsidRPr="00E6245B">
          <w:rPr>
            <w:rStyle w:val="Hyperlink"/>
            <w:rFonts w:cstheme="minorBidi"/>
            <w:sz w:val="20"/>
            <w:szCs w:val="22"/>
          </w:rPr>
          <w:t>van 31 juli 2014</w:t>
        </w:r>
      </w:hyperlink>
      <w:r w:rsidRPr="00D204C8">
        <w:rPr>
          <w:sz w:val="20"/>
          <w:szCs w:val="22"/>
        </w:rPr>
        <w:t xml:space="preserve">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even" r:id="rId9"/>
      <w:headerReference w:type="default" r:id="rId10"/>
      <w:footerReference w:type="even" r:id="rId11"/>
      <w:footerReference w:type="default" r:id="rId12"/>
      <w:headerReference w:type="first" r:id="rId13"/>
      <w:footerReference w:type="first" r:id="rId14"/>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7ACDD" w14:textId="77777777" w:rsidR="00FC7B77" w:rsidRDefault="00FC7B77">
      <w:pPr>
        <w:spacing w:line="240" w:lineRule="auto"/>
      </w:pPr>
      <w:r>
        <w:separator/>
      </w:r>
    </w:p>
  </w:endnote>
  <w:endnote w:type="continuationSeparator" w:id="0">
    <w:p w14:paraId="52B1A34B" w14:textId="77777777" w:rsidR="00FC7B77" w:rsidRDefault="00FC7B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D49F" w14:textId="77777777" w:rsidR="00BE79E1" w:rsidRDefault="00BE79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83AA" w14:textId="77777777" w:rsidR="00FC7B77" w:rsidRDefault="00FC7B77">
      <w:pPr>
        <w:spacing w:line="240" w:lineRule="auto"/>
      </w:pPr>
      <w:r>
        <w:separator/>
      </w:r>
    </w:p>
  </w:footnote>
  <w:footnote w:type="continuationSeparator" w:id="0">
    <w:p w14:paraId="13583453" w14:textId="77777777" w:rsidR="00FC7B77" w:rsidRDefault="00FC7B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4DF2" w14:textId="77777777" w:rsidR="00BE79E1" w:rsidRDefault="00BE79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03A25"/>
    <w:rsid w:val="00033F6D"/>
    <w:rsid w:val="00075191"/>
    <w:rsid w:val="00091EA4"/>
    <w:rsid w:val="000B79B6"/>
    <w:rsid w:val="000C7F8C"/>
    <w:rsid w:val="000E1C5F"/>
    <w:rsid w:val="000E3853"/>
    <w:rsid w:val="000F321D"/>
    <w:rsid w:val="00113AEC"/>
    <w:rsid w:val="00133258"/>
    <w:rsid w:val="00147525"/>
    <w:rsid w:val="00154621"/>
    <w:rsid w:val="00156563"/>
    <w:rsid w:val="001649CE"/>
    <w:rsid w:val="0016595B"/>
    <w:rsid w:val="001C37A9"/>
    <w:rsid w:val="001E04E8"/>
    <w:rsid w:val="001E26B3"/>
    <w:rsid w:val="002076E5"/>
    <w:rsid w:val="00215812"/>
    <w:rsid w:val="00231A02"/>
    <w:rsid w:val="002364B2"/>
    <w:rsid w:val="00240CF3"/>
    <w:rsid w:val="00275583"/>
    <w:rsid w:val="00345B5E"/>
    <w:rsid w:val="00351E9E"/>
    <w:rsid w:val="003829AB"/>
    <w:rsid w:val="003E1A70"/>
    <w:rsid w:val="003E50AA"/>
    <w:rsid w:val="00400739"/>
    <w:rsid w:val="00424F9C"/>
    <w:rsid w:val="004543E3"/>
    <w:rsid w:val="00480A41"/>
    <w:rsid w:val="004F0A77"/>
    <w:rsid w:val="004F27C2"/>
    <w:rsid w:val="004F5B99"/>
    <w:rsid w:val="00566C68"/>
    <w:rsid w:val="005A2646"/>
    <w:rsid w:val="005B5AC5"/>
    <w:rsid w:val="005D68D6"/>
    <w:rsid w:val="005F4408"/>
    <w:rsid w:val="00600983"/>
    <w:rsid w:val="0061767B"/>
    <w:rsid w:val="00621D6E"/>
    <w:rsid w:val="00656B59"/>
    <w:rsid w:val="00667B9D"/>
    <w:rsid w:val="00697775"/>
    <w:rsid w:val="006B4C55"/>
    <w:rsid w:val="006E3487"/>
    <w:rsid w:val="006F254E"/>
    <w:rsid w:val="006F33F5"/>
    <w:rsid w:val="006F45E5"/>
    <w:rsid w:val="00723AB7"/>
    <w:rsid w:val="00752BAB"/>
    <w:rsid w:val="007711B7"/>
    <w:rsid w:val="00773A93"/>
    <w:rsid w:val="00773DA6"/>
    <w:rsid w:val="00786382"/>
    <w:rsid w:val="007A2958"/>
    <w:rsid w:val="007B4619"/>
    <w:rsid w:val="00825AE5"/>
    <w:rsid w:val="00836D6D"/>
    <w:rsid w:val="00846FB0"/>
    <w:rsid w:val="00882F0F"/>
    <w:rsid w:val="0089707C"/>
    <w:rsid w:val="008A72B1"/>
    <w:rsid w:val="008C2E09"/>
    <w:rsid w:val="008F1D56"/>
    <w:rsid w:val="008F6759"/>
    <w:rsid w:val="00902AB4"/>
    <w:rsid w:val="00932170"/>
    <w:rsid w:val="00960E66"/>
    <w:rsid w:val="00964372"/>
    <w:rsid w:val="009859CE"/>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BE79E1"/>
    <w:rsid w:val="00C06329"/>
    <w:rsid w:val="00C11329"/>
    <w:rsid w:val="00C224CC"/>
    <w:rsid w:val="00C2522E"/>
    <w:rsid w:val="00C34A7A"/>
    <w:rsid w:val="00C87CAD"/>
    <w:rsid w:val="00CC2187"/>
    <w:rsid w:val="00CC3CD8"/>
    <w:rsid w:val="00CD7CAE"/>
    <w:rsid w:val="00CE20F1"/>
    <w:rsid w:val="00CE2F64"/>
    <w:rsid w:val="00D06FF4"/>
    <w:rsid w:val="00D1323F"/>
    <w:rsid w:val="00D17CF0"/>
    <w:rsid w:val="00D204C8"/>
    <w:rsid w:val="00D459B0"/>
    <w:rsid w:val="00D55B54"/>
    <w:rsid w:val="00D6219B"/>
    <w:rsid w:val="00D8586D"/>
    <w:rsid w:val="00D96AB0"/>
    <w:rsid w:val="00DA5968"/>
    <w:rsid w:val="00DB2449"/>
    <w:rsid w:val="00E02480"/>
    <w:rsid w:val="00E6245B"/>
    <w:rsid w:val="00E86543"/>
    <w:rsid w:val="00E93E8C"/>
    <w:rsid w:val="00E9512D"/>
    <w:rsid w:val="00EC23A8"/>
    <w:rsid w:val="00EE6E35"/>
    <w:rsid w:val="00F26BBB"/>
    <w:rsid w:val="00F46088"/>
    <w:rsid w:val="00F66344"/>
    <w:rsid w:val="00F95A1D"/>
    <w:rsid w:val="00FB34D0"/>
    <w:rsid w:val="00FB4BC7"/>
    <w:rsid w:val="00FC7B77"/>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uri=CELEX:02014R0833-2022041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311</Words>
  <Characters>1871</Characters>
  <Application>Microsoft Office Word</Application>
  <DocSecurity>0</DocSecurity>
  <Lines>49</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Jolanda Benard</cp:lastModifiedBy>
  <cp:revision>16</cp:revision>
  <cp:lastPrinted>2022-06-22T10:39:00Z</cp:lastPrinted>
  <dcterms:created xsi:type="dcterms:W3CDTF">2024-01-30T09:33:00Z</dcterms:created>
  <dcterms:modified xsi:type="dcterms:W3CDTF">2026-10-16T12:17:00Z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