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Default="00EF38F4" w:rsidP="00EF38F4"/>
    <w:p w14:paraId="71D8BD12" w14:textId="77777777" w:rsidR="00EF38F4" w:rsidRDefault="00EF38F4" w:rsidP="00EF38F4"/>
    <w:p w14:paraId="22DA5347" w14:textId="77777777" w:rsidR="00EF38F4" w:rsidRPr="00B14C5A" w:rsidRDefault="00EF38F4" w:rsidP="00EF38F4"/>
    <w:p w14:paraId="2CB98876" w14:textId="77777777" w:rsidR="00EF38F4" w:rsidRPr="00B14C5A" w:rsidRDefault="00EF38F4" w:rsidP="00EF38F4"/>
    <w:p w14:paraId="64B4DD26" w14:textId="77777777" w:rsidR="00EF38F4" w:rsidRPr="00B14C5A" w:rsidRDefault="00EF38F4" w:rsidP="00EF38F4"/>
    <w:p w14:paraId="0994E32F" w14:textId="77777777" w:rsidR="00EF38F4" w:rsidRPr="00B14C5A" w:rsidRDefault="00EF38F4" w:rsidP="00EF38F4"/>
    <w:p w14:paraId="2FDC3686" w14:textId="77777777" w:rsidR="00EF38F4" w:rsidRPr="00B14C5A" w:rsidRDefault="00EF38F4" w:rsidP="00EF38F4"/>
    <w:p w14:paraId="2E249237" w14:textId="77777777" w:rsidR="00EF38F4" w:rsidRPr="00B14C5A" w:rsidRDefault="00EF38F4" w:rsidP="00EF38F4"/>
    <w:p w14:paraId="4C0A1229" w14:textId="77777777" w:rsidR="00EF38F4" w:rsidRPr="00B14C5A" w:rsidRDefault="00EF38F4" w:rsidP="00EF38F4"/>
    <w:p w14:paraId="396781FE" w14:textId="77777777" w:rsidR="00EF38F4" w:rsidRPr="00B14C5A" w:rsidRDefault="00EF38F4" w:rsidP="00EF38F4"/>
    <w:p w14:paraId="52F2B19B" w14:textId="77777777" w:rsidR="00EF38F4" w:rsidRPr="00B14C5A" w:rsidRDefault="00EF38F4" w:rsidP="00EF38F4"/>
    <w:p w14:paraId="43947A53" w14:textId="77777777" w:rsidR="00EF38F4" w:rsidRPr="00B14C5A" w:rsidRDefault="00EF38F4" w:rsidP="00EF38F4">
      <w:r w:rsidRPr="00B14C5A">
        <w:tab/>
      </w:r>
    </w:p>
    <w:p w14:paraId="32259506" w14:textId="77777777" w:rsidR="00075EEB" w:rsidRDefault="00075EEB" w:rsidP="00EF38F4">
      <w:pPr>
        <w:pStyle w:val="Titel12pt"/>
        <w:rPr>
          <w:highlight w:val="yellow"/>
        </w:rPr>
      </w:pPr>
    </w:p>
    <w:p w14:paraId="7A6894B3" w14:textId="3CE5B237" w:rsidR="00EF38F4" w:rsidRDefault="00A5415F" w:rsidP="00565B8A">
      <w:pPr>
        <w:pStyle w:val="Titel12pt"/>
      </w:pPr>
      <w:r w:rsidRPr="00A75FED">
        <w:t>Marktraadpleging</w:t>
      </w:r>
      <w:r w:rsidR="0014759B" w:rsidRPr="00A75FED">
        <w:t xml:space="preserve"> </w:t>
      </w:r>
      <w:r w:rsidR="00565B8A">
        <w:t>ten behoeve van Vending machines voor Defensie</w:t>
      </w:r>
    </w:p>
    <w:p w14:paraId="191D9DC0" w14:textId="77777777" w:rsidR="00EF38F4" w:rsidRDefault="00EF38F4" w:rsidP="00EF38F4">
      <w:pPr>
        <w:pStyle w:val="Datumstatusvoorblad"/>
      </w:pPr>
    </w:p>
    <w:p w14:paraId="20399902" w14:textId="77777777" w:rsidR="00EF38F4" w:rsidRDefault="00EF38F4" w:rsidP="00EF38F4">
      <w:pPr>
        <w:pStyle w:val="Datumstatusvoorblad"/>
      </w:pPr>
    </w:p>
    <w:p w14:paraId="5CAF956D" w14:textId="77777777" w:rsidR="00EF38F4" w:rsidRDefault="00EF38F4" w:rsidP="00EF38F4">
      <w:pPr>
        <w:pStyle w:val="Datumstatusvoorblad"/>
      </w:pPr>
    </w:p>
    <w:p w14:paraId="57045D2C" w14:textId="735BC3B5" w:rsidR="00EF38F4" w:rsidRPr="00ED6671" w:rsidRDefault="00EF38F4" w:rsidP="00EF38F4">
      <w:pPr>
        <w:pStyle w:val="Datumstatusvoorblad"/>
      </w:pPr>
      <w:r w:rsidRPr="00ED6671">
        <w:t>Publicatiedatum:</w:t>
      </w:r>
      <w:r w:rsidRPr="00ED6671">
        <w:tab/>
      </w:r>
      <w:r w:rsidRPr="00ED6671">
        <w:tab/>
      </w:r>
      <w:r w:rsidR="00C926A0" w:rsidRPr="00ED6671">
        <w:t>30 oktober</w:t>
      </w:r>
      <w:r w:rsidR="00565B8A" w:rsidRPr="00ED6671">
        <w:t xml:space="preserve"> 2026</w:t>
      </w:r>
    </w:p>
    <w:p w14:paraId="45ECB639" w14:textId="608C6811" w:rsidR="00EF38F4" w:rsidRPr="00ED6671" w:rsidRDefault="00EF38F4" w:rsidP="00EF38F4">
      <w:pPr>
        <w:pStyle w:val="Datumstatusvoorblad"/>
      </w:pPr>
      <w:r w:rsidRPr="00ED6671">
        <w:t xml:space="preserve">Referentie: </w:t>
      </w:r>
      <w:r w:rsidRPr="00ED6671">
        <w:tab/>
      </w:r>
      <w:r w:rsidRPr="00ED6671">
        <w:tab/>
      </w:r>
      <w:r w:rsidRPr="00ED6671">
        <w:tab/>
      </w:r>
      <w:r w:rsidRPr="00ED6671">
        <w:tab/>
      </w:r>
      <w:r w:rsidR="00565B8A" w:rsidRPr="00ED6671">
        <w:t>202607052</w:t>
      </w:r>
    </w:p>
    <w:p w14:paraId="25179043" w14:textId="77777777" w:rsidR="00EF38F4" w:rsidRPr="00ED6671" w:rsidRDefault="00EF38F4" w:rsidP="00EF38F4">
      <w:pPr>
        <w:pStyle w:val="Datumstatusvoorblad"/>
        <w:rPr>
          <w:bCs/>
          <w:sz w:val="24"/>
        </w:rPr>
      </w:pPr>
      <w:r w:rsidRPr="00ED6671">
        <w:rPr>
          <w:bCs/>
          <w:sz w:val="24"/>
        </w:rPr>
        <w:t xml:space="preserve"> </w:t>
      </w:r>
    </w:p>
    <w:p w14:paraId="14060EDE" w14:textId="77777777" w:rsidR="00EF38F4" w:rsidRPr="00ED6671" w:rsidRDefault="00EF38F4" w:rsidP="00EF38F4"/>
    <w:p w14:paraId="47751AC9" w14:textId="77777777" w:rsidR="00EF38F4" w:rsidRPr="00DC5309" w:rsidRDefault="00EF38F4" w:rsidP="00B1246E">
      <w:pPr>
        <w:pStyle w:val="Kop1"/>
        <w:numPr>
          <w:ilvl w:val="0"/>
          <w:numId w:val="0"/>
        </w:numPr>
      </w:pPr>
      <w:r w:rsidRPr="00881E4E">
        <w:br w:type="page"/>
      </w:r>
      <w:bookmarkStart w:id="0" w:name="_Toc244008867"/>
      <w:r w:rsidRPr="00DC5309">
        <w:lastRenderedPageBreak/>
        <w:t>Inhoudsopgave</w:t>
      </w:r>
      <w:bookmarkEnd w:id="0"/>
    </w:p>
    <w:p w14:paraId="72917D70" w14:textId="77777777" w:rsidR="00EF38F4" w:rsidRPr="008A2E85" w:rsidRDefault="00EF38F4" w:rsidP="00EF38F4"/>
    <w:p w14:paraId="6ED9D720" w14:textId="5A5E2533" w:rsidR="00C926A0" w:rsidRPr="00C926A0" w:rsidRDefault="00EF38F4">
      <w:pPr>
        <w:pStyle w:val="Inhopg1"/>
        <w:tabs>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b/>
          <w:sz w:val="18"/>
          <w:szCs w:val="18"/>
        </w:rPr>
        <w:fldChar w:fldCharType="begin"/>
      </w:r>
      <w:r w:rsidRPr="00C926A0">
        <w:rPr>
          <w:rFonts w:ascii="Verdana" w:hAnsi="Verdana"/>
          <w:b/>
          <w:sz w:val="18"/>
          <w:szCs w:val="18"/>
        </w:rPr>
        <w:instrText xml:space="preserve"> TOC \o "1-3" </w:instrText>
      </w:r>
      <w:r w:rsidRPr="00C926A0">
        <w:rPr>
          <w:rFonts w:ascii="Verdana" w:hAnsi="Verdana"/>
          <w:b/>
          <w:sz w:val="18"/>
          <w:szCs w:val="18"/>
        </w:rPr>
        <w:fldChar w:fldCharType="separate"/>
      </w:r>
      <w:r w:rsidR="00C926A0" w:rsidRPr="00C926A0">
        <w:rPr>
          <w:rFonts w:ascii="Verdana" w:hAnsi="Verdana"/>
          <w:noProof/>
          <w:sz w:val="18"/>
          <w:szCs w:val="18"/>
        </w:rPr>
        <w:t>Inhoudsopgave</w:t>
      </w:r>
      <w:r w:rsidR="00C926A0" w:rsidRPr="00C926A0">
        <w:rPr>
          <w:rFonts w:ascii="Verdana" w:hAnsi="Verdana"/>
          <w:noProof/>
          <w:sz w:val="18"/>
          <w:szCs w:val="18"/>
        </w:rPr>
        <w:tab/>
      </w:r>
      <w:r w:rsidR="00C926A0" w:rsidRPr="00C926A0">
        <w:rPr>
          <w:rFonts w:ascii="Verdana" w:hAnsi="Verdana"/>
          <w:noProof/>
          <w:sz w:val="18"/>
          <w:szCs w:val="18"/>
        </w:rPr>
        <w:fldChar w:fldCharType="begin"/>
      </w:r>
      <w:r w:rsidR="00C926A0" w:rsidRPr="00C926A0">
        <w:rPr>
          <w:rFonts w:ascii="Verdana" w:hAnsi="Verdana"/>
          <w:noProof/>
          <w:sz w:val="18"/>
          <w:szCs w:val="18"/>
        </w:rPr>
        <w:instrText xml:space="preserve"> PAGEREF _Toc244008867 \h </w:instrText>
      </w:r>
      <w:r w:rsidR="00C926A0" w:rsidRPr="00C926A0">
        <w:rPr>
          <w:rFonts w:ascii="Verdana" w:hAnsi="Verdana"/>
          <w:noProof/>
          <w:sz w:val="18"/>
          <w:szCs w:val="18"/>
        </w:rPr>
      </w:r>
      <w:r w:rsidR="00C926A0" w:rsidRPr="00C926A0">
        <w:rPr>
          <w:rFonts w:ascii="Verdana" w:hAnsi="Verdana"/>
          <w:noProof/>
          <w:sz w:val="18"/>
          <w:szCs w:val="18"/>
        </w:rPr>
        <w:fldChar w:fldCharType="separate"/>
      </w:r>
      <w:r w:rsidR="00C926A0" w:rsidRPr="00C926A0">
        <w:rPr>
          <w:rFonts w:ascii="Verdana" w:hAnsi="Verdana"/>
          <w:noProof/>
          <w:sz w:val="18"/>
          <w:szCs w:val="18"/>
        </w:rPr>
        <w:t>2</w:t>
      </w:r>
      <w:r w:rsidR="00C926A0" w:rsidRPr="00C926A0">
        <w:rPr>
          <w:rFonts w:ascii="Verdana" w:hAnsi="Verdana"/>
          <w:noProof/>
          <w:sz w:val="18"/>
          <w:szCs w:val="18"/>
        </w:rPr>
        <w:fldChar w:fldCharType="end"/>
      </w:r>
    </w:p>
    <w:p w14:paraId="361ED751" w14:textId="0D5A10DE" w:rsidR="00C926A0" w:rsidRPr="00C926A0" w:rsidRDefault="00C926A0">
      <w:pPr>
        <w:pStyle w:val="Inhopg1"/>
        <w:tabs>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Begripsbepalingen</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_Toc244008868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3</w:t>
      </w:r>
      <w:r w:rsidRPr="00C926A0">
        <w:rPr>
          <w:rFonts w:ascii="Verdana" w:hAnsi="Verdana"/>
          <w:noProof/>
          <w:sz w:val="18"/>
          <w:szCs w:val="18"/>
        </w:rPr>
        <w:fldChar w:fldCharType="end"/>
      </w:r>
    </w:p>
    <w:p w14:paraId="58371F75" w14:textId="357A780D" w:rsidR="00C926A0" w:rsidRPr="00C926A0" w:rsidRDefault="00C926A0">
      <w:pPr>
        <w:pStyle w:val="Inhopg1"/>
        <w:tabs>
          <w:tab w:val="left" w:pos="4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1</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Inleiding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_Toc244008869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4</w:t>
      </w:r>
      <w:r w:rsidRPr="00C926A0">
        <w:rPr>
          <w:rFonts w:ascii="Verdana" w:hAnsi="Verdana"/>
          <w:noProof/>
          <w:sz w:val="18"/>
          <w:szCs w:val="18"/>
        </w:rPr>
        <w:fldChar w:fldCharType="end"/>
      </w:r>
    </w:p>
    <w:p w14:paraId="55BEADF5" w14:textId="0F09B6D4"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1.1</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Beschrijving toekomstige opdracht en doelstelling marktraadpleging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_Toc244008870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4</w:t>
      </w:r>
      <w:r w:rsidRPr="00C926A0">
        <w:rPr>
          <w:rFonts w:ascii="Verdana" w:hAnsi="Verdana"/>
          <w:noProof/>
          <w:sz w:val="18"/>
          <w:szCs w:val="18"/>
        </w:rPr>
        <w:fldChar w:fldCharType="end"/>
      </w:r>
    </w:p>
    <w:p w14:paraId="0F2483C5" w14:textId="57C1D532"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1.2</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Organisatie</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_Toc244008871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4</w:t>
      </w:r>
      <w:r w:rsidRPr="00C926A0">
        <w:rPr>
          <w:rFonts w:ascii="Verdana" w:hAnsi="Verdana"/>
          <w:noProof/>
          <w:sz w:val="18"/>
          <w:szCs w:val="18"/>
        </w:rPr>
        <w:fldChar w:fldCharType="end"/>
      </w:r>
    </w:p>
    <w:p w14:paraId="06DFE866" w14:textId="638A9D2F" w:rsidR="00C926A0" w:rsidRPr="00C926A0" w:rsidRDefault="00C926A0">
      <w:pPr>
        <w:pStyle w:val="Inhopg1"/>
        <w:tabs>
          <w:tab w:val="left" w:pos="4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2</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Procedure marktraadpleging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_Toc244008872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5</w:t>
      </w:r>
      <w:r w:rsidRPr="00C926A0">
        <w:rPr>
          <w:rFonts w:ascii="Verdana" w:hAnsi="Verdana"/>
          <w:noProof/>
          <w:sz w:val="18"/>
          <w:szCs w:val="18"/>
        </w:rPr>
        <w:fldChar w:fldCharType="end"/>
      </w:r>
    </w:p>
    <w:p w14:paraId="56E33DA3" w14:textId="065637CE"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2.1</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Algemeen</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_Toc244008873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5</w:t>
      </w:r>
      <w:r w:rsidRPr="00C926A0">
        <w:rPr>
          <w:rFonts w:ascii="Verdana" w:hAnsi="Verdana"/>
          <w:noProof/>
          <w:sz w:val="18"/>
          <w:szCs w:val="18"/>
        </w:rPr>
        <w:fldChar w:fldCharType="end"/>
      </w:r>
    </w:p>
    <w:p w14:paraId="66C072F9" w14:textId="198C1742"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2.2</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Communicatie en indienen antwoorden marktraadpleging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_Toc244008874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5</w:t>
      </w:r>
      <w:r w:rsidRPr="00C926A0">
        <w:rPr>
          <w:rFonts w:ascii="Verdana" w:hAnsi="Verdana"/>
          <w:noProof/>
          <w:sz w:val="18"/>
          <w:szCs w:val="18"/>
        </w:rPr>
        <w:fldChar w:fldCharType="end"/>
      </w:r>
    </w:p>
    <w:p w14:paraId="0007B5B8" w14:textId="7103E5D4"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2.3</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Planning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_Toc244008875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5</w:t>
      </w:r>
      <w:r w:rsidRPr="00C926A0">
        <w:rPr>
          <w:rFonts w:ascii="Verdana" w:hAnsi="Verdana"/>
          <w:noProof/>
          <w:sz w:val="18"/>
          <w:szCs w:val="18"/>
        </w:rPr>
        <w:fldChar w:fldCharType="end"/>
      </w:r>
    </w:p>
    <w:p w14:paraId="42D2FF9A" w14:textId="14B12B5F"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2.4</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Vragen over de marktraadpleging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_Toc244008876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5</w:t>
      </w:r>
      <w:r w:rsidRPr="00C926A0">
        <w:rPr>
          <w:rFonts w:ascii="Verdana" w:hAnsi="Verdana"/>
          <w:noProof/>
          <w:sz w:val="18"/>
          <w:szCs w:val="18"/>
        </w:rPr>
        <w:fldChar w:fldCharType="end"/>
      </w:r>
    </w:p>
    <w:p w14:paraId="33A493C9" w14:textId="1737D017"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2.5</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Aanvullende voorstellen</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_Toc244008877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5</w:t>
      </w:r>
      <w:r w:rsidRPr="00C926A0">
        <w:rPr>
          <w:rFonts w:ascii="Verdana" w:hAnsi="Verdana"/>
          <w:noProof/>
          <w:sz w:val="18"/>
          <w:szCs w:val="18"/>
        </w:rPr>
        <w:fldChar w:fldCharType="end"/>
      </w:r>
    </w:p>
    <w:p w14:paraId="4BC64928" w14:textId="75E1B2ED"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2.6</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Resultaten van de marktraadpleging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_Toc244008878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5</w:t>
      </w:r>
      <w:r w:rsidRPr="00C926A0">
        <w:rPr>
          <w:rFonts w:ascii="Verdana" w:hAnsi="Verdana"/>
          <w:noProof/>
          <w:sz w:val="18"/>
          <w:szCs w:val="18"/>
        </w:rPr>
        <w:fldChar w:fldCharType="end"/>
      </w:r>
    </w:p>
    <w:p w14:paraId="10F153C8" w14:textId="2A7F2246" w:rsidR="00C926A0" w:rsidRPr="00C926A0" w:rsidRDefault="00C926A0">
      <w:pPr>
        <w:pStyle w:val="Inhopg2"/>
        <w:tabs>
          <w:tab w:val="left" w:pos="8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2.7</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Rechtsverhouding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_Toc244008879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6</w:t>
      </w:r>
      <w:r w:rsidRPr="00C926A0">
        <w:rPr>
          <w:rFonts w:ascii="Verdana" w:hAnsi="Verdana"/>
          <w:noProof/>
          <w:sz w:val="18"/>
          <w:szCs w:val="18"/>
        </w:rPr>
        <w:fldChar w:fldCharType="end"/>
      </w:r>
    </w:p>
    <w:p w14:paraId="1527E7BD" w14:textId="00F47AEA" w:rsidR="00C926A0" w:rsidRPr="00C926A0" w:rsidRDefault="00C926A0">
      <w:pPr>
        <w:pStyle w:val="Inhopg1"/>
        <w:tabs>
          <w:tab w:val="left" w:pos="400"/>
          <w:tab w:val="right" w:leader="dot" w:pos="7519"/>
        </w:tabs>
        <w:rPr>
          <w:rFonts w:ascii="Verdana" w:eastAsiaTheme="minorEastAsia" w:hAnsi="Verdana" w:cstheme="minorBidi"/>
          <w:noProof/>
          <w:kern w:val="2"/>
          <w:sz w:val="18"/>
          <w:szCs w:val="18"/>
          <w:lang w:eastAsia="nl-NL"/>
          <w14:ligatures w14:val="standardContextual"/>
        </w:rPr>
      </w:pPr>
      <w:r w:rsidRPr="00C926A0">
        <w:rPr>
          <w:rFonts w:ascii="Verdana" w:hAnsi="Verdana"/>
          <w:noProof/>
          <w:sz w:val="18"/>
          <w:szCs w:val="18"/>
        </w:rPr>
        <w:t>3</w:t>
      </w:r>
      <w:r w:rsidRPr="00C926A0">
        <w:rPr>
          <w:rFonts w:ascii="Verdana" w:eastAsiaTheme="minorEastAsia" w:hAnsi="Verdana" w:cstheme="minorBidi"/>
          <w:noProof/>
          <w:kern w:val="2"/>
          <w:sz w:val="18"/>
          <w:szCs w:val="18"/>
          <w:lang w:eastAsia="nl-NL"/>
          <w14:ligatures w14:val="standardContextual"/>
        </w:rPr>
        <w:tab/>
      </w:r>
      <w:r w:rsidRPr="00C926A0">
        <w:rPr>
          <w:rFonts w:ascii="Verdana" w:hAnsi="Verdana"/>
          <w:noProof/>
          <w:sz w:val="18"/>
          <w:szCs w:val="18"/>
        </w:rPr>
        <w:t>Informatieaanvraag</w:t>
      </w:r>
      <w:r w:rsidRPr="00C926A0">
        <w:rPr>
          <w:rFonts w:ascii="Verdana" w:hAnsi="Verdana"/>
          <w:noProof/>
          <w:sz w:val="18"/>
          <w:szCs w:val="18"/>
        </w:rPr>
        <w:tab/>
      </w:r>
      <w:r w:rsidRPr="00C926A0">
        <w:rPr>
          <w:rFonts w:ascii="Verdana" w:hAnsi="Verdana"/>
          <w:noProof/>
          <w:sz w:val="18"/>
          <w:szCs w:val="18"/>
        </w:rPr>
        <w:fldChar w:fldCharType="begin"/>
      </w:r>
      <w:r w:rsidRPr="00C926A0">
        <w:rPr>
          <w:rFonts w:ascii="Verdana" w:hAnsi="Verdana"/>
          <w:noProof/>
          <w:sz w:val="18"/>
          <w:szCs w:val="18"/>
        </w:rPr>
        <w:instrText xml:space="preserve"> PAGEREF _Toc244008880 \h </w:instrText>
      </w:r>
      <w:r w:rsidRPr="00C926A0">
        <w:rPr>
          <w:rFonts w:ascii="Verdana" w:hAnsi="Verdana"/>
          <w:noProof/>
          <w:sz w:val="18"/>
          <w:szCs w:val="18"/>
        </w:rPr>
      </w:r>
      <w:r w:rsidRPr="00C926A0">
        <w:rPr>
          <w:rFonts w:ascii="Verdana" w:hAnsi="Verdana"/>
          <w:noProof/>
          <w:sz w:val="18"/>
          <w:szCs w:val="18"/>
        </w:rPr>
        <w:fldChar w:fldCharType="separate"/>
      </w:r>
      <w:r w:rsidRPr="00C926A0">
        <w:rPr>
          <w:rFonts w:ascii="Verdana" w:hAnsi="Verdana"/>
          <w:noProof/>
          <w:sz w:val="18"/>
          <w:szCs w:val="18"/>
        </w:rPr>
        <w:t>7</w:t>
      </w:r>
      <w:r w:rsidRPr="00C926A0">
        <w:rPr>
          <w:rFonts w:ascii="Verdana" w:hAnsi="Verdana"/>
          <w:noProof/>
          <w:sz w:val="18"/>
          <w:szCs w:val="18"/>
        </w:rPr>
        <w:fldChar w:fldCharType="end"/>
      </w:r>
    </w:p>
    <w:p w14:paraId="2D8D46F0" w14:textId="36F20D76" w:rsidR="00EF38F4" w:rsidRPr="00C926A0" w:rsidRDefault="00EF38F4" w:rsidP="00EF38F4">
      <w:pPr>
        <w:rPr>
          <w:szCs w:val="18"/>
        </w:rPr>
      </w:pPr>
      <w:r w:rsidRPr="00C926A0">
        <w:rPr>
          <w:b/>
          <w:szCs w:val="18"/>
        </w:rPr>
        <w:fldChar w:fldCharType="end"/>
      </w:r>
    </w:p>
    <w:p w14:paraId="1FE7434D" w14:textId="77777777" w:rsidR="00EF38F4" w:rsidRPr="008A2E85" w:rsidRDefault="00EF38F4" w:rsidP="00B1246E">
      <w:pPr>
        <w:pStyle w:val="Kop1"/>
        <w:numPr>
          <w:ilvl w:val="0"/>
          <w:numId w:val="0"/>
        </w:numPr>
      </w:pPr>
      <w:r w:rsidRPr="008A2E85">
        <w:br w:type="page"/>
      </w:r>
      <w:bookmarkStart w:id="1" w:name="_Toc244008868"/>
      <w:r w:rsidRPr="00B14C5A">
        <w:lastRenderedPageBreak/>
        <w:t>Begripsbepalingen</w:t>
      </w:r>
      <w:bookmarkEnd w:id="1"/>
    </w:p>
    <w:tbl>
      <w:tblPr>
        <w:tblStyle w:val="Tabelrasterlicht"/>
        <w:tblW w:w="7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0"/>
        <w:gridCol w:w="5097"/>
      </w:tblGrid>
      <w:tr w:rsidR="0045324C" w:rsidRPr="0063432D" w14:paraId="21B1CA4C" w14:textId="77777777" w:rsidTr="004058B0">
        <w:tc>
          <w:tcPr>
            <w:tcW w:w="2770" w:type="dxa"/>
          </w:tcPr>
          <w:p w14:paraId="060D99D9" w14:textId="77777777" w:rsidR="0045324C" w:rsidRPr="00B1246E" w:rsidRDefault="00B1246E" w:rsidP="005C73B8">
            <w:r>
              <w:t>Geïnteresseerde</w:t>
            </w:r>
          </w:p>
        </w:tc>
        <w:tc>
          <w:tcPr>
            <w:tcW w:w="5097" w:type="dxa"/>
          </w:tcPr>
          <w:p w14:paraId="52D3C823" w14:textId="77777777" w:rsidR="0045324C" w:rsidRPr="00B1246E" w:rsidRDefault="0045324C" w:rsidP="005C73B8">
            <w:r w:rsidRPr="00B1246E">
              <w:t xml:space="preserve">De belangstellende ondernemer of organisatie die deelneemt aan deze marktraadpleging. </w:t>
            </w:r>
          </w:p>
        </w:tc>
      </w:tr>
      <w:tr w:rsidR="00A5415F" w14:paraId="2D5902C0" w14:textId="77777777" w:rsidTr="004058B0">
        <w:tc>
          <w:tcPr>
            <w:tcW w:w="2770" w:type="dxa"/>
          </w:tcPr>
          <w:p w14:paraId="3CAA8872" w14:textId="77777777" w:rsidR="00A5415F" w:rsidRDefault="00A5415F" w:rsidP="00EF38F4"/>
          <w:p w14:paraId="75415826" w14:textId="77777777" w:rsidR="00AE259F" w:rsidRPr="0063432D" w:rsidRDefault="00AE259F" w:rsidP="00EF38F4">
            <w:r>
              <w:t>Marktraadpleging</w:t>
            </w:r>
          </w:p>
        </w:tc>
        <w:tc>
          <w:tcPr>
            <w:tcW w:w="5097" w:type="dxa"/>
          </w:tcPr>
          <w:p w14:paraId="66DFA8BB" w14:textId="77777777" w:rsidR="00A5415F" w:rsidRPr="00AE75D9" w:rsidRDefault="00AE259F" w:rsidP="00AE259F">
            <w:pPr>
              <w:pStyle w:val="CM1"/>
              <w:spacing w:before="200" w:after="200"/>
              <w:rPr>
                <w:rFonts w:ascii="Verdana" w:hAnsi="Verdana"/>
                <w:sz w:val="18"/>
                <w:szCs w:val="18"/>
              </w:rPr>
            </w:pPr>
            <w:r>
              <w:rPr>
                <w:rFonts w:ascii="Verdana" w:hAnsi="Verdana"/>
                <w:sz w:val="18"/>
                <w:szCs w:val="18"/>
              </w:rPr>
              <w:t>Opdrachtgever wil informatie en kennis uitwi</w:t>
            </w:r>
            <w:r w:rsidR="0024180C">
              <w:rPr>
                <w:rFonts w:ascii="Verdana" w:hAnsi="Verdana"/>
                <w:sz w:val="18"/>
                <w:szCs w:val="18"/>
              </w:rPr>
              <w:t>sselen met geïnteresseerden uit</w:t>
            </w:r>
            <w:r>
              <w:rPr>
                <w:rFonts w:ascii="Verdana" w:hAnsi="Verdana"/>
                <w:sz w:val="18"/>
                <w:szCs w:val="18"/>
              </w:rPr>
              <w:t xml:space="preserve"> de markt. </w:t>
            </w:r>
          </w:p>
        </w:tc>
      </w:tr>
      <w:tr w:rsidR="00A5415F" w14:paraId="29190E30" w14:textId="77777777" w:rsidTr="004058B0">
        <w:tc>
          <w:tcPr>
            <w:tcW w:w="2770" w:type="dxa"/>
          </w:tcPr>
          <w:p w14:paraId="4ACB3A0B" w14:textId="77777777" w:rsidR="00A5415F" w:rsidRPr="0063432D" w:rsidRDefault="00AE259F" w:rsidP="00EF38F4">
            <w:r>
              <w:t>Verslag van vraag en antwoord</w:t>
            </w:r>
          </w:p>
        </w:tc>
        <w:tc>
          <w:tcPr>
            <w:tcW w:w="5097" w:type="dxa"/>
          </w:tcPr>
          <w:p w14:paraId="717E9DF9" w14:textId="77777777" w:rsidR="00A5415F" w:rsidRDefault="00A5415F" w:rsidP="00EF38F4">
            <w:r>
              <w:t>Een document waarin</w:t>
            </w:r>
            <w:r w:rsidRPr="0063432D">
              <w:t xml:space="preserve"> de door de </w:t>
            </w:r>
            <w:r w:rsidR="00AE259F">
              <w:t xml:space="preserve">geïnteresseerden </w:t>
            </w:r>
            <w:r w:rsidRPr="0063432D">
              <w:t xml:space="preserve">gestelde vragen geanonimiseerd zijn opgenomen, inclusief de daarop door de </w:t>
            </w:r>
            <w:r>
              <w:t>opdrachtgever</w:t>
            </w:r>
            <w:r w:rsidRPr="0063432D">
              <w:t xml:space="preserve"> gegeven antwoorden.</w:t>
            </w:r>
          </w:p>
          <w:p w14:paraId="217F3B77" w14:textId="77777777" w:rsidR="00AE259F" w:rsidRPr="0063432D" w:rsidRDefault="00AE259F" w:rsidP="00EF38F4"/>
        </w:tc>
      </w:tr>
    </w:tbl>
    <w:p w14:paraId="46FCBF2A" w14:textId="77777777" w:rsidR="00EF38F4" w:rsidRPr="008A2E85" w:rsidRDefault="00EF38F4" w:rsidP="00EF38F4"/>
    <w:p w14:paraId="693E9B80" w14:textId="77777777" w:rsidR="00EF38F4" w:rsidRPr="008A2E85" w:rsidRDefault="00EF38F4" w:rsidP="00EF38F4"/>
    <w:p w14:paraId="21E07743" w14:textId="77777777" w:rsidR="00EF38F4" w:rsidRPr="00DC5309" w:rsidRDefault="00EF38F4" w:rsidP="000A0296">
      <w:pPr>
        <w:pStyle w:val="Kop1"/>
      </w:pPr>
      <w:r w:rsidRPr="00DC5309">
        <w:br w:type="page"/>
      </w:r>
      <w:bookmarkStart w:id="2" w:name="_Toc244008869"/>
      <w:r>
        <w:lastRenderedPageBreak/>
        <w:t>Inleiding</w:t>
      </w:r>
      <w:bookmarkEnd w:id="2"/>
    </w:p>
    <w:p w14:paraId="3B4BFF2F" w14:textId="77777777" w:rsidR="00EF38F4" w:rsidRDefault="00AE259F" w:rsidP="00EF38F4">
      <w:pPr>
        <w:pStyle w:val="Kop2"/>
        <w:tabs>
          <w:tab w:val="left" w:pos="540"/>
        </w:tabs>
        <w:ind w:hanging="936"/>
      </w:pPr>
      <w:bookmarkStart w:id="3" w:name="_Toc244008870"/>
      <w:bookmarkStart w:id="4" w:name="_Toc520085585"/>
      <w:bookmarkStart w:id="5" w:name="_Toc520085625"/>
      <w:r>
        <w:t>Beschrijving toekomstige opdracht en d</w:t>
      </w:r>
      <w:r w:rsidR="00EF38F4">
        <w:t xml:space="preserve">oelstelling </w:t>
      </w:r>
      <w:r w:rsidR="003E6A23">
        <w:t>marktraadpleging</w:t>
      </w:r>
      <w:bookmarkEnd w:id="3"/>
    </w:p>
    <w:p w14:paraId="6D89909A" w14:textId="06BFCDC4" w:rsidR="00A1153B" w:rsidRDefault="00A1153B" w:rsidP="00EF38F4">
      <w:r>
        <w:t xml:space="preserve">Met deze marktraadpleging wil de organisatie informatie ontvangen ten aanzien van </w:t>
      </w:r>
      <w:r w:rsidR="00565B8A">
        <w:t>Vending machines voor Defensie.</w:t>
      </w:r>
    </w:p>
    <w:p w14:paraId="517D5EAD" w14:textId="77777777" w:rsidR="00A1153B" w:rsidRDefault="00A1153B" w:rsidP="00EF38F4"/>
    <w:bookmarkEnd w:id="4"/>
    <w:bookmarkEnd w:id="5"/>
    <w:p w14:paraId="51A60111" w14:textId="77777777" w:rsidR="00EF38F4" w:rsidRDefault="00EF38F4" w:rsidP="00EF38F4">
      <w:r w:rsidRPr="005A25BD">
        <w:t xml:space="preserve">Mede aan de hand van de uitkomsten van de marktraadpleging bepaalt </w:t>
      </w:r>
      <w:r w:rsidR="0033029D">
        <w:t>de organisatie</w:t>
      </w:r>
      <w:r w:rsidR="0033029D" w:rsidRPr="005A25BD">
        <w:t xml:space="preserve"> </w:t>
      </w:r>
      <w:r w:rsidR="00A1153B">
        <w:t>of de opdracht in de markt gezet gaat worden.</w:t>
      </w:r>
    </w:p>
    <w:p w14:paraId="6883CA6E" w14:textId="77777777" w:rsidR="00EF38F4" w:rsidRPr="00584F5F" w:rsidRDefault="00EF38F4" w:rsidP="00EF38F4">
      <w:pPr>
        <w:pStyle w:val="Kop2"/>
        <w:tabs>
          <w:tab w:val="left" w:pos="540"/>
        </w:tabs>
        <w:ind w:hanging="936"/>
      </w:pPr>
      <w:bookmarkStart w:id="6" w:name="_Toc244008871"/>
      <w:r w:rsidRPr="00584F5F">
        <w:t>Organisatie</w:t>
      </w:r>
      <w:bookmarkEnd w:id="6"/>
    </w:p>
    <w:p w14:paraId="645C278F" w14:textId="77777777" w:rsidR="00565B8A" w:rsidRDefault="00565B8A" w:rsidP="00565B8A">
      <w:pPr>
        <w:spacing w:line="276" w:lineRule="auto"/>
        <w:rPr>
          <w:szCs w:val="18"/>
        </w:rPr>
      </w:pPr>
      <w:r w:rsidRPr="5AAD220A">
        <w:rPr>
          <w:szCs w:val="18"/>
        </w:rPr>
        <w:t xml:space="preserve">Het ministerie van Landbouw, Visserij, Voedselzekerheid en Natuur is verantwoordelijk voor de Categorie Consumptieve Dienstverlening en voert, namens de </w:t>
      </w:r>
      <w:r>
        <w:rPr>
          <w:szCs w:val="18"/>
        </w:rPr>
        <w:t>d</w:t>
      </w:r>
      <w:r w:rsidRPr="5AAD220A">
        <w:rPr>
          <w:szCs w:val="18"/>
        </w:rPr>
        <w:t>eelnemende dienst, de aanbesteding en contractering uit. Het IUC</w:t>
      </w:r>
      <w:r>
        <w:rPr>
          <w:szCs w:val="18"/>
        </w:rPr>
        <w:t>-</w:t>
      </w:r>
      <w:r w:rsidRPr="5AAD220A">
        <w:rPr>
          <w:szCs w:val="18"/>
        </w:rPr>
        <w:t>EZK</w:t>
      </w:r>
      <w:r>
        <w:rPr>
          <w:szCs w:val="18"/>
        </w:rPr>
        <w:t>/LVVN</w:t>
      </w:r>
      <w:r w:rsidRPr="5AAD220A">
        <w:rPr>
          <w:szCs w:val="18"/>
        </w:rPr>
        <w:t xml:space="preserve"> treedt tijdens deze aanbesteding op als procesbegeleider.</w:t>
      </w:r>
    </w:p>
    <w:p w14:paraId="72D24F71" w14:textId="77777777" w:rsidR="00EF38F4" w:rsidRDefault="00EF38F4" w:rsidP="00EF38F4"/>
    <w:p w14:paraId="093EA2EE" w14:textId="77777777" w:rsidR="00EF38F4" w:rsidRPr="00DC5309" w:rsidRDefault="00EF38F4" w:rsidP="000A0296">
      <w:pPr>
        <w:pStyle w:val="Kop1"/>
      </w:pPr>
      <w:r w:rsidRPr="00DC5309">
        <w:br w:type="page"/>
      </w:r>
      <w:bookmarkStart w:id="7" w:name="_Toc244008872"/>
      <w:r>
        <w:lastRenderedPageBreak/>
        <w:t>Procedure marktraadpleging</w:t>
      </w:r>
      <w:bookmarkEnd w:id="7"/>
    </w:p>
    <w:p w14:paraId="42FD481F" w14:textId="77777777" w:rsidR="00EF38F4" w:rsidRPr="00B14C5A" w:rsidRDefault="00EF38F4" w:rsidP="00EF38F4">
      <w:pPr>
        <w:pStyle w:val="Kop2"/>
        <w:tabs>
          <w:tab w:val="left" w:pos="540"/>
        </w:tabs>
        <w:ind w:hanging="936"/>
      </w:pPr>
      <w:bookmarkStart w:id="8" w:name="_Toc244008873"/>
      <w:r w:rsidRPr="00B14C5A">
        <w:t>Algemeen</w:t>
      </w:r>
      <w:bookmarkEnd w:id="8"/>
    </w:p>
    <w:p w14:paraId="586B00B2" w14:textId="1D908FA5" w:rsidR="00EF38F4" w:rsidRPr="00EF38F4" w:rsidRDefault="00EF38F4" w:rsidP="00EF38F4">
      <w:r>
        <w:t xml:space="preserve">U </w:t>
      </w:r>
      <w:r w:rsidR="004166DF">
        <w:t xml:space="preserve">wordt </w:t>
      </w:r>
      <w:r>
        <w:t xml:space="preserve">uitgenodigd de in dit document gevraagde informatie zo volledig mogelijk </w:t>
      </w:r>
      <w:r w:rsidR="007D2C30">
        <w:t>aan te leveren</w:t>
      </w:r>
      <w:r w:rsidR="0024180C">
        <w:t>.</w:t>
      </w:r>
      <w:r w:rsidR="00BB415E">
        <w:t xml:space="preserve"> </w:t>
      </w:r>
      <w:r w:rsidRPr="00EF38F4">
        <w:t xml:space="preserve">Deze marktraadpleging maakt </w:t>
      </w:r>
      <w:r w:rsidR="00751EED">
        <w:t xml:space="preserve">uitdrukkelijk </w:t>
      </w:r>
      <w:r w:rsidRPr="00EF38F4">
        <w:t>geen deel uit van een aanbestedingsprocedure.</w:t>
      </w:r>
    </w:p>
    <w:p w14:paraId="1C067F16" w14:textId="77777777" w:rsidR="00EF38F4" w:rsidRPr="00EF38F4" w:rsidRDefault="00EF38F4" w:rsidP="00EF38F4">
      <w:pPr>
        <w:pStyle w:val="Kop2"/>
        <w:tabs>
          <w:tab w:val="left" w:pos="540"/>
        </w:tabs>
        <w:ind w:hanging="936"/>
      </w:pPr>
      <w:bookmarkStart w:id="9" w:name="_Ref240453543"/>
      <w:bookmarkStart w:id="10" w:name="_Ref240453557"/>
      <w:bookmarkStart w:id="11" w:name="_Toc244008874"/>
      <w:r w:rsidRPr="00EF38F4">
        <w:t>Communicatie</w:t>
      </w:r>
      <w:bookmarkEnd w:id="9"/>
      <w:bookmarkEnd w:id="10"/>
      <w:r w:rsidR="00CE6F08">
        <w:t xml:space="preserve"> en indienen antwoorden marktraadpleging</w:t>
      </w:r>
      <w:bookmarkEnd w:id="11"/>
    </w:p>
    <w:p w14:paraId="40464157" w14:textId="15CA6D91" w:rsidR="00EF38F4" w:rsidRPr="002B219B" w:rsidRDefault="004E76A4" w:rsidP="00EF38F4">
      <w:r>
        <w:t>De organisatie</w:t>
      </w:r>
      <w:r w:rsidR="00A1153B">
        <w:t xml:space="preserve"> </w:t>
      </w:r>
      <w:r w:rsidR="007D2C30">
        <w:t>verzoek</w:t>
      </w:r>
      <w:r>
        <w:t>t</w:t>
      </w:r>
      <w:r w:rsidR="007D2C30">
        <w:t xml:space="preserve"> u vriendelijk</w:t>
      </w:r>
      <w:r w:rsidR="00A1153B">
        <w:t xml:space="preserve"> a</w:t>
      </w:r>
      <w:r w:rsidR="00EF38F4" w:rsidRPr="00EF38F4">
        <w:t xml:space="preserve">lle communicatie met betrekking tot deze procedure </w:t>
      </w:r>
      <w:r w:rsidR="00A1153B">
        <w:t xml:space="preserve">te laten </w:t>
      </w:r>
      <w:r w:rsidR="005C54DB">
        <w:t>verlo</w:t>
      </w:r>
      <w:r w:rsidR="00A1153B">
        <w:t xml:space="preserve">pen </w:t>
      </w:r>
      <w:r w:rsidR="00EF38F4" w:rsidRPr="00EF38F4">
        <w:t xml:space="preserve">via </w:t>
      </w:r>
      <w:r w:rsidR="00BB415E">
        <w:t xml:space="preserve">Sina Saber, </w:t>
      </w:r>
      <w:hyperlink r:id="rId17" w:history="1">
        <w:r w:rsidR="00BB415E" w:rsidRPr="00FF5DE6">
          <w:rPr>
            <w:rStyle w:val="Hyperlink"/>
          </w:rPr>
          <w:t>sina.saber@rvo.nl</w:t>
        </w:r>
      </w:hyperlink>
      <w:r w:rsidR="00BB415E">
        <w:t xml:space="preserve"> </w:t>
      </w:r>
      <w:r w:rsidR="00D94E94">
        <w:t>of via de berichtenmodule in TenderNed.</w:t>
      </w:r>
    </w:p>
    <w:p w14:paraId="624571FB" w14:textId="77777777" w:rsidR="00EF38F4" w:rsidRPr="00B14C5A" w:rsidRDefault="00EF38F4" w:rsidP="00EF38F4">
      <w:pPr>
        <w:pStyle w:val="Kop2"/>
        <w:tabs>
          <w:tab w:val="left" w:pos="540"/>
        </w:tabs>
        <w:ind w:hanging="936"/>
      </w:pPr>
      <w:bookmarkStart w:id="12" w:name="_Ref240453544"/>
      <w:bookmarkStart w:id="13" w:name="_Toc244008875"/>
      <w:r w:rsidRPr="00B14C5A">
        <w:t>Planning</w:t>
      </w:r>
      <w:bookmarkEnd w:id="12"/>
      <w:bookmarkEnd w:id="13"/>
    </w:p>
    <w:p w14:paraId="1D32A00C" w14:textId="77777777" w:rsidR="00EF38F4" w:rsidRPr="008A2E85" w:rsidRDefault="00EF38F4" w:rsidP="00EF38F4">
      <w:r w:rsidRPr="008A2E85">
        <w:t xml:space="preserve">Met betrekking tot deze </w:t>
      </w:r>
      <w:r>
        <w:t>marktraadpleging</w:t>
      </w:r>
      <w:r w:rsidRPr="008A2E85">
        <w:t xml:space="preserve"> geldt het navolgende tijdschema:</w:t>
      </w:r>
    </w:p>
    <w:p w14:paraId="3A32BB7C" w14:textId="77777777" w:rsidR="00EF38F4" w:rsidRPr="008A2E85" w:rsidRDefault="00EF38F4" w:rsidP="00EF38F4"/>
    <w:tbl>
      <w:tblPr>
        <w:tblStyle w:val="Tabelrasterlicht"/>
        <w:tblW w:w="0" w:type="auto"/>
        <w:tblLayout w:type="fixed"/>
        <w:tblLook w:val="0020" w:firstRow="1" w:lastRow="0" w:firstColumn="0" w:lastColumn="0" w:noHBand="0" w:noVBand="0"/>
      </w:tblPr>
      <w:tblGrid>
        <w:gridCol w:w="2728"/>
        <w:gridCol w:w="5635"/>
      </w:tblGrid>
      <w:tr w:rsidR="00EF38F4" w:rsidRPr="008A2E85" w14:paraId="0C6B259B" w14:textId="77777777" w:rsidTr="0069620F">
        <w:tc>
          <w:tcPr>
            <w:tcW w:w="2728" w:type="dxa"/>
            <w:shd w:val="clear" w:color="auto" w:fill="F2F2F2" w:themeFill="background1" w:themeFillShade="F2"/>
          </w:tcPr>
          <w:p w14:paraId="474F56B1" w14:textId="6046FFB7" w:rsidR="00EF38F4" w:rsidRPr="00C926A0" w:rsidRDefault="007C1BF5" w:rsidP="00EF38F4">
            <w:pPr>
              <w:rPr>
                <w:b/>
                <w:bCs/>
              </w:rPr>
            </w:pPr>
            <w:r w:rsidRPr="00C926A0">
              <w:rPr>
                <w:b/>
                <w:bCs/>
              </w:rPr>
              <w:t>30 oktober 2026</w:t>
            </w:r>
          </w:p>
        </w:tc>
        <w:tc>
          <w:tcPr>
            <w:tcW w:w="5635" w:type="dxa"/>
          </w:tcPr>
          <w:p w14:paraId="49BDAB8D" w14:textId="77777777" w:rsidR="00EF38F4" w:rsidRPr="008A2E85" w:rsidRDefault="00EF38F4" w:rsidP="00622E01">
            <w:r>
              <w:rPr>
                <w:rFonts w:cs="Tahoma"/>
                <w:iCs/>
              </w:rPr>
              <w:t>Publicatie/v</w:t>
            </w:r>
            <w:r w:rsidRPr="008A2E85">
              <w:rPr>
                <w:rFonts w:cs="Tahoma"/>
                <w:iCs/>
              </w:rPr>
              <w:t xml:space="preserve">erzending </w:t>
            </w:r>
            <w:r w:rsidR="00622E01">
              <w:rPr>
                <w:rFonts w:cs="Tahoma"/>
                <w:iCs/>
              </w:rPr>
              <w:t>marktraadpleging</w:t>
            </w:r>
          </w:p>
        </w:tc>
      </w:tr>
      <w:tr w:rsidR="00EF38F4" w:rsidRPr="008A2E85" w14:paraId="77B97D23" w14:textId="77777777" w:rsidTr="0069620F">
        <w:tc>
          <w:tcPr>
            <w:tcW w:w="2728" w:type="dxa"/>
            <w:shd w:val="clear" w:color="auto" w:fill="F2F2F2" w:themeFill="background1" w:themeFillShade="F2"/>
          </w:tcPr>
          <w:p w14:paraId="058E5592" w14:textId="1504810B" w:rsidR="00EF38F4" w:rsidRPr="00C926A0" w:rsidRDefault="007C1BF5" w:rsidP="00EF38F4">
            <w:pPr>
              <w:rPr>
                <w:b/>
                <w:bCs/>
              </w:rPr>
            </w:pPr>
            <w:r w:rsidRPr="00C926A0">
              <w:rPr>
                <w:b/>
                <w:bCs/>
              </w:rPr>
              <w:t>11 november 2026</w:t>
            </w:r>
            <w:r w:rsidR="00C926A0" w:rsidRPr="00C926A0">
              <w:rPr>
                <w:b/>
                <w:bCs/>
              </w:rPr>
              <w:t xml:space="preserve"> voor 10:00 uur</w:t>
            </w:r>
          </w:p>
        </w:tc>
        <w:tc>
          <w:tcPr>
            <w:tcW w:w="5635" w:type="dxa"/>
          </w:tcPr>
          <w:p w14:paraId="40758699" w14:textId="77777777" w:rsidR="00DE4047" w:rsidRPr="008A2E85" w:rsidRDefault="00EF38F4" w:rsidP="00622E01">
            <w:r w:rsidRPr="008A2E85">
              <w:t xml:space="preserve">Uiterste datum voor het stellen van vragen over de </w:t>
            </w:r>
            <w:r w:rsidR="00622E01">
              <w:t>marktraadpleging</w:t>
            </w:r>
          </w:p>
        </w:tc>
      </w:tr>
      <w:tr w:rsidR="00EF38F4" w:rsidRPr="008A2E85" w14:paraId="3C440B77" w14:textId="77777777" w:rsidTr="0069620F">
        <w:tc>
          <w:tcPr>
            <w:tcW w:w="2728" w:type="dxa"/>
            <w:shd w:val="clear" w:color="auto" w:fill="F2F2F2" w:themeFill="background1" w:themeFillShade="F2"/>
          </w:tcPr>
          <w:p w14:paraId="22029496" w14:textId="6B4BA202" w:rsidR="00EF38F4" w:rsidRPr="00C926A0" w:rsidRDefault="00C926A0" w:rsidP="00EF38F4">
            <w:pPr>
              <w:rPr>
                <w:b/>
                <w:bCs/>
              </w:rPr>
            </w:pPr>
            <w:r w:rsidRPr="00C926A0">
              <w:rPr>
                <w:b/>
                <w:bCs/>
              </w:rPr>
              <w:t>24 november 2026</w:t>
            </w:r>
          </w:p>
        </w:tc>
        <w:tc>
          <w:tcPr>
            <w:tcW w:w="5635" w:type="dxa"/>
          </w:tcPr>
          <w:p w14:paraId="580B157C" w14:textId="77777777" w:rsidR="00EF38F4" w:rsidRPr="008A2E85" w:rsidRDefault="00EF38F4" w:rsidP="00622E01">
            <w:r w:rsidRPr="008A2E85">
              <w:t xml:space="preserve">Verzenden </w:t>
            </w:r>
            <w:r w:rsidR="00622E01">
              <w:t>antwoorden op de gestelde vragen</w:t>
            </w:r>
            <w:r w:rsidRPr="008A2E85">
              <w:t xml:space="preserve"> </w:t>
            </w:r>
            <w:r w:rsidR="00622E01">
              <w:t>door opdrachtgever</w:t>
            </w:r>
          </w:p>
        </w:tc>
      </w:tr>
      <w:tr w:rsidR="00EF38F4" w:rsidRPr="008A2E85" w14:paraId="296D6712" w14:textId="77777777" w:rsidTr="0069620F">
        <w:tc>
          <w:tcPr>
            <w:tcW w:w="2728" w:type="dxa"/>
            <w:shd w:val="clear" w:color="auto" w:fill="F2F2F2" w:themeFill="background1" w:themeFillShade="F2"/>
          </w:tcPr>
          <w:p w14:paraId="1978B0C5" w14:textId="2A88C1B0" w:rsidR="00EF38F4" w:rsidRPr="00C926A0" w:rsidRDefault="00C926A0" w:rsidP="00EF38F4">
            <w:pPr>
              <w:rPr>
                <w:b/>
                <w:bCs/>
              </w:rPr>
            </w:pPr>
            <w:r w:rsidRPr="00C926A0">
              <w:rPr>
                <w:b/>
                <w:bCs/>
              </w:rPr>
              <w:t>14 december 2026 voor 10:00 uur</w:t>
            </w:r>
          </w:p>
        </w:tc>
        <w:tc>
          <w:tcPr>
            <w:tcW w:w="5635" w:type="dxa"/>
          </w:tcPr>
          <w:p w14:paraId="4622358E" w14:textId="77777777" w:rsidR="00EF38F4" w:rsidRPr="008A2E85" w:rsidRDefault="00EF38F4" w:rsidP="00622E01">
            <w:pPr>
              <w:rPr>
                <w:rFonts w:cs="Tahoma"/>
                <w:iCs/>
                <w:kern w:val="1"/>
              </w:rPr>
            </w:pPr>
            <w:r>
              <w:t xml:space="preserve">Uiterste datum voor het indienen </w:t>
            </w:r>
            <w:r w:rsidRPr="008A2E85">
              <w:t xml:space="preserve">van </w:t>
            </w:r>
            <w:r>
              <w:t>antwoorden</w:t>
            </w:r>
            <w:r w:rsidR="00622E01">
              <w:t xml:space="preserve"> door marktpartijen</w:t>
            </w:r>
          </w:p>
        </w:tc>
      </w:tr>
    </w:tbl>
    <w:p w14:paraId="6517F940" w14:textId="77777777" w:rsidR="00EF38F4" w:rsidRPr="008A2E85" w:rsidRDefault="00EF38F4" w:rsidP="00EF38F4"/>
    <w:p w14:paraId="63C1F2AD" w14:textId="77777777" w:rsidR="00EF38F4" w:rsidRDefault="0033029D" w:rsidP="00EF38F4">
      <w:r>
        <w:t xml:space="preserve">De organisatie </w:t>
      </w:r>
      <w:r w:rsidR="00622E01">
        <w:t>zal u bij wijzigingen van de termijnen</w:t>
      </w:r>
      <w:r w:rsidR="00EF38F4">
        <w:t xml:space="preserve"> </w:t>
      </w:r>
      <w:r w:rsidR="00622E01">
        <w:t>informeren</w:t>
      </w:r>
      <w:r w:rsidR="0024180C">
        <w:t>.</w:t>
      </w:r>
    </w:p>
    <w:p w14:paraId="2287BC4D" w14:textId="77777777" w:rsidR="00EF38F4" w:rsidRPr="00B14C5A" w:rsidRDefault="00EF38F4" w:rsidP="00EF38F4">
      <w:pPr>
        <w:pStyle w:val="Kop2"/>
        <w:tabs>
          <w:tab w:val="left" w:pos="540"/>
        </w:tabs>
        <w:ind w:hanging="936"/>
      </w:pPr>
      <w:bookmarkStart w:id="14" w:name="_Toc244008876"/>
      <w:r w:rsidRPr="00B14C5A">
        <w:t>Vragen</w:t>
      </w:r>
      <w:r>
        <w:t xml:space="preserve"> over de marktraadpleging</w:t>
      </w:r>
      <w:bookmarkEnd w:id="14"/>
    </w:p>
    <w:p w14:paraId="4C4FAD90" w14:textId="69400BE2" w:rsidR="00EF38F4" w:rsidRDefault="00EF38F4" w:rsidP="00EF38F4">
      <w:r w:rsidRPr="008A2E85">
        <w:rPr>
          <w:rFonts w:cs="Tahoma"/>
        </w:rPr>
        <w:t xml:space="preserve">Inhoudelijke vragen omtrent </w:t>
      </w:r>
      <w:r>
        <w:rPr>
          <w:rFonts w:cs="Tahoma"/>
        </w:rPr>
        <w:t xml:space="preserve">de marktraadpleging </w:t>
      </w:r>
      <w:r w:rsidR="004166DF">
        <w:rPr>
          <w:rFonts w:cs="Tahoma"/>
        </w:rPr>
        <w:t>kunt u</w:t>
      </w:r>
      <w:r w:rsidR="004166DF" w:rsidRPr="008A2E85">
        <w:rPr>
          <w:rFonts w:cs="Tahoma"/>
        </w:rPr>
        <w:t xml:space="preserve"> </w:t>
      </w:r>
      <w:r w:rsidRPr="008A2E85">
        <w:rPr>
          <w:rFonts w:cs="Tahoma"/>
        </w:rPr>
        <w:t>per e-mail</w:t>
      </w:r>
      <w:r w:rsidRPr="008A2E85">
        <w:t xml:space="preserve"> </w:t>
      </w:r>
      <w:r w:rsidR="004166DF">
        <w:t xml:space="preserve">stellen </w:t>
      </w:r>
      <w:r w:rsidRPr="008A2E85">
        <w:t>aan de contactpersoon. De uit</w:t>
      </w:r>
      <w:r w:rsidRPr="008A2E85">
        <w:rPr>
          <w:rFonts w:cs="Tahoma"/>
        </w:rPr>
        <w:t xml:space="preserve">erste </w:t>
      </w:r>
      <w:r w:rsidRPr="008A2E85">
        <w:rPr>
          <w:rFonts w:cs="Tahoma"/>
          <w:bCs/>
        </w:rPr>
        <w:t>datum voor het indien</w:t>
      </w:r>
      <w:r w:rsidR="0024180C">
        <w:rPr>
          <w:rFonts w:cs="Tahoma"/>
          <w:bCs/>
        </w:rPr>
        <w:t xml:space="preserve">en van vragen is vermeld in de </w:t>
      </w:r>
      <w:r w:rsidRPr="008A2E85">
        <w:rPr>
          <w:rFonts w:cs="Tahoma"/>
          <w:bCs/>
        </w:rPr>
        <w:t>planning</w:t>
      </w:r>
      <w:r w:rsidRPr="008A2E85">
        <w:rPr>
          <w:rFonts w:cs="Tahoma"/>
        </w:rPr>
        <w:t xml:space="preserve">. Alle vragen, inclusief de bijbehorende antwoorden, zullen geanonimiseerd </w:t>
      </w:r>
      <w:r w:rsidR="00C22245">
        <w:rPr>
          <w:rFonts w:cs="Tahoma"/>
        </w:rPr>
        <w:t xml:space="preserve">per </w:t>
      </w:r>
      <w:r w:rsidR="00BB415E">
        <w:rPr>
          <w:rFonts w:cs="Tahoma"/>
        </w:rPr>
        <w:t>via TenderNed</w:t>
      </w:r>
      <w:r w:rsidR="00C22245">
        <w:rPr>
          <w:rFonts w:cs="Tahoma"/>
        </w:rPr>
        <w:t xml:space="preserve"> worden beantwoord</w:t>
      </w:r>
      <w:r w:rsidR="0024180C">
        <w:rPr>
          <w:rFonts w:cs="Tahoma"/>
        </w:rPr>
        <w:t>.</w:t>
      </w:r>
    </w:p>
    <w:p w14:paraId="27C2541E" w14:textId="77777777" w:rsidR="00EF38F4" w:rsidRPr="00B14C5A" w:rsidRDefault="00F84626" w:rsidP="00EF38F4">
      <w:pPr>
        <w:pStyle w:val="Kop2"/>
        <w:tabs>
          <w:tab w:val="left" w:pos="540"/>
        </w:tabs>
        <w:ind w:hanging="936"/>
      </w:pPr>
      <w:bookmarkStart w:id="15" w:name="_Toc244008877"/>
      <w:r>
        <w:t xml:space="preserve">Aanvullende </w:t>
      </w:r>
      <w:r w:rsidR="00EF38F4">
        <w:t>voorstellen</w:t>
      </w:r>
      <w:bookmarkEnd w:id="15"/>
    </w:p>
    <w:p w14:paraId="6521BE77" w14:textId="77777777" w:rsidR="00F84626" w:rsidRDefault="0033029D" w:rsidP="00EF38F4">
      <w:r>
        <w:t xml:space="preserve">De organisatie is </w:t>
      </w:r>
      <w:r w:rsidR="00F84626">
        <w:t>geïnteresseerd</w:t>
      </w:r>
      <w:r>
        <w:t xml:space="preserve"> in uw antwoorden. Heeft u </w:t>
      </w:r>
      <w:r w:rsidR="00F84626">
        <w:t>d</w:t>
      </w:r>
      <w:r>
        <w:t xml:space="preserve">aarnaast nog andere </w:t>
      </w:r>
      <w:r w:rsidR="007D2C30">
        <w:t xml:space="preserve">nuttige </w:t>
      </w:r>
      <w:r>
        <w:t xml:space="preserve">opmerkingen die </w:t>
      </w:r>
      <w:r w:rsidR="002E334A">
        <w:t>de organisatie</w:t>
      </w:r>
      <w:r>
        <w:t xml:space="preserve"> </w:t>
      </w:r>
      <w:r w:rsidR="00F84626">
        <w:t>k</w:t>
      </w:r>
      <w:r w:rsidR="002E334A">
        <w:t>an</w:t>
      </w:r>
      <w:r w:rsidR="00F84626">
        <w:t xml:space="preserve"> </w:t>
      </w:r>
      <w:r>
        <w:t>gebruiken in de eve</w:t>
      </w:r>
      <w:r w:rsidR="00F84626">
        <w:t>ntu</w:t>
      </w:r>
      <w:r>
        <w:t>ele opdracht</w:t>
      </w:r>
      <w:r w:rsidR="007D2C30">
        <w:t>,</w:t>
      </w:r>
      <w:r>
        <w:t xml:space="preserve"> dan zie</w:t>
      </w:r>
      <w:r w:rsidR="002E334A">
        <w:t xml:space="preserve">t de organisatie </w:t>
      </w:r>
      <w:r w:rsidR="00F84626">
        <w:t>deze graag tegem</w:t>
      </w:r>
      <w:r w:rsidR="0024180C">
        <w:t>oet.</w:t>
      </w:r>
    </w:p>
    <w:p w14:paraId="5A94C494" w14:textId="77777777" w:rsidR="00EF38F4" w:rsidRDefault="00EF38F4" w:rsidP="00EF38F4">
      <w:pPr>
        <w:pStyle w:val="Kop2"/>
        <w:tabs>
          <w:tab w:val="left" w:pos="540"/>
        </w:tabs>
        <w:ind w:hanging="936"/>
      </w:pPr>
      <w:bookmarkStart w:id="16" w:name="_Toc244008878"/>
      <w:r>
        <w:t>Resultaten van de marktraadpleging</w:t>
      </w:r>
      <w:bookmarkEnd w:id="16"/>
    </w:p>
    <w:p w14:paraId="18464A71" w14:textId="77777777" w:rsidR="00F84626" w:rsidRDefault="00F84626" w:rsidP="00EF38F4">
      <w:r>
        <w:t>De organisatie kan</w:t>
      </w:r>
      <w:r w:rsidR="00EF38F4" w:rsidRPr="00EF38F4">
        <w:t xml:space="preserve"> de informatie die verzameld is naar aanleiding van deze </w:t>
      </w:r>
      <w:r>
        <w:t xml:space="preserve">marktraadpleging </w:t>
      </w:r>
      <w:r w:rsidR="002C2E00">
        <w:t>ge</w:t>
      </w:r>
      <w:r w:rsidR="00EF38F4" w:rsidRPr="00EF38F4">
        <w:t xml:space="preserve">bruiken bij het </w:t>
      </w:r>
      <w:r w:rsidR="00CE6F08">
        <w:t>opstellen van een eventuele opdracht</w:t>
      </w:r>
      <w:r w:rsidR="00EF38F4" w:rsidRPr="00EF38F4">
        <w:t>.</w:t>
      </w:r>
      <w:r w:rsidR="001E6B2B">
        <w:t xml:space="preserve"> </w:t>
      </w:r>
      <w:r w:rsidR="00EF38F4" w:rsidRPr="00EF38F4">
        <w:t>Ge</w:t>
      </w:r>
      <w:r w:rsidR="009D4C1E">
        <w:t>ïnteresseerde</w:t>
      </w:r>
      <w:r w:rsidR="00EF38F4" w:rsidRPr="00EF38F4">
        <w:t xml:space="preserve">n dienen er rekening mee te houden dat informatie die zij in het kader van deze marktraadpleging verstrekken, openbaar </w:t>
      </w:r>
      <w:r w:rsidR="00751EED">
        <w:t xml:space="preserve">(zij het in geanonimiseerde vorm) </w:t>
      </w:r>
      <w:r w:rsidR="0024180C">
        <w:t>kan worden gemaakt.</w:t>
      </w:r>
    </w:p>
    <w:p w14:paraId="5BA2A15F" w14:textId="77777777" w:rsidR="00F84626" w:rsidRDefault="00F84626" w:rsidP="00EF38F4"/>
    <w:p w14:paraId="0915AEEE" w14:textId="77777777" w:rsidR="00EF38F4" w:rsidRDefault="00F84626" w:rsidP="00EF38F4">
      <w:r>
        <w:t xml:space="preserve">De organisatie wil de door </w:t>
      </w:r>
      <w:r w:rsidR="009D4C1E">
        <w:t xml:space="preserve">geïnteresseerden </w:t>
      </w:r>
      <w:r>
        <w:t>verstrekte informatie zonder voorbehouden kunnen gebruiken. Om deze reden zal de organisatie eventuele claims/voorbehouden van geïnteresseerden over het gebruik van informatie of vertrouwelijkheid, niet honoreren.</w:t>
      </w:r>
      <w:r w:rsidR="009D4C1E">
        <w:t xml:space="preserve"> Door het deelnemen aan deze marktraadpleging </w:t>
      </w:r>
      <w:r w:rsidR="007D2C30">
        <w:t>stemt u hiermee in.</w:t>
      </w:r>
    </w:p>
    <w:p w14:paraId="1FE485C7" w14:textId="77777777" w:rsidR="00D073F7" w:rsidRDefault="00D073F7" w:rsidP="00EF38F4"/>
    <w:p w14:paraId="1CECE84E" w14:textId="77777777" w:rsidR="00D073F7" w:rsidRDefault="00D073F7" w:rsidP="00D073F7">
      <w:pPr>
        <w:pStyle w:val="Default"/>
        <w:rPr>
          <w:sz w:val="18"/>
          <w:szCs w:val="18"/>
        </w:rPr>
      </w:pPr>
      <w:r>
        <w:rPr>
          <w:sz w:val="18"/>
          <w:szCs w:val="18"/>
        </w:rPr>
        <w:t>Bij</w:t>
      </w:r>
      <w:r w:rsidR="007D2C30">
        <w:rPr>
          <w:sz w:val="18"/>
          <w:szCs w:val="18"/>
        </w:rPr>
        <w:t xml:space="preserve"> een eventuele aanbesteding zal</w:t>
      </w:r>
      <w:r>
        <w:rPr>
          <w:sz w:val="18"/>
          <w:szCs w:val="18"/>
        </w:rPr>
        <w:t xml:space="preserve"> geen onderscheid worden gemaakt tussen partijen die al dan niet hebben deelg</w:t>
      </w:r>
      <w:r w:rsidR="0024180C">
        <w:rPr>
          <w:sz w:val="18"/>
          <w:szCs w:val="18"/>
        </w:rPr>
        <w:t>enomen aan de marktraadpleging.</w:t>
      </w:r>
    </w:p>
    <w:p w14:paraId="4798B6FA" w14:textId="77777777" w:rsidR="00EF38F4" w:rsidRDefault="00EF38F4" w:rsidP="00EF38F4">
      <w:pPr>
        <w:pStyle w:val="Kop2"/>
        <w:tabs>
          <w:tab w:val="left" w:pos="540"/>
        </w:tabs>
        <w:ind w:hanging="936"/>
      </w:pPr>
      <w:bookmarkStart w:id="17" w:name="_Toc244008879"/>
      <w:r>
        <w:t>Rechtsverhouding</w:t>
      </w:r>
      <w:bookmarkEnd w:id="17"/>
    </w:p>
    <w:p w14:paraId="48B068F7" w14:textId="77777777" w:rsidR="00EF38F4" w:rsidRPr="000A0296" w:rsidRDefault="000A0296" w:rsidP="000A0296">
      <w:pPr>
        <w:pStyle w:val="CM1"/>
        <w:spacing w:before="200" w:after="200"/>
        <w:rPr>
          <w:rFonts w:ascii="Verdana" w:hAnsi="Verdana"/>
          <w:sz w:val="18"/>
          <w:szCs w:val="18"/>
        </w:rPr>
      </w:pPr>
      <w:r w:rsidRPr="000A0296">
        <w:rPr>
          <w:rFonts w:ascii="Verdana" w:hAnsi="Verdana"/>
          <w:sz w:val="18"/>
          <w:szCs w:val="18"/>
        </w:rPr>
        <w:t>De marktraadpleging is voor alle partijen</w:t>
      </w:r>
      <w:r w:rsidR="009D4C1E">
        <w:rPr>
          <w:rFonts w:ascii="Verdana" w:hAnsi="Verdana"/>
          <w:sz w:val="18"/>
          <w:szCs w:val="18"/>
        </w:rPr>
        <w:t xml:space="preserve"> (de organisatie en de geïnteresseerden)</w:t>
      </w:r>
      <w:r w:rsidRPr="000A0296">
        <w:rPr>
          <w:rFonts w:ascii="Verdana" w:hAnsi="Verdana"/>
          <w:sz w:val="18"/>
          <w:szCs w:val="18"/>
        </w:rPr>
        <w:t xml:space="preserve"> vrijblijvend</w:t>
      </w:r>
      <w:r w:rsidR="00AE75D9">
        <w:rPr>
          <w:rFonts w:ascii="Verdana" w:hAnsi="Verdana"/>
          <w:sz w:val="18"/>
          <w:szCs w:val="18"/>
        </w:rPr>
        <w:t xml:space="preserve"> en</w:t>
      </w:r>
      <w:r w:rsidRPr="000A0296">
        <w:rPr>
          <w:rFonts w:ascii="Verdana" w:hAnsi="Verdana"/>
          <w:sz w:val="18"/>
          <w:szCs w:val="18"/>
        </w:rPr>
        <w:t xml:space="preserve"> houdt op geen enkele wijze </w:t>
      </w:r>
      <w:r w:rsidR="007D2C30">
        <w:rPr>
          <w:rFonts w:ascii="Verdana" w:hAnsi="Verdana"/>
          <w:sz w:val="18"/>
          <w:szCs w:val="18"/>
        </w:rPr>
        <w:t xml:space="preserve">een </w:t>
      </w:r>
      <w:r w:rsidRPr="000A0296">
        <w:rPr>
          <w:rFonts w:ascii="Verdana" w:hAnsi="Verdana"/>
          <w:sz w:val="18"/>
          <w:szCs w:val="18"/>
        </w:rPr>
        <w:t xml:space="preserve">verplichting in om met </w:t>
      </w:r>
      <w:r w:rsidR="0014335E">
        <w:rPr>
          <w:rFonts w:ascii="Verdana" w:hAnsi="Verdana"/>
          <w:sz w:val="18"/>
          <w:szCs w:val="18"/>
        </w:rPr>
        <w:t>deelnemers</w:t>
      </w:r>
      <w:r w:rsidRPr="000A0296">
        <w:rPr>
          <w:rFonts w:ascii="Verdana" w:hAnsi="Verdana"/>
          <w:sz w:val="18"/>
          <w:szCs w:val="18"/>
        </w:rPr>
        <w:t xml:space="preserve"> in een bepaalde rechtsverhouding te treden. </w:t>
      </w:r>
      <w:r w:rsidR="00EF38F4" w:rsidRPr="000A0296">
        <w:rPr>
          <w:rFonts w:ascii="Verdana" w:hAnsi="Verdana"/>
          <w:sz w:val="18"/>
          <w:szCs w:val="18"/>
        </w:rPr>
        <w:t xml:space="preserve">Er kunnen geen rechten </w:t>
      </w:r>
      <w:r w:rsidR="00EF38F4" w:rsidRPr="008C5C3B">
        <w:rPr>
          <w:rFonts w:ascii="Verdana" w:hAnsi="Verdana"/>
          <w:sz w:val="18"/>
          <w:szCs w:val="18"/>
        </w:rPr>
        <w:t>worden ontleend aan deelname aan de</w:t>
      </w:r>
      <w:r w:rsidR="00EF38F4" w:rsidRPr="000A0296">
        <w:rPr>
          <w:rFonts w:ascii="Verdana" w:hAnsi="Verdana"/>
          <w:sz w:val="18"/>
          <w:szCs w:val="18"/>
        </w:rPr>
        <w:t xml:space="preserve"> marktraadpleging of tijdens de marktraadpleging</w:t>
      </w:r>
      <w:r w:rsidR="00B7051C">
        <w:rPr>
          <w:rFonts w:ascii="Verdana" w:hAnsi="Verdana"/>
          <w:sz w:val="18"/>
          <w:szCs w:val="18"/>
        </w:rPr>
        <w:t xml:space="preserve"> </w:t>
      </w:r>
      <w:r w:rsidR="00B7051C" w:rsidRPr="000A0296">
        <w:rPr>
          <w:rFonts w:ascii="Verdana" w:hAnsi="Verdana"/>
          <w:sz w:val="18"/>
          <w:szCs w:val="18"/>
        </w:rPr>
        <w:t>verstrekte informatie</w:t>
      </w:r>
      <w:r w:rsidR="00EF38F4" w:rsidRPr="000A0296">
        <w:rPr>
          <w:rFonts w:ascii="Verdana" w:hAnsi="Verdana"/>
          <w:sz w:val="18"/>
          <w:szCs w:val="18"/>
        </w:rPr>
        <w:t>.</w:t>
      </w:r>
    </w:p>
    <w:p w14:paraId="32B7A4E5" w14:textId="77777777" w:rsidR="00EF38F4" w:rsidRDefault="00EF38F4" w:rsidP="0045324C">
      <w:pPr>
        <w:pStyle w:val="Kop1"/>
      </w:pPr>
      <w:r w:rsidRPr="00DC5309">
        <w:br w:type="page"/>
      </w:r>
      <w:bookmarkStart w:id="18" w:name="_Toc244008880"/>
      <w:r w:rsidR="0045324C">
        <w:lastRenderedPageBreak/>
        <w:t>I</w:t>
      </w:r>
      <w:r w:rsidR="002C2E00">
        <w:t>nformatieaanvraag</w:t>
      </w:r>
      <w:bookmarkEnd w:id="18"/>
    </w:p>
    <w:p w14:paraId="4A3DC4E0" w14:textId="77777777" w:rsidR="0045324C" w:rsidRDefault="00EF38F4" w:rsidP="00B1246E">
      <w:r w:rsidRPr="0045324C">
        <w:t xml:space="preserve">U </w:t>
      </w:r>
      <w:r w:rsidR="007D5569" w:rsidRPr="0045324C">
        <w:t>wordt</w:t>
      </w:r>
      <w:r w:rsidRPr="0045324C">
        <w:t xml:space="preserve"> uitgenodigd </w:t>
      </w:r>
      <w:r w:rsidR="0045324C">
        <w:t>onderstaande</w:t>
      </w:r>
      <w:r w:rsidRPr="0045324C">
        <w:t xml:space="preserve"> </w:t>
      </w:r>
      <w:r w:rsidR="0045324C">
        <w:t xml:space="preserve">gegevens en </w:t>
      </w:r>
      <w:r w:rsidRPr="0045324C">
        <w:t>vragen zo volledig mogelijk</w:t>
      </w:r>
      <w:r w:rsidR="00BE294A" w:rsidRPr="0045324C">
        <w:t xml:space="preserve"> </w:t>
      </w:r>
      <w:r w:rsidR="0024180C">
        <w:t>te beantwoorden.</w:t>
      </w:r>
    </w:p>
    <w:p w14:paraId="3EB69D7E" w14:textId="77777777" w:rsidR="00B1246E" w:rsidRPr="0045324C" w:rsidRDefault="00B1246E" w:rsidP="00B1246E"/>
    <w:tbl>
      <w:tblPr>
        <w:tblStyle w:val="Tabelraster"/>
        <w:tblW w:w="7868" w:type="dxa"/>
        <w:tblLayout w:type="fixed"/>
        <w:tblLook w:val="00A0" w:firstRow="1" w:lastRow="0" w:firstColumn="1" w:lastColumn="0" w:noHBand="0" w:noVBand="0"/>
      </w:tblPr>
      <w:tblGrid>
        <w:gridCol w:w="1771"/>
        <w:gridCol w:w="6097"/>
      </w:tblGrid>
      <w:tr w:rsidR="0045324C" w:rsidRPr="008A2E85" w14:paraId="3E9B1B29" w14:textId="77777777" w:rsidTr="00BB415E">
        <w:trPr>
          <w:trHeight w:val="300"/>
        </w:trPr>
        <w:tc>
          <w:tcPr>
            <w:tcW w:w="1771" w:type="dxa"/>
            <w:noWrap/>
          </w:tcPr>
          <w:p w14:paraId="7EC4B5A0" w14:textId="77777777" w:rsidR="0045324C" w:rsidRPr="008A2E85" w:rsidRDefault="0045324C" w:rsidP="00F755B1">
            <w:pPr>
              <w:pStyle w:val="Geenafstand"/>
            </w:pPr>
            <w:r w:rsidRPr="008A2E85">
              <w:t xml:space="preserve">Naam </w:t>
            </w:r>
            <w:r>
              <w:t>geïnteresseerde</w:t>
            </w:r>
            <w:r w:rsidRPr="008A2E85">
              <w:t>:</w:t>
            </w:r>
          </w:p>
        </w:tc>
        <w:tc>
          <w:tcPr>
            <w:tcW w:w="6097" w:type="dxa"/>
            <w:noWrap/>
          </w:tcPr>
          <w:p w14:paraId="5B78A692" w14:textId="77777777" w:rsidR="0045324C" w:rsidRPr="008A2E85" w:rsidRDefault="0045324C" w:rsidP="00F755B1">
            <w:pPr>
              <w:pStyle w:val="Geenafstand"/>
            </w:pPr>
            <w:r w:rsidRPr="008A2E85">
              <w:t xml:space="preserve"> </w:t>
            </w:r>
          </w:p>
        </w:tc>
      </w:tr>
      <w:tr w:rsidR="0045324C" w:rsidRPr="008A2E85" w14:paraId="3053A179" w14:textId="77777777" w:rsidTr="00BB415E">
        <w:trPr>
          <w:trHeight w:val="300"/>
        </w:trPr>
        <w:tc>
          <w:tcPr>
            <w:tcW w:w="1771" w:type="dxa"/>
            <w:noWrap/>
          </w:tcPr>
          <w:p w14:paraId="5F6DD1DA" w14:textId="77777777" w:rsidR="0045324C" w:rsidRPr="008A2E85" w:rsidRDefault="0045324C" w:rsidP="00F755B1">
            <w:pPr>
              <w:pStyle w:val="Geenafstand"/>
            </w:pPr>
            <w:r w:rsidRPr="008A2E85">
              <w:t>Naam contactpersoon</w:t>
            </w:r>
            <w:r>
              <w:t xml:space="preserve"> en functie</w:t>
            </w:r>
            <w:r w:rsidRPr="008A2E85">
              <w:t>:</w:t>
            </w:r>
          </w:p>
        </w:tc>
        <w:tc>
          <w:tcPr>
            <w:tcW w:w="6097" w:type="dxa"/>
            <w:noWrap/>
          </w:tcPr>
          <w:p w14:paraId="13188FDC" w14:textId="77777777" w:rsidR="0045324C" w:rsidRPr="008A2E85" w:rsidRDefault="0045324C" w:rsidP="00F755B1">
            <w:pPr>
              <w:pStyle w:val="Geenafstand"/>
              <w:rPr>
                <w:sz w:val="24"/>
              </w:rPr>
            </w:pPr>
          </w:p>
        </w:tc>
      </w:tr>
      <w:tr w:rsidR="0045324C" w:rsidRPr="008A2E85" w14:paraId="78D9DBE7" w14:textId="77777777" w:rsidTr="00BB415E">
        <w:trPr>
          <w:trHeight w:val="300"/>
        </w:trPr>
        <w:tc>
          <w:tcPr>
            <w:tcW w:w="1771" w:type="dxa"/>
            <w:noWrap/>
          </w:tcPr>
          <w:p w14:paraId="13665B6D" w14:textId="77777777" w:rsidR="0045324C" w:rsidRPr="008A2E85" w:rsidRDefault="0045324C" w:rsidP="00F755B1">
            <w:pPr>
              <w:pStyle w:val="Geenafstand"/>
            </w:pPr>
            <w:r>
              <w:t>Tel. Nummer contactpersoon:</w:t>
            </w:r>
          </w:p>
        </w:tc>
        <w:tc>
          <w:tcPr>
            <w:tcW w:w="6097" w:type="dxa"/>
            <w:noWrap/>
          </w:tcPr>
          <w:p w14:paraId="58CE2E7A" w14:textId="77777777" w:rsidR="0045324C" w:rsidRPr="008A2E85" w:rsidRDefault="0045324C" w:rsidP="00F755B1">
            <w:pPr>
              <w:pStyle w:val="Geenafstand"/>
              <w:rPr>
                <w:sz w:val="24"/>
              </w:rPr>
            </w:pPr>
          </w:p>
        </w:tc>
      </w:tr>
      <w:tr w:rsidR="0045324C" w:rsidRPr="008A2E85" w14:paraId="1E01268B" w14:textId="77777777" w:rsidTr="00BB415E">
        <w:trPr>
          <w:trHeight w:val="300"/>
        </w:trPr>
        <w:tc>
          <w:tcPr>
            <w:tcW w:w="1771" w:type="dxa"/>
            <w:noWrap/>
          </w:tcPr>
          <w:p w14:paraId="58D62819" w14:textId="77777777" w:rsidR="0045324C" w:rsidRPr="008A2E85" w:rsidRDefault="0045324C" w:rsidP="00F755B1">
            <w:pPr>
              <w:pStyle w:val="Geenafstand"/>
            </w:pPr>
            <w:r w:rsidRPr="008A2E85">
              <w:t>E-mail</w:t>
            </w:r>
            <w:r>
              <w:t xml:space="preserve"> contactpersoon</w:t>
            </w:r>
            <w:r w:rsidRPr="008A2E85">
              <w:t>:</w:t>
            </w:r>
          </w:p>
        </w:tc>
        <w:tc>
          <w:tcPr>
            <w:tcW w:w="6097" w:type="dxa"/>
            <w:noWrap/>
          </w:tcPr>
          <w:p w14:paraId="2ACD389A" w14:textId="77777777" w:rsidR="0045324C" w:rsidRPr="008A2E85" w:rsidRDefault="0045324C" w:rsidP="00F755B1">
            <w:pPr>
              <w:pStyle w:val="Geenafstand"/>
              <w:rPr>
                <w:sz w:val="24"/>
              </w:rPr>
            </w:pPr>
          </w:p>
        </w:tc>
      </w:tr>
    </w:tbl>
    <w:p w14:paraId="2A1D4F7C" w14:textId="77777777" w:rsidR="003174D3" w:rsidRDefault="003174D3" w:rsidP="003174D3">
      <w:pPr>
        <w:spacing w:line="240" w:lineRule="auto"/>
      </w:pPr>
    </w:p>
    <w:p w14:paraId="6CBA4CDA" w14:textId="77777777" w:rsidR="003174D3" w:rsidRDefault="003174D3" w:rsidP="003174D3">
      <w:pPr>
        <w:spacing w:line="240" w:lineRule="auto"/>
      </w:pPr>
    </w:p>
    <w:p w14:paraId="49453F57" w14:textId="07A1FED8" w:rsidR="003319A0" w:rsidRPr="003174D3" w:rsidRDefault="003319A0" w:rsidP="003174D3">
      <w:pPr>
        <w:spacing w:line="240" w:lineRule="auto"/>
      </w:pPr>
      <w:r w:rsidRPr="003319A0">
        <w:rPr>
          <w:b/>
          <w:bCs/>
          <w:u w:val="single"/>
        </w:rPr>
        <w:t>Categorie 1. Marktontwikkelingen en innovaties</w:t>
      </w:r>
    </w:p>
    <w:p w14:paraId="1EDEA5D5" w14:textId="4092612E" w:rsidR="003319A0" w:rsidRDefault="003319A0" w:rsidP="003319A0"/>
    <w:p w14:paraId="560C6177" w14:textId="1C635A9B" w:rsidR="003319A0" w:rsidRDefault="003319A0" w:rsidP="003319A0">
      <w:r>
        <w:t>1</w:t>
      </w:r>
      <w:r>
        <w:tab/>
        <w:t>Welke ontwikkelingen en innovaties verwacht u de komende drie tot vijf jaar binnen de vendingmarkt?</w:t>
      </w:r>
      <w:r>
        <w:tab/>
      </w:r>
    </w:p>
    <w:p w14:paraId="62581F6E" w14:textId="77777777" w:rsidR="003319A0" w:rsidRDefault="003319A0" w:rsidP="003319A0"/>
    <w:p w14:paraId="3D2FB949" w14:textId="5C360F0C" w:rsidR="003319A0" w:rsidRDefault="003319A0" w:rsidP="003319A0">
      <w:r w:rsidRPr="003319A0">
        <w:rPr>
          <w:b/>
          <w:bCs/>
        </w:rPr>
        <w:t>Antwoord:</w:t>
      </w:r>
    </w:p>
    <w:p w14:paraId="70772791" w14:textId="77777777" w:rsidR="003319A0" w:rsidRDefault="003319A0" w:rsidP="003319A0"/>
    <w:p w14:paraId="166FF59C" w14:textId="026944D7" w:rsidR="003319A0" w:rsidRDefault="003319A0" w:rsidP="003319A0">
      <w:r>
        <w:t>2</w:t>
      </w:r>
      <w:r>
        <w:tab/>
        <w:t>Welke eisen zou u vanuit uw ervaring opnemen in de aanbesteding om voldoende marktwerking én continuïteit te waarborgen?</w:t>
      </w:r>
      <w:r>
        <w:tab/>
      </w:r>
    </w:p>
    <w:p w14:paraId="73519508" w14:textId="77777777" w:rsidR="003319A0" w:rsidRDefault="003319A0" w:rsidP="003319A0"/>
    <w:p w14:paraId="480F9808" w14:textId="10905FBC" w:rsidR="003319A0" w:rsidRDefault="003319A0" w:rsidP="003319A0">
      <w:r w:rsidRPr="003319A0">
        <w:rPr>
          <w:b/>
          <w:bCs/>
        </w:rPr>
        <w:t>Antwoord:</w:t>
      </w:r>
    </w:p>
    <w:p w14:paraId="5BF453EE" w14:textId="77777777" w:rsidR="003319A0" w:rsidRDefault="003319A0" w:rsidP="003319A0"/>
    <w:p w14:paraId="602E1C0A" w14:textId="22E4AAEC" w:rsidR="003319A0" w:rsidRPr="003319A0" w:rsidRDefault="003319A0" w:rsidP="003319A0">
      <w:pPr>
        <w:rPr>
          <w:b/>
          <w:bCs/>
          <w:u w:val="single"/>
        </w:rPr>
      </w:pPr>
      <w:r w:rsidRPr="003319A0">
        <w:rPr>
          <w:b/>
          <w:bCs/>
          <w:u w:val="single"/>
        </w:rPr>
        <w:t>Categorie 2. Vendingoplossingen en assortiment</w:t>
      </w:r>
      <w:r w:rsidRPr="003319A0">
        <w:rPr>
          <w:b/>
          <w:bCs/>
          <w:u w:val="single"/>
        </w:rPr>
        <w:br/>
      </w:r>
    </w:p>
    <w:p w14:paraId="4A217C94" w14:textId="6689BFD2" w:rsidR="003319A0" w:rsidRDefault="003319A0" w:rsidP="003319A0">
      <w:r>
        <w:t>3</w:t>
      </w:r>
      <w:r>
        <w:tab/>
        <w:t>Welke vendingoplossingen acht u specifiek geschikt voor militaire locaties? Maak hierbij een onderscheid in het reguliere aanbod zoals snoeprepen en frisdranken en een gezond aanbod.</w:t>
      </w:r>
      <w:r>
        <w:tab/>
      </w:r>
    </w:p>
    <w:p w14:paraId="2201AED7" w14:textId="77777777" w:rsidR="003319A0" w:rsidRDefault="003319A0" w:rsidP="003319A0"/>
    <w:p w14:paraId="7C3DBF73" w14:textId="43AE7A88" w:rsidR="003319A0" w:rsidRDefault="003319A0" w:rsidP="003319A0">
      <w:r w:rsidRPr="003319A0">
        <w:rPr>
          <w:b/>
          <w:bCs/>
        </w:rPr>
        <w:t>Antwoord:</w:t>
      </w:r>
    </w:p>
    <w:p w14:paraId="6DAF5558" w14:textId="77777777" w:rsidR="003319A0" w:rsidRDefault="003319A0" w:rsidP="003319A0"/>
    <w:p w14:paraId="18E0C874" w14:textId="4BC33188" w:rsidR="003319A0" w:rsidRDefault="003319A0" w:rsidP="003319A0">
      <w:r>
        <w:t>4</w:t>
      </w:r>
      <w:r>
        <w:tab/>
        <w:t>Welke productcategorieën kunnen met uw vendingmachines worden aangeboden? Kunnen de categorieën uit de vorige vraag gecombineerd worden?</w:t>
      </w:r>
      <w:r>
        <w:tab/>
      </w:r>
    </w:p>
    <w:p w14:paraId="1BD2FF9C" w14:textId="77777777" w:rsidR="003319A0" w:rsidRDefault="003319A0" w:rsidP="003319A0"/>
    <w:p w14:paraId="59CD16CB" w14:textId="6FE7B3DE" w:rsidR="003319A0" w:rsidRDefault="003319A0" w:rsidP="003319A0">
      <w:r w:rsidRPr="003319A0">
        <w:rPr>
          <w:b/>
          <w:bCs/>
        </w:rPr>
        <w:t>Antwoord:</w:t>
      </w:r>
    </w:p>
    <w:p w14:paraId="0D590F3F" w14:textId="77777777" w:rsidR="003319A0" w:rsidRDefault="003319A0" w:rsidP="003319A0"/>
    <w:p w14:paraId="1F4CCAF9" w14:textId="1B9F2B9D" w:rsidR="003319A0" w:rsidRDefault="003319A0" w:rsidP="003319A0">
      <w:r>
        <w:t>5</w:t>
      </w:r>
      <w:r>
        <w:tab/>
        <w:t>Wat is het aanbod in de gezonde categorie? Maak een onderscheid in tussendoortjes, lunchopties en (warme) maaltijden.</w:t>
      </w:r>
      <w:r>
        <w:tab/>
      </w:r>
    </w:p>
    <w:p w14:paraId="3E82902A" w14:textId="77777777" w:rsidR="003319A0" w:rsidRDefault="003319A0" w:rsidP="003319A0"/>
    <w:p w14:paraId="0BB834A8" w14:textId="3B5DC797" w:rsidR="003319A0" w:rsidRDefault="003319A0" w:rsidP="003319A0">
      <w:r w:rsidRPr="003319A0">
        <w:rPr>
          <w:b/>
          <w:bCs/>
        </w:rPr>
        <w:t>Antwoord:</w:t>
      </w:r>
    </w:p>
    <w:p w14:paraId="286AB302" w14:textId="77777777" w:rsidR="003319A0" w:rsidRDefault="003319A0" w:rsidP="003319A0"/>
    <w:p w14:paraId="66E0A077" w14:textId="1141E7EA" w:rsidR="003319A0" w:rsidRDefault="003319A0" w:rsidP="003319A0">
      <w:r>
        <w:t>6</w:t>
      </w:r>
      <w:r>
        <w:tab/>
        <w:t>Zijn er eiwitrijke opties zoals eiwitrepen beschikbaar?</w:t>
      </w:r>
      <w:r>
        <w:tab/>
      </w:r>
    </w:p>
    <w:p w14:paraId="0FFDD885" w14:textId="77777777" w:rsidR="003319A0" w:rsidRDefault="003319A0" w:rsidP="003319A0">
      <w:pPr>
        <w:rPr>
          <w:b/>
          <w:bCs/>
        </w:rPr>
      </w:pPr>
    </w:p>
    <w:p w14:paraId="255761B9" w14:textId="07CAF3F6" w:rsidR="003319A0" w:rsidRDefault="003319A0" w:rsidP="003319A0">
      <w:r w:rsidRPr="003319A0">
        <w:rPr>
          <w:b/>
          <w:bCs/>
        </w:rPr>
        <w:t>Antwoord:</w:t>
      </w:r>
    </w:p>
    <w:p w14:paraId="5ABB1B9E" w14:textId="77777777" w:rsidR="003319A0" w:rsidRDefault="003319A0" w:rsidP="003319A0"/>
    <w:p w14:paraId="0480BF9B" w14:textId="5007EA7A" w:rsidR="003319A0" w:rsidRDefault="003319A0" w:rsidP="003319A0">
      <w:r>
        <w:lastRenderedPageBreak/>
        <w:t>7</w:t>
      </w:r>
      <w:r>
        <w:tab/>
        <w:t>Kunnen gekoelde en ongekoelde producten in één oplossing worden aangeboden?</w:t>
      </w:r>
      <w:r>
        <w:tab/>
      </w:r>
    </w:p>
    <w:p w14:paraId="4F33A77C" w14:textId="77777777" w:rsidR="003319A0" w:rsidRDefault="003319A0" w:rsidP="003319A0"/>
    <w:p w14:paraId="23F97AC7" w14:textId="1563D5CB" w:rsidR="003319A0" w:rsidRDefault="003319A0" w:rsidP="003319A0">
      <w:r w:rsidRPr="003319A0">
        <w:rPr>
          <w:b/>
          <w:bCs/>
        </w:rPr>
        <w:t>Antwoord:</w:t>
      </w:r>
    </w:p>
    <w:p w14:paraId="37F7DB91" w14:textId="77777777" w:rsidR="003319A0" w:rsidRDefault="003319A0" w:rsidP="003319A0"/>
    <w:p w14:paraId="19782F3F" w14:textId="77777777" w:rsidR="003319A0" w:rsidRDefault="003319A0" w:rsidP="003319A0">
      <w:r>
        <w:t>8</w:t>
      </w:r>
      <w:r>
        <w:tab/>
        <w:t>Kunnen verschillende locaties een verschillend assortiment krijgen en in hoeverre acht u het wenselijk dat opdrachtgever invloed heeft op het assortiment?</w:t>
      </w:r>
    </w:p>
    <w:p w14:paraId="6F0B5244" w14:textId="77777777" w:rsidR="003319A0" w:rsidRDefault="003319A0" w:rsidP="003319A0"/>
    <w:p w14:paraId="46192FB9" w14:textId="77777777" w:rsidR="003319A0" w:rsidRDefault="003319A0" w:rsidP="003319A0">
      <w:r w:rsidRPr="003319A0">
        <w:rPr>
          <w:b/>
          <w:bCs/>
        </w:rPr>
        <w:t>Antwoord:</w:t>
      </w:r>
    </w:p>
    <w:p w14:paraId="62540E24" w14:textId="051418E2" w:rsidR="003319A0" w:rsidRDefault="003319A0" w:rsidP="003319A0">
      <w:r>
        <w:tab/>
      </w:r>
    </w:p>
    <w:p w14:paraId="4DAF5B10" w14:textId="77777777" w:rsidR="003319A0" w:rsidRPr="003319A0" w:rsidRDefault="003319A0" w:rsidP="003319A0">
      <w:pPr>
        <w:rPr>
          <w:b/>
          <w:bCs/>
          <w:u w:val="single"/>
        </w:rPr>
      </w:pPr>
      <w:r w:rsidRPr="003319A0">
        <w:rPr>
          <w:b/>
          <w:bCs/>
          <w:u w:val="single"/>
        </w:rPr>
        <w:t>Categorie 3. Voedselveiligheid, temperatuur en houdbaarheid</w:t>
      </w:r>
    </w:p>
    <w:p w14:paraId="786A868B" w14:textId="77777777" w:rsidR="003319A0" w:rsidRDefault="003319A0" w:rsidP="003319A0"/>
    <w:p w14:paraId="1E8594E5" w14:textId="78DB93DF" w:rsidR="003319A0" w:rsidRDefault="003319A0" w:rsidP="003319A0">
      <w:r>
        <w:t>9</w:t>
      </w:r>
      <w:r>
        <w:tab/>
        <w:t>Welke temperatuur kunnen de machines ondersteunen?</w:t>
      </w:r>
      <w:r>
        <w:tab/>
      </w:r>
    </w:p>
    <w:p w14:paraId="3C6EA090" w14:textId="77777777" w:rsidR="003319A0" w:rsidRDefault="003319A0" w:rsidP="003319A0"/>
    <w:p w14:paraId="3B13324B" w14:textId="77777777" w:rsidR="003319A0" w:rsidRDefault="003319A0" w:rsidP="003319A0">
      <w:r w:rsidRPr="003319A0">
        <w:rPr>
          <w:b/>
          <w:bCs/>
        </w:rPr>
        <w:t>Antwoord:</w:t>
      </w:r>
    </w:p>
    <w:p w14:paraId="1DF9C837" w14:textId="77777777" w:rsidR="003319A0" w:rsidRDefault="003319A0" w:rsidP="003319A0"/>
    <w:p w14:paraId="5C204E43" w14:textId="77777777" w:rsidR="003319A0" w:rsidRDefault="003319A0" w:rsidP="003319A0">
      <w:r>
        <w:t>10 Hoe wordt de temperatuur continu gemonitord en geregistreerd?</w:t>
      </w:r>
    </w:p>
    <w:p w14:paraId="651081B3" w14:textId="77777777" w:rsidR="003319A0" w:rsidRDefault="003319A0" w:rsidP="003319A0"/>
    <w:p w14:paraId="780C0D60" w14:textId="0F760F50" w:rsidR="003319A0" w:rsidRDefault="003319A0" w:rsidP="003319A0">
      <w:r w:rsidRPr="003319A0">
        <w:rPr>
          <w:b/>
          <w:bCs/>
        </w:rPr>
        <w:t>Antwoord:</w:t>
      </w:r>
      <w:r>
        <w:tab/>
      </w:r>
    </w:p>
    <w:p w14:paraId="7AA60D3C" w14:textId="77777777" w:rsidR="003319A0" w:rsidRDefault="003319A0" w:rsidP="003319A0"/>
    <w:p w14:paraId="5CE6D27B" w14:textId="54ADF485" w:rsidR="003319A0" w:rsidRDefault="003319A0" w:rsidP="003319A0">
      <w:r>
        <w:t>11  Welke maatregelen kunnen worden getroffen om voedselveiligheid te waarborgen?</w:t>
      </w:r>
      <w:r>
        <w:tab/>
      </w:r>
    </w:p>
    <w:p w14:paraId="41E3DD57" w14:textId="77777777" w:rsidR="003319A0" w:rsidRDefault="003319A0" w:rsidP="003319A0"/>
    <w:p w14:paraId="61536FB1" w14:textId="13C0260B" w:rsidR="003319A0" w:rsidRDefault="003319A0" w:rsidP="003319A0">
      <w:r w:rsidRPr="003319A0">
        <w:rPr>
          <w:b/>
          <w:bCs/>
        </w:rPr>
        <w:t>Antwoord:</w:t>
      </w:r>
    </w:p>
    <w:p w14:paraId="4F6A2247" w14:textId="77777777" w:rsidR="003319A0" w:rsidRDefault="003319A0" w:rsidP="003319A0"/>
    <w:p w14:paraId="2275DBB0" w14:textId="6D70BC1B" w:rsidR="003319A0" w:rsidRDefault="003319A0" w:rsidP="003319A0">
      <w:r>
        <w:t>12  Hoe lang kunnen producten veilig worden bewaard bij een stroom- of netwerkstoring?</w:t>
      </w:r>
      <w:r>
        <w:tab/>
      </w:r>
    </w:p>
    <w:p w14:paraId="6740684D" w14:textId="77777777" w:rsidR="003319A0" w:rsidRDefault="003319A0" w:rsidP="003319A0"/>
    <w:p w14:paraId="5886DDFF" w14:textId="7E796AAA" w:rsidR="003319A0" w:rsidRDefault="003319A0" w:rsidP="003319A0">
      <w:r w:rsidRPr="003319A0">
        <w:rPr>
          <w:b/>
          <w:bCs/>
        </w:rPr>
        <w:t>Antwoord:</w:t>
      </w:r>
    </w:p>
    <w:p w14:paraId="7007C658" w14:textId="77777777" w:rsidR="003319A0" w:rsidRDefault="003319A0" w:rsidP="003319A0"/>
    <w:p w14:paraId="3F3561B1" w14:textId="2E8A8B8A" w:rsidR="003319A0" w:rsidRDefault="003319A0" w:rsidP="003319A0">
      <w:r>
        <w:t>13 Hoe wordt de houdbaarheid van producten bewaakt en hoe wordt voorkomen dat producten over datum worden verkocht?</w:t>
      </w:r>
      <w:r>
        <w:tab/>
      </w:r>
    </w:p>
    <w:p w14:paraId="4CBC711F" w14:textId="77777777" w:rsidR="003319A0" w:rsidRDefault="003319A0" w:rsidP="003319A0"/>
    <w:p w14:paraId="51D04E61" w14:textId="7CF8D3AC" w:rsidR="003319A0" w:rsidRDefault="003319A0" w:rsidP="003319A0">
      <w:r w:rsidRPr="003319A0">
        <w:rPr>
          <w:b/>
          <w:bCs/>
        </w:rPr>
        <w:t>Antwoord:</w:t>
      </w:r>
    </w:p>
    <w:p w14:paraId="36817740" w14:textId="77777777" w:rsidR="003319A0" w:rsidRDefault="003319A0" w:rsidP="003319A0"/>
    <w:p w14:paraId="7DF19E7C" w14:textId="75F797A4" w:rsidR="003319A0" w:rsidRPr="003319A0" w:rsidRDefault="003319A0" w:rsidP="003319A0">
      <w:pPr>
        <w:rPr>
          <w:b/>
          <w:bCs/>
          <w:u w:val="single"/>
        </w:rPr>
      </w:pPr>
      <w:r w:rsidRPr="003319A0">
        <w:rPr>
          <w:b/>
          <w:bCs/>
          <w:u w:val="single"/>
        </w:rPr>
        <w:t>Categorie 4. Technische eisen en infrastructuur</w:t>
      </w:r>
    </w:p>
    <w:p w14:paraId="24CBD88F" w14:textId="77777777" w:rsidR="003319A0" w:rsidRDefault="003319A0" w:rsidP="003319A0"/>
    <w:p w14:paraId="6F1993B9" w14:textId="033EC456" w:rsidR="003319A0" w:rsidRDefault="003319A0" w:rsidP="003319A0">
      <w:r>
        <w:t>14</w:t>
      </w:r>
      <w:r>
        <w:tab/>
        <w:t>Zijn er specifieke minimale eisen voor het correct functioneren van de vendingmachines, zoals vloeroppervlak, ventilatie, temperatuur en internetverbinding?</w:t>
      </w:r>
      <w:r>
        <w:tab/>
      </w:r>
    </w:p>
    <w:p w14:paraId="566F1BC7" w14:textId="77777777" w:rsidR="003319A0" w:rsidRDefault="003319A0" w:rsidP="003319A0"/>
    <w:p w14:paraId="7309AAF1" w14:textId="1FB9B285" w:rsidR="003319A0" w:rsidRDefault="003319A0" w:rsidP="003319A0">
      <w:r w:rsidRPr="003319A0">
        <w:rPr>
          <w:b/>
          <w:bCs/>
        </w:rPr>
        <w:t>Antwoord:</w:t>
      </w:r>
    </w:p>
    <w:p w14:paraId="70ECFC75" w14:textId="77777777" w:rsidR="003319A0" w:rsidRDefault="003319A0" w:rsidP="003319A0"/>
    <w:p w14:paraId="49A0BFDD" w14:textId="0C651A08" w:rsidR="003319A0" w:rsidRDefault="003319A0" w:rsidP="003319A0">
      <w:r>
        <w:t>15</w:t>
      </w:r>
      <w:r>
        <w:tab/>
        <w:t>Zijn er specifieke eisen ten aanzien van de internetverbinding?</w:t>
      </w:r>
      <w:r>
        <w:tab/>
      </w:r>
    </w:p>
    <w:p w14:paraId="482103B0" w14:textId="77777777" w:rsidR="003319A0" w:rsidRDefault="003319A0" w:rsidP="003319A0"/>
    <w:p w14:paraId="702A273D" w14:textId="26B43874" w:rsidR="003319A0" w:rsidRDefault="003319A0" w:rsidP="003319A0">
      <w:r w:rsidRPr="003319A0">
        <w:rPr>
          <w:b/>
          <w:bCs/>
        </w:rPr>
        <w:t>Antwoord:</w:t>
      </w:r>
    </w:p>
    <w:p w14:paraId="569A6C1B" w14:textId="77777777" w:rsidR="003319A0" w:rsidRDefault="003319A0" w:rsidP="003319A0"/>
    <w:p w14:paraId="4E06A72E" w14:textId="6995E79C" w:rsidR="003319A0" w:rsidRDefault="003319A0" w:rsidP="003319A0">
      <w:r>
        <w:t>16</w:t>
      </w:r>
      <w:r>
        <w:tab/>
        <w:t>Is een internetverbinding noodzakelijk of kan de machine tijdelijk offline functioneren?</w:t>
      </w:r>
      <w:r>
        <w:tab/>
      </w:r>
    </w:p>
    <w:p w14:paraId="79DAF1E3" w14:textId="77777777" w:rsidR="003319A0" w:rsidRDefault="003319A0" w:rsidP="003319A0"/>
    <w:p w14:paraId="1632C427" w14:textId="00173167" w:rsidR="003319A0" w:rsidRDefault="003319A0" w:rsidP="003319A0">
      <w:r w:rsidRPr="003319A0">
        <w:rPr>
          <w:b/>
          <w:bCs/>
        </w:rPr>
        <w:t>Antwoord:</w:t>
      </w:r>
    </w:p>
    <w:p w14:paraId="2F123F41" w14:textId="77777777" w:rsidR="003319A0" w:rsidRDefault="003319A0" w:rsidP="003319A0"/>
    <w:p w14:paraId="70486F9E" w14:textId="0FCC6383" w:rsidR="003319A0" w:rsidRPr="003319A0" w:rsidRDefault="003319A0" w:rsidP="003319A0">
      <w:pPr>
        <w:rPr>
          <w:b/>
          <w:bCs/>
          <w:u w:val="single"/>
        </w:rPr>
      </w:pPr>
      <w:r w:rsidRPr="003319A0">
        <w:rPr>
          <w:b/>
          <w:bCs/>
          <w:u w:val="single"/>
        </w:rPr>
        <w:t>Categorie 5. Cybersecurity en informatiebeveiliging</w:t>
      </w:r>
    </w:p>
    <w:p w14:paraId="16294393" w14:textId="77777777" w:rsidR="003319A0" w:rsidRDefault="003319A0" w:rsidP="003319A0"/>
    <w:p w14:paraId="7466B429" w14:textId="568DBA19" w:rsidR="003319A0" w:rsidRDefault="003319A0" w:rsidP="003319A0">
      <w:r>
        <w:t>17</w:t>
      </w:r>
      <w:r>
        <w:tab/>
        <w:t>Welke cybersecuritymaatregelen zijn standaard onderdeel van de oplossing?</w:t>
      </w:r>
      <w:r>
        <w:tab/>
      </w:r>
    </w:p>
    <w:p w14:paraId="3A861240" w14:textId="77777777" w:rsidR="003319A0" w:rsidRDefault="003319A0" w:rsidP="003319A0"/>
    <w:p w14:paraId="48A58ED0" w14:textId="3ACBE79B" w:rsidR="003319A0" w:rsidRDefault="003319A0" w:rsidP="003319A0">
      <w:r w:rsidRPr="003319A0">
        <w:rPr>
          <w:b/>
          <w:bCs/>
        </w:rPr>
        <w:t>Antwoord:</w:t>
      </w:r>
    </w:p>
    <w:p w14:paraId="0AF5E558" w14:textId="77777777" w:rsidR="003319A0" w:rsidRDefault="003319A0" w:rsidP="003319A0"/>
    <w:p w14:paraId="4C4F52B9" w14:textId="34A3CCD5" w:rsidR="003319A0" w:rsidRDefault="003319A0" w:rsidP="003319A0">
      <w:r>
        <w:t>18</w:t>
      </w:r>
      <w:r>
        <w:tab/>
        <w:t>Hoe wordt voorkomen dat onbevoegden toegang krijgen tot de machine?</w:t>
      </w:r>
      <w:r>
        <w:tab/>
      </w:r>
    </w:p>
    <w:p w14:paraId="41E349D5" w14:textId="77777777" w:rsidR="003319A0" w:rsidRDefault="003319A0" w:rsidP="003319A0"/>
    <w:p w14:paraId="2FEAE3BD" w14:textId="66A07EDB" w:rsidR="003319A0" w:rsidRDefault="003319A0" w:rsidP="003319A0">
      <w:r w:rsidRPr="003319A0">
        <w:rPr>
          <w:b/>
          <w:bCs/>
        </w:rPr>
        <w:t>Antwoord:</w:t>
      </w:r>
    </w:p>
    <w:p w14:paraId="0A77375D" w14:textId="77777777" w:rsidR="003319A0" w:rsidRDefault="003319A0" w:rsidP="003319A0"/>
    <w:p w14:paraId="29D65FD9" w14:textId="3384D8A0" w:rsidR="003319A0" w:rsidRDefault="003319A0" w:rsidP="003319A0">
      <w:r>
        <w:t>19</w:t>
      </w:r>
      <w:r>
        <w:tab/>
        <w:t>Ondersteunt uw oplossing versleutelde communicatie?</w:t>
      </w:r>
      <w:r>
        <w:tab/>
      </w:r>
    </w:p>
    <w:p w14:paraId="6E294FF1" w14:textId="77777777" w:rsidR="003319A0" w:rsidRDefault="003319A0" w:rsidP="003319A0"/>
    <w:p w14:paraId="1E2B8EDA" w14:textId="580F62B1" w:rsidR="003319A0" w:rsidRDefault="003319A0" w:rsidP="003319A0">
      <w:r w:rsidRPr="003319A0">
        <w:rPr>
          <w:b/>
          <w:bCs/>
        </w:rPr>
        <w:t>Antwoord:</w:t>
      </w:r>
    </w:p>
    <w:p w14:paraId="5EB99B22" w14:textId="77777777" w:rsidR="003319A0" w:rsidRDefault="003319A0" w:rsidP="003319A0"/>
    <w:p w14:paraId="31D05A46" w14:textId="383830EC" w:rsidR="003319A0" w:rsidRDefault="003319A0" w:rsidP="003319A0">
      <w:r>
        <w:t>20</w:t>
      </w:r>
      <w:r>
        <w:tab/>
        <w:t>Hoe gaat u om met cybersecurity-incidenten en datalekken?</w:t>
      </w:r>
      <w:r>
        <w:tab/>
      </w:r>
    </w:p>
    <w:p w14:paraId="2D3AD43D" w14:textId="77777777" w:rsidR="003319A0" w:rsidRDefault="003319A0" w:rsidP="003319A0"/>
    <w:p w14:paraId="17B87354" w14:textId="5928257B" w:rsidR="003319A0" w:rsidRDefault="003319A0" w:rsidP="003319A0">
      <w:r w:rsidRPr="003319A0">
        <w:rPr>
          <w:b/>
          <w:bCs/>
        </w:rPr>
        <w:t>Antwoord:</w:t>
      </w:r>
    </w:p>
    <w:p w14:paraId="1F757CF5" w14:textId="77777777" w:rsidR="003319A0" w:rsidRDefault="003319A0" w:rsidP="003319A0"/>
    <w:p w14:paraId="7D7919C3" w14:textId="1D5D4D91" w:rsidR="003319A0" w:rsidRDefault="003319A0" w:rsidP="003319A0">
      <w:r>
        <w:t>21</w:t>
      </w:r>
      <w:r>
        <w:tab/>
        <w:t>Welke normen en certificeringen zou u op het gebied van informatiebeveiliging aanbevelen en waarom?</w:t>
      </w:r>
      <w:r>
        <w:tab/>
      </w:r>
    </w:p>
    <w:p w14:paraId="207780BF" w14:textId="77777777" w:rsidR="003319A0" w:rsidRDefault="003319A0" w:rsidP="003319A0"/>
    <w:p w14:paraId="14B3E8CF" w14:textId="475FDEC6" w:rsidR="003319A0" w:rsidRDefault="003319A0" w:rsidP="003319A0">
      <w:r w:rsidRPr="003319A0">
        <w:rPr>
          <w:b/>
          <w:bCs/>
        </w:rPr>
        <w:t>Antwoord:</w:t>
      </w:r>
    </w:p>
    <w:p w14:paraId="6EAC090A" w14:textId="77777777" w:rsidR="003319A0" w:rsidRDefault="003319A0" w:rsidP="003319A0"/>
    <w:p w14:paraId="29DE4D38" w14:textId="6A9A9D4B" w:rsidR="003319A0" w:rsidRPr="003319A0" w:rsidRDefault="003319A0" w:rsidP="003319A0">
      <w:pPr>
        <w:rPr>
          <w:b/>
          <w:bCs/>
          <w:u w:val="single"/>
        </w:rPr>
      </w:pPr>
      <w:r w:rsidRPr="003319A0">
        <w:rPr>
          <w:b/>
          <w:bCs/>
          <w:u w:val="single"/>
        </w:rPr>
        <w:t>Categorie 6. Data, privacy en logging</w:t>
      </w:r>
      <w:r>
        <w:rPr>
          <w:b/>
          <w:bCs/>
          <w:u w:val="single"/>
        </w:rPr>
        <w:br/>
      </w:r>
    </w:p>
    <w:p w14:paraId="1B8F6938" w14:textId="3D0437DF" w:rsidR="003319A0" w:rsidRDefault="003319A0" w:rsidP="003319A0">
      <w:r>
        <w:t>22</w:t>
      </w:r>
      <w:r>
        <w:tab/>
        <w:t>Welke gegevens worden door de machine verzameld?</w:t>
      </w:r>
      <w:r>
        <w:tab/>
      </w:r>
    </w:p>
    <w:p w14:paraId="0F5D3C79" w14:textId="77777777" w:rsidR="003319A0" w:rsidRDefault="003319A0" w:rsidP="003319A0"/>
    <w:p w14:paraId="648A49FE" w14:textId="77777777" w:rsidR="003319A0" w:rsidRDefault="003319A0" w:rsidP="003319A0">
      <w:r w:rsidRPr="003319A0">
        <w:rPr>
          <w:b/>
          <w:bCs/>
        </w:rPr>
        <w:t>Antwoord:</w:t>
      </w:r>
    </w:p>
    <w:p w14:paraId="555F1A2E" w14:textId="77777777" w:rsidR="003319A0" w:rsidRDefault="003319A0" w:rsidP="003319A0"/>
    <w:p w14:paraId="72158B27" w14:textId="10EC8F92" w:rsidR="003319A0" w:rsidRDefault="003319A0" w:rsidP="003319A0">
      <w:r>
        <w:t>23</w:t>
      </w:r>
      <w:r>
        <w:tab/>
        <w:t>Hoe lang worden transactie-, gebruikers- en storingsgegevens bewaard?</w:t>
      </w:r>
      <w:r>
        <w:tab/>
      </w:r>
    </w:p>
    <w:p w14:paraId="1E71173E" w14:textId="77777777" w:rsidR="003319A0" w:rsidRDefault="003319A0" w:rsidP="003319A0"/>
    <w:p w14:paraId="07DC2F9F" w14:textId="77777777" w:rsidR="003319A0" w:rsidRDefault="003319A0" w:rsidP="003319A0">
      <w:r w:rsidRPr="003319A0">
        <w:rPr>
          <w:b/>
          <w:bCs/>
        </w:rPr>
        <w:t>Antwoord:</w:t>
      </w:r>
    </w:p>
    <w:p w14:paraId="674B3CCE" w14:textId="77777777" w:rsidR="003319A0" w:rsidRDefault="003319A0" w:rsidP="003319A0"/>
    <w:p w14:paraId="69482ED1" w14:textId="4A7C1F3F" w:rsidR="003319A0" w:rsidRDefault="003319A0" w:rsidP="003319A0">
      <w:r>
        <w:t>24</w:t>
      </w:r>
      <w:r>
        <w:tab/>
        <w:t>Welke logging- en auditmogelijkheden zijn beschikbaar?</w:t>
      </w:r>
      <w:r>
        <w:tab/>
      </w:r>
    </w:p>
    <w:p w14:paraId="5222B4D5" w14:textId="77777777" w:rsidR="003319A0" w:rsidRDefault="003319A0" w:rsidP="003319A0"/>
    <w:p w14:paraId="2C90CF93" w14:textId="20192640" w:rsidR="003319A0" w:rsidRDefault="003319A0" w:rsidP="003319A0">
      <w:r w:rsidRPr="003319A0">
        <w:rPr>
          <w:b/>
          <w:bCs/>
        </w:rPr>
        <w:t>Antwoord:</w:t>
      </w:r>
    </w:p>
    <w:p w14:paraId="01508AC9" w14:textId="77777777" w:rsidR="003319A0" w:rsidRDefault="003319A0" w:rsidP="003319A0"/>
    <w:p w14:paraId="1138EB49" w14:textId="23D018B5" w:rsidR="003319A0" w:rsidRPr="003319A0" w:rsidRDefault="003319A0" w:rsidP="003319A0">
      <w:pPr>
        <w:rPr>
          <w:b/>
          <w:bCs/>
          <w:u w:val="single"/>
        </w:rPr>
      </w:pPr>
      <w:r w:rsidRPr="003319A0">
        <w:rPr>
          <w:b/>
          <w:bCs/>
          <w:u w:val="single"/>
        </w:rPr>
        <w:t>Categorie 7. Logistiek, uitrol en continuïteit</w:t>
      </w:r>
    </w:p>
    <w:p w14:paraId="779F1710" w14:textId="77777777" w:rsidR="003319A0" w:rsidRDefault="003319A0" w:rsidP="003319A0"/>
    <w:p w14:paraId="36C41894" w14:textId="3372442C" w:rsidR="003319A0" w:rsidRDefault="003319A0" w:rsidP="003319A0">
      <w:r>
        <w:t>25</w:t>
      </w:r>
      <w:r>
        <w:tab/>
        <w:t>Hoe waarborgt u de continuïteit van de dienstverlening bij langdurige stroom-, netwerk- of logistieke verstoringen?</w:t>
      </w:r>
      <w:r>
        <w:tab/>
      </w:r>
    </w:p>
    <w:p w14:paraId="0419CFD9" w14:textId="77777777" w:rsidR="003174D3" w:rsidRDefault="003174D3" w:rsidP="003319A0"/>
    <w:p w14:paraId="22B656B5" w14:textId="77777777" w:rsidR="003174D3" w:rsidRDefault="003174D3" w:rsidP="003174D3">
      <w:r w:rsidRPr="003319A0">
        <w:rPr>
          <w:b/>
          <w:bCs/>
        </w:rPr>
        <w:t>Antwoord:</w:t>
      </w:r>
    </w:p>
    <w:p w14:paraId="48E37B18" w14:textId="77777777" w:rsidR="003174D3" w:rsidRDefault="003174D3" w:rsidP="003319A0"/>
    <w:p w14:paraId="540CF7B8" w14:textId="715D8675" w:rsidR="003319A0" w:rsidRDefault="003319A0" w:rsidP="003319A0">
      <w:r>
        <w:t>26</w:t>
      </w:r>
      <w:r>
        <w:tab/>
        <w:t>Hoe wordt omgegaan met locaties waar tijdelijk geen reguliere bevoorrading mogelijk is?</w:t>
      </w:r>
      <w:r>
        <w:tab/>
      </w:r>
    </w:p>
    <w:p w14:paraId="7CB12F3C" w14:textId="77777777" w:rsidR="003174D3" w:rsidRDefault="003174D3" w:rsidP="003319A0"/>
    <w:p w14:paraId="5F7CADC7" w14:textId="77777777" w:rsidR="003174D3" w:rsidRDefault="003174D3" w:rsidP="003174D3">
      <w:r w:rsidRPr="003319A0">
        <w:rPr>
          <w:b/>
          <w:bCs/>
        </w:rPr>
        <w:t>Antwoord:</w:t>
      </w:r>
    </w:p>
    <w:p w14:paraId="176B6D12" w14:textId="77777777" w:rsidR="003174D3" w:rsidRDefault="003174D3" w:rsidP="003319A0"/>
    <w:p w14:paraId="516761C1" w14:textId="2A8F6F41" w:rsidR="003319A0" w:rsidRDefault="003319A0" w:rsidP="003319A0">
      <w:r>
        <w:lastRenderedPageBreak/>
        <w:t>27</w:t>
      </w:r>
      <w:r>
        <w:tab/>
        <w:t>Hoeveel machines kunt u maximaal binnen een bepaalde periode leveren en installeren?</w:t>
      </w:r>
      <w:r>
        <w:tab/>
      </w:r>
    </w:p>
    <w:p w14:paraId="7A75EF6E" w14:textId="77777777" w:rsidR="003174D3" w:rsidRDefault="003174D3" w:rsidP="003319A0"/>
    <w:p w14:paraId="4BEC5EBF" w14:textId="77777777" w:rsidR="003174D3" w:rsidRDefault="003174D3" w:rsidP="003174D3">
      <w:r w:rsidRPr="003319A0">
        <w:rPr>
          <w:b/>
          <w:bCs/>
        </w:rPr>
        <w:t>Antwoord:</w:t>
      </w:r>
    </w:p>
    <w:p w14:paraId="60D1E560" w14:textId="77777777" w:rsidR="003174D3" w:rsidRDefault="003174D3" w:rsidP="003319A0"/>
    <w:p w14:paraId="4B8BD7F9" w14:textId="7573B149" w:rsidR="003319A0" w:rsidRDefault="003319A0" w:rsidP="003319A0">
      <w:r>
        <w:t>28</w:t>
      </w:r>
      <w:r>
        <w:tab/>
        <w:t>Welke risico's ziet u bij een grootschalige uitrol over meerdere defensielocaties?</w:t>
      </w:r>
      <w:r>
        <w:tab/>
      </w:r>
    </w:p>
    <w:p w14:paraId="6040F73C" w14:textId="77777777" w:rsidR="003174D3" w:rsidRDefault="003174D3" w:rsidP="003319A0"/>
    <w:p w14:paraId="1060704E" w14:textId="77777777" w:rsidR="003174D3" w:rsidRDefault="003174D3" w:rsidP="003174D3">
      <w:r w:rsidRPr="003319A0">
        <w:rPr>
          <w:b/>
          <w:bCs/>
        </w:rPr>
        <w:t>Antwoord:</w:t>
      </w:r>
    </w:p>
    <w:p w14:paraId="269B1EC2" w14:textId="77777777" w:rsidR="003174D3" w:rsidRDefault="003174D3" w:rsidP="003319A0"/>
    <w:p w14:paraId="0EA98FAB" w14:textId="77777777" w:rsidR="003319A0" w:rsidRDefault="003319A0" w:rsidP="003319A0"/>
    <w:p w14:paraId="4EE93DBA" w14:textId="61DDA255" w:rsidR="003319A0" w:rsidRPr="003319A0" w:rsidRDefault="003319A0" w:rsidP="003319A0">
      <w:pPr>
        <w:rPr>
          <w:b/>
          <w:bCs/>
          <w:u w:val="single"/>
        </w:rPr>
      </w:pPr>
      <w:r w:rsidRPr="003319A0">
        <w:rPr>
          <w:b/>
          <w:bCs/>
          <w:u w:val="single"/>
        </w:rPr>
        <w:t>Categorie 8. Beheer, onderhoud en storingsdienst</w:t>
      </w:r>
    </w:p>
    <w:p w14:paraId="7F67519A" w14:textId="22023C9F" w:rsidR="003319A0" w:rsidRDefault="003319A0" w:rsidP="003319A0"/>
    <w:p w14:paraId="0F8486F7" w14:textId="6B0C6076" w:rsidR="003319A0" w:rsidRDefault="003319A0" w:rsidP="003319A0">
      <w:r>
        <w:t>29</w:t>
      </w:r>
      <w:r>
        <w:tab/>
        <w:t>Kunnen storingen op afstand worden vastgesteld en eventueel opgelost?</w:t>
      </w:r>
      <w:r>
        <w:tab/>
      </w:r>
    </w:p>
    <w:p w14:paraId="5B336369" w14:textId="77777777" w:rsidR="003174D3" w:rsidRDefault="003174D3" w:rsidP="003174D3">
      <w:pPr>
        <w:rPr>
          <w:b/>
          <w:bCs/>
        </w:rPr>
      </w:pPr>
    </w:p>
    <w:p w14:paraId="4412671A" w14:textId="7F0418AB" w:rsidR="003174D3" w:rsidRDefault="003174D3" w:rsidP="003174D3">
      <w:r w:rsidRPr="003319A0">
        <w:rPr>
          <w:b/>
          <w:bCs/>
        </w:rPr>
        <w:t>Antwoord:</w:t>
      </w:r>
    </w:p>
    <w:p w14:paraId="2D75B6A8" w14:textId="77777777" w:rsidR="003174D3" w:rsidRDefault="003174D3" w:rsidP="003319A0"/>
    <w:p w14:paraId="60D2EB30" w14:textId="291F24B2" w:rsidR="003319A0" w:rsidRDefault="003319A0" w:rsidP="003319A0">
      <w:r>
        <w:t>30</w:t>
      </w:r>
      <w:r>
        <w:tab/>
        <w:t>Hoe wordt omgegaan met storingen op locaties met beperkte of beveiligde toegang?</w:t>
      </w:r>
      <w:r>
        <w:tab/>
      </w:r>
    </w:p>
    <w:p w14:paraId="4FF11907" w14:textId="77777777" w:rsidR="003174D3" w:rsidRDefault="003174D3" w:rsidP="003319A0"/>
    <w:p w14:paraId="735DD4A7" w14:textId="77777777" w:rsidR="003174D3" w:rsidRDefault="003174D3" w:rsidP="003174D3">
      <w:r w:rsidRPr="003319A0">
        <w:rPr>
          <w:b/>
          <w:bCs/>
        </w:rPr>
        <w:t>Antwoord:</w:t>
      </w:r>
    </w:p>
    <w:p w14:paraId="48DE793B" w14:textId="77777777" w:rsidR="003174D3" w:rsidRDefault="003174D3" w:rsidP="003319A0"/>
    <w:p w14:paraId="7DF84D81" w14:textId="134CCDEB" w:rsidR="003319A0" w:rsidRDefault="003319A0" w:rsidP="003319A0">
      <w:r>
        <w:t>31</w:t>
      </w:r>
      <w:r>
        <w:tab/>
        <w:t>Beschikt u over een landelijke of regionale storingsdienst?</w:t>
      </w:r>
      <w:r>
        <w:tab/>
      </w:r>
    </w:p>
    <w:p w14:paraId="0E19F978" w14:textId="77777777" w:rsidR="003174D3" w:rsidRDefault="003174D3" w:rsidP="003319A0"/>
    <w:p w14:paraId="0EC807A9" w14:textId="77777777" w:rsidR="003174D3" w:rsidRDefault="003174D3" w:rsidP="003174D3">
      <w:r w:rsidRPr="003319A0">
        <w:rPr>
          <w:b/>
          <w:bCs/>
        </w:rPr>
        <w:t>Antwoord:</w:t>
      </w:r>
    </w:p>
    <w:p w14:paraId="19A6BAF1" w14:textId="77777777" w:rsidR="003174D3" w:rsidRDefault="003174D3" w:rsidP="003319A0"/>
    <w:p w14:paraId="6C98E6BF" w14:textId="35D53604" w:rsidR="003319A0" w:rsidRDefault="003319A0" w:rsidP="003319A0">
      <w:r>
        <w:t>32</w:t>
      </w:r>
      <w:r>
        <w:tab/>
        <w:t>Welke maximale oplostijd kunt u contractueel garanderen?</w:t>
      </w:r>
      <w:r>
        <w:tab/>
      </w:r>
    </w:p>
    <w:p w14:paraId="175D1D7B" w14:textId="77777777" w:rsidR="003174D3" w:rsidRDefault="003174D3" w:rsidP="003319A0"/>
    <w:p w14:paraId="4F454066" w14:textId="77777777" w:rsidR="003174D3" w:rsidRDefault="003174D3" w:rsidP="003174D3">
      <w:r w:rsidRPr="003319A0">
        <w:rPr>
          <w:b/>
          <w:bCs/>
        </w:rPr>
        <w:t>Antwoord:</w:t>
      </w:r>
    </w:p>
    <w:p w14:paraId="108283A8" w14:textId="77777777" w:rsidR="003174D3" w:rsidRDefault="003174D3" w:rsidP="003319A0"/>
    <w:p w14:paraId="664C7076" w14:textId="60909FA5" w:rsidR="003319A0" w:rsidRDefault="003319A0" w:rsidP="003319A0">
      <w:r>
        <w:t>33</w:t>
      </w:r>
      <w:r>
        <w:tab/>
        <w:t>Wat is uw gemiddelde responstijd bij een storing?</w:t>
      </w:r>
      <w:r>
        <w:tab/>
      </w:r>
    </w:p>
    <w:p w14:paraId="0A43E13F" w14:textId="77777777" w:rsidR="003174D3" w:rsidRDefault="003174D3" w:rsidP="003319A0"/>
    <w:p w14:paraId="58E33F96" w14:textId="7CEC916C" w:rsidR="003174D3" w:rsidRDefault="003174D3" w:rsidP="003319A0">
      <w:r w:rsidRPr="003319A0">
        <w:rPr>
          <w:b/>
          <w:bCs/>
        </w:rPr>
        <w:t>Antwoord:</w:t>
      </w:r>
    </w:p>
    <w:p w14:paraId="421CF335" w14:textId="77777777" w:rsidR="003319A0" w:rsidRDefault="003319A0" w:rsidP="003319A0"/>
    <w:p w14:paraId="1D834539" w14:textId="2E4903A1" w:rsidR="003319A0" w:rsidRDefault="003319A0" w:rsidP="003319A0">
      <w:pPr>
        <w:rPr>
          <w:b/>
          <w:bCs/>
          <w:u w:val="single"/>
        </w:rPr>
      </w:pPr>
      <w:r w:rsidRPr="003319A0">
        <w:rPr>
          <w:b/>
          <w:bCs/>
          <w:u w:val="single"/>
        </w:rPr>
        <w:t>Categorie 9. Duurzaamheid en voedselverspilling</w:t>
      </w:r>
    </w:p>
    <w:p w14:paraId="6E00D1F8" w14:textId="77777777" w:rsidR="003174D3" w:rsidRPr="003319A0" w:rsidRDefault="003174D3" w:rsidP="003319A0">
      <w:pPr>
        <w:rPr>
          <w:b/>
          <w:bCs/>
          <w:u w:val="single"/>
        </w:rPr>
      </w:pPr>
    </w:p>
    <w:p w14:paraId="483805F2" w14:textId="4C444D21" w:rsidR="003319A0" w:rsidRDefault="003319A0" w:rsidP="003319A0">
      <w:r>
        <w:t>34</w:t>
      </w:r>
      <w:r>
        <w:tab/>
        <w:t>Hoe wordt verspilling van voedsel en andere producten beperkt?</w:t>
      </w:r>
      <w:r>
        <w:tab/>
      </w:r>
    </w:p>
    <w:p w14:paraId="63F47C38" w14:textId="77777777" w:rsidR="003174D3" w:rsidRDefault="003174D3" w:rsidP="003319A0"/>
    <w:p w14:paraId="1A883874" w14:textId="77777777" w:rsidR="003174D3" w:rsidRDefault="003174D3" w:rsidP="003174D3">
      <w:r w:rsidRPr="003319A0">
        <w:rPr>
          <w:b/>
          <w:bCs/>
        </w:rPr>
        <w:t>Antwoord:</w:t>
      </w:r>
    </w:p>
    <w:p w14:paraId="1070027F" w14:textId="77777777" w:rsidR="003174D3" w:rsidRDefault="003174D3" w:rsidP="003319A0"/>
    <w:p w14:paraId="12ED7D6A" w14:textId="3399FFB8" w:rsidR="003319A0" w:rsidRDefault="003319A0" w:rsidP="003319A0">
      <w:r>
        <w:t>35</w:t>
      </w:r>
      <w:r>
        <w:tab/>
        <w:t>Hoe wordt omgegaan met producten die onvoldoende verkopen?</w:t>
      </w:r>
      <w:r>
        <w:tab/>
      </w:r>
    </w:p>
    <w:p w14:paraId="37AC443C" w14:textId="77777777" w:rsidR="003174D3" w:rsidRDefault="003174D3" w:rsidP="003319A0"/>
    <w:p w14:paraId="3887F961" w14:textId="7CD8B7BC" w:rsidR="003174D3" w:rsidRDefault="003174D3" w:rsidP="003319A0">
      <w:r w:rsidRPr="003319A0">
        <w:rPr>
          <w:b/>
          <w:bCs/>
        </w:rPr>
        <w:t>Antwoord:</w:t>
      </w:r>
    </w:p>
    <w:p w14:paraId="68BB0D01" w14:textId="77777777" w:rsidR="003319A0" w:rsidRDefault="003319A0" w:rsidP="003319A0"/>
    <w:p w14:paraId="27406C1A" w14:textId="2A3BAF4E" w:rsidR="003319A0" w:rsidRPr="003319A0" w:rsidRDefault="003319A0" w:rsidP="003319A0">
      <w:pPr>
        <w:rPr>
          <w:b/>
          <w:bCs/>
          <w:u w:val="single"/>
        </w:rPr>
      </w:pPr>
      <w:r w:rsidRPr="003319A0">
        <w:rPr>
          <w:b/>
          <w:bCs/>
          <w:u w:val="single"/>
        </w:rPr>
        <w:t>Categorie 10. Contractmanagement</w:t>
      </w:r>
    </w:p>
    <w:p w14:paraId="6D7FF07E" w14:textId="227C1474" w:rsidR="003319A0" w:rsidRDefault="003319A0" w:rsidP="003319A0"/>
    <w:p w14:paraId="2CB12E16" w14:textId="63990651" w:rsidR="003319A0" w:rsidRDefault="003319A0" w:rsidP="003319A0">
      <w:r>
        <w:t>36</w:t>
      </w:r>
      <w:r>
        <w:tab/>
        <w:t>Welke kritieke prestatie-indicatoren (KPI’s) acht u relevant voor onderhavige opdracht en waarom?</w:t>
      </w:r>
      <w:r>
        <w:tab/>
      </w:r>
    </w:p>
    <w:p w14:paraId="42BB50D4" w14:textId="77777777" w:rsidR="003319A0" w:rsidRDefault="003319A0" w:rsidP="003319A0"/>
    <w:p w14:paraId="60465E1E" w14:textId="54E3C37F" w:rsidR="003174D3" w:rsidRDefault="003174D3" w:rsidP="003319A0">
      <w:r w:rsidRPr="003319A0">
        <w:rPr>
          <w:b/>
          <w:bCs/>
        </w:rPr>
        <w:t>Antwoord:</w:t>
      </w:r>
    </w:p>
    <w:p w14:paraId="60C10474" w14:textId="77777777" w:rsidR="003319A0" w:rsidRDefault="003319A0" w:rsidP="003319A0"/>
    <w:p w14:paraId="0B9E82F2" w14:textId="383AF958" w:rsidR="003319A0" w:rsidRDefault="003319A0" w:rsidP="003319A0">
      <w:r>
        <w:lastRenderedPageBreak/>
        <w:t>37</w:t>
      </w:r>
      <w:r>
        <w:tab/>
        <w:t>Opdrachtgever wenst voor onderhavige opdracht Social Return on Investment (SROI) toe te passen. Voor welke werkzaamheden acht u SROI geschikt en waarom?</w:t>
      </w:r>
      <w:r>
        <w:tab/>
      </w:r>
    </w:p>
    <w:p w14:paraId="1144C7EA" w14:textId="77777777" w:rsidR="003174D3" w:rsidRDefault="003174D3" w:rsidP="003319A0"/>
    <w:p w14:paraId="29F4D120" w14:textId="77777777" w:rsidR="003174D3" w:rsidRDefault="003174D3" w:rsidP="003174D3">
      <w:r w:rsidRPr="003319A0">
        <w:rPr>
          <w:b/>
          <w:bCs/>
        </w:rPr>
        <w:t>Antwoord:</w:t>
      </w:r>
    </w:p>
    <w:p w14:paraId="5B365280" w14:textId="77777777" w:rsidR="003174D3" w:rsidRDefault="003174D3" w:rsidP="003319A0"/>
    <w:p w14:paraId="7FC1221A" w14:textId="77777777" w:rsidR="003319A0" w:rsidRDefault="003319A0" w:rsidP="003319A0"/>
    <w:p w14:paraId="64007ADE" w14:textId="6CA136D3" w:rsidR="003319A0" w:rsidRDefault="003319A0" w:rsidP="003319A0">
      <w:r>
        <w:t>38</w:t>
      </w:r>
      <w:r>
        <w:tab/>
        <w:t>Welk percentage van de loonsom acht u haalbaar en realistisch voor SROI en waarom?</w:t>
      </w:r>
      <w:r>
        <w:tab/>
      </w:r>
    </w:p>
    <w:p w14:paraId="49A978F6" w14:textId="77777777" w:rsidR="003319A0" w:rsidRDefault="003319A0" w:rsidP="003319A0"/>
    <w:p w14:paraId="004E3A4A" w14:textId="77777777" w:rsidR="003174D3" w:rsidRDefault="003174D3" w:rsidP="003174D3">
      <w:r w:rsidRPr="003319A0">
        <w:rPr>
          <w:b/>
          <w:bCs/>
        </w:rPr>
        <w:t>Antwoord:</w:t>
      </w:r>
    </w:p>
    <w:p w14:paraId="7DBFB6AA" w14:textId="77777777" w:rsidR="003174D3" w:rsidRDefault="003174D3" w:rsidP="003319A0"/>
    <w:p w14:paraId="12FD0E01" w14:textId="77777777" w:rsidR="003319A0" w:rsidRDefault="003319A0" w:rsidP="003319A0">
      <w:r>
        <w:t>39</w:t>
      </w:r>
      <w:r>
        <w:tab/>
        <w:t>Als een vendingmachine op een betreffende locatie minder omzet genereert dan verwacht, na hoeveel maanden of achtereenvolgende omzetvermindering is het omslagpunt om een vendingmachine weg te halen op de betreffende locatie?</w:t>
      </w:r>
    </w:p>
    <w:p w14:paraId="7A6E1314" w14:textId="77777777" w:rsidR="003174D3" w:rsidRDefault="003174D3" w:rsidP="003319A0"/>
    <w:p w14:paraId="51C4464F" w14:textId="77777777" w:rsidR="003174D3" w:rsidRDefault="003174D3" w:rsidP="003174D3">
      <w:r w:rsidRPr="003319A0">
        <w:rPr>
          <w:b/>
          <w:bCs/>
        </w:rPr>
        <w:t>Antwoord:</w:t>
      </w:r>
    </w:p>
    <w:p w14:paraId="574ED32B" w14:textId="77777777" w:rsidR="003174D3" w:rsidRDefault="003174D3" w:rsidP="003319A0"/>
    <w:p w14:paraId="3CD6A2C2" w14:textId="64F7D6EC" w:rsidR="003319A0" w:rsidRDefault="003319A0" w:rsidP="003319A0">
      <w:r>
        <w:tab/>
      </w:r>
    </w:p>
    <w:p w14:paraId="23CA47F2" w14:textId="5CBA0309" w:rsidR="00F26502" w:rsidRDefault="003319A0" w:rsidP="003319A0">
      <w:r>
        <w:t>40</w:t>
      </w:r>
      <w:r>
        <w:tab/>
        <w:t>Welke contractduur acht u passend voor een dergelijke dienstverlening en waarom?</w:t>
      </w:r>
    </w:p>
    <w:p w14:paraId="0612FB9B" w14:textId="77777777" w:rsidR="003174D3" w:rsidRDefault="003174D3" w:rsidP="003319A0"/>
    <w:p w14:paraId="3F06677F" w14:textId="77777777" w:rsidR="003174D3" w:rsidRDefault="003174D3" w:rsidP="003174D3">
      <w:r w:rsidRPr="003319A0">
        <w:rPr>
          <w:b/>
          <w:bCs/>
        </w:rPr>
        <w:t>Antwoord:</w:t>
      </w:r>
    </w:p>
    <w:p w14:paraId="3A247048" w14:textId="77777777" w:rsidR="003174D3" w:rsidRPr="00EF38F4" w:rsidRDefault="003174D3" w:rsidP="003319A0"/>
    <w:sectPr w:rsidR="003174D3" w:rsidRPr="00EF38F4" w:rsidSect="00EF50D3">
      <w:headerReference w:type="even" r:id="rId18"/>
      <w:headerReference w:type="default" r:id="rId19"/>
      <w:footerReference w:type="default" r:id="rId20"/>
      <w:headerReference w:type="first" r:id="rId21"/>
      <w:footerReference w:type="first" r:id="rId22"/>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85FB2" w14:textId="77777777" w:rsidR="005C5813" w:rsidRDefault="005C5813">
      <w:r>
        <w:separator/>
      </w:r>
    </w:p>
    <w:p w14:paraId="0E3C23BB" w14:textId="77777777" w:rsidR="005C5813" w:rsidRDefault="005C5813"/>
    <w:p w14:paraId="34337E59" w14:textId="77777777" w:rsidR="005C5813" w:rsidRDefault="005C5813"/>
  </w:endnote>
  <w:endnote w:type="continuationSeparator" w:id="0">
    <w:p w14:paraId="56B543FA" w14:textId="77777777" w:rsidR="005C5813" w:rsidRDefault="005C5813">
      <w:r>
        <w:continuationSeparator/>
      </w:r>
    </w:p>
    <w:p w14:paraId="02FDBB5F" w14:textId="77777777" w:rsidR="005C5813" w:rsidRDefault="005C5813"/>
    <w:p w14:paraId="5B09CE0D" w14:textId="77777777" w:rsidR="005C5813" w:rsidRDefault="005C5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grofont">
    <w:altName w:val="Calibri"/>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altName w:val="Calibri"/>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2C2E00" w:rsidRDefault="002C2E00">
    <w:pPr>
      <w:pStyle w:val="Voettekst"/>
    </w:pPr>
  </w:p>
  <w:p w14:paraId="7D5E55CB" w14:textId="77777777" w:rsidR="002C2E00" w:rsidRDefault="002C2E00"/>
  <w:tbl>
    <w:tblPr>
      <w:tblStyle w:val="Tabelrasterlicht"/>
      <w:tblW w:w="9900" w:type="dxa"/>
      <w:tblLayout w:type="fixed"/>
      <w:tblLook w:val="04A0" w:firstRow="1" w:lastRow="0" w:firstColumn="1" w:lastColumn="0" w:noHBand="0" w:noVBand="1"/>
    </w:tblPr>
    <w:tblGrid>
      <w:gridCol w:w="7752"/>
      <w:gridCol w:w="2148"/>
    </w:tblGrid>
    <w:tr w:rsidR="002C2E00" w14:paraId="03EB4026" w14:textId="77777777" w:rsidTr="00286290">
      <w:trPr>
        <w:trHeight w:hRule="exact" w:val="240"/>
      </w:trPr>
      <w:tc>
        <w:tcPr>
          <w:tcW w:w="7752" w:type="dxa"/>
        </w:tcPr>
        <w:p w14:paraId="270E4FDF" w14:textId="77777777" w:rsidR="002C2E00" w:rsidRDefault="002C2E00" w:rsidP="002B153C">
          <w:r>
            <w:t>VERTROUWELIJK</w:t>
          </w:r>
        </w:p>
      </w:tc>
      <w:tc>
        <w:tcPr>
          <w:tcW w:w="2148" w:type="dxa"/>
        </w:tcPr>
        <w:p w14:paraId="6B1AF30E" w14:textId="77777777" w:rsidR="002C2E00" w:rsidRDefault="002C2E00"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2C2E00" w:rsidRPr="00BC3B53" w:rsidRDefault="002C2E00" w:rsidP="008C356D">
    <w:pPr>
      <w:pStyle w:val="Voettekst"/>
      <w:spacing w:line="240" w:lineRule="auto"/>
      <w:rPr>
        <w:sz w:val="2"/>
        <w:szCs w:val="2"/>
      </w:rPr>
    </w:pPr>
  </w:p>
  <w:p w14:paraId="77A859FD" w14:textId="77777777" w:rsidR="002C2E00" w:rsidRPr="00BC3B53" w:rsidRDefault="002C2E00"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2C2E00" w:rsidRPr="00BC3B53" w:rsidRDefault="002C2E00" w:rsidP="008C356D">
    <w:pPr>
      <w:pStyle w:val="Voettekst"/>
      <w:spacing w:line="240" w:lineRule="auto"/>
      <w:rPr>
        <w:sz w:val="2"/>
        <w:szCs w:val="2"/>
      </w:rPr>
    </w:pPr>
  </w:p>
  <w:p w14:paraId="6BEE5A87" w14:textId="77777777" w:rsidR="002C2E00" w:rsidRPr="00BC3B53" w:rsidRDefault="002C2E00"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2C2E00" w:rsidRPr="00BC3B53" w:rsidRDefault="002C2E00" w:rsidP="008C356D">
    <w:pPr>
      <w:pStyle w:val="Voettekst"/>
      <w:spacing w:line="240" w:lineRule="auto"/>
      <w:rPr>
        <w:sz w:val="2"/>
        <w:szCs w:val="2"/>
      </w:rPr>
    </w:pPr>
  </w:p>
  <w:tbl>
    <w:tblPr>
      <w:tblStyle w:val="Tabelrasterlicht"/>
      <w:tblW w:w="9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01"/>
      <w:gridCol w:w="2156"/>
    </w:tblGrid>
    <w:tr w:rsidR="002C2E00" w14:paraId="547C9EC4" w14:textId="77777777" w:rsidTr="004058B0">
      <w:trPr>
        <w:trHeight w:hRule="exact" w:val="240"/>
      </w:trPr>
      <w:tc>
        <w:tcPr>
          <w:tcW w:w="7601" w:type="dxa"/>
        </w:tcPr>
        <w:p w14:paraId="1E5DAB29" w14:textId="77777777" w:rsidR="002C2E00" w:rsidRDefault="002C2E00" w:rsidP="003F1F6B"/>
      </w:tc>
      <w:tc>
        <w:tcPr>
          <w:tcW w:w="2156" w:type="dxa"/>
        </w:tcPr>
        <w:p w14:paraId="0A7C0FF3" w14:textId="0DE6632F" w:rsidR="002C2E00" w:rsidRPr="00645414" w:rsidRDefault="00380580" w:rsidP="00645414">
          <w:pPr>
            <w:pStyle w:val="Huisstijl-Paginanummering"/>
            <w:rPr>
              <w:noProof w:val="0"/>
            </w:rPr>
          </w:pPr>
          <w:r>
            <w:rPr>
              <w:noProof w:val="0"/>
            </w:rPr>
            <w:t xml:space="preserve">   </w:t>
          </w:r>
          <w:r w:rsidR="002C2E00">
            <w:rPr>
              <w:noProof w:val="0"/>
            </w:rPr>
            <w:t>Pagina</w:t>
          </w:r>
          <w:r w:rsidR="002C2E00" w:rsidRPr="00645414">
            <w:rPr>
              <w:noProof w:val="0"/>
            </w:rPr>
            <w:t xml:space="preserve"> </w:t>
          </w:r>
          <w:r w:rsidR="002C2E00" w:rsidRPr="00645414">
            <w:rPr>
              <w:noProof w:val="0"/>
            </w:rPr>
            <w:fldChar w:fldCharType="begin"/>
          </w:r>
          <w:r w:rsidR="002C2E00" w:rsidRPr="00645414">
            <w:rPr>
              <w:noProof w:val="0"/>
            </w:rPr>
            <w:instrText xml:space="preserve"> PAGE   \* MERGEFORMAT </w:instrText>
          </w:r>
          <w:r w:rsidR="002C2E00" w:rsidRPr="00645414">
            <w:rPr>
              <w:noProof w:val="0"/>
            </w:rPr>
            <w:fldChar w:fldCharType="separate"/>
          </w:r>
          <w:r w:rsidR="007D2C30">
            <w:t>7</w:t>
          </w:r>
          <w:r w:rsidR="002C2E00" w:rsidRPr="00645414">
            <w:rPr>
              <w:noProof w:val="0"/>
            </w:rPr>
            <w:fldChar w:fldCharType="end"/>
          </w:r>
          <w:r w:rsidR="002C2E00" w:rsidRPr="00645414">
            <w:rPr>
              <w:noProof w:val="0"/>
            </w:rPr>
            <w:t xml:space="preserve"> </w:t>
          </w:r>
          <w:r w:rsidR="002C2E00">
            <w:rPr>
              <w:noProof w:val="0"/>
            </w:rPr>
            <w:t>van</w:t>
          </w:r>
          <w:r w:rsidR="002C2E00" w:rsidRPr="00645414">
            <w:rPr>
              <w:noProof w:val="0"/>
            </w:rPr>
            <w:t xml:space="preserve"> </w:t>
          </w:r>
          <w:r w:rsidR="002C2E00" w:rsidRPr="00645414">
            <w:rPr>
              <w:noProof w:val="0"/>
            </w:rPr>
            <w:fldChar w:fldCharType="begin"/>
          </w:r>
          <w:r w:rsidR="002C2E00" w:rsidRPr="00645414">
            <w:rPr>
              <w:noProof w:val="0"/>
            </w:rPr>
            <w:instrText xml:space="preserve"> SECTIONPAGES   \* MERGEFORMAT </w:instrText>
          </w:r>
          <w:r w:rsidR="002C2E00" w:rsidRPr="00645414">
            <w:rPr>
              <w:noProof w:val="0"/>
            </w:rPr>
            <w:fldChar w:fldCharType="separate"/>
          </w:r>
          <w:r w:rsidR="00D94E94">
            <w:t>11</w:t>
          </w:r>
          <w:r w:rsidR="002C2E00" w:rsidRPr="00645414">
            <w:rPr>
              <w:noProof w:val="0"/>
            </w:rPr>
            <w:fldChar w:fldCharType="end"/>
          </w:r>
        </w:p>
      </w:tc>
    </w:tr>
  </w:tbl>
  <w:p w14:paraId="4BE3959A" w14:textId="77777777" w:rsidR="002C2E00" w:rsidRPr="00BC3B53" w:rsidRDefault="002C2E00" w:rsidP="00BC3B53">
    <w:pPr>
      <w:pStyle w:val="Voettekst"/>
      <w:spacing w:line="240" w:lineRule="auto"/>
      <w:rPr>
        <w:sz w:val="2"/>
        <w:szCs w:val="2"/>
      </w:rPr>
    </w:pPr>
  </w:p>
  <w:p w14:paraId="74EF0AF6" w14:textId="77777777" w:rsidR="002C2E00" w:rsidRDefault="002C2E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licht"/>
      <w:tblW w:w="9771" w:type="dxa"/>
      <w:tblLayout w:type="fixed"/>
      <w:tblLook w:val="0020" w:firstRow="1" w:lastRow="0" w:firstColumn="0" w:lastColumn="0" w:noHBand="0" w:noVBand="0"/>
    </w:tblPr>
    <w:tblGrid>
      <w:gridCol w:w="7601"/>
      <w:gridCol w:w="2170"/>
    </w:tblGrid>
    <w:tr w:rsidR="002C2E00" w14:paraId="18A8D133" w14:textId="77777777" w:rsidTr="004058B0">
      <w:trPr>
        <w:trHeight w:hRule="exact" w:val="240"/>
      </w:trPr>
      <w:tc>
        <w:tcPr>
          <w:tcW w:w="7601" w:type="dxa"/>
        </w:tcPr>
        <w:p w14:paraId="7D3350C2" w14:textId="77777777" w:rsidR="002C2E00" w:rsidRDefault="002C2E00" w:rsidP="008C356D"/>
      </w:tc>
      <w:tc>
        <w:tcPr>
          <w:tcW w:w="2170" w:type="dxa"/>
        </w:tcPr>
        <w:p w14:paraId="34AE2AB2" w14:textId="77777777" w:rsidR="002C2E00" w:rsidRPr="00ED539E" w:rsidRDefault="002C2E00"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2C2E00" w:rsidRPr="00BC3B53" w:rsidRDefault="002C2E00" w:rsidP="008C356D">
    <w:pPr>
      <w:pStyle w:val="Voettekst"/>
      <w:spacing w:line="240" w:lineRule="auto"/>
      <w:rPr>
        <w:sz w:val="2"/>
        <w:szCs w:val="2"/>
      </w:rPr>
    </w:pPr>
  </w:p>
  <w:p w14:paraId="63883279" w14:textId="77777777" w:rsidR="002C2E00" w:rsidRPr="00BC3B53" w:rsidRDefault="002C2E00" w:rsidP="00023E9A">
    <w:pPr>
      <w:pStyle w:val="Voettekst"/>
      <w:spacing w:line="240" w:lineRule="auto"/>
      <w:rPr>
        <w:sz w:val="2"/>
        <w:szCs w:val="2"/>
      </w:rPr>
    </w:pPr>
  </w:p>
  <w:p w14:paraId="7B0545A3" w14:textId="77777777" w:rsidR="002C2E00" w:rsidRDefault="002C2E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AAB19" w14:textId="77777777" w:rsidR="005C5813" w:rsidRDefault="005C5813">
      <w:r>
        <w:separator/>
      </w:r>
    </w:p>
    <w:p w14:paraId="06C297C8" w14:textId="77777777" w:rsidR="005C5813" w:rsidRDefault="005C5813"/>
    <w:p w14:paraId="724581E2" w14:textId="77777777" w:rsidR="005C5813" w:rsidRDefault="005C5813"/>
  </w:footnote>
  <w:footnote w:type="continuationSeparator" w:id="0">
    <w:p w14:paraId="384CCC39" w14:textId="77777777" w:rsidR="005C5813" w:rsidRDefault="005C5813">
      <w:r>
        <w:continuationSeparator/>
      </w:r>
    </w:p>
    <w:p w14:paraId="75438124" w14:textId="77777777" w:rsidR="005C5813" w:rsidRDefault="005C5813"/>
    <w:p w14:paraId="39BE4B7F" w14:textId="77777777" w:rsidR="005C5813" w:rsidRDefault="005C58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2C2E00" w:rsidRDefault="002C2E00">
    <w:pPr>
      <w:pStyle w:val="Koptekst"/>
    </w:pPr>
  </w:p>
  <w:p w14:paraId="12DD00D0" w14:textId="77777777" w:rsidR="002C2E00" w:rsidRDefault="002C2E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2C2E00" w:rsidRDefault="002C2E00" w:rsidP="003F1F6B">
    <w:pPr>
      <w:framePr w:w="2350" w:h="12750" w:hRule="exact" w:hSpace="180" w:wrap="around" w:vAnchor="page" w:hAnchor="text" w:x="7610" w:y="2967"/>
    </w:pPr>
  </w:p>
  <w:p w14:paraId="43396ACB" w14:textId="77777777" w:rsidR="002C2E00" w:rsidRPr="00217880" w:rsidRDefault="002C2E00"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59B80" w14:textId="762F2E6A" w:rsidR="002C2E00" w:rsidRDefault="00565B8A" w:rsidP="00EE4C2D">
    <w:pPr>
      <w:pStyle w:val="Koptekst"/>
    </w:pPr>
    <w:r w:rsidRPr="00942F67">
      <w:rPr>
        <w:b/>
        <w:noProof/>
      </w:rPr>
      <w:drawing>
        <wp:anchor distT="0" distB="0" distL="114300" distR="114300" simplePos="0" relativeHeight="251661312" behindDoc="0" locked="0" layoutInCell="1" allowOverlap="1" wp14:anchorId="0B148A67" wp14:editId="40B99E2E">
          <wp:simplePos x="0" y="0"/>
          <wp:positionH relativeFrom="margin">
            <wp:posOffset>3077210</wp:posOffset>
          </wp:positionH>
          <wp:positionV relativeFrom="paragraph">
            <wp:posOffset>-1408430</wp:posOffset>
          </wp:positionV>
          <wp:extent cx="2476500" cy="1476375"/>
          <wp:effectExtent l="0" t="0" r="0" b="9525"/>
          <wp:wrapNone/>
          <wp:docPr id="1868067449" name="Afbeelding 1" descr="Afbeelding met tekst, Lettertype, wit, algebr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67449" name="Afbeelding 1" descr="Afbeelding met tekst, Lettertype, wit, algebra&#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76500" cy="1476375"/>
                  </a:xfrm>
                  <a:prstGeom prst="rect">
                    <a:avLst/>
                  </a:prstGeom>
                </pic:spPr>
              </pic:pic>
            </a:graphicData>
          </a:graphic>
        </wp:anchor>
      </w:drawing>
    </w:r>
    <w:r>
      <w:rPr>
        <w:noProof/>
      </w:rPr>
      <w:drawing>
        <wp:anchor distT="0" distB="0" distL="114300" distR="114300" simplePos="0" relativeHeight="251659264" behindDoc="0" locked="0" layoutInCell="1" allowOverlap="1" wp14:anchorId="280ED4B9" wp14:editId="48627AF6">
          <wp:simplePos x="0" y="0"/>
          <wp:positionH relativeFrom="page">
            <wp:posOffset>818515</wp:posOffset>
          </wp:positionH>
          <wp:positionV relativeFrom="paragraph">
            <wp:posOffset>-1505585</wp:posOffset>
          </wp:positionV>
          <wp:extent cx="5930385" cy="2057400"/>
          <wp:effectExtent l="0" t="0" r="0" b="0"/>
          <wp:wrapNone/>
          <wp:docPr id="596498879" name="Afbeelding 596498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O_BEELDMERK_Logo_2_RGB_pos.png"/>
                  <pic:cNvPicPr/>
                </pic:nvPicPr>
                <pic:blipFill>
                  <a:blip r:embed="rId2">
                    <a:extLst>
                      <a:ext uri="{28A0092B-C50C-407E-A947-70E740481C1C}">
                        <a14:useLocalDpi xmlns:a14="http://schemas.microsoft.com/office/drawing/2010/main" val="0"/>
                      </a:ext>
                    </a:extLst>
                  </a:blip>
                  <a:stretch>
                    <a:fillRect/>
                  </a:stretch>
                </pic:blipFill>
                <pic:spPr>
                  <a:xfrm>
                    <a:off x="0" y="0"/>
                    <a:ext cx="5930385" cy="2057400"/>
                  </a:xfrm>
                  <a:prstGeom prst="rect">
                    <a:avLst/>
                  </a:prstGeom>
                </pic:spPr>
              </pic:pic>
            </a:graphicData>
          </a:graphic>
          <wp14:sizeRelH relativeFrom="margin">
            <wp14:pctWidth>0</wp14:pctWidth>
          </wp14:sizeRelH>
          <wp14:sizeRelV relativeFrom="margin">
            <wp14:pctHeight>0</wp14:pctHeight>
          </wp14:sizeRelV>
        </wp:anchor>
      </w:drawing>
    </w:r>
  </w:p>
  <w:p w14:paraId="341B582A" w14:textId="77777777" w:rsidR="002C2E00" w:rsidRPr="00F0379C" w:rsidRDefault="002C2E00"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2C2E00" w:rsidRDefault="002C2E0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2C2E00" w:rsidRDefault="002C2E00" w:rsidP="008C356D">
    <w:pPr>
      <w:pStyle w:val="Koptekst"/>
      <w:rPr>
        <w:rFonts w:cs="Verdana-Bold"/>
        <w:b/>
        <w:bCs/>
        <w:smallCaps/>
        <w:szCs w:val="18"/>
      </w:rPr>
    </w:pPr>
  </w:p>
  <w:p w14:paraId="3DC39A65" w14:textId="77777777" w:rsidR="002C2E00" w:rsidRDefault="002C2E00" w:rsidP="008C356D"/>
  <w:p w14:paraId="1406F9FF" w14:textId="77777777" w:rsidR="002C2E00" w:rsidRPr="00740712" w:rsidRDefault="002C2E00" w:rsidP="008C356D"/>
  <w:p w14:paraId="6AB1754A" w14:textId="77777777" w:rsidR="002C2E00" w:rsidRPr="00217880" w:rsidRDefault="002C2E00" w:rsidP="008C356D">
    <w:pPr>
      <w:spacing w:line="0" w:lineRule="atLeast"/>
      <w:rPr>
        <w:sz w:val="2"/>
        <w:szCs w:val="2"/>
      </w:rPr>
    </w:pPr>
  </w:p>
  <w:p w14:paraId="34ED86ED" w14:textId="77777777" w:rsidR="002C2E00" w:rsidRPr="00217880" w:rsidRDefault="002C2E00" w:rsidP="004F44C2">
    <w:pPr>
      <w:spacing w:line="0" w:lineRule="atLeast"/>
      <w:rPr>
        <w:sz w:val="2"/>
        <w:szCs w:val="2"/>
      </w:rPr>
    </w:pPr>
  </w:p>
  <w:p w14:paraId="175E1348" w14:textId="77777777" w:rsidR="002C2E00" w:rsidRDefault="002C2E0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licht"/>
      <w:tblW w:w="0" w:type="auto"/>
      <w:tblLayout w:type="fixed"/>
      <w:tblLook w:val="0020" w:firstRow="1" w:lastRow="0" w:firstColumn="0" w:lastColumn="0" w:noHBand="0" w:noVBand="0"/>
    </w:tblPr>
    <w:tblGrid>
      <w:gridCol w:w="737"/>
      <w:gridCol w:w="5156"/>
    </w:tblGrid>
    <w:tr w:rsidR="002C2E00" w14:paraId="784DC1DD" w14:textId="77777777" w:rsidTr="00286290">
      <w:trPr>
        <w:trHeight w:val="2636"/>
      </w:trPr>
      <w:tc>
        <w:tcPr>
          <w:tcW w:w="737" w:type="dxa"/>
        </w:tcPr>
        <w:p w14:paraId="20617558" w14:textId="77777777" w:rsidR="002C2E00" w:rsidRDefault="002C2E00" w:rsidP="00D0609E">
          <w:pPr>
            <w:framePr w:w="6340" w:h="2750" w:hRule="exact" w:hSpace="180" w:wrap="around" w:vAnchor="page" w:hAnchor="text" w:x="3873" w:y="-140"/>
            <w:spacing w:line="240" w:lineRule="auto"/>
          </w:pPr>
        </w:p>
      </w:tc>
      <w:tc>
        <w:tcPr>
          <w:tcW w:w="5156" w:type="dxa"/>
        </w:tcPr>
        <w:p w14:paraId="55DF730E" w14:textId="77777777" w:rsidR="002C2E00" w:rsidRDefault="00424C4D" w:rsidP="00D0609E">
          <w:pPr>
            <w:framePr w:w="6340" w:h="2750" w:hRule="exact" w:hSpace="180" w:wrap="around" w:vAnchor="page" w:hAnchor="text" w:x="3873" w:y="-140"/>
            <w:spacing w:line="240" w:lineRule="auto"/>
          </w:pPr>
          <w:r>
            <w:rPr>
              <w:noProof/>
            </w:rPr>
            <w:drawing>
              <wp:inline distT="0" distB="0" distL="0" distR="0" wp14:anchorId="3AA0E61F" wp14:editId="13F42C7E">
                <wp:extent cx="2514600" cy="1571625"/>
                <wp:effectExtent l="0" t="0" r="0" b="9525"/>
                <wp:docPr id="3"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2C2E00" w:rsidRDefault="002C2E00" w:rsidP="00D0609E">
    <w:pPr>
      <w:framePr w:w="6340" w:h="2750" w:hRule="exact" w:hSpace="180" w:wrap="around" w:vAnchor="page" w:hAnchor="text" w:x="3873" w:y="-140"/>
    </w:pPr>
  </w:p>
  <w:p w14:paraId="2F1A595E" w14:textId="77777777" w:rsidR="002C2E00" w:rsidRDefault="002C2E00" w:rsidP="009B0138">
    <w:pPr>
      <w:pStyle w:val="Koptekst"/>
    </w:pPr>
  </w:p>
  <w:p w14:paraId="20E33AB9" w14:textId="77777777" w:rsidR="002C2E00" w:rsidRPr="00BC4AE3" w:rsidRDefault="002C2E00" w:rsidP="00BC4AE3">
    <w:pPr>
      <w:pStyle w:val="Koptekst"/>
    </w:pPr>
  </w:p>
  <w:p w14:paraId="4850A14D" w14:textId="77777777" w:rsidR="002C2E00" w:rsidRDefault="002C2E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A7032"/>
    <w:multiLevelType w:val="multilevel"/>
    <w:tmpl w:val="E19820F4"/>
    <w:lvl w:ilvl="0">
      <w:start w:val="10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97106D"/>
    <w:multiLevelType w:val="multilevel"/>
    <w:tmpl w:val="9884759C"/>
    <w:lvl w:ilvl="0">
      <w:start w:val="10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E1149D7"/>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7E148E6"/>
    <w:multiLevelType w:val="multilevel"/>
    <w:tmpl w:val="E96C67A0"/>
    <w:lvl w:ilvl="0">
      <w:start w:val="5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C25EFC"/>
    <w:multiLevelType w:val="multilevel"/>
    <w:tmpl w:val="86D8938C"/>
    <w:lvl w:ilvl="0">
      <w:start w:val="2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038149D"/>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3755B3B"/>
    <w:multiLevelType w:val="multilevel"/>
    <w:tmpl w:val="61649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7C4A90"/>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3EF1456"/>
    <w:multiLevelType w:val="multilevel"/>
    <w:tmpl w:val="AD566136"/>
    <w:lvl w:ilvl="0">
      <w:start w:val="6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82D5C04"/>
    <w:multiLevelType w:val="multilevel"/>
    <w:tmpl w:val="6A8C013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1427"/>
        </w:tabs>
        <w:ind w:left="1427"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7" w15:restartNumberingAfterBreak="0">
    <w:nsid w:val="383D3892"/>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8FD0561"/>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9803193"/>
    <w:multiLevelType w:val="multilevel"/>
    <w:tmpl w:val="10DE740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2"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3C916DE"/>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5BEC38A2"/>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64237F"/>
    <w:multiLevelType w:val="multilevel"/>
    <w:tmpl w:val="DF6A97F4"/>
    <w:lvl w:ilvl="0">
      <w:start w:val="3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9757E05"/>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D0C472F"/>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42B53F4"/>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4844CC7"/>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7F9A09BA"/>
    <w:multiLevelType w:val="multilevel"/>
    <w:tmpl w:val="10D41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33553823">
    <w:abstractNumId w:val="2"/>
  </w:num>
  <w:num w:numId="2" w16cid:durableId="933782042">
    <w:abstractNumId w:val="7"/>
  </w:num>
  <w:num w:numId="3" w16cid:durableId="1376853241">
    <w:abstractNumId w:val="6"/>
  </w:num>
  <w:num w:numId="4" w16cid:durableId="519784255">
    <w:abstractNumId w:val="1"/>
  </w:num>
  <w:num w:numId="5" w16cid:durableId="841311488">
    <w:abstractNumId w:val="16"/>
  </w:num>
  <w:num w:numId="6" w16cid:durableId="142281707">
    <w:abstractNumId w:val="21"/>
  </w:num>
  <w:num w:numId="7" w16cid:durableId="2138066228">
    <w:abstractNumId w:val="34"/>
  </w:num>
  <w:num w:numId="8" w16cid:durableId="1080713754">
    <w:abstractNumId w:val="30"/>
  </w:num>
  <w:num w:numId="9" w16cid:durableId="1940528989">
    <w:abstractNumId w:val="33"/>
  </w:num>
  <w:num w:numId="10" w16cid:durableId="65803133">
    <w:abstractNumId w:val="11"/>
  </w:num>
  <w:num w:numId="11" w16cid:durableId="1297101302">
    <w:abstractNumId w:val="26"/>
  </w:num>
  <w:num w:numId="12" w16cid:durableId="102983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3260687">
    <w:abstractNumId w:val="20"/>
  </w:num>
  <w:num w:numId="14" w16cid:durableId="697631804">
    <w:abstractNumId w:val="10"/>
  </w:num>
  <w:num w:numId="15" w16cid:durableId="1980062870">
    <w:abstractNumId w:val="16"/>
  </w:num>
  <w:num w:numId="16" w16cid:durableId="98186508">
    <w:abstractNumId w:val="16"/>
  </w:num>
  <w:num w:numId="17" w16cid:durableId="869614234">
    <w:abstractNumId w:val="16"/>
  </w:num>
  <w:num w:numId="18" w16cid:durableId="966082290">
    <w:abstractNumId w:val="22"/>
  </w:num>
  <w:num w:numId="19" w16cid:durableId="1584411267">
    <w:abstractNumId w:val="16"/>
  </w:num>
  <w:num w:numId="20" w16cid:durableId="1886212151">
    <w:abstractNumId w:val="16"/>
  </w:num>
  <w:num w:numId="21" w16cid:durableId="2054185489">
    <w:abstractNumId w:val="16"/>
  </w:num>
  <w:num w:numId="22" w16cid:durableId="1185557418">
    <w:abstractNumId w:val="16"/>
  </w:num>
  <w:num w:numId="23" w16cid:durableId="1387921777">
    <w:abstractNumId w:val="24"/>
  </w:num>
  <w:num w:numId="24" w16cid:durableId="663701591">
    <w:abstractNumId w:val="16"/>
  </w:num>
  <w:num w:numId="25" w16cid:durableId="160892378">
    <w:abstractNumId w:val="9"/>
  </w:num>
  <w:num w:numId="26" w16cid:durableId="615662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0310735">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2437914">
    <w:abstractNumId w:val="8"/>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5162825">
    <w:abstractNumId w:val="27"/>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881596">
    <w:abstractNumId w:val="5"/>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2901344">
    <w:abstractNumId w:val="15"/>
    <w:lvlOverride w:ilvl="0">
      <w:startOverride w:val="6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21912206">
    <w:abstractNumId w:val="0"/>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6040971">
    <w:abstractNumId w:val="3"/>
    <w:lvlOverride w:ilvl="0">
      <w:startOverride w:val="10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89036822">
    <w:abstractNumId w:val="13"/>
  </w:num>
  <w:num w:numId="35" w16cid:durableId="1709525703">
    <w:abstractNumId w:val="25"/>
  </w:num>
  <w:num w:numId="36" w16cid:durableId="399326835">
    <w:abstractNumId w:val="29"/>
  </w:num>
  <w:num w:numId="37" w16cid:durableId="1267497653">
    <w:abstractNumId w:val="14"/>
  </w:num>
  <w:num w:numId="38" w16cid:durableId="597375619">
    <w:abstractNumId w:val="32"/>
  </w:num>
  <w:num w:numId="39" w16cid:durableId="2141919376">
    <w:abstractNumId w:val="18"/>
  </w:num>
  <w:num w:numId="40" w16cid:durableId="1981492810">
    <w:abstractNumId w:val="31"/>
  </w:num>
  <w:num w:numId="41" w16cid:durableId="134295604">
    <w:abstractNumId w:val="23"/>
  </w:num>
  <w:num w:numId="42" w16cid:durableId="1416510873">
    <w:abstractNumId w:val="35"/>
  </w:num>
  <w:num w:numId="43" w16cid:durableId="251397983">
    <w:abstractNumId w:val="12"/>
  </w:num>
  <w:num w:numId="44" w16cid:durableId="1309744904">
    <w:abstractNumId w:val="28"/>
  </w:num>
  <w:num w:numId="45" w16cid:durableId="1836409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C_HBID" w:val="9146329"/>
    <w:docVar w:name="HC_HBLIB" w:val="ATLAS"/>
  </w:docVars>
  <w:rsids>
    <w:rsidRoot w:val="005A63EF"/>
    <w:rsid w:val="000038AD"/>
    <w:rsid w:val="00005E48"/>
    <w:rsid w:val="00013018"/>
    <w:rsid w:val="00013862"/>
    <w:rsid w:val="0001588C"/>
    <w:rsid w:val="00016012"/>
    <w:rsid w:val="00020189"/>
    <w:rsid w:val="00020EE4"/>
    <w:rsid w:val="00023E9A"/>
    <w:rsid w:val="0003151C"/>
    <w:rsid w:val="00033271"/>
    <w:rsid w:val="00033CDD"/>
    <w:rsid w:val="00033D1B"/>
    <w:rsid w:val="00034A84"/>
    <w:rsid w:val="00035E67"/>
    <w:rsid w:val="000366F3"/>
    <w:rsid w:val="000408E0"/>
    <w:rsid w:val="00040A8C"/>
    <w:rsid w:val="00054FAA"/>
    <w:rsid w:val="00055072"/>
    <w:rsid w:val="0006024D"/>
    <w:rsid w:val="00060532"/>
    <w:rsid w:val="00063770"/>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B36D2"/>
    <w:rsid w:val="000B66BC"/>
    <w:rsid w:val="000B7281"/>
    <w:rsid w:val="000B7E56"/>
    <w:rsid w:val="000B7FAB"/>
    <w:rsid w:val="000C1BA1"/>
    <w:rsid w:val="000C1CE0"/>
    <w:rsid w:val="000C3EA9"/>
    <w:rsid w:val="000D0225"/>
    <w:rsid w:val="000D70D8"/>
    <w:rsid w:val="000E08DF"/>
    <w:rsid w:val="000E3F11"/>
    <w:rsid w:val="000E7363"/>
    <w:rsid w:val="000E7895"/>
    <w:rsid w:val="000F161D"/>
    <w:rsid w:val="00111370"/>
    <w:rsid w:val="0011171E"/>
    <w:rsid w:val="00115431"/>
    <w:rsid w:val="00120EF8"/>
    <w:rsid w:val="00121232"/>
    <w:rsid w:val="00123704"/>
    <w:rsid w:val="00124C25"/>
    <w:rsid w:val="001270C7"/>
    <w:rsid w:val="00132540"/>
    <w:rsid w:val="0014335E"/>
    <w:rsid w:val="0014759B"/>
    <w:rsid w:val="0014786A"/>
    <w:rsid w:val="001516A4"/>
    <w:rsid w:val="00151C0B"/>
    <w:rsid w:val="00151E5F"/>
    <w:rsid w:val="00155FAF"/>
    <w:rsid w:val="001569AB"/>
    <w:rsid w:val="00157821"/>
    <w:rsid w:val="001578E8"/>
    <w:rsid w:val="00160C8A"/>
    <w:rsid w:val="001650BB"/>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6D93"/>
    <w:rsid w:val="001A7F67"/>
    <w:rsid w:val="001B4EAE"/>
    <w:rsid w:val="001B5182"/>
    <w:rsid w:val="001B5265"/>
    <w:rsid w:val="001B5F24"/>
    <w:rsid w:val="001B67D1"/>
    <w:rsid w:val="001B7531"/>
    <w:rsid w:val="001C20EB"/>
    <w:rsid w:val="001C32EC"/>
    <w:rsid w:val="001C38BD"/>
    <w:rsid w:val="001C4D5A"/>
    <w:rsid w:val="001D1A4E"/>
    <w:rsid w:val="001D2273"/>
    <w:rsid w:val="001D346E"/>
    <w:rsid w:val="001E34C6"/>
    <w:rsid w:val="001E3F5F"/>
    <w:rsid w:val="001E5581"/>
    <w:rsid w:val="001E6B2B"/>
    <w:rsid w:val="001F3C70"/>
    <w:rsid w:val="001F493C"/>
    <w:rsid w:val="00200D88"/>
    <w:rsid w:val="00200DBE"/>
    <w:rsid w:val="00201F68"/>
    <w:rsid w:val="00212B9A"/>
    <w:rsid w:val="00212F2A"/>
    <w:rsid w:val="00214F2B"/>
    <w:rsid w:val="00222D66"/>
    <w:rsid w:val="00223E1F"/>
    <w:rsid w:val="00224A8A"/>
    <w:rsid w:val="002309A8"/>
    <w:rsid w:val="00235FC0"/>
    <w:rsid w:val="00236CFE"/>
    <w:rsid w:val="0024180C"/>
    <w:rsid w:val="00241874"/>
    <w:rsid w:val="002428E3"/>
    <w:rsid w:val="0024428A"/>
    <w:rsid w:val="0024615E"/>
    <w:rsid w:val="00255B3D"/>
    <w:rsid w:val="0025620F"/>
    <w:rsid w:val="00260BAF"/>
    <w:rsid w:val="002650F7"/>
    <w:rsid w:val="00273F3B"/>
    <w:rsid w:val="00274DB7"/>
    <w:rsid w:val="00275984"/>
    <w:rsid w:val="00280F74"/>
    <w:rsid w:val="00281DB7"/>
    <w:rsid w:val="002854E8"/>
    <w:rsid w:val="00286290"/>
    <w:rsid w:val="00286998"/>
    <w:rsid w:val="00286FC2"/>
    <w:rsid w:val="00291AB7"/>
    <w:rsid w:val="00292289"/>
    <w:rsid w:val="0029422B"/>
    <w:rsid w:val="00295B49"/>
    <w:rsid w:val="002A0722"/>
    <w:rsid w:val="002A08ED"/>
    <w:rsid w:val="002A1165"/>
    <w:rsid w:val="002A34D2"/>
    <w:rsid w:val="002A38D0"/>
    <w:rsid w:val="002B0317"/>
    <w:rsid w:val="002B153C"/>
    <w:rsid w:val="002B1966"/>
    <w:rsid w:val="002B219B"/>
    <w:rsid w:val="002B52FC"/>
    <w:rsid w:val="002B5F35"/>
    <w:rsid w:val="002B79D5"/>
    <w:rsid w:val="002C2830"/>
    <w:rsid w:val="002C2922"/>
    <w:rsid w:val="002C2E00"/>
    <w:rsid w:val="002D001A"/>
    <w:rsid w:val="002D28E2"/>
    <w:rsid w:val="002D317B"/>
    <w:rsid w:val="002D3587"/>
    <w:rsid w:val="002D44D5"/>
    <w:rsid w:val="002D502D"/>
    <w:rsid w:val="002E0F69"/>
    <w:rsid w:val="002E334A"/>
    <w:rsid w:val="002F171A"/>
    <w:rsid w:val="002F5147"/>
    <w:rsid w:val="002F7ABD"/>
    <w:rsid w:val="00300FB3"/>
    <w:rsid w:val="00306AE8"/>
    <w:rsid w:val="00312597"/>
    <w:rsid w:val="003165F6"/>
    <w:rsid w:val="00316B0D"/>
    <w:rsid w:val="003174D3"/>
    <w:rsid w:val="003176B4"/>
    <w:rsid w:val="0033029D"/>
    <w:rsid w:val="003319A0"/>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D9D"/>
    <w:rsid w:val="00371048"/>
    <w:rsid w:val="0037396C"/>
    <w:rsid w:val="0037421D"/>
    <w:rsid w:val="00375378"/>
    <w:rsid w:val="00375D33"/>
    <w:rsid w:val="00376093"/>
    <w:rsid w:val="0037644C"/>
    <w:rsid w:val="00380580"/>
    <w:rsid w:val="00382F6F"/>
    <w:rsid w:val="003836E1"/>
    <w:rsid w:val="00383ABC"/>
    <w:rsid w:val="00383DA1"/>
    <w:rsid w:val="00385F30"/>
    <w:rsid w:val="00393696"/>
    <w:rsid w:val="00393963"/>
    <w:rsid w:val="00394369"/>
    <w:rsid w:val="00395575"/>
    <w:rsid w:val="00395672"/>
    <w:rsid w:val="003A06C8"/>
    <w:rsid w:val="003A0D7C"/>
    <w:rsid w:val="003A137B"/>
    <w:rsid w:val="003B0155"/>
    <w:rsid w:val="003B27BF"/>
    <w:rsid w:val="003B2F71"/>
    <w:rsid w:val="003B5052"/>
    <w:rsid w:val="003B7EE7"/>
    <w:rsid w:val="003C2CCB"/>
    <w:rsid w:val="003D39EC"/>
    <w:rsid w:val="003D59EB"/>
    <w:rsid w:val="003D6A67"/>
    <w:rsid w:val="003D7886"/>
    <w:rsid w:val="003E11D0"/>
    <w:rsid w:val="003E132F"/>
    <w:rsid w:val="003E1687"/>
    <w:rsid w:val="003E3DD5"/>
    <w:rsid w:val="003E6A23"/>
    <w:rsid w:val="003F07C6"/>
    <w:rsid w:val="003F1F6B"/>
    <w:rsid w:val="003F3757"/>
    <w:rsid w:val="003F44B7"/>
    <w:rsid w:val="004008E9"/>
    <w:rsid w:val="004058B0"/>
    <w:rsid w:val="00413D48"/>
    <w:rsid w:val="004166DF"/>
    <w:rsid w:val="00423317"/>
    <w:rsid w:val="00424C4D"/>
    <w:rsid w:val="00435F1B"/>
    <w:rsid w:val="00441AC2"/>
    <w:rsid w:val="00442230"/>
    <w:rsid w:val="0044249B"/>
    <w:rsid w:val="00446BAA"/>
    <w:rsid w:val="0045023C"/>
    <w:rsid w:val="00451A5B"/>
    <w:rsid w:val="00452BCD"/>
    <w:rsid w:val="00452CEA"/>
    <w:rsid w:val="0045324C"/>
    <w:rsid w:val="00454BAB"/>
    <w:rsid w:val="00457D0F"/>
    <w:rsid w:val="00464960"/>
    <w:rsid w:val="00465B52"/>
    <w:rsid w:val="0046708E"/>
    <w:rsid w:val="004675F8"/>
    <w:rsid w:val="00470FAC"/>
    <w:rsid w:val="004721CC"/>
    <w:rsid w:val="00472A65"/>
    <w:rsid w:val="00474463"/>
    <w:rsid w:val="00474B75"/>
    <w:rsid w:val="00477DB0"/>
    <w:rsid w:val="00483EC5"/>
    <w:rsid w:val="00483F0B"/>
    <w:rsid w:val="004847B7"/>
    <w:rsid w:val="00484C4C"/>
    <w:rsid w:val="004856F5"/>
    <w:rsid w:val="00486112"/>
    <w:rsid w:val="004927EE"/>
    <w:rsid w:val="00496319"/>
    <w:rsid w:val="00497279"/>
    <w:rsid w:val="004A6044"/>
    <w:rsid w:val="004B2B2F"/>
    <w:rsid w:val="004B5465"/>
    <w:rsid w:val="004B70F0"/>
    <w:rsid w:val="004C13E9"/>
    <w:rsid w:val="004D505E"/>
    <w:rsid w:val="004D6416"/>
    <w:rsid w:val="004D6F59"/>
    <w:rsid w:val="004D72CA"/>
    <w:rsid w:val="004E2242"/>
    <w:rsid w:val="004E76A4"/>
    <w:rsid w:val="004F42FF"/>
    <w:rsid w:val="004F44C2"/>
    <w:rsid w:val="00502CB7"/>
    <w:rsid w:val="00504789"/>
    <w:rsid w:val="00505262"/>
    <w:rsid w:val="00511F36"/>
    <w:rsid w:val="005124F1"/>
    <w:rsid w:val="00513B63"/>
    <w:rsid w:val="00516022"/>
    <w:rsid w:val="00517A0E"/>
    <w:rsid w:val="00521CEE"/>
    <w:rsid w:val="00521DE7"/>
    <w:rsid w:val="00531225"/>
    <w:rsid w:val="005402D3"/>
    <w:rsid w:val="005403C8"/>
    <w:rsid w:val="005429DC"/>
    <w:rsid w:val="005468ED"/>
    <w:rsid w:val="00550EA8"/>
    <w:rsid w:val="005520F4"/>
    <w:rsid w:val="005565F9"/>
    <w:rsid w:val="00556707"/>
    <w:rsid w:val="00565B8A"/>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F0D"/>
    <w:rsid w:val="005A56C6"/>
    <w:rsid w:val="005A5B80"/>
    <w:rsid w:val="005A63EF"/>
    <w:rsid w:val="005A7F18"/>
    <w:rsid w:val="005B463E"/>
    <w:rsid w:val="005B779D"/>
    <w:rsid w:val="005C30C2"/>
    <w:rsid w:val="005C34E1"/>
    <w:rsid w:val="005C3FE0"/>
    <w:rsid w:val="005C54DB"/>
    <w:rsid w:val="005C5813"/>
    <w:rsid w:val="005C6266"/>
    <w:rsid w:val="005C740C"/>
    <w:rsid w:val="005D0DD1"/>
    <w:rsid w:val="005D5235"/>
    <w:rsid w:val="005D625B"/>
    <w:rsid w:val="005E1816"/>
    <w:rsid w:val="005E6C8C"/>
    <w:rsid w:val="005F55F4"/>
    <w:rsid w:val="005F62D3"/>
    <w:rsid w:val="005F6D11"/>
    <w:rsid w:val="005F7320"/>
    <w:rsid w:val="00600CF0"/>
    <w:rsid w:val="006048F4"/>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7ADC"/>
    <w:rsid w:val="00661591"/>
    <w:rsid w:val="00662743"/>
    <w:rsid w:val="0066632F"/>
    <w:rsid w:val="00674A89"/>
    <w:rsid w:val="00674C2A"/>
    <w:rsid w:val="00674F3D"/>
    <w:rsid w:val="0067675C"/>
    <w:rsid w:val="00676E43"/>
    <w:rsid w:val="00676F95"/>
    <w:rsid w:val="00680265"/>
    <w:rsid w:val="00685545"/>
    <w:rsid w:val="006864B3"/>
    <w:rsid w:val="00691FAA"/>
    <w:rsid w:val="0069220C"/>
    <w:rsid w:val="00692D64"/>
    <w:rsid w:val="0069620F"/>
    <w:rsid w:val="00696935"/>
    <w:rsid w:val="0069699A"/>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1016"/>
    <w:rsid w:val="006D17F2"/>
    <w:rsid w:val="006D3F39"/>
    <w:rsid w:val="006E347B"/>
    <w:rsid w:val="006E3546"/>
    <w:rsid w:val="006E3FA9"/>
    <w:rsid w:val="006E5E30"/>
    <w:rsid w:val="006E7D82"/>
    <w:rsid w:val="006F038F"/>
    <w:rsid w:val="006F0F93"/>
    <w:rsid w:val="006F299B"/>
    <w:rsid w:val="006F31F2"/>
    <w:rsid w:val="00700DFE"/>
    <w:rsid w:val="00702CE0"/>
    <w:rsid w:val="00704CAD"/>
    <w:rsid w:val="00714DC5"/>
    <w:rsid w:val="00715237"/>
    <w:rsid w:val="00715CE9"/>
    <w:rsid w:val="00716DA9"/>
    <w:rsid w:val="007171F2"/>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4F0A"/>
    <w:rsid w:val="00765A27"/>
    <w:rsid w:val="007709EF"/>
    <w:rsid w:val="0077512A"/>
    <w:rsid w:val="0077519F"/>
    <w:rsid w:val="007803E5"/>
    <w:rsid w:val="0078114D"/>
    <w:rsid w:val="00783559"/>
    <w:rsid w:val="007837EB"/>
    <w:rsid w:val="0079081A"/>
    <w:rsid w:val="00792F06"/>
    <w:rsid w:val="00795B20"/>
    <w:rsid w:val="00797AA5"/>
    <w:rsid w:val="007A26BD"/>
    <w:rsid w:val="007A4105"/>
    <w:rsid w:val="007A681A"/>
    <w:rsid w:val="007B2C24"/>
    <w:rsid w:val="007B32EB"/>
    <w:rsid w:val="007B37D1"/>
    <w:rsid w:val="007B4503"/>
    <w:rsid w:val="007C1BF5"/>
    <w:rsid w:val="007C406E"/>
    <w:rsid w:val="007C4165"/>
    <w:rsid w:val="007C4C24"/>
    <w:rsid w:val="007C5183"/>
    <w:rsid w:val="007C7573"/>
    <w:rsid w:val="007D2C30"/>
    <w:rsid w:val="007D3C37"/>
    <w:rsid w:val="007D48F1"/>
    <w:rsid w:val="007D5569"/>
    <w:rsid w:val="007E2B20"/>
    <w:rsid w:val="007F0023"/>
    <w:rsid w:val="007F0669"/>
    <w:rsid w:val="007F36A2"/>
    <w:rsid w:val="007F5331"/>
    <w:rsid w:val="00800CCA"/>
    <w:rsid w:val="00805FE2"/>
    <w:rsid w:val="00806120"/>
    <w:rsid w:val="00806E84"/>
    <w:rsid w:val="00810C93"/>
    <w:rsid w:val="00812028"/>
    <w:rsid w:val="00812DD8"/>
    <w:rsid w:val="00813082"/>
    <w:rsid w:val="00813FFC"/>
    <w:rsid w:val="00814D03"/>
    <w:rsid w:val="0082131C"/>
    <w:rsid w:val="00821FC1"/>
    <w:rsid w:val="00826117"/>
    <w:rsid w:val="00826AB4"/>
    <w:rsid w:val="00826B41"/>
    <w:rsid w:val="0083178B"/>
    <w:rsid w:val="00833695"/>
    <w:rsid w:val="008336B7"/>
    <w:rsid w:val="00833A8E"/>
    <w:rsid w:val="00840647"/>
    <w:rsid w:val="00842CD8"/>
    <w:rsid w:val="008431FA"/>
    <w:rsid w:val="008443DE"/>
    <w:rsid w:val="00852F46"/>
    <w:rsid w:val="008547BA"/>
    <w:rsid w:val="008553C7"/>
    <w:rsid w:val="00855A67"/>
    <w:rsid w:val="00857FEB"/>
    <w:rsid w:val="008601AF"/>
    <w:rsid w:val="00863157"/>
    <w:rsid w:val="00863BB2"/>
    <w:rsid w:val="008645C4"/>
    <w:rsid w:val="00871825"/>
    <w:rsid w:val="00872271"/>
    <w:rsid w:val="008733B9"/>
    <w:rsid w:val="0087526B"/>
    <w:rsid w:val="00881E4E"/>
    <w:rsid w:val="00882D06"/>
    <w:rsid w:val="00883137"/>
    <w:rsid w:val="0088387D"/>
    <w:rsid w:val="008848DF"/>
    <w:rsid w:val="00884DD9"/>
    <w:rsid w:val="00893DED"/>
    <w:rsid w:val="0089553C"/>
    <w:rsid w:val="008A1F5D"/>
    <w:rsid w:val="008A28F5"/>
    <w:rsid w:val="008A3E8F"/>
    <w:rsid w:val="008A5561"/>
    <w:rsid w:val="008B1198"/>
    <w:rsid w:val="008B3471"/>
    <w:rsid w:val="008B3929"/>
    <w:rsid w:val="008B4125"/>
    <w:rsid w:val="008B4CB3"/>
    <w:rsid w:val="008B5CF3"/>
    <w:rsid w:val="008B7B24"/>
    <w:rsid w:val="008C356D"/>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1CED"/>
    <w:rsid w:val="0090271B"/>
    <w:rsid w:val="00910642"/>
    <w:rsid w:val="00910DDF"/>
    <w:rsid w:val="009264D9"/>
    <w:rsid w:val="00930B13"/>
    <w:rsid w:val="009311C8"/>
    <w:rsid w:val="00933376"/>
    <w:rsid w:val="00933A2F"/>
    <w:rsid w:val="0094031D"/>
    <w:rsid w:val="00945168"/>
    <w:rsid w:val="00945942"/>
    <w:rsid w:val="00966AFC"/>
    <w:rsid w:val="009671EE"/>
    <w:rsid w:val="009716D8"/>
    <w:rsid w:val="009718F9"/>
    <w:rsid w:val="00972FB9"/>
    <w:rsid w:val="00975112"/>
    <w:rsid w:val="00975742"/>
    <w:rsid w:val="00975CE3"/>
    <w:rsid w:val="00981768"/>
    <w:rsid w:val="00981819"/>
    <w:rsid w:val="00983E8F"/>
    <w:rsid w:val="00990CD0"/>
    <w:rsid w:val="009929E0"/>
    <w:rsid w:val="009949C4"/>
    <w:rsid w:val="00994FDA"/>
    <w:rsid w:val="00995D3F"/>
    <w:rsid w:val="0099652B"/>
    <w:rsid w:val="009A28FD"/>
    <w:rsid w:val="009A31BF"/>
    <w:rsid w:val="009A3B71"/>
    <w:rsid w:val="009A61BC"/>
    <w:rsid w:val="009B0138"/>
    <w:rsid w:val="009B0FE9"/>
    <w:rsid w:val="009B172A"/>
    <w:rsid w:val="009B173A"/>
    <w:rsid w:val="009B5E2D"/>
    <w:rsid w:val="009B6196"/>
    <w:rsid w:val="009C24A3"/>
    <w:rsid w:val="009C3F20"/>
    <w:rsid w:val="009C7CA1"/>
    <w:rsid w:val="009D043D"/>
    <w:rsid w:val="009D4C1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FEF"/>
    <w:rsid w:val="00A47948"/>
    <w:rsid w:val="00A50CF6"/>
    <w:rsid w:val="00A530CD"/>
    <w:rsid w:val="00A5415F"/>
    <w:rsid w:val="00A5544C"/>
    <w:rsid w:val="00A56946"/>
    <w:rsid w:val="00A6170E"/>
    <w:rsid w:val="00A63B8C"/>
    <w:rsid w:val="00A715F8"/>
    <w:rsid w:val="00A732EB"/>
    <w:rsid w:val="00A75FED"/>
    <w:rsid w:val="00A77F6F"/>
    <w:rsid w:val="00A831FD"/>
    <w:rsid w:val="00A83352"/>
    <w:rsid w:val="00A843D1"/>
    <w:rsid w:val="00A850A2"/>
    <w:rsid w:val="00A85A5E"/>
    <w:rsid w:val="00A86418"/>
    <w:rsid w:val="00A90218"/>
    <w:rsid w:val="00A91FA3"/>
    <w:rsid w:val="00A927D3"/>
    <w:rsid w:val="00A957A1"/>
    <w:rsid w:val="00A96704"/>
    <w:rsid w:val="00AA7FC9"/>
    <w:rsid w:val="00AB237D"/>
    <w:rsid w:val="00AB43A0"/>
    <w:rsid w:val="00AB55D3"/>
    <w:rsid w:val="00AB5933"/>
    <w:rsid w:val="00AB7F2A"/>
    <w:rsid w:val="00AD103A"/>
    <w:rsid w:val="00AE013D"/>
    <w:rsid w:val="00AE11B7"/>
    <w:rsid w:val="00AE259F"/>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B9B"/>
    <w:rsid w:val="00B14C5A"/>
    <w:rsid w:val="00B20697"/>
    <w:rsid w:val="00B20F8A"/>
    <w:rsid w:val="00B2266B"/>
    <w:rsid w:val="00B22EC5"/>
    <w:rsid w:val="00B259C8"/>
    <w:rsid w:val="00B26CCF"/>
    <w:rsid w:val="00B30FC2"/>
    <w:rsid w:val="00B31D11"/>
    <w:rsid w:val="00B31D60"/>
    <w:rsid w:val="00B331A2"/>
    <w:rsid w:val="00B34A4D"/>
    <w:rsid w:val="00B3526C"/>
    <w:rsid w:val="00B35B4C"/>
    <w:rsid w:val="00B36385"/>
    <w:rsid w:val="00B36F3A"/>
    <w:rsid w:val="00B40518"/>
    <w:rsid w:val="00B425F0"/>
    <w:rsid w:val="00B42DFA"/>
    <w:rsid w:val="00B435F9"/>
    <w:rsid w:val="00B5015C"/>
    <w:rsid w:val="00B52C77"/>
    <w:rsid w:val="00B531DD"/>
    <w:rsid w:val="00B5368E"/>
    <w:rsid w:val="00B543EA"/>
    <w:rsid w:val="00B55014"/>
    <w:rsid w:val="00B56FD5"/>
    <w:rsid w:val="00B62232"/>
    <w:rsid w:val="00B6460E"/>
    <w:rsid w:val="00B664A3"/>
    <w:rsid w:val="00B7051C"/>
    <w:rsid w:val="00B70BF3"/>
    <w:rsid w:val="00B71DC2"/>
    <w:rsid w:val="00B74331"/>
    <w:rsid w:val="00B846A3"/>
    <w:rsid w:val="00B915CE"/>
    <w:rsid w:val="00B91CFC"/>
    <w:rsid w:val="00B930B3"/>
    <w:rsid w:val="00B93893"/>
    <w:rsid w:val="00BA5B39"/>
    <w:rsid w:val="00BA7E0A"/>
    <w:rsid w:val="00BB2D8E"/>
    <w:rsid w:val="00BB3DB5"/>
    <w:rsid w:val="00BB415E"/>
    <w:rsid w:val="00BC3B53"/>
    <w:rsid w:val="00BC3B96"/>
    <w:rsid w:val="00BC3EE1"/>
    <w:rsid w:val="00BC4A3F"/>
    <w:rsid w:val="00BC4AE3"/>
    <w:rsid w:val="00BC5B28"/>
    <w:rsid w:val="00BE0A2E"/>
    <w:rsid w:val="00BE1ED2"/>
    <w:rsid w:val="00BE24D2"/>
    <w:rsid w:val="00BE294A"/>
    <w:rsid w:val="00BE38A3"/>
    <w:rsid w:val="00BE3F88"/>
    <w:rsid w:val="00BE4756"/>
    <w:rsid w:val="00BE5ED9"/>
    <w:rsid w:val="00BE76CB"/>
    <w:rsid w:val="00BE77C0"/>
    <w:rsid w:val="00BE7B41"/>
    <w:rsid w:val="00BF137A"/>
    <w:rsid w:val="00C15161"/>
    <w:rsid w:val="00C15A91"/>
    <w:rsid w:val="00C16702"/>
    <w:rsid w:val="00C206F1"/>
    <w:rsid w:val="00C217E1"/>
    <w:rsid w:val="00C219B1"/>
    <w:rsid w:val="00C21D30"/>
    <w:rsid w:val="00C22245"/>
    <w:rsid w:val="00C25FE3"/>
    <w:rsid w:val="00C260C7"/>
    <w:rsid w:val="00C33934"/>
    <w:rsid w:val="00C356E3"/>
    <w:rsid w:val="00C3695D"/>
    <w:rsid w:val="00C36BD3"/>
    <w:rsid w:val="00C379BC"/>
    <w:rsid w:val="00C4015B"/>
    <w:rsid w:val="00C408A6"/>
    <w:rsid w:val="00C40C60"/>
    <w:rsid w:val="00C5258E"/>
    <w:rsid w:val="00C53E1A"/>
    <w:rsid w:val="00C619A7"/>
    <w:rsid w:val="00C64E29"/>
    <w:rsid w:val="00C65C40"/>
    <w:rsid w:val="00C66393"/>
    <w:rsid w:val="00C72DBB"/>
    <w:rsid w:val="00C73D5F"/>
    <w:rsid w:val="00C7428B"/>
    <w:rsid w:val="00C76B54"/>
    <w:rsid w:val="00C80F65"/>
    <w:rsid w:val="00C83B8E"/>
    <w:rsid w:val="00C864AD"/>
    <w:rsid w:val="00C871DC"/>
    <w:rsid w:val="00C926A0"/>
    <w:rsid w:val="00C97C80"/>
    <w:rsid w:val="00CA42D7"/>
    <w:rsid w:val="00CA47D3"/>
    <w:rsid w:val="00CA6533"/>
    <w:rsid w:val="00CA6A25"/>
    <w:rsid w:val="00CA6A3F"/>
    <w:rsid w:val="00CA7C99"/>
    <w:rsid w:val="00CB729C"/>
    <w:rsid w:val="00CC32ED"/>
    <w:rsid w:val="00CC3820"/>
    <w:rsid w:val="00CC3FBE"/>
    <w:rsid w:val="00CC6290"/>
    <w:rsid w:val="00CD233D"/>
    <w:rsid w:val="00CD362D"/>
    <w:rsid w:val="00CE101D"/>
    <w:rsid w:val="00CE1C84"/>
    <w:rsid w:val="00CE2946"/>
    <w:rsid w:val="00CE36E8"/>
    <w:rsid w:val="00CE5055"/>
    <w:rsid w:val="00CE6F08"/>
    <w:rsid w:val="00CF053F"/>
    <w:rsid w:val="00CF1A17"/>
    <w:rsid w:val="00CF4834"/>
    <w:rsid w:val="00D0609E"/>
    <w:rsid w:val="00D073F7"/>
    <w:rsid w:val="00D078E1"/>
    <w:rsid w:val="00D100E9"/>
    <w:rsid w:val="00D17180"/>
    <w:rsid w:val="00D21E4B"/>
    <w:rsid w:val="00D231B2"/>
    <w:rsid w:val="00D23522"/>
    <w:rsid w:val="00D25EED"/>
    <w:rsid w:val="00D264D6"/>
    <w:rsid w:val="00D311CA"/>
    <w:rsid w:val="00D31BBE"/>
    <w:rsid w:val="00D33BF0"/>
    <w:rsid w:val="00D37597"/>
    <w:rsid w:val="00D4204D"/>
    <w:rsid w:val="00D4377A"/>
    <w:rsid w:val="00D516BE"/>
    <w:rsid w:val="00D52A38"/>
    <w:rsid w:val="00D5423B"/>
    <w:rsid w:val="00D54F4E"/>
    <w:rsid w:val="00D56587"/>
    <w:rsid w:val="00D60BA4"/>
    <w:rsid w:val="00D62310"/>
    <w:rsid w:val="00D62419"/>
    <w:rsid w:val="00D64C3E"/>
    <w:rsid w:val="00D64EA2"/>
    <w:rsid w:val="00D71194"/>
    <w:rsid w:val="00D77870"/>
    <w:rsid w:val="00D80977"/>
    <w:rsid w:val="00D80CCE"/>
    <w:rsid w:val="00D87809"/>
    <w:rsid w:val="00D87D03"/>
    <w:rsid w:val="00D90E07"/>
    <w:rsid w:val="00D9145D"/>
    <w:rsid w:val="00D94BA3"/>
    <w:rsid w:val="00D94E94"/>
    <w:rsid w:val="00D95C88"/>
    <w:rsid w:val="00D97B2E"/>
    <w:rsid w:val="00DA6931"/>
    <w:rsid w:val="00DA763F"/>
    <w:rsid w:val="00DB36FE"/>
    <w:rsid w:val="00DB533A"/>
    <w:rsid w:val="00DB6307"/>
    <w:rsid w:val="00DC1191"/>
    <w:rsid w:val="00DC5309"/>
    <w:rsid w:val="00DC6849"/>
    <w:rsid w:val="00DD1DCD"/>
    <w:rsid w:val="00DD338F"/>
    <w:rsid w:val="00DD66F2"/>
    <w:rsid w:val="00DE0314"/>
    <w:rsid w:val="00DE08EF"/>
    <w:rsid w:val="00DE1524"/>
    <w:rsid w:val="00DE3BF9"/>
    <w:rsid w:val="00DE3FE0"/>
    <w:rsid w:val="00DE4047"/>
    <w:rsid w:val="00DE4376"/>
    <w:rsid w:val="00DE578A"/>
    <w:rsid w:val="00DE7460"/>
    <w:rsid w:val="00DF03BA"/>
    <w:rsid w:val="00DF2583"/>
    <w:rsid w:val="00DF54D9"/>
    <w:rsid w:val="00DF5A21"/>
    <w:rsid w:val="00DF7283"/>
    <w:rsid w:val="00E01A59"/>
    <w:rsid w:val="00E025F9"/>
    <w:rsid w:val="00E03BB4"/>
    <w:rsid w:val="00E06053"/>
    <w:rsid w:val="00E06DC5"/>
    <w:rsid w:val="00E10DC6"/>
    <w:rsid w:val="00E11F8E"/>
    <w:rsid w:val="00E1314D"/>
    <w:rsid w:val="00E133B3"/>
    <w:rsid w:val="00E14EE0"/>
    <w:rsid w:val="00E15881"/>
    <w:rsid w:val="00E16A8F"/>
    <w:rsid w:val="00E21463"/>
    <w:rsid w:val="00E21DE3"/>
    <w:rsid w:val="00E23444"/>
    <w:rsid w:val="00E301F0"/>
    <w:rsid w:val="00E307D1"/>
    <w:rsid w:val="00E33B70"/>
    <w:rsid w:val="00E35297"/>
    <w:rsid w:val="00E35D8C"/>
    <w:rsid w:val="00E3731D"/>
    <w:rsid w:val="00E416C4"/>
    <w:rsid w:val="00E42D97"/>
    <w:rsid w:val="00E44EBB"/>
    <w:rsid w:val="00E51469"/>
    <w:rsid w:val="00E54C8E"/>
    <w:rsid w:val="00E54D5C"/>
    <w:rsid w:val="00E576B9"/>
    <w:rsid w:val="00E6123B"/>
    <w:rsid w:val="00E634E3"/>
    <w:rsid w:val="00E66F1F"/>
    <w:rsid w:val="00E717C4"/>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C0DFF"/>
    <w:rsid w:val="00EC1990"/>
    <w:rsid w:val="00EC21CA"/>
    <w:rsid w:val="00EC237D"/>
    <w:rsid w:val="00EC4D0E"/>
    <w:rsid w:val="00EC4E2B"/>
    <w:rsid w:val="00ED072A"/>
    <w:rsid w:val="00ED0C78"/>
    <w:rsid w:val="00ED539E"/>
    <w:rsid w:val="00ED6671"/>
    <w:rsid w:val="00EE4A1F"/>
    <w:rsid w:val="00EE4C2D"/>
    <w:rsid w:val="00EE5FE7"/>
    <w:rsid w:val="00EF1B5A"/>
    <w:rsid w:val="00EF24FB"/>
    <w:rsid w:val="00EF2CCA"/>
    <w:rsid w:val="00EF3139"/>
    <w:rsid w:val="00EF38F4"/>
    <w:rsid w:val="00EF49F8"/>
    <w:rsid w:val="00EF50D3"/>
    <w:rsid w:val="00EF60DC"/>
    <w:rsid w:val="00F00F54"/>
    <w:rsid w:val="00F03963"/>
    <w:rsid w:val="00F06E90"/>
    <w:rsid w:val="00F101FD"/>
    <w:rsid w:val="00F11068"/>
    <w:rsid w:val="00F111CA"/>
    <w:rsid w:val="00F1256D"/>
    <w:rsid w:val="00F13A4E"/>
    <w:rsid w:val="00F172BB"/>
    <w:rsid w:val="00F17ABF"/>
    <w:rsid w:val="00F17B10"/>
    <w:rsid w:val="00F20847"/>
    <w:rsid w:val="00F210B4"/>
    <w:rsid w:val="00F21BEF"/>
    <w:rsid w:val="00F26502"/>
    <w:rsid w:val="00F2732D"/>
    <w:rsid w:val="00F27BB8"/>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31A0"/>
    <w:rsid w:val="00F74073"/>
    <w:rsid w:val="00F755B1"/>
    <w:rsid w:val="00F75603"/>
    <w:rsid w:val="00F75EDA"/>
    <w:rsid w:val="00F77DEA"/>
    <w:rsid w:val="00F82FDE"/>
    <w:rsid w:val="00F845B4"/>
    <w:rsid w:val="00F84626"/>
    <w:rsid w:val="00F8713B"/>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43F6"/>
    <w:rsid w:val="00FD5776"/>
    <w:rsid w:val="00FE1CB6"/>
    <w:rsid w:val="00FE486B"/>
    <w:rsid w:val="00FE4F08"/>
    <w:rsid w:val="00FE7A12"/>
    <w:rsid w:val="00FF2A24"/>
    <w:rsid w:val="00FF7D02"/>
    <w:rsid w:val="28496D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F38F4"/>
    <w:pPr>
      <w:spacing w:line="240" w:lineRule="atLeast"/>
    </w:pPr>
    <w:rPr>
      <w:rFonts w:ascii="Verdana" w:hAnsi="Verdana"/>
      <w:sz w:val="18"/>
      <w:szCs w:val="24"/>
    </w:rPr>
  </w:style>
  <w:style w:type="paragraph" w:styleId="Kop1">
    <w:name w:val="heading 1"/>
    <w:basedOn w:val="Standaard"/>
    <w:next w:val="Standaard"/>
    <w:link w:val="Kop1Char"/>
    <w:autoRedefine/>
    <w:qFormat/>
    <w:rsid w:val="000A0296"/>
    <w:pPr>
      <w:keepNext/>
      <w:numPr>
        <w:numId w:val="5"/>
      </w:numPr>
      <w:tabs>
        <w:tab w:val="clear" w:pos="432"/>
        <w:tab w:val="num" w:pos="-2127"/>
      </w:tabs>
      <w:spacing w:before="240" w:after="240"/>
      <w:ind w:left="0" w:firstLine="0"/>
      <w:outlineLvl w:val="0"/>
    </w:pPr>
    <w:rPr>
      <w:rFonts w:cs="Arial"/>
      <w:b/>
      <w:bCs/>
      <w:kern w:val="32"/>
      <w:sz w:val="24"/>
      <w:szCs w:val="32"/>
    </w:rPr>
  </w:style>
  <w:style w:type="paragraph" w:styleId="Kop2">
    <w:name w:val="heading 2"/>
    <w:aliases w:val="2scr"/>
    <w:basedOn w:val="Standaard"/>
    <w:next w:val="Standaard"/>
    <w:qFormat/>
    <w:rsid w:val="00B14B9B"/>
    <w:pPr>
      <w:keepNext/>
      <w:numPr>
        <w:ilvl w:val="1"/>
        <w:numId w:val="5"/>
      </w:numPr>
      <w:tabs>
        <w:tab w:val="clear" w:pos="1427"/>
        <w:tab w:val="num" w:pos="936"/>
      </w:tabs>
      <w:spacing w:before="240" w:after="60"/>
      <w:ind w:left="936"/>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1B67D1"/>
    <w:pPr>
      <w:numPr>
        <w:numId w:val="0"/>
      </w:numPr>
    </w:pPr>
    <w:rPr>
      <w:rFonts w:cs="Times New Roman"/>
      <w:bCs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0A0296"/>
    <w:rPr>
      <w:rFonts w:ascii="Verdana" w:hAnsi="Verdana" w:cs="Arial"/>
      <w:b/>
      <w:bCs/>
      <w:kern w:val="32"/>
      <w:sz w:val="24"/>
      <w:szCs w:val="32"/>
    </w:rPr>
  </w:style>
  <w:style w:type="character" w:customStyle="1" w:styleId="BijlageChar">
    <w:name w:val="Bijlage Char"/>
    <w:aliases w:val="Formulier Char"/>
    <w:basedOn w:val="Kop1Char"/>
    <w:link w:val="Bijlage"/>
    <w:rsid w:val="001B67D1"/>
    <w:rPr>
      <w:rFonts w:ascii="Verdana" w:hAnsi="Verdana" w:cs="Arial"/>
      <w:b/>
      <w:bCs w:val="0"/>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table" w:styleId="Tabelrasterlicht">
    <w:name w:val="Grid Table Light"/>
    <w:basedOn w:val="Standaardtabel"/>
    <w:uiPriority w:val="40"/>
    <w:rsid w:val="00FD43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nopgelostemelding">
    <w:name w:val="Unresolved Mention"/>
    <w:basedOn w:val="Standaardalinea-lettertype"/>
    <w:uiPriority w:val="99"/>
    <w:semiHidden/>
    <w:unhideWhenUsed/>
    <w:rsid w:val="00BB415E"/>
    <w:rPr>
      <w:color w:val="605E5C"/>
      <w:shd w:val="clear" w:color="auto" w:fill="E1DFDD"/>
    </w:rPr>
  </w:style>
  <w:style w:type="paragraph" w:styleId="Revisie">
    <w:name w:val="Revision"/>
    <w:hidden/>
    <w:uiPriority w:val="99"/>
    <w:semiHidden/>
    <w:rsid w:val="003D6A67"/>
    <w:rPr>
      <w:rFonts w:ascii="Verdana" w:hAnsi="Verdana"/>
      <w:sz w:val="18"/>
      <w:szCs w:val="24"/>
    </w:rPr>
  </w:style>
  <w:style w:type="paragraph" w:styleId="Geenafstand">
    <w:name w:val="No Spacing"/>
    <w:uiPriority w:val="1"/>
    <w:qFormat/>
    <w:rsid w:val="00881E4E"/>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sina.saber@rvo.n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4" ma:contentTypeDescription="Een nieuw document maken." ma:contentTypeScope="" ma:versionID="7766fa71e0fbc1f08067a3731c6ff3a0">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5d58d15a764b8613a620cba86ee9a806"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Status" minOccurs="0"/>
                <xsd:element ref="ns3:Categorie"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tatus" ma:index="19" nillable="true" ma:displayName="Status" ma:format="Dropdown" ma:internalName="Status">
      <xsd:simpleType>
        <xsd:restriction base="dms:Choice">
          <xsd:enumeration value="Definitief actueel"/>
          <xsd:enumeration value="In behandeling"/>
          <xsd:enumeration value="Oud"/>
        </xsd:restriction>
      </xsd:simpleType>
    </xsd:element>
    <xsd:element name="Categorie" ma:index="20" nillable="true" ma:displayName="Categorie" ma:format="Dropdown" ma:internalName="Categorie">
      <xsd:simpleType>
        <xsd:restriction base="dms:Choice">
          <xsd:enumeration value="Werkinstructie"/>
          <xsd:enumeration value="Format"/>
          <xsd:enumeration value="Richtlijn"/>
          <xsd:enumeration value="Handleiding"/>
          <xsd:enumeration value="Overig"/>
        </xsd:restriction>
      </xsd:simpleType>
    </xsd:element>
    <xsd:element name="Thema" ma:index="21" nillable="true" ma:displayName="Thema" ma:format="Dropdown" ma:internalName="Thema">
      <xsd:complexType>
        <xsd:complexContent>
          <xsd:extension base="dms:MultiChoice">
            <xsd:sequence>
              <xsd:element name="Value" maxOccurs="unbounded" minOccurs="0" nillable="true">
                <xsd:simpleType>
                  <xsd:restriction base="dms:Choice">
                    <xsd:enumeration value="KPI"/>
                    <xsd:enumeration value="Systeem"/>
                    <xsd:enumeration value="Beëindiging/Wijziging"/>
                    <xsd:enumeration value="Algemeen"/>
                    <xsd:enumeration value="Handige Informatie"/>
                    <xsd:enumeration value="CATS-CM"/>
                    <xsd:enumeration value="Indexatie"/>
                    <xsd:enumeration value="Contractuitnutting"/>
                    <xsd:enumeration value="Verlenging/Ophoging"/>
                    <xsd:enumeration value="Overige Tools"/>
                    <xsd:enumeration value="Escalatie/Voldongen Feit"/>
                    <xsd:enumeration value="Contractbeheer"/>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Status xmlns="56de9131-80ac-4576-8360-946d626cc9d5" xsi:nil="true"/>
    <Categorie xmlns="56de9131-80ac-4576-8360-946d626cc9d5" xsi:nil="true"/>
    <Thema xmlns="56de9131-80ac-4576-8360-946d626cc9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03AAF-6634-495F-8DFB-F396C3084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BD0617-8B39-419F-8A98-A74ACE16ABE7}">
  <ds:schemaRefs>
    <ds:schemaRef ds:uri="http://schemas.microsoft.com/sharepoint/v3/contenttype/forms"/>
  </ds:schemaRefs>
</ds:datastoreItem>
</file>

<file path=customXml/itemProps3.xml><?xml version="1.0" encoding="utf-8"?>
<ds:datastoreItem xmlns:ds="http://schemas.openxmlformats.org/officeDocument/2006/customXml" ds:itemID="{02F1F52E-EEAA-4D43-9C7C-3C5D421B3AAB}">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4.xml><?xml version="1.0" encoding="utf-8"?>
<ds:datastoreItem xmlns:ds="http://schemas.openxmlformats.org/officeDocument/2006/customXml" ds:itemID="{F94B7BD6-BDFB-47A2-8CBF-10E6894B6879}">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5</TotalTime>
  <Pages>11</Pages>
  <Words>1498</Words>
  <Characters>8242</Characters>
  <Application>Microsoft Office Word</Application>
  <DocSecurity>0</DocSecurity>
  <Lines>68</Lines>
  <Paragraphs>19</Paragraphs>
  <ScaleCrop>false</ScaleCrop>
  <Company>Ministerie van Economische Zaken</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Rijksdienst voor Ondernemend Nederland</dc:creator>
  <cp:keywords>Marktraadpleging zwaar</cp:keywords>
  <cp:lastModifiedBy>Saber, S. (Sina)</cp:lastModifiedBy>
  <cp:revision>3</cp:revision>
  <cp:lastPrinted>2011-12-29T07:21:00Z</cp:lastPrinted>
  <dcterms:created xsi:type="dcterms:W3CDTF">2026-10-28T14:31:00Z</dcterms:created>
  <dcterms:modified xsi:type="dcterms:W3CDTF">2026-10-29T11:14:00Z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0x010100E05BE98F3725154F99D8F529B535A096</vt:lpwstr>
  </property>
  <property fmtid="{D5CDD505-2E9C-101B-9397-08002B2CF9AE}" pid="3" name="MediaServiceImageTags">
    <vt:lpwstr/>
  </property>
</Properties>
</file>