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65559" w14:textId="43AE9725" w:rsidR="00CD04B9" w:rsidRDefault="00E24231" w:rsidP="006925CE">
      <w:pPr>
        <w:pStyle w:val="Kop1"/>
        <w:tabs>
          <w:tab w:val="left" w:pos="595"/>
        </w:tabs>
        <w:rPr>
          <w:rFonts w:ascii="Calibri" w:hAnsi="Calibri"/>
          <w:sz w:val="28"/>
        </w:rPr>
      </w:pPr>
      <w:bookmarkStart w:id="0" w:name="_Toc24375386"/>
      <w:r>
        <w:rPr>
          <w:rFonts w:ascii="Calibri" w:hAnsi="Calibri"/>
          <w:sz w:val="28"/>
        </w:rPr>
        <w:t xml:space="preserve">Formulier </w:t>
      </w:r>
      <w:r w:rsidR="00146EE0">
        <w:rPr>
          <w:rFonts w:ascii="Calibri" w:hAnsi="Calibri"/>
          <w:sz w:val="28"/>
        </w:rPr>
        <w:t>D</w:t>
      </w:r>
      <w:r w:rsidR="00CD04B9" w:rsidRPr="0061674D">
        <w:rPr>
          <w:rFonts w:ascii="Calibri" w:hAnsi="Calibri"/>
          <w:sz w:val="28"/>
        </w:rPr>
        <w:t xml:space="preserve"> </w:t>
      </w:r>
      <w:r w:rsidR="004B76BC">
        <w:rPr>
          <w:rFonts w:ascii="Calibri" w:hAnsi="Calibri"/>
          <w:sz w:val="28"/>
        </w:rPr>
        <w:t xml:space="preserve">Opgave </w:t>
      </w:r>
      <w:r w:rsidR="006D3A69">
        <w:rPr>
          <w:rFonts w:ascii="Calibri" w:hAnsi="Calibri"/>
          <w:sz w:val="28"/>
        </w:rPr>
        <w:t>Referentieopdrachte</w:t>
      </w:r>
      <w:bookmarkEnd w:id="0"/>
      <w:r w:rsidR="00934D4A">
        <w:rPr>
          <w:rFonts w:ascii="Calibri" w:hAnsi="Calibri"/>
          <w:sz w:val="28"/>
        </w:rPr>
        <w:t>n</w:t>
      </w:r>
    </w:p>
    <w:tbl>
      <w:tblPr>
        <w:tblStyle w:val="Tabelraster"/>
        <w:tblW w:w="0" w:type="auto"/>
        <w:tblLook w:val="04A0" w:firstRow="1" w:lastRow="0" w:firstColumn="1" w:lastColumn="0" w:noHBand="0" w:noVBand="1"/>
      </w:tblPr>
      <w:tblGrid>
        <w:gridCol w:w="3137"/>
        <w:gridCol w:w="5925"/>
      </w:tblGrid>
      <w:tr w:rsidR="002C6A5E" w:rsidRPr="002C6A5E" w14:paraId="4D4379A7" w14:textId="77777777">
        <w:tc>
          <w:tcPr>
            <w:tcW w:w="2802" w:type="dxa"/>
            <w:shd w:val="clear" w:color="auto" w:fill="DBE5F1" w:themeFill="accent1" w:themeFillTint="33"/>
          </w:tcPr>
          <w:p w14:paraId="564E3998" w14:textId="77777777" w:rsidR="002C6A5E" w:rsidRPr="002C6A5E" w:rsidRDefault="002C6A5E" w:rsidP="002C6A5E">
            <w:pPr>
              <w:widowControl/>
              <w:spacing w:line="280" w:lineRule="atLeast"/>
              <w:ind w:right="664"/>
              <w:jc w:val="both"/>
              <w:rPr>
                <w:rFonts w:ascii="Arial" w:hAnsi="Arial" w:cs="Arial"/>
                <w:b/>
                <w:snapToGrid/>
                <w:sz w:val="20"/>
              </w:rPr>
            </w:pPr>
            <w:r w:rsidRPr="002C6A5E">
              <w:rPr>
                <w:rFonts w:ascii="Arial" w:hAnsi="Arial" w:cs="Arial"/>
                <w:b/>
                <w:snapToGrid/>
                <w:sz w:val="20"/>
              </w:rPr>
              <w:t>Titel aanbesteding</w:t>
            </w:r>
          </w:p>
        </w:tc>
        <w:tc>
          <w:tcPr>
            <w:tcW w:w="6484" w:type="dxa"/>
          </w:tcPr>
          <w:p w14:paraId="12046280" w14:textId="64B5C37D" w:rsidR="002C6A5E" w:rsidRPr="002C6A5E" w:rsidRDefault="00D71B42" w:rsidP="002C6A5E">
            <w:pPr>
              <w:widowControl/>
              <w:spacing w:line="280" w:lineRule="atLeast"/>
              <w:ind w:right="664"/>
              <w:jc w:val="both"/>
              <w:rPr>
                <w:rFonts w:ascii="Arial" w:hAnsi="Arial" w:cs="Arial"/>
                <w:snapToGrid/>
                <w:sz w:val="20"/>
              </w:rPr>
            </w:pPr>
            <w:r>
              <w:rPr>
                <w:rFonts w:ascii="Arial" w:hAnsi="Arial" w:cs="Arial"/>
                <w:snapToGrid/>
                <w:sz w:val="20"/>
              </w:rPr>
              <w:t>Ingenieursdiensten</w:t>
            </w:r>
            <w:r w:rsidR="001230F0">
              <w:rPr>
                <w:rFonts w:ascii="Arial" w:hAnsi="Arial" w:cs="Arial"/>
                <w:snapToGrid/>
                <w:sz w:val="20"/>
              </w:rPr>
              <w:t xml:space="preserve"> ZOF</w:t>
            </w:r>
          </w:p>
        </w:tc>
      </w:tr>
      <w:tr w:rsidR="002C6A5E" w:rsidRPr="002C6A5E" w14:paraId="122A4133" w14:textId="77777777">
        <w:tc>
          <w:tcPr>
            <w:tcW w:w="2802" w:type="dxa"/>
            <w:shd w:val="clear" w:color="auto" w:fill="DBE5F1" w:themeFill="accent1" w:themeFillTint="33"/>
          </w:tcPr>
          <w:p w14:paraId="309EDB81" w14:textId="77777777" w:rsidR="002C6A5E" w:rsidRPr="002C6A5E" w:rsidRDefault="002C6A5E" w:rsidP="002C6A5E">
            <w:pPr>
              <w:widowControl/>
              <w:spacing w:line="280" w:lineRule="atLeast"/>
              <w:ind w:right="664"/>
              <w:jc w:val="both"/>
              <w:rPr>
                <w:rFonts w:ascii="Arial" w:hAnsi="Arial" w:cs="Arial"/>
                <w:b/>
                <w:snapToGrid/>
                <w:sz w:val="20"/>
              </w:rPr>
            </w:pPr>
            <w:r w:rsidRPr="002C6A5E">
              <w:rPr>
                <w:rFonts w:ascii="Arial" w:hAnsi="Arial" w:cs="Arial"/>
                <w:b/>
                <w:snapToGrid/>
                <w:sz w:val="20"/>
              </w:rPr>
              <w:t>Aanbestedingskenmerk</w:t>
            </w:r>
          </w:p>
        </w:tc>
        <w:tc>
          <w:tcPr>
            <w:tcW w:w="6484" w:type="dxa"/>
          </w:tcPr>
          <w:p w14:paraId="5957A38D" w14:textId="12B534AA" w:rsidR="002C6A5E" w:rsidRPr="002C6A5E" w:rsidRDefault="001230F0" w:rsidP="002C6A5E">
            <w:pPr>
              <w:widowControl/>
              <w:spacing w:line="280" w:lineRule="atLeast"/>
              <w:ind w:right="664"/>
              <w:jc w:val="both"/>
              <w:rPr>
                <w:rFonts w:ascii="Arial" w:hAnsi="Arial" w:cs="Arial"/>
                <w:snapToGrid/>
                <w:sz w:val="20"/>
              </w:rPr>
            </w:pPr>
            <w:r>
              <w:rPr>
                <w:rFonts w:ascii="Arial" w:hAnsi="Arial" w:cs="Arial"/>
                <w:snapToGrid/>
                <w:sz w:val="20"/>
              </w:rPr>
              <w:t>1723701</w:t>
            </w:r>
          </w:p>
        </w:tc>
      </w:tr>
    </w:tbl>
    <w:p w14:paraId="4CA0E3F3" w14:textId="77777777" w:rsidR="00D05F68" w:rsidRPr="00D05F68" w:rsidRDefault="00D05F68" w:rsidP="00D05F68">
      <w:pPr>
        <w:rPr>
          <w:lang w:eastAsia="en-US"/>
        </w:rPr>
      </w:pPr>
    </w:p>
    <w:p w14:paraId="69D6555A" w14:textId="2E53D06D" w:rsidR="0097511E" w:rsidRDefault="00901F6B" w:rsidP="0097511E">
      <w:pPr>
        <w:rPr>
          <w:rFonts w:ascii="Arial" w:hAnsi="Arial" w:cs="Arial"/>
          <w:b/>
          <w:sz w:val="18"/>
          <w:szCs w:val="18"/>
        </w:rPr>
      </w:pPr>
      <w:r>
        <w:rPr>
          <w:rFonts w:ascii="Arial" w:hAnsi="Arial" w:cs="Arial"/>
          <w:b/>
          <w:sz w:val="18"/>
          <w:szCs w:val="18"/>
        </w:rPr>
        <w:t xml:space="preserve">Gegadigde </w:t>
      </w:r>
      <w:r w:rsidR="0097511E" w:rsidRPr="00AF1A01">
        <w:rPr>
          <w:rFonts w:ascii="Arial" w:hAnsi="Arial" w:cs="Arial"/>
          <w:b/>
          <w:sz w:val="18"/>
          <w:szCs w:val="18"/>
        </w:rPr>
        <w:t xml:space="preserve">dient onderstaand model te gebruiken voor het aanleveren van de referentie. </w:t>
      </w:r>
    </w:p>
    <w:p w14:paraId="13CB61DE" w14:textId="050E8542" w:rsidR="002B605B" w:rsidRPr="00AF1A01" w:rsidRDefault="002B605B" w:rsidP="002B605B">
      <w:pPr>
        <w:rPr>
          <w:rFonts w:ascii="Arial" w:hAnsi="Arial" w:cs="Arial"/>
          <w:b/>
          <w:sz w:val="18"/>
          <w:szCs w:val="18"/>
        </w:rPr>
      </w:pPr>
      <w:r w:rsidRPr="00A17A78">
        <w:rPr>
          <w:rFonts w:ascii="Arial" w:hAnsi="Arial" w:cs="Arial"/>
          <w:b/>
          <w:sz w:val="18"/>
          <w:szCs w:val="18"/>
          <w:highlight w:val="cyan"/>
        </w:rPr>
        <w:t xml:space="preserve">Indien noodzakelijk </w:t>
      </w:r>
      <w:r w:rsidRPr="00A17A78">
        <w:rPr>
          <w:rFonts w:ascii="Arial" w:hAnsi="Arial" w:cs="Arial"/>
          <w:b/>
          <w:sz w:val="18"/>
          <w:szCs w:val="18"/>
          <w:highlight w:val="cyan"/>
          <w:u w:val="single"/>
        </w:rPr>
        <w:t>meerdere</w:t>
      </w:r>
      <w:r w:rsidR="00545A7B">
        <w:rPr>
          <w:rFonts w:ascii="Arial" w:hAnsi="Arial" w:cs="Arial"/>
          <w:b/>
          <w:sz w:val="18"/>
          <w:szCs w:val="18"/>
          <w:highlight w:val="cyan"/>
          <w:u w:val="single"/>
        </w:rPr>
        <w:t xml:space="preserve"> Formulieren </w:t>
      </w:r>
      <w:r w:rsidR="003A5A4E">
        <w:rPr>
          <w:rFonts w:ascii="Arial" w:hAnsi="Arial" w:cs="Arial"/>
          <w:b/>
          <w:sz w:val="18"/>
          <w:szCs w:val="18"/>
          <w:highlight w:val="cyan"/>
          <w:u w:val="single"/>
        </w:rPr>
        <w:t>D</w:t>
      </w:r>
      <w:r w:rsidR="00545A7B">
        <w:rPr>
          <w:rFonts w:ascii="Arial" w:hAnsi="Arial" w:cs="Arial"/>
          <w:b/>
          <w:sz w:val="18"/>
          <w:szCs w:val="18"/>
          <w:highlight w:val="cyan"/>
          <w:u w:val="single"/>
        </w:rPr>
        <w:t xml:space="preserve"> </w:t>
      </w:r>
      <w:r w:rsidRPr="00A17A78">
        <w:rPr>
          <w:rFonts w:ascii="Arial" w:hAnsi="Arial" w:cs="Arial"/>
          <w:b/>
          <w:sz w:val="18"/>
          <w:szCs w:val="18"/>
          <w:highlight w:val="cyan"/>
        </w:rPr>
        <w:t xml:space="preserve">gebruiken indien </w:t>
      </w:r>
      <w:r w:rsidR="0005300A">
        <w:rPr>
          <w:rFonts w:ascii="Arial" w:hAnsi="Arial" w:cs="Arial"/>
          <w:b/>
          <w:sz w:val="18"/>
          <w:szCs w:val="18"/>
          <w:highlight w:val="cyan"/>
        </w:rPr>
        <w:t>selectiecriteria</w:t>
      </w:r>
      <w:r w:rsidRPr="00A17A78">
        <w:rPr>
          <w:rFonts w:ascii="Arial" w:hAnsi="Arial" w:cs="Arial"/>
          <w:b/>
          <w:sz w:val="18"/>
          <w:szCs w:val="18"/>
          <w:highlight w:val="cyan"/>
        </w:rPr>
        <w:t xml:space="preserve"> bij </w:t>
      </w:r>
      <w:r w:rsidRPr="00A17A78">
        <w:rPr>
          <w:rFonts w:ascii="Arial" w:hAnsi="Arial" w:cs="Arial"/>
          <w:b/>
          <w:sz w:val="18"/>
          <w:szCs w:val="18"/>
          <w:highlight w:val="cyan"/>
          <w:u w:val="single"/>
        </w:rPr>
        <w:t>verschillende opdrachtgevers</w:t>
      </w:r>
      <w:r w:rsidR="00152EED">
        <w:rPr>
          <w:rFonts w:ascii="Arial" w:hAnsi="Arial" w:cs="Arial"/>
          <w:b/>
          <w:sz w:val="18"/>
          <w:szCs w:val="18"/>
          <w:highlight w:val="cyan"/>
          <w:u w:val="single"/>
        </w:rPr>
        <w:t xml:space="preserve"> en/of bij verschillende </w:t>
      </w:r>
      <w:r w:rsidR="00DA28A7">
        <w:rPr>
          <w:rFonts w:ascii="Arial" w:hAnsi="Arial" w:cs="Arial"/>
          <w:b/>
          <w:sz w:val="18"/>
          <w:szCs w:val="18"/>
          <w:highlight w:val="cyan"/>
          <w:u w:val="single"/>
        </w:rPr>
        <w:t>opdrachten</w:t>
      </w:r>
      <w:r w:rsidRPr="00A17A78">
        <w:rPr>
          <w:rFonts w:ascii="Arial" w:hAnsi="Arial" w:cs="Arial"/>
          <w:b/>
          <w:sz w:val="18"/>
          <w:szCs w:val="18"/>
          <w:highlight w:val="cyan"/>
        </w:rPr>
        <w:t xml:space="preserve"> zijn uitgevoerd</w:t>
      </w:r>
      <w:r w:rsidRPr="00AF1A01">
        <w:rPr>
          <w:rFonts w:ascii="Arial" w:hAnsi="Arial" w:cs="Arial"/>
          <w:b/>
          <w:sz w:val="18"/>
          <w:szCs w:val="18"/>
        </w:rPr>
        <w:t>.</w:t>
      </w:r>
    </w:p>
    <w:p w14:paraId="69D6555B" w14:textId="77777777" w:rsidR="0097511E" w:rsidRPr="00AF1A01" w:rsidRDefault="0097511E" w:rsidP="0097511E">
      <w:pPr>
        <w:rPr>
          <w:rFonts w:ascii="Arial" w:hAnsi="Arial" w:cs="Arial"/>
          <w:b/>
          <w:sz w:val="18"/>
          <w:szCs w:val="1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32"/>
        <w:gridCol w:w="4530"/>
      </w:tblGrid>
      <w:tr w:rsidR="00E07382" w:rsidRPr="00AF1A01" w14:paraId="69D6555F" w14:textId="77777777" w:rsidTr="00DB6DF5">
        <w:tc>
          <w:tcPr>
            <w:tcW w:w="4532" w:type="dxa"/>
          </w:tcPr>
          <w:p w14:paraId="69D6555C" w14:textId="77777777" w:rsidR="0097511E" w:rsidRPr="00AF1A01" w:rsidRDefault="0097511E" w:rsidP="0005771F">
            <w:pPr>
              <w:autoSpaceDE w:val="0"/>
              <w:autoSpaceDN w:val="0"/>
              <w:adjustRightInd w:val="0"/>
              <w:rPr>
                <w:rFonts w:ascii="Arial" w:hAnsi="Arial" w:cs="Arial"/>
                <w:b/>
                <w:sz w:val="18"/>
                <w:szCs w:val="18"/>
              </w:rPr>
            </w:pPr>
            <w:r w:rsidRPr="00AF1A01">
              <w:rPr>
                <w:rFonts w:ascii="Arial" w:hAnsi="Arial" w:cs="Arial"/>
                <w:b/>
                <w:sz w:val="18"/>
                <w:szCs w:val="18"/>
              </w:rPr>
              <w:t xml:space="preserve">Omschrijving </w:t>
            </w:r>
          </w:p>
          <w:p w14:paraId="69D6555D" w14:textId="77777777" w:rsidR="0097511E" w:rsidRPr="00AF1A01" w:rsidRDefault="0097511E" w:rsidP="0005771F">
            <w:pPr>
              <w:autoSpaceDE w:val="0"/>
              <w:autoSpaceDN w:val="0"/>
              <w:adjustRightInd w:val="0"/>
              <w:rPr>
                <w:rFonts w:ascii="Arial" w:hAnsi="Arial" w:cs="Arial"/>
                <w:b/>
                <w:sz w:val="18"/>
                <w:szCs w:val="18"/>
              </w:rPr>
            </w:pPr>
          </w:p>
        </w:tc>
        <w:tc>
          <w:tcPr>
            <w:tcW w:w="4530" w:type="dxa"/>
          </w:tcPr>
          <w:p w14:paraId="69D6555E" w14:textId="25EE0F0D" w:rsidR="0097511E" w:rsidRPr="00AF1A01" w:rsidRDefault="00172F28" w:rsidP="0005771F">
            <w:pPr>
              <w:autoSpaceDE w:val="0"/>
              <w:autoSpaceDN w:val="0"/>
              <w:adjustRightInd w:val="0"/>
              <w:rPr>
                <w:rFonts w:ascii="Arial" w:hAnsi="Arial" w:cs="Arial"/>
                <w:b/>
                <w:sz w:val="18"/>
                <w:szCs w:val="18"/>
              </w:rPr>
            </w:pPr>
            <w:r w:rsidRPr="00AF1A01">
              <w:rPr>
                <w:rFonts w:ascii="Arial" w:hAnsi="Arial" w:cs="Arial"/>
                <w:b/>
                <w:sz w:val="18"/>
                <w:szCs w:val="18"/>
              </w:rPr>
              <w:t>Invulling nadere gegevens</w:t>
            </w:r>
            <w:r w:rsidR="00BC3A52">
              <w:rPr>
                <w:rFonts w:ascii="Arial" w:hAnsi="Arial" w:cs="Arial"/>
                <w:b/>
                <w:sz w:val="18"/>
                <w:szCs w:val="18"/>
              </w:rPr>
              <w:t xml:space="preserve"> door </w:t>
            </w:r>
            <w:r w:rsidR="006D682D">
              <w:rPr>
                <w:rFonts w:ascii="Arial" w:hAnsi="Arial" w:cs="Arial"/>
                <w:b/>
                <w:sz w:val="18"/>
                <w:szCs w:val="18"/>
              </w:rPr>
              <w:t>Gegadigde</w:t>
            </w:r>
          </w:p>
        </w:tc>
      </w:tr>
      <w:tr w:rsidR="00E35427" w:rsidRPr="004D29D2" w14:paraId="081B327A" w14:textId="77777777">
        <w:tc>
          <w:tcPr>
            <w:tcW w:w="9062" w:type="dxa"/>
            <w:gridSpan w:val="2"/>
            <w:shd w:val="clear" w:color="auto" w:fill="000000" w:themeFill="text1"/>
          </w:tcPr>
          <w:p w14:paraId="77A35CF1" w14:textId="65702FB0" w:rsidR="00E35427" w:rsidRDefault="00E35427" w:rsidP="0005771F">
            <w:pPr>
              <w:autoSpaceDE w:val="0"/>
              <w:autoSpaceDN w:val="0"/>
              <w:adjustRightInd w:val="0"/>
              <w:rPr>
                <w:rFonts w:ascii="Arial" w:hAnsi="Arial" w:cs="Arial"/>
                <w:b/>
                <w:sz w:val="18"/>
                <w:szCs w:val="18"/>
              </w:rPr>
            </w:pPr>
            <w:r w:rsidRPr="004D29D2">
              <w:rPr>
                <w:rFonts w:ascii="Arial" w:hAnsi="Arial" w:cs="Arial"/>
                <w:b/>
                <w:sz w:val="18"/>
                <w:szCs w:val="18"/>
              </w:rPr>
              <w:t xml:space="preserve">Deel 1 </w:t>
            </w:r>
            <w:r w:rsidR="002B605B">
              <w:rPr>
                <w:rFonts w:ascii="Arial" w:hAnsi="Arial" w:cs="Arial"/>
                <w:b/>
                <w:sz w:val="18"/>
                <w:szCs w:val="18"/>
              </w:rPr>
              <w:t xml:space="preserve">Toepassingsgebied </w:t>
            </w:r>
          </w:p>
          <w:p w14:paraId="1F868EA6" w14:textId="4BF3754F" w:rsidR="00E35427" w:rsidRPr="004D29D2" w:rsidRDefault="002B605B" w:rsidP="00C744B1">
            <w:pPr>
              <w:autoSpaceDE w:val="0"/>
              <w:autoSpaceDN w:val="0"/>
              <w:adjustRightInd w:val="0"/>
              <w:rPr>
                <w:rFonts w:ascii="Arial" w:hAnsi="Arial" w:cs="Arial"/>
                <w:b/>
                <w:sz w:val="18"/>
                <w:szCs w:val="18"/>
              </w:rPr>
            </w:pPr>
            <w:r>
              <w:rPr>
                <w:rFonts w:ascii="Arial" w:hAnsi="Arial" w:cs="Arial"/>
                <w:b/>
                <w:sz w:val="18"/>
                <w:szCs w:val="18"/>
              </w:rPr>
              <w:t>Vermeld welk</w:t>
            </w:r>
            <w:r w:rsidR="00CF35B7">
              <w:rPr>
                <w:rFonts w:ascii="Arial" w:hAnsi="Arial" w:cs="Arial"/>
                <w:b/>
                <w:sz w:val="18"/>
                <w:szCs w:val="18"/>
              </w:rPr>
              <w:t>e</w:t>
            </w:r>
            <w:r w:rsidR="00CC4464">
              <w:rPr>
                <w:rFonts w:ascii="Arial" w:hAnsi="Arial" w:cs="Arial"/>
                <w:b/>
                <w:sz w:val="18"/>
                <w:szCs w:val="18"/>
              </w:rPr>
              <w:t xml:space="preserve"> selectiecriter</w:t>
            </w:r>
            <w:r w:rsidR="00CF35B7">
              <w:rPr>
                <w:rFonts w:ascii="Arial" w:hAnsi="Arial" w:cs="Arial"/>
                <w:b/>
                <w:sz w:val="18"/>
                <w:szCs w:val="18"/>
              </w:rPr>
              <w:t>ia</w:t>
            </w:r>
            <w:r w:rsidR="00C744B1">
              <w:rPr>
                <w:rFonts w:ascii="Arial" w:hAnsi="Arial" w:cs="Arial"/>
                <w:b/>
                <w:sz w:val="18"/>
                <w:szCs w:val="18"/>
              </w:rPr>
              <w:t xml:space="preserve"> met dit formulier aangetoond worden </w:t>
            </w:r>
          </w:p>
        </w:tc>
      </w:tr>
      <w:tr w:rsidR="0079660D" w:rsidRPr="00AF1A01" w14:paraId="28E55CB1" w14:textId="77777777" w:rsidTr="00DB6DF5">
        <w:trPr>
          <w:trHeight w:val="378"/>
        </w:trPr>
        <w:tc>
          <w:tcPr>
            <w:tcW w:w="4532" w:type="dxa"/>
          </w:tcPr>
          <w:p w14:paraId="64DD89B1" w14:textId="7758CFF4" w:rsidR="00CA1B1D" w:rsidRPr="00AF1A01" w:rsidRDefault="00992B44" w:rsidP="0005771F">
            <w:pPr>
              <w:autoSpaceDE w:val="0"/>
              <w:autoSpaceDN w:val="0"/>
              <w:adjustRightInd w:val="0"/>
              <w:rPr>
                <w:rFonts w:ascii="Arial" w:hAnsi="Arial" w:cs="Arial"/>
                <w:bCs/>
                <w:sz w:val="18"/>
                <w:szCs w:val="18"/>
              </w:rPr>
            </w:pPr>
            <w:r w:rsidRPr="00AF1A01">
              <w:rPr>
                <w:rFonts w:ascii="Arial" w:hAnsi="Arial" w:cs="Arial"/>
                <w:bCs/>
                <w:sz w:val="18"/>
                <w:szCs w:val="18"/>
              </w:rPr>
              <w:t xml:space="preserve">Naam </w:t>
            </w:r>
            <w:r w:rsidR="00FA5B58">
              <w:rPr>
                <w:rFonts w:ascii="Arial" w:hAnsi="Arial" w:cs="Arial"/>
                <w:bCs/>
                <w:sz w:val="18"/>
                <w:szCs w:val="18"/>
              </w:rPr>
              <w:t>gegadigde</w:t>
            </w:r>
            <w:r w:rsidR="00A45DCE">
              <w:rPr>
                <w:rFonts w:ascii="Arial" w:hAnsi="Arial" w:cs="Arial"/>
                <w:bCs/>
                <w:sz w:val="18"/>
                <w:szCs w:val="18"/>
              </w:rPr>
              <w:t>:</w:t>
            </w:r>
          </w:p>
          <w:p w14:paraId="344FDB3E" w14:textId="0FD120A1" w:rsidR="00613EF3" w:rsidRPr="00AF1A01" w:rsidRDefault="00613EF3" w:rsidP="0005771F">
            <w:pPr>
              <w:autoSpaceDE w:val="0"/>
              <w:autoSpaceDN w:val="0"/>
              <w:adjustRightInd w:val="0"/>
              <w:rPr>
                <w:rFonts w:ascii="Arial" w:hAnsi="Arial" w:cs="Arial"/>
                <w:bCs/>
                <w:sz w:val="18"/>
                <w:szCs w:val="18"/>
              </w:rPr>
            </w:pPr>
          </w:p>
        </w:tc>
        <w:tc>
          <w:tcPr>
            <w:tcW w:w="4530" w:type="dxa"/>
          </w:tcPr>
          <w:p w14:paraId="29869DF1" w14:textId="77777777" w:rsidR="00965E9D" w:rsidRDefault="00965E9D" w:rsidP="0005771F">
            <w:pPr>
              <w:autoSpaceDE w:val="0"/>
              <w:autoSpaceDN w:val="0"/>
              <w:adjustRightInd w:val="0"/>
              <w:rPr>
                <w:rFonts w:ascii="Arial" w:hAnsi="Arial" w:cs="Arial"/>
                <w:bCs/>
                <w:sz w:val="18"/>
                <w:szCs w:val="18"/>
              </w:rPr>
            </w:pPr>
          </w:p>
          <w:p w14:paraId="769ABA2E" w14:textId="29F257CC" w:rsidR="00965E9D" w:rsidRPr="00AF1A01" w:rsidRDefault="00965E9D" w:rsidP="0005771F">
            <w:pPr>
              <w:autoSpaceDE w:val="0"/>
              <w:autoSpaceDN w:val="0"/>
              <w:adjustRightInd w:val="0"/>
              <w:rPr>
                <w:rFonts w:ascii="Arial" w:hAnsi="Arial" w:cs="Arial"/>
                <w:bCs/>
                <w:sz w:val="18"/>
                <w:szCs w:val="18"/>
              </w:rPr>
            </w:pPr>
          </w:p>
        </w:tc>
      </w:tr>
      <w:tr w:rsidR="005944F3" w:rsidRPr="00AF1A01" w14:paraId="231DB35A" w14:textId="77777777" w:rsidTr="00DB6DF5">
        <w:trPr>
          <w:trHeight w:val="378"/>
        </w:trPr>
        <w:tc>
          <w:tcPr>
            <w:tcW w:w="4532" w:type="dxa"/>
          </w:tcPr>
          <w:p w14:paraId="0B369988" w14:textId="718F7807" w:rsidR="005944F3" w:rsidRPr="00AF1A01" w:rsidRDefault="005944F3" w:rsidP="0005771F">
            <w:pPr>
              <w:autoSpaceDE w:val="0"/>
              <w:autoSpaceDN w:val="0"/>
              <w:adjustRightInd w:val="0"/>
              <w:rPr>
                <w:rFonts w:ascii="Arial" w:hAnsi="Arial" w:cs="Arial"/>
                <w:bCs/>
                <w:sz w:val="18"/>
                <w:szCs w:val="18"/>
              </w:rPr>
            </w:pPr>
            <w:r>
              <w:rPr>
                <w:rFonts w:ascii="Arial" w:hAnsi="Arial" w:cs="Arial"/>
                <w:bCs/>
                <w:sz w:val="18"/>
                <w:szCs w:val="18"/>
              </w:rPr>
              <w:t xml:space="preserve">Met deze </w:t>
            </w:r>
            <w:r w:rsidR="00493124">
              <w:rPr>
                <w:rFonts w:ascii="Arial" w:hAnsi="Arial" w:cs="Arial"/>
                <w:bCs/>
                <w:sz w:val="18"/>
                <w:szCs w:val="18"/>
              </w:rPr>
              <w:t xml:space="preserve">referentie toont </w:t>
            </w:r>
            <w:r w:rsidR="006D682D">
              <w:rPr>
                <w:rFonts w:ascii="Arial" w:hAnsi="Arial" w:cs="Arial"/>
                <w:bCs/>
                <w:sz w:val="18"/>
                <w:szCs w:val="18"/>
              </w:rPr>
              <w:t xml:space="preserve">gegadigde </w:t>
            </w:r>
            <w:r w:rsidR="00493124">
              <w:rPr>
                <w:rFonts w:ascii="Arial" w:hAnsi="Arial" w:cs="Arial"/>
                <w:bCs/>
                <w:sz w:val="18"/>
                <w:szCs w:val="18"/>
              </w:rPr>
              <w:t xml:space="preserve">aan dat hij beschikt over: </w:t>
            </w:r>
          </w:p>
        </w:tc>
        <w:tc>
          <w:tcPr>
            <w:tcW w:w="4530" w:type="dxa"/>
          </w:tcPr>
          <w:p w14:paraId="46DBF0DF" w14:textId="79C19F93" w:rsidR="006F43AA" w:rsidRDefault="00000000" w:rsidP="006F43AA">
            <w:pPr>
              <w:autoSpaceDE w:val="0"/>
              <w:autoSpaceDN w:val="0"/>
              <w:adjustRightInd w:val="0"/>
              <w:rPr>
                <w:rFonts w:ascii="Arial" w:hAnsi="Arial" w:cs="Arial"/>
                <w:bCs/>
                <w:sz w:val="18"/>
                <w:szCs w:val="18"/>
              </w:rPr>
            </w:pPr>
            <w:sdt>
              <w:sdtPr>
                <w:rPr>
                  <w:rFonts w:ascii="Arial" w:hAnsi="Arial" w:cs="Arial"/>
                  <w:bCs/>
                  <w:sz w:val="24"/>
                  <w:szCs w:val="24"/>
                </w:rPr>
                <w:id w:val="458994349"/>
                <w14:checkbox>
                  <w14:checked w14:val="0"/>
                  <w14:checkedState w14:val="2612" w14:font="MS Gothic"/>
                  <w14:uncheckedState w14:val="2610" w14:font="MS Gothic"/>
                </w14:checkbox>
              </w:sdtPr>
              <w:sdtContent>
                <w:r w:rsidR="006F43AA">
                  <w:rPr>
                    <w:rFonts w:ascii="MS Gothic" w:eastAsia="MS Gothic" w:hAnsi="MS Gothic" w:cs="Arial" w:hint="eastAsia"/>
                    <w:bCs/>
                    <w:sz w:val="24"/>
                    <w:szCs w:val="24"/>
                  </w:rPr>
                  <w:t>☐</w:t>
                </w:r>
              </w:sdtContent>
            </w:sdt>
            <w:r w:rsidR="006F43AA">
              <w:rPr>
                <w:rFonts w:ascii="Arial" w:hAnsi="Arial" w:cs="Arial"/>
                <w:bCs/>
                <w:sz w:val="18"/>
                <w:szCs w:val="18"/>
              </w:rPr>
              <w:t xml:space="preserve"> </w:t>
            </w:r>
            <w:r w:rsidR="00224906">
              <w:rPr>
                <w:rFonts w:ascii="Arial" w:hAnsi="Arial" w:cs="Arial"/>
                <w:bCs/>
                <w:sz w:val="18"/>
                <w:szCs w:val="18"/>
              </w:rPr>
              <w:t>Selectiecriterium</w:t>
            </w:r>
            <w:r w:rsidR="006F43AA">
              <w:rPr>
                <w:rFonts w:ascii="Arial" w:hAnsi="Arial" w:cs="Arial"/>
                <w:bCs/>
                <w:sz w:val="18"/>
                <w:szCs w:val="18"/>
              </w:rPr>
              <w:t xml:space="preserve"> 1</w:t>
            </w:r>
          </w:p>
          <w:p w14:paraId="7EB4717A" w14:textId="2A4EF8FA" w:rsidR="006F43AA" w:rsidRDefault="00000000" w:rsidP="006F43AA">
            <w:pPr>
              <w:autoSpaceDE w:val="0"/>
              <w:autoSpaceDN w:val="0"/>
              <w:adjustRightInd w:val="0"/>
              <w:rPr>
                <w:rFonts w:ascii="Arial" w:hAnsi="Arial" w:cs="Arial"/>
                <w:bCs/>
                <w:sz w:val="18"/>
                <w:szCs w:val="18"/>
              </w:rPr>
            </w:pPr>
            <w:sdt>
              <w:sdtPr>
                <w:rPr>
                  <w:rFonts w:ascii="Arial" w:hAnsi="Arial" w:cs="Arial"/>
                  <w:bCs/>
                  <w:sz w:val="24"/>
                  <w:szCs w:val="24"/>
                </w:rPr>
                <w:id w:val="543716151"/>
                <w14:checkbox>
                  <w14:checked w14:val="0"/>
                  <w14:checkedState w14:val="2612" w14:font="MS Gothic"/>
                  <w14:uncheckedState w14:val="2610" w14:font="MS Gothic"/>
                </w14:checkbox>
              </w:sdtPr>
              <w:sdtContent>
                <w:r w:rsidR="006F43AA">
                  <w:rPr>
                    <w:rFonts w:ascii="MS Gothic" w:eastAsia="MS Gothic" w:hAnsi="MS Gothic" w:cs="Arial" w:hint="eastAsia"/>
                    <w:bCs/>
                    <w:sz w:val="24"/>
                    <w:szCs w:val="24"/>
                  </w:rPr>
                  <w:t>☐</w:t>
                </w:r>
              </w:sdtContent>
            </w:sdt>
            <w:r w:rsidR="006F43AA" w:rsidRPr="006E5313">
              <w:rPr>
                <w:rFonts w:ascii="Arial" w:hAnsi="Arial" w:cs="Arial"/>
                <w:bCs/>
                <w:sz w:val="24"/>
                <w:szCs w:val="24"/>
              </w:rPr>
              <w:t xml:space="preserve"> </w:t>
            </w:r>
            <w:r w:rsidR="00224906" w:rsidRPr="00224906">
              <w:rPr>
                <w:rFonts w:ascii="Arial" w:hAnsi="Arial" w:cs="Arial"/>
                <w:bCs/>
                <w:sz w:val="18"/>
                <w:szCs w:val="18"/>
              </w:rPr>
              <w:t>Selectiecriterium</w:t>
            </w:r>
            <w:r w:rsidR="006F43AA" w:rsidRPr="00224906">
              <w:rPr>
                <w:rFonts w:ascii="Arial" w:hAnsi="Arial" w:cs="Arial"/>
                <w:bCs/>
                <w:sz w:val="18"/>
                <w:szCs w:val="18"/>
              </w:rPr>
              <w:t xml:space="preserve"> 2</w:t>
            </w:r>
          </w:p>
          <w:p w14:paraId="48ACAAB5" w14:textId="11A82B4F" w:rsidR="005944F3" w:rsidRDefault="005944F3" w:rsidP="006F43AA">
            <w:pPr>
              <w:autoSpaceDE w:val="0"/>
              <w:autoSpaceDN w:val="0"/>
              <w:adjustRightInd w:val="0"/>
              <w:rPr>
                <w:rFonts w:ascii="Arial" w:hAnsi="Arial" w:cs="Arial"/>
                <w:bCs/>
                <w:sz w:val="18"/>
                <w:szCs w:val="18"/>
              </w:rPr>
            </w:pPr>
          </w:p>
        </w:tc>
      </w:tr>
      <w:tr w:rsidR="00EA7D8B" w:rsidRPr="00565F3B" w14:paraId="5DD9D434" w14:textId="77777777">
        <w:trPr>
          <w:trHeight w:val="412"/>
        </w:trPr>
        <w:tc>
          <w:tcPr>
            <w:tcW w:w="9062" w:type="dxa"/>
            <w:gridSpan w:val="2"/>
            <w:shd w:val="clear" w:color="auto" w:fill="000000" w:themeFill="text1"/>
          </w:tcPr>
          <w:p w14:paraId="7FFB6779" w14:textId="7735A37E" w:rsidR="00EA7D8B" w:rsidRDefault="00EA7D8B" w:rsidP="00EA7D8B">
            <w:pPr>
              <w:autoSpaceDE w:val="0"/>
              <w:autoSpaceDN w:val="0"/>
              <w:adjustRightInd w:val="0"/>
              <w:rPr>
                <w:rFonts w:ascii="Arial" w:hAnsi="Arial" w:cs="Arial"/>
                <w:b/>
                <w:sz w:val="18"/>
                <w:szCs w:val="18"/>
              </w:rPr>
            </w:pPr>
            <w:r w:rsidRPr="00565F3B">
              <w:rPr>
                <w:rFonts w:ascii="Arial" w:hAnsi="Arial" w:cs="Arial"/>
                <w:b/>
                <w:sz w:val="18"/>
                <w:szCs w:val="18"/>
              </w:rPr>
              <w:t>Deel 2 Gegevens referentie</w:t>
            </w:r>
            <w:r w:rsidR="00EF22ED">
              <w:rPr>
                <w:rFonts w:ascii="Arial" w:hAnsi="Arial" w:cs="Arial"/>
                <w:b/>
                <w:sz w:val="18"/>
                <w:szCs w:val="18"/>
              </w:rPr>
              <w:t>opdracht</w:t>
            </w:r>
          </w:p>
          <w:p w14:paraId="44ADE292" w14:textId="7A188B9B" w:rsidR="00EA7D8B" w:rsidRPr="00565F3B" w:rsidRDefault="00EA7D8B" w:rsidP="00EA7D8B">
            <w:pPr>
              <w:autoSpaceDE w:val="0"/>
              <w:autoSpaceDN w:val="0"/>
              <w:adjustRightInd w:val="0"/>
              <w:rPr>
                <w:rFonts w:ascii="Arial" w:hAnsi="Arial" w:cs="Arial"/>
                <w:b/>
                <w:sz w:val="18"/>
                <w:szCs w:val="18"/>
              </w:rPr>
            </w:pPr>
            <w:r>
              <w:rPr>
                <w:rFonts w:ascii="Arial" w:hAnsi="Arial" w:cs="Arial"/>
                <w:b/>
                <w:sz w:val="18"/>
                <w:szCs w:val="18"/>
              </w:rPr>
              <w:t xml:space="preserve">Geef de relevante gegevens van </w:t>
            </w:r>
            <w:r w:rsidR="00EF22ED">
              <w:rPr>
                <w:rFonts w:ascii="Arial" w:hAnsi="Arial" w:cs="Arial"/>
                <w:b/>
                <w:sz w:val="18"/>
                <w:szCs w:val="18"/>
              </w:rPr>
              <w:t>de</w:t>
            </w:r>
            <w:r>
              <w:rPr>
                <w:rFonts w:ascii="Arial" w:hAnsi="Arial" w:cs="Arial"/>
                <w:b/>
                <w:sz w:val="18"/>
                <w:szCs w:val="18"/>
              </w:rPr>
              <w:t xml:space="preserve"> referentie</w:t>
            </w:r>
            <w:r w:rsidR="00EF22ED">
              <w:rPr>
                <w:rFonts w:ascii="Arial" w:hAnsi="Arial" w:cs="Arial"/>
                <w:b/>
                <w:sz w:val="18"/>
                <w:szCs w:val="18"/>
              </w:rPr>
              <w:t>opdracht</w:t>
            </w:r>
            <w:r>
              <w:rPr>
                <w:rFonts w:ascii="Arial" w:hAnsi="Arial" w:cs="Arial"/>
                <w:b/>
                <w:sz w:val="18"/>
                <w:szCs w:val="18"/>
              </w:rPr>
              <w:t xml:space="preserve"> op</w:t>
            </w:r>
            <w:r w:rsidR="00FC1130">
              <w:rPr>
                <w:rFonts w:ascii="Arial" w:hAnsi="Arial" w:cs="Arial"/>
                <w:b/>
                <w:sz w:val="18"/>
                <w:szCs w:val="18"/>
              </w:rPr>
              <w:t xml:space="preserve"> zodat de referentie geverifieerd kan worden</w:t>
            </w:r>
          </w:p>
        </w:tc>
      </w:tr>
      <w:tr w:rsidR="00E07382" w:rsidRPr="00AF1A01" w14:paraId="737F7D35" w14:textId="77777777" w:rsidTr="00DB6DF5">
        <w:trPr>
          <w:trHeight w:val="412"/>
        </w:trPr>
        <w:tc>
          <w:tcPr>
            <w:tcW w:w="4532" w:type="dxa"/>
          </w:tcPr>
          <w:p w14:paraId="375C555C" w14:textId="37C7B0D5" w:rsidR="009E640F" w:rsidRPr="00AF1A01" w:rsidRDefault="009E640F" w:rsidP="0005771F">
            <w:pPr>
              <w:autoSpaceDE w:val="0"/>
              <w:autoSpaceDN w:val="0"/>
              <w:adjustRightInd w:val="0"/>
              <w:rPr>
                <w:rFonts w:ascii="Arial" w:hAnsi="Arial" w:cs="Arial"/>
                <w:bCs/>
                <w:sz w:val="18"/>
                <w:szCs w:val="18"/>
              </w:rPr>
            </w:pPr>
            <w:r w:rsidRPr="00AF1A01">
              <w:rPr>
                <w:rFonts w:ascii="Arial" w:hAnsi="Arial" w:cs="Arial"/>
                <w:bCs/>
                <w:sz w:val="18"/>
                <w:szCs w:val="18"/>
              </w:rPr>
              <w:t>Naam van de refer</w:t>
            </w:r>
            <w:r w:rsidR="00ED5CB8" w:rsidRPr="00AF1A01">
              <w:rPr>
                <w:rFonts w:ascii="Arial" w:hAnsi="Arial" w:cs="Arial"/>
                <w:bCs/>
                <w:sz w:val="18"/>
                <w:szCs w:val="18"/>
              </w:rPr>
              <w:t>e</w:t>
            </w:r>
            <w:r w:rsidRPr="00AF1A01">
              <w:rPr>
                <w:rFonts w:ascii="Arial" w:hAnsi="Arial" w:cs="Arial"/>
                <w:bCs/>
                <w:sz w:val="18"/>
                <w:szCs w:val="18"/>
              </w:rPr>
              <w:t>ntieopdrach</w:t>
            </w:r>
            <w:r w:rsidR="00613EF3" w:rsidRPr="00AF1A01">
              <w:rPr>
                <w:rFonts w:ascii="Arial" w:hAnsi="Arial" w:cs="Arial"/>
                <w:bCs/>
                <w:sz w:val="18"/>
                <w:szCs w:val="18"/>
              </w:rPr>
              <w:t>t</w:t>
            </w:r>
            <w:r w:rsidR="00A45DCE">
              <w:rPr>
                <w:rFonts w:ascii="Arial" w:hAnsi="Arial" w:cs="Arial"/>
                <w:bCs/>
                <w:sz w:val="18"/>
                <w:szCs w:val="18"/>
              </w:rPr>
              <w:t>:</w:t>
            </w:r>
          </w:p>
          <w:p w14:paraId="5266F71B" w14:textId="3621523A" w:rsidR="00613EF3" w:rsidRPr="00AF1A01" w:rsidRDefault="00613EF3" w:rsidP="0005771F">
            <w:pPr>
              <w:autoSpaceDE w:val="0"/>
              <w:autoSpaceDN w:val="0"/>
              <w:adjustRightInd w:val="0"/>
              <w:rPr>
                <w:rFonts w:ascii="Arial" w:hAnsi="Arial" w:cs="Arial"/>
                <w:bCs/>
                <w:sz w:val="18"/>
                <w:szCs w:val="18"/>
              </w:rPr>
            </w:pPr>
          </w:p>
        </w:tc>
        <w:tc>
          <w:tcPr>
            <w:tcW w:w="4530" w:type="dxa"/>
          </w:tcPr>
          <w:p w14:paraId="5322A778" w14:textId="77777777" w:rsidR="009E640F" w:rsidRPr="00AF1A01" w:rsidRDefault="009E640F" w:rsidP="0005771F">
            <w:pPr>
              <w:autoSpaceDE w:val="0"/>
              <w:autoSpaceDN w:val="0"/>
              <w:adjustRightInd w:val="0"/>
              <w:rPr>
                <w:rFonts w:ascii="Arial" w:hAnsi="Arial" w:cs="Arial"/>
                <w:bCs/>
                <w:sz w:val="18"/>
                <w:szCs w:val="18"/>
              </w:rPr>
            </w:pPr>
          </w:p>
        </w:tc>
      </w:tr>
      <w:tr w:rsidR="00E07382" w:rsidRPr="00AF1A01" w14:paraId="69D65563" w14:textId="77777777" w:rsidTr="00DB6DF5">
        <w:tc>
          <w:tcPr>
            <w:tcW w:w="4532" w:type="dxa"/>
          </w:tcPr>
          <w:p w14:paraId="69D65560" w14:textId="276A015D" w:rsidR="0097511E" w:rsidRDefault="003D3EF7" w:rsidP="0005771F">
            <w:pPr>
              <w:autoSpaceDE w:val="0"/>
              <w:autoSpaceDN w:val="0"/>
              <w:adjustRightInd w:val="0"/>
              <w:rPr>
                <w:rFonts w:ascii="Arial" w:hAnsi="Arial" w:cs="Arial"/>
                <w:bCs/>
                <w:sz w:val="18"/>
                <w:szCs w:val="18"/>
              </w:rPr>
            </w:pPr>
            <w:r>
              <w:rPr>
                <w:rFonts w:ascii="Arial" w:hAnsi="Arial" w:cs="Arial"/>
                <w:bCs/>
                <w:sz w:val="18"/>
                <w:szCs w:val="18"/>
              </w:rPr>
              <w:t>O</w:t>
            </w:r>
            <w:r w:rsidR="00ED5CB8" w:rsidRPr="00AF1A01">
              <w:rPr>
                <w:rFonts w:ascii="Arial" w:hAnsi="Arial" w:cs="Arial"/>
                <w:bCs/>
                <w:sz w:val="18"/>
                <w:szCs w:val="18"/>
              </w:rPr>
              <w:t>pdrachtgever</w:t>
            </w:r>
            <w:r w:rsidR="0088225E">
              <w:rPr>
                <w:rFonts w:ascii="Arial" w:hAnsi="Arial" w:cs="Arial"/>
                <w:bCs/>
                <w:sz w:val="18"/>
                <w:szCs w:val="18"/>
              </w:rPr>
              <w:t>*</w:t>
            </w:r>
            <w:r w:rsidR="00D56250">
              <w:rPr>
                <w:rFonts w:ascii="Arial" w:hAnsi="Arial" w:cs="Arial"/>
                <w:bCs/>
                <w:sz w:val="18"/>
                <w:szCs w:val="18"/>
              </w:rPr>
              <w:t xml:space="preserve"> van het referentieproject</w:t>
            </w:r>
            <w:r w:rsidR="00A45DCE">
              <w:rPr>
                <w:rFonts w:ascii="Arial" w:hAnsi="Arial" w:cs="Arial"/>
                <w:bCs/>
                <w:sz w:val="18"/>
                <w:szCs w:val="18"/>
              </w:rPr>
              <w:t>:</w:t>
            </w:r>
          </w:p>
          <w:p w14:paraId="69D65561" w14:textId="2156008D" w:rsidR="0097511E" w:rsidRPr="00A45DCE" w:rsidRDefault="0088225E" w:rsidP="00A45DCE">
            <w:pPr>
              <w:widowControl/>
              <w:spacing w:line="240" w:lineRule="auto"/>
              <w:rPr>
                <w:rFonts w:ascii="Century Gothic" w:eastAsia="Calibri" w:hAnsi="Century Gothic"/>
                <w:i/>
                <w:iCs/>
                <w:snapToGrid/>
                <w:sz w:val="16"/>
                <w:szCs w:val="16"/>
                <w:lang w:eastAsia="en-US"/>
              </w:rPr>
            </w:pPr>
            <w:r>
              <w:rPr>
                <w:rFonts w:ascii="Century Gothic" w:eastAsia="Calibri" w:hAnsi="Century Gothic"/>
                <w:i/>
                <w:iCs/>
                <w:snapToGrid/>
                <w:sz w:val="16"/>
                <w:szCs w:val="16"/>
                <w:lang w:eastAsia="en-US"/>
              </w:rPr>
              <w:t>*</w:t>
            </w:r>
            <w:r w:rsidR="00C55EFD" w:rsidRPr="00C55EFD">
              <w:rPr>
                <w:rFonts w:ascii="Century Gothic" w:eastAsia="Calibri" w:hAnsi="Century Gothic"/>
                <w:i/>
                <w:iCs/>
                <w:snapToGrid/>
                <w:sz w:val="16"/>
                <w:szCs w:val="16"/>
                <w:lang w:eastAsia="en-US"/>
              </w:rPr>
              <w:t>Als</w:t>
            </w:r>
            <w:r w:rsidR="00BF35F6">
              <w:rPr>
                <w:rFonts w:ascii="Century Gothic" w:eastAsia="Calibri" w:hAnsi="Century Gothic"/>
                <w:i/>
                <w:iCs/>
                <w:snapToGrid/>
                <w:sz w:val="16"/>
                <w:szCs w:val="16"/>
                <w:lang w:eastAsia="en-US"/>
              </w:rPr>
              <w:t xml:space="preserve"> gegadigde</w:t>
            </w:r>
            <w:r w:rsidR="00C55EFD" w:rsidRPr="00C55EFD">
              <w:rPr>
                <w:rFonts w:ascii="Century Gothic" w:eastAsia="Calibri" w:hAnsi="Century Gothic"/>
                <w:i/>
                <w:iCs/>
                <w:snapToGrid/>
                <w:sz w:val="16"/>
                <w:szCs w:val="16"/>
                <w:lang w:eastAsia="en-US"/>
              </w:rPr>
              <w:t xml:space="preserve"> het referentieproject in onderaanneming heeft gedaan, moet hier de opdrachtgever van de hoofdaannemer worden ingevuld.</w:t>
            </w:r>
          </w:p>
        </w:tc>
        <w:tc>
          <w:tcPr>
            <w:tcW w:w="4530" w:type="dxa"/>
          </w:tcPr>
          <w:p w14:paraId="770C52AA" w14:textId="77777777" w:rsidR="0097511E" w:rsidRDefault="00D56250" w:rsidP="0005771F">
            <w:pPr>
              <w:autoSpaceDE w:val="0"/>
              <w:autoSpaceDN w:val="0"/>
              <w:adjustRightInd w:val="0"/>
              <w:rPr>
                <w:rFonts w:ascii="Arial" w:hAnsi="Arial" w:cs="Arial"/>
                <w:bCs/>
                <w:sz w:val="18"/>
                <w:szCs w:val="18"/>
              </w:rPr>
            </w:pPr>
            <w:r>
              <w:rPr>
                <w:rFonts w:ascii="Arial" w:hAnsi="Arial" w:cs="Arial"/>
                <w:bCs/>
                <w:sz w:val="18"/>
                <w:szCs w:val="18"/>
              </w:rPr>
              <w:t>Naam:</w:t>
            </w:r>
          </w:p>
          <w:p w14:paraId="6BF8336D" w14:textId="77777777" w:rsidR="00D56250" w:rsidRDefault="00FE5D99" w:rsidP="0005771F">
            <w:pPr>
              <w:autoSpaceDE w:val="0"/>
              <w:autoSpaceDN w:val="0"/>
              <w:adjustRightInd w:val="0"/>
              <w:rPr>
                <w:rFonts w:ascii="Arial" w:hAnsi="Arial" w:cs="Arial"/>
                <w:bCs/>
                <w:sz w:val="18"/>
                <w:szCs w:val="18"/>
              </w:rPr>
            </w:pPr>
            <w:r>
              <w:rPr>
                <w:rFonts w:ascii="Arial" w:hAnsi="Arial" w:cs="Arial"/>
                <w:bCs/>
                <w:sz w:val="18"/>
                <w:szCs w:val="18"/>
              </w:rPr>
              <w:t>Adres:</w:t>
            </w:r>
          </w:p>
          <w:p w14:paraId="69D65562" w14:textId="5AD3A3AC" w:rsidR="00FE5D99" w:rsidRPr="00AF1A01" w:rsidRDefault="00FE5D99" w:rsidP="0005771F">
            <w:pPr>
              <w:autoSpaceDE w:val="0"/>
              <w:autoSpaceDN w:val="0"/>
              <w:adjustRightInd w:val="0"/>
              <w:rPr>
                <w:rFonts w:ascii="Arial" w:hAnsi="Arial" w:cs="Arial"/>
                <w:bCs/>
                <w:sz w:val="18"/>
                <w:szCs w:val="18"/>
              </w:rPr>
            </w:pPr>
            <w:r>
              <w:rPr>
                <w:rFonts w:ascii="Arial" w:hAnsi="Arial" w:cs="Arial"/>
                <w:bCs/>
                <w:sz w:val="18"/>
                <w:szCs w:val="18"/>
              </w:rPr>
              <w:t>Plaats:</w:t>
            </w:r>
          </w:p>
        </w:tc>
      </w:tr>
      <w:tr w:rsidR="00FA04BC" w:rsidRPr="00AF1A01" w14:paraId="122FCB85" w14:textId="77777777" w:rsidTr="00DB6DF5">
        <w:trPr>
          <w:trHeight w:val="354"/>
        </w:trPr>
        <w:tc>
          <w:tcPr>
            <w:tcW w:w="4532" w:type="dxa"/>
          </w:tcPr>
          <w:p w14:paraId="14BE648A" w14:textId="7FA7CCE2" w:rsidR="00282C8D" w:rsidRPr="00AF1A01" w:rsidRDefault="00FE5D99" w:rsidP="0005771F">
            <w:pPr>
              <w:autoSpaceDE w:val="0"/>
              <w:autoSpaceDN w:val="0"/>
              <w:adjustRightInd w:val="0"/>
              <w:rPr>
                <w:rFonts w:ascii="Arial" w:hAnsi="Arial" w:cs="Arial"/>
                <w:bCs/>
                <w:sz w:val="18"/>
                <w:szCs w:val="18"/>
              </w:rPr>
            </w:pPr>
            <w:r>
              <w:rPr>
                <w:rFonts w:ascii="Arial" w:hAnsi="Arial" w:cs="Arial"/>
                <w:bCs/>
                <w:sz w:val="18"/>
                <w:szCs w:val="18"/>
              </w:rPr>
              <w:t>Contactgegevens van de contactpersoon bij referent</w:t>
            </w:r>
            <w:r w:rsidR="00C73625">
              <w:rPr>
                <w:rFonts w:ascii="Arial" w:hAnsi="Arial" w:cs="Arial"/>
                <w:bCs/>
                <w:sz w:val="18"/>
                <w:szCs w:val="18"/>
              </w:rPr>
              <w:t>:</w:t>
            </w:r>
          </w:p>
          <w:p w14:paraId="0D4D9047" w14:textId="0A87BF31" w:rsidR="00613EF3" w:rsidRPr="00AF1A01" w:rsidRDefault="00613EF3" w:rsidP="0005771F">
            <w:pPr>
              <w:autoSpaceDE w:val="0"/>
              <w:autoSpaceDN w:val="0"/>
              <w:adjustRightInd w:val="0"/>
              <w:rPr>
                <w:rFonts w:ascii="Arial" w:hAnsi="Arial" w:cs="Arial"/>
                <w:bCs/>
                <w:sz w:val="18"/>
                <w:szCs w:val="18"/>
              </w:rPr>
            </w:pPr>
          </w:p>
        </w:tc>
        <w:tc>
          <w:tcPr>
            <w:tcW w:w="4530" w:type="dxa"/>
          </w:tcPr>
          <w:p w14:paraId="27E75049" w14:textId="77777777" w:rsidR="002A59BB" w:rsidRPr="002A59BB" w:rsidRDefault="002A59BB" w:rsidP="002A59BB">
            <w:pPr>
              <w:autoSpaceDE w:val="0"/>
              <w:autoSpaceDN w:val="0"/>
              <w:adjustRightInd w:val="0"/>
              <w:rPr>
                <w:rFonts w:ascii="Arial" w:hAnsi="Arial" w:cs="Arial"/>
                <w:bCs/>
                <w:sz w:val="18"/>
                <w:szCs w:val="18"/>
              </w:rPr>
            </w:pPr>
            <w:r w:rsidRPr="002A59BB">
              <w:rPr>
                <w:rFonts w:ascii="Arial" w:hAnsi="Arial" w:cs="Arial"/>
                <w:bCs/>
                <w:sz w:val="18"/>
                <w:szCs w:val="18"/>
              </w:rPr>
              <w:t>Naam:</w:t>
            </w:r>
          </w:p>
          <w:p w14:paraId="6FFFCC45" w14:textId="77777777" w:rsidR="002A59BB" w:rsidRPr="002A59BB" w:rsidRDefault="002A59BB" w:rsidP="002A59BB">
            <w:pPr>
              <w:autoSpaceDE w:val="0"/>
              <w:autoSpaceDN w:val="0"/>
              <w:adjustRightInd w:val="0"/>
              <w:rPr>
                <w:rFonts w:ascii="Arial" w:hAnsi="Arial" w:cs="Arial"/>
                <w:bCs/>
                <w:sz w:val="18"/>
                <w:szCs w:val="18"/>
              </w:rPr>
            </w:pPr>
            <w:r w:rsidRPr="002A59BB">
              <w:rPr>
                <w:rFonts w:ascii="Arial" w:hAnsi="Arial" w:cs="Arial"/>
                <w:bCs/>
                <w:sz w:val="18"/>
                <w:szCs w:val="18"/>
              </w:rPr>
              <w:t xml:space="preserve">Functie: </w:t>
            </w:r>
          </w:p>
          <w:p w14:paraId="434C6568" w14:textId="77777777" w:rsidR="002A59BB" w:rsidRPr="002A59BB" w:rsidRDefault="002A59BB" w:rsidP="002A59BB">
            <w:pPr>
              <w:autoSpaceDE w:val="0"/>
              <w:autoSpaceDN w:val="0"/>
              <w:adjustRightInd w:val="0"/>
              <w:rPr>
                <w:rFonts w:ascii="Arial" w:hAnsi="Arial" w:cs="Arial"/>
                <w:bCs/>
                <w:sz w:val="18"/>
                <w:szCs w:val="18"/>
              </w:rPr>
            </w:pPr>
            <w:r w:rsidRPr="002A59BB">
              <w:rPr>
                <w:rFonts w:ascii="Arial" w:hAnsi="Arial" w:cs="Arial"/>
                <w:bCs/>
                <w:sz w:val="18"/>
                <w:szCs w:val="18"/>
              </w:rPr>
              <w:t>Telefoonnummer:</w:t>
            </w:r>
          </w:p>
          <w:p w14:paraId="73A4BE92" w14:textId="64DB27D0" w:rsidR="00282C8D" w:rsidRPr="00AF1A01" w:rsidRDefault="002A59BB" w:rsidP="002A59BB">
            <w:pPr>
              <w:autoSpaceDE w:val="0"/>
              <w:autoSpaceDN w:val="0"/>
              <w:adjustRightInd w:val="0"/>
              <w:rPr>
                <w:rFonts w:ascii="Arial" w:hAnsi="Arial" w:cs="Arial"/>
                <w:bCs/>
                <w:sz w:val="18"/>
                <w:szCs w:val="18"/>
              </w:rPr>
            </w:pPr>
            <w:r w:rsidRPr="004E0F1D">
              <w:rPr>
                <w:rFonts w:ascii="Arial" w:hAnsi="Arial" w:cs="Arial"/>
                <w:bCs/>
                <w:sz w:val="18"/>
                <w:szCs w:val="18"/>
              </w:rPr>
              <w:t>E-mailadres:</w:t>
            </w:r>
          </w:p>
        </w:tc>
      </w:tr>
      <w:tr w:rsidR="00B6105D" w:rsidRPr="00565F3B" w14:paraId="3101754D" w14:textId="77777777">
        <w:trPr>
          <w:trHeight w:val="354"/>
        </w:trPr>
        <w:tc>
          <w:tcPr>
            <w:tcW w:w="9062" w:type="dxa"/>
            <w:gridSpan w:val="2"/>
            <w:tcBorders>
              <w:top w:val="single" w:sz="4" w:space="0" w:color="000000"/>
              <w:left w:val="single" w:sz="4" w:space="0" w:color="000000"/>
              <w:bottom w:val="single" w:sz="4" w:space="0" w:color="000000"/>
              <w:right w:val="single" w:sz="4" w:space="0" w:color="000000"/>
            </w:tcBorders>
            <w:shd w:val="clear" w:color="auto" w:fill="000000" w:themeFill="text1"/>
          </w:tcPr>
          <w:p w14:paraId="4E8CEA0A" w14:textId="520621A6" w:rsidR="00B6105D" w:rsidRDefault="00B6105D">
            <w:pPr>
              <w:autoSpaceDE w:val="0"/>
              <w:autoSpaceDN w:val="0"/>
              <w:adjustRightInd w:val="0"/>
              <w:rPr>
                <w:rFonts w:ascii="Arial" w:hAnsi="Arial" w:cs="Arial"/>
                <w:b/>
                <w:sz w:val="18"/>
                <w:szCs w:val="18"/>
              </w:rPr>
            </w:pPr>
            <w:bookmarkStart w:id="1" w:name="_Hlk146637348"/>
            <w:r w:rsidRPr="00565F3B">
              <w:rPr>
                <w:rFonts w:ascii="Arial" w:hAnsi="Arial" w:cs="Arial"/>
                <w:b/>
                <w:sz w:val="18"/>
                <w:szCs w:val="18"/>
              </w:rPr>
              <w:t>Deel 3 Omschrijving referentie</w:t>
            </w:r>
            <w:r w:rsidR="00D05953">
              <w:rPr>
                <w:rFonts w:ascii="Arial" w:hAnsi="Arial" w:cs="Arial"/>
                <w:b/>
                <w:sz w:val="18"/>
                <w:szCs w:val="18"/>
              </w:rPr>
              <w:t>opdracht</w:t>
            </w:r>
          </w:p>
          <w:p w14:paraId="13B59B89" w14:textId="7E425B33" w:rsidR="0090488E" w:rsidRPr="00B01ECE" w:rsidRDefault="00B6105D" w:rsidP="00B01ECE">
            <w:pPr>
              <w:autoSpaceDE w:val="0"/>
              <w:autoSpaceDN w:val="0"/>
              <w:adjustRightInd w:val="0"/>
              <w:rPr>
                <w:rFonts w:ascii="Arial" w:hAnsi="Arial" w:cs="Arial"/>
                <w:b/>
                <w:sz w:val="18"/>
                <w:szCs w:val="18"/>
              </w:rPr>
            </w:pPr>
            <w:r>
              <w:rPr>
                <w:rFonts w:ascii="Arial" w:hAnsi="Arial" w:cs="Arial"/>
                <w:b/>
                <w:sz w:val="18"/>
                <w:szCs w:val="18"/>
              </w:rPr>
              <w:t xml:space="preserve">Toon </w:t>
            </w:r>
            <w:r w:rsidR="0002224C">
              <w:rPr>
                <w:rFonts w:ascii="Arial" w:hAnsi="Arial" w:cs="Arial"/>
                <w:b/>
                <w:sz w:val="18"/>
                <w:szCs w:val="18"/>
              </w:rPr>
              <w:t>aan dat</w:t>
            </w:r>
            <w:r w:rsidR="007621A5">
              <w:rPr>
                <w:rFonts w:ascii="Arial" w:hAnsi="Arial" w:cs="Arial"/>
                <w:b/>
                <w:sz w:val="18"/>
                <w:szCs w:val="18"/>
              </w:rPr>
              <w:t xml:space="preserve"> met </w:t>
            </w:r>
            <w:r w:rsidR="00D05953">
              <w:rPr>
                <w:rFonts w:ascii="Arial" w:hAnsi="Arial" w:cs="Arial"/>
                <w:b/>
                <w:sz w:val="18"/>
                <w:szCs w:val="18"/>
              </w:rPr>
              <w:t>de</w:t>
            </w:r>
            <w:r w:rsidR="007621A5">
              <w:rPr>
                <w:rFonts w:ascii="Arial" w:hAnsi="Arial" w:cs="Arial"/>
                <w:b/>
                <w:sz w:val="18"/>
                <w:szCs w:val="18"/>
              </w:rPr>
              <w:t xml:space="preserve"> referentie</w:t>
            </w:r>
            <w:r w:rsidR="00D05953">
              <w:rPr>
                <w:rFonts w:ascii="Arial" w:hAnsi="Arial" w:cs="Arial"/>
                <w:b/>
                <w:sz w:val="18"/>
                <w:szCs w:val="18"/>
              </w:rPr>
              <w:t>opdracht</w:t>
            </w:r>
            <w:r w:rsidR="003F14B6">
              <w:rPr>
                <w:rFonts w:ascii="Arial" w:hAnsi="Arial" w:cs="Arial"/>
                <w:b/>
                <w:sz w:val="18"/>
                <w:szCs w:val="18"/>
              </w:rPr>
              <w:t xml:space="preserve"> </w:t>
            </w:r>
            <w:r>
              <w:rPr>
                <w:rFonts w:ascii="Arial" w:hAnsi="Arial" w:cs="Arial"/>
                <w:b/>
                <w:sz w:val="18"/>
                <w:szCs w:val="18"/>
              </w:rPr>
              <w:t xml:space="preserve">aan de </w:t>
            </w:r>
            <w:r w:rsidR="00CE3FF3">
              <w:rPr>
                <w:rFonts w:ascii="Arial" w:hAnsi="Arial" w:cs="Arial"/>
                <w:b/>
                <w:sz w:val="18"/>
                <w:szCs w:val="18"/>
              </w:rPr>
              <w:t xml:space="preserve">opgegeven </w:t>
            </w:r>
            <w:r w:rsidR="00EA1A46">
              <w:rPr>
                <w:rFonts w:ascii="Arial" w:hAnsi="Arial" w:cs="Arial"/>
                <w:b/>
                <w:sz w:val="18"/>
                <w:szCs w:val="18"/>
              </w:rPr>
              <w:t>selectie</w:t>
            </w:r>
            <w:r w:rsidR="002C47FD">
              <w:rPr>
                <w:rFonts w:ascii="Arial" w:hAnsi="Arial" w:cs="Arial"/>
                <w:b/>
                <w:sz w:val="18"/>
                <w:szCs w:val="18"/>
              </w:rPr>
              <w:t>criteria</w:t>
            </w:r>
            <w:r w:rsidR="00CE3FF3">
              <w:rPr>
                <w:rFonts w:ascii="Arial" w:hAnsi="Arial" w:cs="Arial"/>
                <w:b/>
                <w:sz w:val="18"/>
                <w:szCs w:val="18"/>
              </w:rPr>
              <w:t xml:space="preserve"> wordt voldaan.</w:t>
            </w:r>
            <w:r w:rsidR="00BE322A">
              <w:rPr>
                <w:rFonts w:ascii="Arial" w:hAnsi="Arial" w:cs="Arial"/>
                <w:b/>
                <w:sz w:val="18"/>
                <w:szCs w:val="18"/>
              </w:rPr>
              <w:t xml:space="preserve"> </w:t>
            </w:r>
            <w:r w:rsidR="000B69E6">
              <w:rPr>
                <w:rFonts w:ascii="Arial" w:hAnsi="Arial" w:cs="Arial"/>
                <w:b/>
                <w:sz w:val="18"/>
                <w:szCs w:val="18"/>
              </w:rPr>
              <w:t>De</w:t>
            </w:r>
            <w:r w:rsidR="008833E5">
              <w:rPr>
                <w:rFonts w:ascii="Arial" w:hAnsi="Arial" w:cs="Arial"/>
                <w:b/>
                <w:sz w:val="18"/>
                <w:szCs w:val="18"/>
              </w:rPr>
              <w:t xml:space="preserve"> referentie</w:t>
            </w:r>
            <w:r w:rsidR="000B69E6">
              <w:rPr>
                <w:rFonts w:ascii="Arial" w:hAnsi="Arial" w:cs="Arial"/>
                <w:b/>
                <w:sz w:val="18"/>
                <w:szCs w:val="18"/>
              </w:rPr>
              <w:t>opdracht</w:t>
            </w:r>
            <w:r w:rsidR="008833E5">
              <w:rPr>
                <w:rFonts w:ascii="Arial" w:hAnsi="Arial" w:cs="Arial"/>
                <w:b/>
                <w:sz w:val="18"/>
                <w:szCs w:val="18"/>
              </w:rPr>
              <w:t xml:space="preserve"> dient </w:t>
            </w:r>
            <w:r w:rsidR="00CB7370" w:rsidRPr="00CB7370">
              <w:rPr>
                <w:rFonts w:ascii="Arial" w:hAnsi="Arial" w:cs="Arial"/>
                <w:b/>
                <w:sz w:val="18"/>
                <w:szCs w:val="18"/>
              </w:rPr>
              <w:t xml:space="preserve">in de </w:t>
            </w:r>
            <w:r w:rsidR="00AE582D">
              <w:rPr>
                <w:rFonts w:ascii="Arial" w:hAnsi="Arial" w:cs="Arial"/>
                <w:b/>
                <w:sz w:val="18"/>
                <w:szCs w:val="18"/>
              </w:rPr>
              <w:t xml:space="preserve">vijf </w:t>
            </w:r>
            <w:r w:rsidR="00CB7370" w:rsidRPr="00CB7370">
              <w:rPr>
                <w:rFonts w:ascii="Arial" w:hAnsi="Arial" w:cs="Arial"/>
                <w:b/>
                <w:sz w:val="18"/>
                <w:szCs w:val="18"/>
              </w:rPr>
              <w:t>(</w:t>
            </w:r>
            <w:r w:rsidR="00AE582D">
              <w:rPr>
                <w:rFonts w:ascii="Arial" w:hAnsi="Arial" w:cs="Arial"/>
                <w:b/>
                <w:sz w:val="18"/>
                <w:szCs w:val="18"/>
              </w:rPr>
              <w:t>5</w:t>
            </w:r>
            <w:r w:rsidR="00CB7370" w:rsidRPr="00CB7370">
              <w:rPr>
                <w:rFonts w:ascii="Arial" w:hAnsi="Arial" w:cs="Arial"/>
                <w:b/>
                <w:sz w:val="18"/>
                <w:szCs w:val="18"/>
              </w:rPr>
              <w:t>) jaar voorafgaand aan de uiterste datum voor aanmelding te zijn uitgevoerd dan wel opgeleverd.</w:t>
            </w:r>
            <w:r w:rsidR="00964F9D">
              <w:rPr>
                <w:rFonts w:ascii="Arial" w:hAnsi="Arial" w:cs="Arial"/>
                <w:b/>
                <w:sz w:val="18"/>
                <w:szCs w:val="18"/>
              </w:rPr>
              <w:t xml:space="preserve"> </w:t>
            </w:r>
          </w:p>
          <w:p w14:paraId="07FA865E" w14:textId="77777777" w:rsidR="00B6105D" w:rsidRPr="00565F3B" w:rsidRDefault="00B6105D" w:rsidP="007E5996">
            <w:pPr>
              <w:autoSpaceDE w:val="0"/>
              <w:autoSpaceDN w:val="0"/>
              <w:adjustRightInd w:val="0"/>
              <w:jc w:val="right"/>
              <w:rPr>
                <w:rFonts w:ascii="Arial" w:hAnsi="Arial" w:cs="Arial"/>
                <w:b/>
                <w:sz w:val="18"/>
                <w:szCs w:val="18"/>
              </w:rPr>
            </w:pPr>
          </w:p>
        </w:tc>
      </w:tr>
      <w:tr w:rsidR="00E162AF" w:rsidRPr="00AF1A01" w14:paraId="5BFBA744" w14:textId="77777777">
        <w:trPr>
          <w:trHeight w:val="416"/>
        </w:trPr>
        <w:tc>
          <w:tcPr>
            <w:tcW w:w="9062" w:type="dxa"/>
            <w:gridSpan w:val="2"/>
          </w:tcPr>
          <w:p w14:paraId="29527C01" w14:textId="46C6D088" w:rsidR="00E162AF" w:rsidRPr="00E8305B" w:rsidRDefault="00E13162" w:rsidP="00AF44D2">
            <w:pPr>
              <w:autoSpaceDE w:val="0"/>
              <w:autoSpaceDN w:val="0"/>
              <w:adjustRightInd w:val="0"/>
              <w:rPr>
                <w:rFonts w:cs="Arial"/>
                <w:b/>
              </w:rPr>
            </w:pPr>
            <w:r w:rsidRPr="00E8305B">
              <w:rPr>
                <w:rFonts w:cs="Arial"/>
                <w:b/>
              </w:rPr>
              <w:t>Selectiecriteriu</w:t>
            </w:r>
            <w:r w:rsidR="00FE16F3" w:rsidRPr="00E8305B">
              <w:rPr>
                <w:rFonts w:cs="Arial"/>
                <w:b/>
              </w:rPr>
              <w:t>m 1</w:t>
            </w:r>
            <w:r w:rsidR="00AA6681" w:rsidRPr="00E8305B">
              <w:rPr>
                <w:rFonts w:cs="Arial"/>
                <w:b/>
              </w:rPr>
              <w:t>.</w:t>
            </w:r>
            <w:r w:rsidR="00E162AF" w:rsidRPr="00E8305B">
              <w:rPr>
                <w:rFonts w:cs="Arial"/>
                <w:b/>
              </w:rPr>
              <w:t xml:space="preserve"> </w:t>
            </w:r>
            <w:r w:rsidR="005E6019" w:rsidRPr="00E8305B">
              <w:rPr>
                <w:rFonts w:cs="Arial"/>
                <w:b/>
              </w:rPr>
              <w:t xml:space="preserve"> Aanvullende technische diepgang in integraliteit </w:t>
            </w:r>
          </w:p>
          <w:p w14:paraId="7F1BAF6F" w14:textId="16A0B4E2" w:rsidR="00E162AF" w:rsidRPr="00E8305B" w:rsidRDefault="007753FC" w:rsidP="007753FC">
            <w:pPr>
              <w:widowControl/>
              <w:overflowPunct w:val="0"/>
              <w:autoSpaceDE w:val="0"/>
              <w:autoSpaceDN w:val="0"/>
              <w:adjustRightInd w:val="0"/>
              <w:spacing w:line="240" w:lineRule="auto"/>
              <w:textAlignment w:val="baseline"/>
              <w:rPr>
                <w:rFonts w:cs="Arial"/>
              </w:rPr>
            </w:pPr>
            <w:r w:rsidRPr="00E8305B">
              <w:rPr>
                <w:rFonts w:cs="Arial"/>
              </w:rPr>
              <w:t xml:space="preserve">De </w:t>
            </w:r>
            <w:r w:rsidR="00F66491" w:rsidRPr="00E8305B">
              <w:rPr>
                <w:rFonts w:cs="Arial"/>
              </w:rPr>
              <w:t>g</w:t>
            </w:r>
            <w:r w:rsidR="00863D6B" w:rsidRPr="00E8305B">
              <w:rPr>
                <w:rFonts w:cs="Arial"/>
              </w:rPr>
              <w:t xml:space="preserve">emeente </w:t>
            </w:r>
            <w:r w:rsidRPr="00E8305B">
              <w:rPr>
                <w:rFonts w:cs="Arial"/>
              </w:rPr>
              <w:t>wenst de gegadigden te rangschikken naar de mate waarin zij, bovenop de voor kerncompetentie 1 vereiste ervaring, ervaring hebben met aanvullende technisch complexe werkzaamheden en de integrale verwerking daarvan binnen de ontwikkeling of herontwikkeling van een bedrijventerrein of woonwijk.</w:t>
            </w:r>
          </w:p>
          <w:p w14:paraId="07E7A042" w14:textId="6D9E5F1D" w:rsidR="00E162AF" w:rsidRPr="00A4255A" w:rsidRDefault="00946A00" w:rsidP="00CA43C2">
            <w:pPr>
              <w:widowControl/>
              <w:overflowPunct w:val="0"/>
              <w:autoSpaceDE w:val="0"/>
              <w:autoSpaceDN w:val="0"/>
              <w:adjustRightInd w:val="0"/>
              <w:spacing w:line="240" w:lineRule="auto"/>
              <w:textAlignment w:val="baseline"/>
              <w:rPr>
                <w:rFonts w:ascii="Arial" w:hAnsi="Arial" w:cs="Arial"/>
                <w:bCs/>
                <w:sz w:val="18"/>
                <w:szCs w:val="18"/>
              </w:rPr>
            </w:pPr>
            <w:r w:rsidRPr="00E8305B">
              <w:rPr>
                <w:rFonts w:cs="Arial"/>
              </w:rPr>
              <w:t>De volgende aanvullende kenmerken worden beoordeeld:</w:t>
            </w:r>
          </w:p>
        </w:tc>
      </w:tr>
      <w:tr w:rsidR="0038173E" w:rsidRPr="00AF1A01" w14:paraId="611D9AB8" w14:textId="77777777">
        <w:trPr>
          <w:trHeight w:val="416"/>
        </w:trPr>
        <w:tc>
          <w:tcPr>
            <w:tcW w:w="9062" w:type="dxa"/>
            <w:gridSpan w:val="2"/>
          </w:tcPr>
          <w:p w14:paraId="4970987C" w14:textId="77777777" w:rsidR="0020542F" w:rsidRDefault="008D403D" w:rsidP="00682107">
            <w:pPr>
              <w:autoSpaceDE w:val="0"/>
              <w:autoSpaceDN w:val="0"/>
              <w:adjustRightInd w:val="0"/>
              <w:rPr>
                <w:rFonts w:cs="Arial"/>
              </w:rPr>
            </w:pPr>
            <w:r w:rsidRPr="008D403D">
              <w:rPr>
                <w:rFonts w:cs="Arial"/>
                <w:b/>
                <w:bCs/>
              </w:rPr>
              <w:t>Invulinstructie:</w:t>
            </w:r>
            <w:r>
              <w:rPr>
                <w:rFonts w:cs="Arial"/>
              </w:rPr>
              <w:t xml:space="preserve"> </w:t>
            </w:r>
          </w:p>
          <w:p w14:paraId="1FA7356C" w14:textId="77777777" w:rsidR="0020542F" w:rsidRPr="0020542F" w:rsidRDefault="0020542F" w:rsidP="0020542F">
            <w:pPr>
              <w:autoSpaceDE w:val="0"/>
              <w:autoSpaceDN w:val="0"/>
              <w:adjustRightInd w:val="0"/>
              <w:rPr>
                <w:rFonts w:cs="Arial"/>
              </w:rPr>
            </w:pPr>
            <w:r w:rsidRPr="0020542F">
              <w:rPr>
                <w:rFonts w:cs="Arial"/>
              </w:rPr>
              <w:t>Een aanvullend kenmerk wordt uitsluitend als aangetoond beschouwd indien uit de referentiebeschrijving ondubbelzinnig blijkt dat de gegadigde het betreffende kenmerk daadwerkelijk heeft uitgevoerd of daarvoor de integrale verantwoordelijkheid heeft gedragen.</w:t>
            </w:r>
          </w:p>
          <w:p w14:paraId="51BE01F0" w14:textId="1E0F52DE" w:rsidR="0020542F" w:rsidRPr="00EA3FF1" w:rsidRDefault="0020542F" w:rsidP="00682107">
            <w:pPr>
              <w:autoSpaceDE w:val="0"/>
              <w:autoSpaceDN w:val="0"/>
              <w:adjustRightInd w:val="0"/>
              <w:rPr>
                <w:rFonts w:cs="Arial"/>
              </w:rPr>
            </w:pPr>
            <w:r w:rsidRPr="0020542F">
              <w:rPr>
                <w:rFonts w:cs="Arial"/>
              </w:rPr>
              <w:t>Indien werkzaamheden door derden zijn uitgevoerd, worden deze uitsluitend bij de beoordeling betrokken indien de gegadigde aantoonbaar verantwoordelijk was voor de aansturing van deze werkzaamheden én voor de inhoudelijke afstemming en integratie van de resultaten daarvan in het totale ontwerp- of beheersproces.</w:t>
            </w:r>
          </w:p>
          <w:p w14:paraId="78F4C45A" w14:textId="7F96A828" w:rsidR="00CF31E8" w:rsidRPr="0040329E" w:rsidRDefault="00B4002A" w:rsidP="00682107">
            <w:pPr>
              <w:autoSpaceDE w:val="0"/>
              <w:autoSpaceDN w:val="0"/>
              <w:adjustRightInd w:val="0"/>
              <w:rPr>
                <w:rFonts w:cs="Arial"/>
                <w:b/>
                <w:bCs/>
              </w:rPr>
            </w:pPr>
            <w:r>
              <w:rPr>
                <w:rFonts w:cs="Arial"/>
                <w:b/>
                <w:bCs/>
              </w:rPr>
              <w:t>M</w:t>
            </w:r>
            <w:r w:rsidR="0038173E" w:rsidRPr="008D403D">
              <w:rPr>
                <w:rFonts w:cs="Arial"/>
                <w:b/>
                <w:bCs/>
              </w:rPr>
              <w:t>aximaal 200 woorden per subonderdeel</w:t>
            </w:r>
            <w:r w:rsidR="00682107">
              <w:rPr>
                <w:rFonts w:cs="Arial"/>
                <w:b/>
                <w:bCs/>
              </w:rPr>
              <w:t xml:space="preserve">. </w:t>
            </w:r>
            <w:r w:rsidR="00CF31E8" w:rsidRPr="00291B49">
              <w:rPr>
                <w:rFonts w:cs="Arial"/>
              </w:rPr>
              <w:t>Tekst boven het maximale aantal woorden wordt niet bij de beoordeling betrokken.</w:t>
            </w:r>
          </w:p>
        </w:tc>
      </w:tr>
      <w:tr w:rsidR="005C5538" w:rsidRPr="00AF1A01" w14:paraId="708A8C6E" w14:textId="77777777" w:rsidTr="00625EE6">
        <w:trPr>
          <w:trHeight w:val="416"/>
        </w:trPr>
        <w:tc>
          <w:tcPr>
            <w:tcW w:w="4532" w:type="dxa"/>
          </w:tcPr>
          <w:p w14:paraId="143688CB" w14:textId="77777777" w:rsidR="009A7250" w:rsidRPr="002350B8" w:rsidRDefault="009A7250" w:rsidP="009A7250">
            <w:pPr>
              <w:widowControl/>
              <w:overflowPunct w:val="0"/>
              <w:autoSpaceDE w:val="0"/>
              <w:autoSpaceDN w:val="0"/>
              <w:adjustRightInd w:val="0"/>
              <w:spacing w:line="240" w:lineRule="auto"/>
              <w:textAlignment w:val="baseline"/>
              <w:rPr>
                <w:rFonts w:cs="Arial"/>
                <w:b/>
                <w:bCs/>
              </w:rPr>
            </w:pPr>
            <w:r w:rsidRPr="002350B8">
              <w:rPr>
                <w:rFonts w:cs="Arial"/>
                <w:b/>
                <w:bCs/>
              </w:rPr>
              <w:t>Referentieopdracht:</w:t>
            </w:r>
          </w:p>
          <w:p w14:paraId="0B2A94CA" w14:textId="77777777" w:rsidR="009A7250" w:rsidRPr="00354EAE" w:rsidRDefault="009A7250" w:rsidP="009A7250">
            <w:pPr>
              <w:widowControl/>
              <w:overflowPunct w:val="0"/>
              <w:autoSpaceDE w:val="0"/>
              <w:autoSpaceDN w:val="0"/>
              <w:adjustRightInd w:val="0"/>
              <w:spacing w:line="240" w:lineRule="auto"/>
              <w:textAlignment w:val="baseline"/>
              <w:rPr>
                <w:rFonts w:cs="Arial"/>
              </w:rPr>
            </w:pPr>
            <w:r w:rsidRPr="00354EAE">
              <w:rPr>
                <w:rFonts w:cs="Arial"/>
              </w:rPr>
              <w:t>1.betreft de ontwikkeling of integrale herontwikkeling van een bedrijventerrein of woonwijk;</w:t>
            </w:r>
          </w:p>
          <w:p w14:paraId="06A30EE2" w14:textId="7B9AAFF8" w:rsidR="005C5538" w:rsidRPr="007A086A" w:rsidRDefault="009A7250" w:rsidP="00D84E3D">
            <w:pPr>
              <w:widowControl/>
              <w:overflowPunct w:val="0"/>
              <w:autoSpaceDE w:val="0"/>
              <w:autoSpaceDN w:val="0"/>
              <w:adjustRightInd w:val="0"/>
              <w:spacing w:line="240" w:lineRule="auto"/>
              <w:textAlignment w:val="baseline"/>
              <w:rPr>
                <w:rFonts w:cs="Arial"/>
                <w:b/>
                <w:bCs/>
              </w:rPr>
            </w:pPr>
            <w:r w:rsidRPr="00354EAE">
              <w:rPr>
                <w:rFonts w:cs="Arial"/>
              </w:rPr>
              <w:t>2.heeft betrekking op een plangebied van minimaal 15 hectare, waarbinnen ten minste 9 hectare uitgeefbare grond, 1,5 hectare verhardingen en 1.500 strekkende meter riolering met een diameter van ten minste 400 mm;</w:t>
            </w:r>
          </w:p>
        </w:tc>
        <w:tc>
          <w:tcPr>
            <w:tcW w:w="4530" w:type="dxa"/>
            <w:tcBorders>
              <w:bottom w:val="single" w:sz="4" w:space="0" w:color="auto"/>
            </w:tcBorders>
          </w:tcPr>
          <w:p w14:paraId="387EB8F6" w14:textId="0895168E" w:rsidR="005C5538" w:rsidRPr="0040329E" w:rsidRDefault="009A7250" w:rsidP="00AF44D2">
            <w:pPr>
              <w:autoSpaceDE w:val="0"/>
              <w:autoSpaceDN w:val="0"/>
              <w:adjustRightInd w:val="0"/>
              <w:rPr>
                <w:rFonts w:cs="Arial"/>
                <w:b/>
                <w:bCs/>
              </w:rPr>
            </w:pPr>
            <w:r>
              <w:rPr>
                <w:rFonts w:cs="Arial"/>
                <w:b/>
                <w:bCs/>
              </w:rPr>
              <w:t>Omschrijving:</w:t>
            </w:r>
          </w:p>
        </w:tc>
      </w:tr>
      <w:tr w:rsidR="00D11D7F" w:rsidRPr="00AF1A01" w14:paraId="416C9ED3" w14:textId="77777777" w:rsidTr="00625EE6">
        <w:trPr>
          <w:trHeight w:val="416"/>
        </w:trPr>
        <w:tc>
          <w:tcPr>
            <w:tcW w:w="4532" w:type="dxa"/>
          </w:tcPr>
          <w:p w14:paraId="50B66987" w14:textId="539EA72C" w:rsidR="00D11D7F" w:rsidRPr="00D84E3D" w:rsidRDefault="00B30694" w:rsidP="00D84E3D">
            <w:pPr>
              <w:widowControl/>
              <w:overflowPunct w:val="0"/>
              <w:autoSpaceDE w:val="0"/>
              <w:autoSpaceDN w:val="0"/>
              <w:adjustRightInd w:val="0"/>
              <w:spacing w:line="240" w:lineRule="auto"/>
              <w:textAlignment w:val="baseline"/>
              <w:rPr>
                <w:rFonts w:cs="Arial"/>
              </w:rPr>
            </w:pPr>
            <w:r w:rsidRPr="007A086A">
              <w:rPr>
                <w:rFonts w:cs="Arial"/>
                <w:b/>
                <w:bCs/>
              </w:rPr>
              <w:t xml:space="preserve">Subonderdeel </w:t>
            </w:r>
            <w:r w:rsidR="00D11D7F" w:rsidRPr="007A086A">
              <w:rPr>
                <w:rFonts w:cs="Arial"/>
                <w:b/>
                <w:bCs/>
              </w:rPr>
              <w:t>A:</w:t>
            </w:r>
            <w:r w:rsidR="00D11D7F">
              <w:rPr>
                <w:rFonts w:ascii="Arial" w:hAnsi="Arial" w:cs="Arial"/>
                <w:b/>
                <w:sz w:val="18"/>
                <w:szCs w:val="18"/>
              </w:rPr>
              <w:t xml:space="preserve"> </w:t>
            </w:r>
            <w:r w:rsidR="00B33242" w:rsidRPr="00A61F70">
              <w:rPr>
                <w:rFonts w:cs="Arial"/>
              </w:rPr>
              <w:t xml:space="preserve">De gegadigde stelde een advies op over de beheersing van grondwater en/of </w:t>
            </w:r>
            <w:proofErr w:type="spellStart"/>
            <w:r w:rsidR="00B33242" w:rsidRPr="00A61F70">
              <w:rPr>
                <w:rFonts w:cs="Arial"/>
              </w:rPr>
              <w:t>opbarstrisico</w:t>
            </w:r>
            <w:proofErr w:type="spellEnd"/>
            <w:r w:rsidR="00B33242" w:rsidRPr="00A61F70">
              <w:rPr>
                <w:rFonts w:cs="Arial"/>
              </w:rPr>
              <w:t xml:space="preserve"> en/of verticale </w:t>
            </w:r>
            <w:r w:rsidR="00B33242" w:rsidRPr="00A61F70">
              <w:rPr>
                <w:rFonts w:cs="Arial"/>
              </w:rPr>
              <w:lastRenderedPageBreak/>
              <w:t>stabiliteit in relatie tot riolering, waterpartijen of ontgravingen en verwerkte de uitkomsten aantoonbaar in het integrale civieltechnische ontwerp.</w:t>
            </w:r>
          </w:p>
        </w:tc>
        <w:tc>
          <w:tcPr>
            <w:tcW w:w="4530" w:type="dxa"/>
            <w:tcBorders>
              <w:bottom w:val="single" w:sz="4" w:space="0" w:color="auto"/>
            </w:tcBorders>
          </w:tcPr>
          <w:p w14:paraId="00FB3D55" w14:textId="194A6CD3" w:rsidR="00D11D7F" w:rsidRPr="00451872" w:rsidRDefault="00451872" w:rsidP="00AF44D2">
            <w:pPr>
              <w:autoSpaceDE w:val="0"/>
              <w:autoSpaceDN w:val="0"/>
              <w:adjustRightInd w:val="0"/>
              <w:rPr>
                <w:rFonts w:ascii="Arial" w:hAnsi="Arial" w:cs="Arial"/>
                <w:bCs/>
                <w:sz w:val="18"/>
                <w:szCs w:val="18"/>
              </w:rPr>
            </w:pPr>
            <w:r w:rsidRPr="0040329E">
              <w:rPr>
                <w:rFonts w:cs="Arial"/>
                <w:b/>
                <w:bCs/>
              </w:rPr>
              <w:lastRenderedPageBreak/>
              <w:t>A:</w:t>
            </w:r>
            <w:r>
              <w:rPr>
                <w:rFonts w:ascii="Arial" w:hAnsi="Arial" w:cs="Arial"/>
                <w:b/>
                <w:sz w:val="18"/>
                <w:szCs w:val="18"/>
              </w:rPr>
              <w:t xml:space="preserve"> </w:t>
            </w:r>
          </w:p>
        </w:tc>
      </w:tr>
      <w:tr w:rsidR="00D11D7F" w:rsidRPr="00AF1A01" w14:paraId="54A9A06F" w14:textId="77777777" w:rsidTr="00625EE6">
        <w:trPr>
          <w:trHeight w:val="416"/>
        </w:trPr>
        <w:tc>
          <w:tcPr>
            <w:tcW w:w="4532" w:type="dxa"/>
          </w:tcPr>
          <w:p w14:paraId="0EA6C512" w14:textId="72F0DB7F" w:rsidR="00D11D7F" w:rsidRPr="00D84E3D" w:rsidRDefault="001151F0" w:rsidP="00D84E3D">
            <w:pPr>
              <w:widowControl/>
              <w:overflowPunct w:val="0"/>
              <w:autoSpaceDE w:val="0"/>
              <w:autoSpaceDN w:val="0"/>
              <w:adjustRightInd w:val="0"/>
              <w:spacing w:line="240" w:lineRule="auto"/>
              <w:textAlignment w:val="baseline"/>
              <w:rPr>
                <w:rFonts w:cs="Arial"/>
              </w:rPr>
            </w:pPr>
            <w:r w:rsidRPr="007A086A">
              <w:rPr>
                <w:rFonts w:cs="Arial"/>
                <w:b/>
                <w:bCs/>
              </w:rPr>
              <w:t xml:space="preserve">Subonderdeel </w:t>
            </w:r>
            <w:r w:rsidR="00D11D7F" w:rsidRPr="007A086A">
              <w:rPr>
                <w:rFonts w:cs="Arial"/>
                <w:b/>
                <w:bCs/>
              </w:rPr>
              <w:t>B:</w:t>
            </w:r>
            <w:r w:rsidR="00D84E3D">
              <w:rPr>
                <w:rFonts w:ascii="Arial" w:hAnsi="Arial" w:cs="Arial"/>
                <w:b/>
                <w:sz w:val="18"/>
                <w:szCs w:val="18"/>
              </w:rPr>
              <w:t xml:space="preserve"> </w:t>
            </w:r>
            <w:r w:rsidR="003E173F" w:rsidRPr="00A61F70">
              <w:rPr>
                <w:rFonts w:cs="Arial"/>
              </w:rPr>
              <w:t>De gegadigde stelde een verhardingsadvies op en verwerkte de uitkomsten aantoonbaar in het integrale civieltechnische ontwerp.</w:t>
            </w:r>
          </w:p>
        </w:tc>
        <w:tc>
          <w:tcPr>
            <w:tcW w:w="4530" w:type="dxa"/>
            <w:tcBorders>
              <w:bottom w:val="single" w:sz="4" w:space="0" w:color="auto"/>
            </w:tcBorders>
          </w:tcPr>
          <w:p w14:paraId="2EE2FA50" w14:textId="45386A7A" w:rsidR="00D11D7F" w:rsidRPr="00451872" w:rsidRDefault="00451872" w:rsidP="00AF44D2">
            <w:pPr>
              <w:autoSpaceDE w:val="0"/>
              <w:autoSpaceDN w:val="0"/>
              <w:adjustRightInd w:val="0"/>
              <w:rPr>
                <w:rFonts w:ascii="Arial" w:hAnsi="Arial" w:cs="Arial"/>
                <w:bCs/>
                <w:sz w:val="18"/>
                <w:szCs w:val="18"/>
              </w:rPr>
            </w:pPr>
            <w:r w:rsidRPr="0040329E">
              <w:rPr>
                <w:rFonts w:cs="Arial"/>
                <w:b/>
                <w:bCs/>
              </w:rPr>
              <w:t>B:</w:t>
            </w:r>
            <w:r>
              <w:rPr>
                <w:rFonts w:ascii="Arial" w:hAnsi="Arial" w:cs="Arial"/>
                <w:bCs/>
                <w:sz w:val="18"/>
                <w:szCs w:val="18"/>
              </w:rPr>
              <w:t xml:space="preserve"> </w:t>
            </w:r>
          </w:p>
        </w:tc>
      </w:tr>
      <w:tr w:rsidR="00D11D7F" w:rsidRPr="00AF1A01" w14:paraId="55584E4D" w14:textId="77777777" w:rsidTr="00625EE6">
        <w:trPr>
          <w:trHeight w:val="416"/>
        </w:trPr>
        <w:tc>
          <w:tcPr>
            <w:tcW w:w="4532" w:type="dxa"/>
          </w:tcPr>
          <w:p w14:paraId="1F279934" w14:textId="3D7DB8F8" w:rsidR="00D11D7F" w:rsidRPr="00451872" w:rsidRDefault="001151F0" w:rsidP="00451872">
            <w:pPr>
              <w:widowControl/>
              <w:overflowPunct w:val="0"/>
              <w:autoSpaceDE w:val="0"/>
              <w:autoSpaceDN w:val="0"/>
              <w:adjustRightInd w:val="0"/>
              <w:spacing w:line="240" w:lineRule="auto"/>
              <w:textAlignment w:val="baseline"/>
              <w:rPr>
                <w:rFonts w:cs="Arial"/>
              </w:rPr>
            </w:pPr>
            <w:r w:rsidRPr="007A086A">
              <w:rPr>
                <w:rFonts w:cs="Arial"/>
                <w:b/>
                <w:bCs/>
              </w:rPr>
              <w:t xml:space="preserve">Subonderdeel </w:t>
            </w:r>
            <w:r w:rsidR="00D11D7F" w:rsidRPr="007A086A">
              <w:rPr>
                <w:rFonts w:cs="Arial"/>
                <w:b/>
                <w:bCs/>
              </w:rPr>
              <w:t>C:</w:t>
            </w:r>
            <w:r w:rsidR="00E4172D" w:rsidRPr="007A086A">
              <w:rPr>
                <w:rFonts w:cs="Arial"/>
              </w:rPr>
              <w:t xml:space="preserve"> </w:t>
            </w:r>
            <w:r w:rsidR="00AB07B1" w:rsidRPr="00821D55">
              <w:rPr>
                <w:rFonts w:cs="Arial"/>
              </w:rPr>
              <w:t xml:space="preserve">De gegadigde heeft ontwerpoptimalisaties doorgevoerd in het definitief ontwerp (DO) en </w:t>
            </w:r>
            <w:r w:rsidR="00AB07B1">
              <w:rPr>
                <w:rFonts w:cs="Arial"/>
              </w:rPr>
              <w:t>dit</w:t>
            </w:r>
            <w:r w:rsidR="00AB07B1" w:rsidRPr="00821D55">
              <w:rPr>
                <w:rFonts w:cs="Arial"/>
              </w:rPr>
              <w:t xml:space="preserve"> verder uitgewerkt tot een uitvoeringsontwerp (UO), waarbij kosten, fasering en uitvoerbaarheid zorgvuldig tegen elkaar zijn afgewogen.</w:t>
            </w:r>
          </w:p>
        </w:tc>
        <w:tc>
          <w:tcPr>
            <w:tcW w:w="4530" w:type="dxa"/>
            <w:tcBorders>
              <w:bottom w:val="single" w:sz="4" w:space="0" w:color="auto"/>
            </w:tcBorders>
          </w:tcPr>
          <w:p w14:paraId="4D2D13AA" w14:textId="2A5D462C" w:rsidR="00D11D7F" w:rsidRPr="00451872" w:rsidRDefault="00451872" w:rsidP="00AF44D2">
            <w:pPr>
              <w:autoSpaceDE w:val="0"/>
              <w:autoSpaceDN w:val="0"/>
              <w:adjustRightInd w:val="0"/>
              <w:rPr>
                <w:rFonts w:ascii="Arial" w:hAnsi="Arial" w:cs="Arial"/>
                <w:bCs/>
                <w:sz w:val="18"/>
                <w:szCs w:val="18"/>
              </w:rPr>
            </w:pPr>
            <w:r w:rsidRPr="0040329E">
              <w:rPr>
                <w:rFonts w:cs="Arial"/>
                <w:b/>
                <w:bCs/>
              </w:rPr>
              <w:t>C:</w:t>
            </w:r>
          </w:p>
        </w:tc>
      </w:tr>
      <w:tr w:rsidR="00D11D7F" w:rsidRPr="00AF1A01" w14:paraId="64861D53" w14:textId="77777777" w:rsidTr="00625EE6">
        <w:trPr>
          <w:trHeight w:val="416"/>
        </w:trPr>
        <w:tc>
          <w:tcPr>
            <w:tcW w:w="4532" w:type="dxa"/>
          </w:tcPr>
          <w:p w14:paraId="022929F1" w14:textId="4C48B2EC" w:rsidR="00D11D7F" w:rsidRPr="00451872" w:rsidRDefault="001151F0" w:rsidP="00451872">
            <w:pPr>
              <w:widowControl/>
              <w:overflowPunct w:val="0"/>
              <w:autoSpaceDE w:val="0"/>
              <w:autoSpaceDN w:val="0"/>
              <w:adjustRightInd w:val="0"/>
              <w:spacing w:line="240" w:lineRule="auto"/>
              <w:textAlignment w:val="baseline"/>
              <w:rPr>
                <w:rFonts w:cs="Arial"/>
              </w:rPr>
            </w:pPr>
            <w:r w:rsidRPr="007A086A">
              <w:rPr>
                <w:rFonts w:cs="Arial"/>
                <w:b/>
                <w:bCs/>
              </w:rPr>
              <w:t xml:space="preserve">Subonderdeel </w:t>
            </w:r>
            <w:r w:rsidR="00D11D7F" w:rsidRPr="007A086A">
              <w:rPr>
                <w:rFonts w:cs="Arial"/>
                <w:b/>
                <w:bCs/>
              </w:rPr>
              <w:t>D:</w:t>
            </w:r>
            <w:r w:rsidR="00E4172D" w:rsidRPr="007A086A">
              <w:rPr>
                <w:rFonts w:cs="Arial"/>
                <w:b/>
                <w:bCs/>
              </w:rPr>
              <w:t xml:space="preserve"> </w:t>
            </w:r>
            <w:r w:rsidR="00451872" w:rsidRPr="007A086A">
              <w:rPr>
                <w:rFonts w:cs="Arial"/>
              </w:rPr>
              <w:t xml:space="preserve"> </w:t>
            </w:r>
            <w:r w:rsidR="00E54029" w:rsidRPr="002102A9">
              <w:rPr>
                <w:rFonts w:cs="Arial"/>
              </w:rPr>
              <w:t xml:space="preserve">De gegadigde verzorgde de contractvoorbereiding voor minimaal twee afzonderlijke uitvoeringsfasen of deelgebieden binnen dezelfde gebiedsontwikkeling </w:t>
            </w:r>
            <w:r w:rsidR="00E54029" w:rsidRPr="00455847">
              <w:rPr>
                <w:rFonts w:cs="Arial"/>
              </w:rPr>
              <w:t>waaronder het opstellen van een RAW-bestek of een vergelijkbaar contractdocument, inclusief bijbehorende kostenraming</w:t>
            </w:r>
            <w:r w:rsidR="00E54029" w:rsidRPr="002102A9">
              <w:rPr>
                <w:rFonts w:cs="Arial"/>
              </w:rPr>
              <w:t xml:space="preserve"> en stemde daarbij de technische raakvlakken tussen deze fasen of deelgebieden integraal af.</w:t>
            </w:r>
          </w:p>
        </w:tc>
        <w:tc>
          <w:tcPr>
            <w:tcW w:w="4530" w:type="dxa"/>
            <w:tcBorders>
              <w:bottom w:val="single" w:sz="4" w:space="0" w:color="auto"/>
            </w:tcBorders>
          </w:tcPr>
          <w:p w14:paraId="003AA2D9" w14:textId="2A1B1F4C" w:rsidR="00D11D7F" w:rsidRPr="0040329E" w:rsidRDefault="00451872" w:rsidP="00AF44D2">
            <w:pPr>
              <w:autoSpaceDE w:val="0"/>
              <w:autoSpaceDN w:val="0"/>
              <w:adjustRightInd w:val="0"/>
              <w:rPr>
                <w:rFonts w:cs="Arial"/>
                <w:b/>
                <w:bCs/>
              </w:rPr>
            </w:pPr>
            <w:r w:rsidRPr="0040329E">
              <w:rPr>
                <w:rFonts w:cs="Arial"/>
                <w:b/>
                <w:bCs/>
              </w:rPr>
              <w:t>D:</w:t>
            </w:r>
          </w:p>
        </w:tc>
      </w:tr>
      <w:tr w:rsidR="00E54029" w:rsidRPr="00AF1A01" w14:paraId="30B609A4" w14:textId="77777777" w:rsidTr="00625EE6">
        <w:trPr>
          <w:trHeight w:val="416"/>
        </w:trPr>
        <w:tc>
          <w:tcPr>
            <w:tcW w:w="4532" w:type="dxa"/>
          </w:tcPr>
          <w:p w14:paraId="628E8586" w14:textId="36332B4D" w:rsidR="00E54029" w:rsidRPr="007A086A" w:rsidRDefault="009B2966" w:rsidP="00451872">
            <w:pPr>
              <w:widowControl/>
              <w:overflowPunct w:val="0"/>
              <w:autoSpaceDE w:val="0"/>
              <w:autoSpaceDN w:val="0"/>
              <w:adjustRightInd w:val="0"/>
              <w:spacing w:line="240" w:lineRule="auto"/>
              <w:textAlignment w:val="baseline"/>
              <w:rPr>
                <w:rFonts w:cs="Arial"/>
                <w:b/>
                <w:bCs/>
              </w:rPr>
            </w:pPr>
            <w:r w:rsidRPr="007A086A">
              <w:rPr>
                <w:rFonts w:cs="Arial"/>
                <w:b/>
                <w:bCs/>
              </w:rPr>
              <w:t xml:space="preserve">Subonderdeel </w:t>
            </w:r>
            <w:r>
              <w:rPr>
                <w:rFonts w:cs="Arial"/>
                <w:b/>
                <w:bCs/>
              </w:rPr>
              <w:t>E</w:t>
            </w:r>
            <w:r w:rsidRPr="007A086A">
              <w:rPr>
                <w:rFonts w:cs="Arial"/>
                <w:b/>
                <w:bCs/>
              </w:rPr>
              <w:t xml:space="preserve">: </w:t>
            </w:r>
            <w:r w:rsidR="00232715" w:rsidRPr="00A61F70">
              <w:rPr>
                <w:rFonts w:cs="Arial"/>
              </w:rPr>
              <w:t xml:space="preserve">De gegadigde stelde gedurende minimaal drie opeenvolgende projectfasen integrale </w:t>
            </w:r>
            <w:r w:rsidR="00232715">
              <w:rPr>
                <w:rFonts w:cs="Arial"/>
              </w:rPr>
              <w:t>SSK-</w:t>
            </w:r>
            <w:r w:rsidR="00232715" w:rsidRPr="00A61F70">
              <w:rPr>
                <w:rFonts w:cs="Arial"/>
              </w:rPr>
              <w:t>kostenramingen op voor de civieltechnische werkzaamheden en analyseerde de ontwikkeling en verschillen tussen de opeenvolgende ramingen.</w:t>
            </w:r>
            <w:r w:rsidRPr="007A086A">
              <w:rPr>
                <w:rFonts w:cs="Arial"/>
              </w:rPr>
              <w:t xml:space="preserve"> </w:t>
            </w:r>
          </w:p>
        </w:tc>
        <w:tc>
          <w:tcPr>
            <w:tcW w:w="4530" w:type="dxa"/>
            <w:tcBorders>
              <w:bottom w:val="single" w:sz="4" w:space="0" w:color="auto"/>
            </w:tcBorders>
          </w:tcPr>
          <w:p w14:paraId="10A54E35" w14:textId="3B0777B6" w:rsidR="00E54029" w:rsidRPr="0040329E" w:rsidRDefault="00232715" w:rsidP="00AF44D2">
            <w:pPr>
              <w:autoSpaceDE w:val="0"/>
              <w:autoSpaceDN w:val="0"/>
              <w:adjustRightInd w:val="0"/>
              <w:rPr>
                <w:rFonts w:cs="Arial"/>
                <w:b/>
                <w:bCs/>
              </w:rPr>
            </w:pPr>
            <w:r>
              <w:rPr>
                <w:rFonts w:cs="Arial"/>
                <w:b/>
                <w:bCs/>
              </w:rPr>
              <w:t>E</w:t>
            </w:r>
            <w:r w:rsidRPr="0040329E">
              <w:rPr>
                <w:rFonts w:cs="Arial"/>
                <w:b/>
                <w:bCs/>
              </w:rPr>
              <w:t>:</w:t>
            </w:r>
          </w:p>
        </w:tc>
      </w:tr>
      <w:tr w:rsidR="004043FB" w:rsidRPr="00AF1A01" w14:paraId="2E851F7D" w14:textId="77777777" w:rsidTr="004043FB">
        <w:trPr>
          <w:trHeight w:val="294"/>
        </w:trPr>
        <w:tc>
          <w:tcPr>
            <w:tcW w:w="9062" w:type="dxa"/>
            <w:gridSpan w:val="2"/>
            <w:shd w:val="clear" w:color="auto" w:fill="000000" w:themeFill="text1"/>
          </w:tcPr>
          <w:p w14:paraId="48884328" w14:textId="77777777" w:rsidR="004043FB" w:rsidRDefault="004043FB" w:rsidP="00AF44D2">
            <w:pPr>
              <w:autoSpaceDE w:val="0"/>
              <w:autoSpaceDN w:val="0"/>
              <w:adjustRightInd w:val="0"/>
              <w:rPr>
                <w:rFonts w:ascii="Arial" w:hAnsi="Arial" w:cs="Arial"/>
                <w:bCs/>
                <w:sz w:val="18"/>
                <w:szCs w:val="18"/>
              </w:rPr>
            </w:pPr>
          </w:p>
        </w:tc>
      </w:tr>
      <w:bookmarkEnd w:id="1"/>
      <w:tr w:rsidR="001151F0" w:rsidRPr="00AF1A01" w14:paraId="47D9AEAE" w14:textId="77777777">
        <w:trPr>
          <w:trHeight w:val="416"/>
        </w:trPr>
        <w:tc>
          <w:tcPr>
            <w:tcW w:w="9062" w:type="dxa"/>
            <w:gridSpan w:val="2"/>
          </w:tcPr>
          <w:p w14:paraId="515CB3DB" w14:textId="30B910D0" w:rsidR="001151F0" w:rsidRPr="00E8305B" w:rsidRDefault="00DA403B" w:rsidP="00532A40">
            <w:pPr>
              <w:autoSpaceDE w:val="0"/>
              <w:autoSpaceDN w:val="0"/>
              <w:adjustRightInd w:val="0"/>
              <w:rPr>
                <w:rFonts w:cs="Arial"/>
                <w:b/>
              </w:rPr>
            </w:pPr>
            <w:r w:rsidRPr="00E8305B">
              <w:rPr>
                <w:rFonts w:cs="Arial"/>
                <w:b/>
              </w:rPr>
              <w:t>Selectiecriterium 2</w:t>
            </w:r>
            <w:r w:rsidR="00AA6681" w:rsidRPr="00E8305B">
              <w:rPr>
                <w:rFonts w:cs="Arial"/>
                <w:b/>
              </w:rPr>
              <w:t>.</w:t>
            </w:r>
            <w:r w:rsidRPr="00E8305B">
              <w:rPr>
                <w:rFonts w:cs="Arial"/>
                <w:b/>
              </w:rPr>
              <w:t xml:space="preserve"> </w:t>
            </w:r>
            <w:r w:rsidR="00B44225" w:rsidRPr="00E8305B">
              <w:rPr>
                <w:rFonts w:cs="Arial"/>
                <w:b/>
              </w:rPr>
              <w:t xml:space="preserve"> </w:t>
            </w:r>
            <w:r w:rsidR="00AA6681" w:rsidRPr="00E8305B">
              <w:rPr>
                <w:rFonts w:cs="Arial"/>
                <w:b/>
              </w:rPr>
              <w:t>Aanvullende complexiteit van integrale projectbeheersing en procesregie</w:t>
            </w:r>
          </w:p>
          <w:p w14:paraId="380EE60D" w14:textId="48EF0D15" w:rsidR="001151F0" w:rsidRPr="00E8305B" w:rsidRDefault="003717E2" w:rsidP="00E8305B">
            <w:pPr>
              <w:autoSpaceDE w:val="0"/>
              <w:autoSpaceDN w:val="0"/>
              <w:adjustRightInd w:val="0"/>
              <w:rPr>
                <w:rFonts w:cs="Arial"/>
              </w:rPr>
            </w:pPr>
            <w:r w:rsidRPr="00E8305B">
              <w:rPr>
                <w:rFonts w:cs="Arial"/>
              </w:rPr>
              <w:t>De gemeente wenst de gegadigden te rangschikken naar de breedte en complexiteit van de door hen uitgevoerde integrale projectbeheersing en procesregie, bovenop de voor kerncompetentie 2 vereiste ervaring.</w:t>
            </w:r>
          </w:p>
          <w:p w14:paraId="2BFE0EF7" w14:textId="5923ED01" w:rsidR="00EA3FF1" w:rsidRPr="00E8305B" w:rsidRDefault="00EA3FF1" w:rsidP="00E8305B">
            <w:pPr>
              <w:autoSpaceDE w:val="0"/>
              <w:autoSpaceDN w:val="0"/>
              <w:adjustRightInd w:val="0"/>
              <w:rPr>
                <w:rFonts w:cs="Arial"/>
              </w:rPr>
            </w:pPr>
            <w:r w:rsidRPr="00E8305B">
              <w:rPr>
                <w:rFonts w:cs="Arial"/>
              </w:rPr>
              <w:t>De volgende aanvullende kenmerken worden beoordeeld:</w:t>
            </w:r>
          </w:p>
          <w:p w14:paraId="56A9B6E1" w14:textId="77777777" w:rsidR="002B5BA8" w:rsidRPr="00E8305B" w:rsidRDefault="002B5BA8" w:rsidP="002B5BA8">
            <w:pPr>
              <w:widowControl/>
              <w:overflowPunct w:val="0"/>
              <w:autoSpaceDE w:val="0"/>
              <w:autoSpaceDN w:val="0"/>
              <w:adjustRightInd w:val="0"/>
              <w:spacing w:line="240" w:lineRule="auto"/>
              <w:textAlignment w:val="baseline"/>
              <w:rPr>
                <w:rFonts w:cs="Arial"/>
                <w:b/>
              </w:rPr>
            </w:pPr>
          </w:p>
        </w:tc>
      </w:tr>
      <w:tr w:rsidR="00CC3A72" w:rsidRPr="00AF1A01" w14:paraId="4D295607" w14:textId="77777777">
        <w:trPr>
          <w:trHeight w:val="416"/>
        </w:trPr>
        <w:tc>
          <w:tcPr>
            <w:tcW w:w="9062" w:type="dxa"/>
            <w:gridSpan w:val="2"/>
          </w:tcPr>
          <w:p w14:paraId="1B038AC5" w14:textId="77777777" w:rsidR="008757E1" w:rsidRPr="007913D2" w:rsidRDefault="008757E1" w:rsidP="008757E1">
            <w:pPr>
              <w:autoSpaceDE w:val="0"/>
              <w:autoSpaceDN w:val="0"/>
              <w:adjustRightInd w:val="0"/>
              <w:rPr>
                <w:rFonts w:cs="Arial"/>
                <w:b/>
                <w:bCs/>
              </w:rPr>
            </w:pPr>
            <w:r w:rsidRPr="007913D2">
              <w:rPr>
                <w:rFonts w:cs="Arial"/>
                <w:b/>
                <w:bCs/>
              </w:rPr>
              <w:t xml:space="preserve">Invulinstructie: </w:t>
            </w:r>
          </w:p>
          <w:p w14:paraId="71EF61EF" w14:textId="77777777" w:rsidR="008757E1" w:rsidRPr="008757E1" w:rsidRDefault="008757E1" w:rsidP="008757E1">
            <w:pPr>
              <w:autoSpaceDE w:val="0"/>
              <w:autoSpaceDN w:val="0"/>
              <w:adjustRightInd w:val="0"/>
              <w:rPr>
                <w:rFonts w:cs="Arial"/>
              </w:rPr>
            </w:pPr>
            <w:r w:rsidRPr="008757E1">
              <w:rPr>
                <w:rFonts w:cs="Arial"/>
              </w:rPr>
              <w:t>Een aanvullend kenmerk wordt uitsluitend als aangetoond beschouwd indien uit de referentiebeschrijving ondubbelzinnig blijkt dat de gegadigde het betreffende kenmerk daadwerkelijk heeft uitgevoerd of daarvoor de integrale verantwoordelijkheid heeft gedragen.</w:t>
            </w:r>
          </w:p>
          <w:p w14:paraId="078CFAC6" w14:textId="77777777" w:rsidR="008757E1" w:rsidRPr="008757E1" w:rsidRDefault="008757E1" w:rsidP="008757E1">
            <w:pPr>
              <w:autoSpaceDE w:val="0"/>
              <w:autoSpaceDN w:val="0"/>
              <w:adjustRightInd w:val="0"/>
              <w:rPr>
                <w:rFonts w:cs="Arial"/>
              </w:rPr>
            </w:pPr>
            <w:r w:rsidRPr="008757E1">
              <w:rPr>
                <w:rFonts w:cs="Arial"/>
              </w:rPr>
              <w:t>Indien werkzaamheden door derden zijn uitgevoerd, worden deze uitsluitend bij de beoordeling betrokken indien de gegadigde aantoonbaar verantwoordelijk was voor de aansturing van deze werkzaamheden én voor de inhoudelijke afstemming en integratie van de resultaten daarvan in het totale ontwerp- of beheersproces.</w:t>
            </w:r>
          </w:p>
          <w:p w14:paraId="69CBDEA5" w14:textId="467D359A" w:rsidR="00CC3A72" w:rsidRPr="00682107" w:rsidRDefault="008757E1" w:rsidP="008757E1">
            <w:pPr>
              <w:autoSpaceDE w:val="0"/>
              <w:autoSpaceDN w:val="0"/>
              <w:adjustRightInd w:val="0"/>
              <w:rPr>
                <w:rFonts w:cs="Arial"/>
              </w:rPr>
            </w:pPr>
            <w:r w:rsidRPr="007913D2">
              <w:rPr>
                <w:rFonts w:cs="Arial"/>
                <w:b/>
                <w:bCs/>
              </w:rPr>
              <w:t>Maximaal 200 woorden per subonderdeel.</w:t>
            </w:r>
            <w:r w:rsidRPr="008757E1">
              <w:rPr>
                <w:rFonts w:cs="Arial"/>
              </w:rPr>
              <w:t xml:space="preserve"> Tekst boven het maximale aantal woorden wordt niet bij de beoordeling betrokken.</w:t>
            </w:r>
          </w:p>
        </w:tc>
      </w:tr>
      <w:tr w:rsidR="00CA43C2" w:rsidRPr="00AF1A01" w14:paraId="0B02DEC6" w14:textId="77777777">
        <w:trPr>
          <w:trHeight w:val="416"/>
        </w:trPr>
        <w:tc>
          <w:tcPr>
            <w:tcW w:w="4532" w:type="dxa"/>
          </w:tcPr>
          <w:p w14:paraId="6E0E9497" w14:textId="77777777" w:rsidR="00CA43C2" w:rsidRPr="002350B8" w:rsidRDefault="00CA43C2" w:rsidP="00CA43C2">
            <w:pPr>
              <w:widowControl/>
              <w:overflowPunct w:val="0"/>
              <w:autoSpaceDE w:val="0"/>
              <w:autoSpaceDN w:val="0"/>
              <w:adjustRightInd w:val="0"/>
              <w:spacing w:line="240" w:lineRule="auto"/>
              <w:textAlignment w:val="baseline"/>
              <w:rPr>
                <w:rFonts w:cs="Arial"/>
                <w:b/>
                <w:bCs/>
              </w:rPr>
            </w:pPr>
            <w:r w:rsidRPr="002350B8">
              <w:rPr>
                <w:rFonts w:cs="Arial"/>
                <w:b/>
                <w:bCs/>
              </w:rPr>
              <w:t>Referentieopdracht:</w:t>
            </w:r>
          </w:p>
          <w:p w14:paraId="40675F10" w14:textId="77777777" w:rsidR="00CA43C2" w:rsidRPr="00354EAE" w:rsidRDefault="00CA43C2" w:rsidP="00CA43C2">
            <w:pPr>
              <w:widowControl/>
              <w:overflowPunct w:val="0"/>
              <w:autoSpaceDE w:val="0"/>
              <w:autoSpaceDN w:val="0"/>
              <w:adjustRightInd w:val="0"/>
              <w:spacing w:line="240" w:lineRule="auto"/>
              <w:textAlignment w:val="baseline"/>
              <w:rPr>
                <w:rFonts w:cs="Arial"/>
              </w:rPr>
            </w:pPr>
            <w:r w:rsidRPr="00354EAE">
              <w:rPr>
                <w:rFonts w:cs="Arial"/>
              </w:rPr>
              <w:t>1.betreft de ontwikkeling of integrale herontwikkeling van een bedrijventerrein of woonwijk;</w:t>
            </w:r>
          </w:p>
          <w:p w14:paraId="1F88F80E" w14:textId="58B6CC8A" w:rsidR="00CA43C2" w:rsidRDefault="00CA43C2" w:rsidP="00CA43C2">
            <w:pPr>
              <w:widowControl/>
              <w:spacing w:after="100" w:afterAutospacing="1" w:line="240" w:lineRule="auto"/>
              <w:rPr>
                <w:rFonts w:cs="Arial"/>
                <w:b/>
                <w:bCs/>
              </w:rPr>
            </w:pPr>
            <w:r w:rsidRPr="00354EAE">
              <w:rPr>
                <w:rFonts w:cs="Arial"/>
              </w:rPr>
              <w:t>2.heeft betrekking op een plangebied van minimaal 15 hectare, waarbinnen ten minste 9 hectare uitgeefbare grond, 1,5 hectare verhardingen en 1.500 strekkende meter riolering met een diameter van ten minste 400 mm;</w:t>
            </w:r>
          </w:p>
        </w:tc>
        <w:tc>
          <w:tcPr>
            <w:tcW w:w="4530" w:type="dxa"/>
            <w:tcBorders>
              <w:bottom w:val="single" w:sz="4" w:space="0" w:color="auto"/>
            </w:tcBorders>
          </w:tcPr>
          <w:p w14:paraId="64A0E1CA" w14:textId="5435AF53" w:rsidR="00CA43C2" w:rsidRPr="008F4F5D" w:rsidRDefault="00CA43C2">
            <w:pPr>
              <w:autoSpaceDE w:val="0"/>
              <w:autoSpaceDN w:val="0"/>
              <w:adjustRightInd w:val="0"/>
              <w:rPr>
                <w:rFonts w:cs="Arial"/>
                <w:b/>
                <w:bCs/>
              </w:rPr>
            </w:pPr>
            <w:r>
              <w:rPr>
                <w:rFonts w:cs="Arial"/>
                <w:b/>
                <w:bCs/>
              </w:rPr>
              <w:t>Omschrijving:</w:t>
            </w:r>
          </w:p>
        </w:tc>
      </w:tr>
      <w:tr w:rsidR="000F33CA" w:rsidRPr="00AF1A01" w14:paraId="2961C4A2" w14:textId="77777777">
        <w:trPr>
          <w:trHeight w:val="416"/>
        </w:trPr>
        <w:tc>
          <w:tcPr>
            <w:tcW w:w="4532" w:type="dxa"/>
          </w:tcPr>
          <w:p w14:paraId="74E95D95" w14:textId="69F4BD3B" w:rsidR="000F33CA" w:rsidRDefault="007A086A" w:rsidP="005A3614">
            <w:pPr>
              <w:widowControl/>
              <w:spacing w:after="100" w:afterAutospacing="1" w:line="240" w:lineRule="auto"/>
              <w:rPr>
                <w:rFonts w:ascii="Arial" w:hAnsi="Arial" w:cs="Arial"/>
                <w:b/>
                <w:sz w:val="18"/>
                <w:szCs w:val="18"/>
              </w:rPr>
            </w:pPr>
            <w:r>
              <w:rPr>
                <w:rFonts w:cs="Arial"/>
                <w:b/>
                <w:bCs/>
              </w:rPr>
              <w:t xml:space="preserve">Subonderdeel A: </w:t>
            </w:r>
            <w:r w:rsidR="00AC1EA1" w:rsidRPr="00A61F70">
              <w:rPr>
                <w:rFonts w:cs="Arial"/>
              </w:rPr>
              <w:t>De referentieopdracht omvatte minimaal drie afzonderlijk gefaseerde deelgebieden, waarbij de gegadigde verantwoordelijk was voor de integrale technische afstemming en beheersing van de raakvlakken tussen deze deelgebieden.</w:t>
            </w:r>
          </w:p>
        </w:tc>
        <w:tc>
          <w:tcPr>
            <w:tcW w:w="4530" w:type="dxa"/>
            <w:tcBorders>
              <w:bottom w:val="single" w:sz="4" w:space="0" w:color="auto"/>
            </w:tcBorders>
          </w:tcPr>
          <w:p w14:paraId="37B80342" w14:textId="3FFE8BA5" w:rsidR="000F33CA" w:rsidRPr="008F4F5D" w:rsidRDefault="008F4F5D">
            <w:pPr>
              <w:autoSpaceDE w:val="0"/>
              <w:autoSpaceDN w:val="0"/>
              <w:adjustRightInd w:val="0"/>
              <w:rPr>
                <w:rFonts w:ascii="Arial" w:hAnsi="Arial" w:cs="Arial"/>
                <w:bCs/>
                <w:sz w:val="18"/>
                <w:szCs w:val="18"/>
              </w:rPr>
            </w:pPr>
            <w:r w:rsidRPr="008F4F5D">
              <w:rPr>
                <w:rFonts w:cs="Arial"/>
                <w:b/>
                <w:bCs/>
              </w:rPr>
              <w:t>A:</w:t>
            </w:r>
            <w:r>
              <w:rPr>
                <w:rFonts w:ascii="Arial" w:hAnsi="Arial" w:cs="Arial"/>
                <w:b/>
                <w:sz w:val="18"/>
                <w:szCs w:val="18"/>
              </w:rPr>
              <w:t xml:space="preserve"> </w:t>
            </w:r>
          </w:p>
        </w:tc>
      </w:tr>
      <w:tr w:rsidR="000F33CA" w:rsidRPr="00AF1A01" w14:paraId="097BCBA5" w14:textId="77777777">
        <w:trPr>
          <w:trHeight w:val="416"/>
        </w:trPr>
        <w:tc>
          <w:tcPr>
            <w:tcW w:w="4532" w:type="dxa"/>
          </w:tcPr>
          <w:p w14:paraId="766D8095" w14:textId="5E60D924" w:rsidR="000F33CA" w:rsidRDefault="000F4F50" w:rsidP="000F4F50">
            <w:pPr>
              <w:widowControl/>
              <w:spacing w:before="100" w:beforeAutospacing="1" w:after="100" w:afterAutospacing="1" w:line="240" w:lineRule="auto"/>
              <w:rPr>
                <w:rFonts w:ascii="Arial" w:hAnsi="Arial" w:cs="Arial"/>
                <w:b/>
                <w:sz w:val="18"/>
                <w:szCs w:val="18"/>
              </w:rPr>
            </w:pPr>
            <w:r>
              <w:rPr>
                <w:rFonts w:cs="Arial"/>
                <w:b/>
                <w:bCs/>
              </w:rPr>
              <w:t xml:space="preserve">Subonderdeel B: </w:t>
            </w:r>
            <w:r w:rsidR="00E475C2" w:rsidRPr="00A61F70">
              <w:rPr>
                <w:rFonts w:cs="Arial"/>
              </w:rPr>
              <w:t>De gegadigde coördineerde de werkzaamheden en technische raakvlakken van minimaal drie verschillende netbeheerders en/of nutsbedrijven en stemde deze integraal af met het civieltechnische ontwerp.</w:t>
            </w:r>
          </w:p>
        </w:tc>
        <w:tc>
          <w:tcPr>
            <w:tcW w:w="4530" w:type="dxa"/>
            <w:tcBorders>
              <w:bottom w:val="single" w:sz="4" w:space="0" w:color="auto"/>
            </w:tcBorders>
          </w:tcPr>
          <w:p w14:paraId="61EAD860" w14:textId="0A2485DE" w:rsidR="000F33CA" w:rsidRDefault="008F4F5D">
            <w:pPr>
              <w:autoSpaceDE w:val="0"/>
              <w:autoSpaceDN w:val="0"/>
              <w:adjustRightInd w:val="0"/>
              <w:rPr>
                <w:rFonts w:ascii="Arial" w:hAnsi="Arial" w:cs="Arial"/>
                <w:bCs/>
                <w:sz w:val="18"/>
                <w:szCs w:val="18"/>
              </w:rPr>
            </w:pPr>
            <w:r>
              <w:rPr>
                <w:rFonts w:cs="Arial"/>
                <w:b/>
                <w:bCs/>
              </w:rPr>
              <w:t>B</w:t>
            </w:r>
            <w:r w:rsidRPr="008F4F5D">
              <w:rPr>
                <w:rFonts w:cs="Arial"/>
                <w:b/>
                <w:bCs/>
              </w:rPr>
              <w:t>:</w:t>
            </w:r>
          </w:p>
        </w:tc>
      </w:tr>
      <w:tr w:rsidR="000F33CA" w:rsidRPr="00AF1A01" w14:paraId="22D3994C" w14:textId="77777777">
        <w:trPr>
          <w:trHeight w:val="416"/>
        </w:trPr>
        <w:tc>
          <w:tcPr>
            <w:tcW w:w="4532" w:type="dxa"/>
          </w:tcPr>
          <w:p w14:paraId="6D403A93" w14:textId="283E7936" w:rsidR="000F33CA" w:rsidRDefault="00CA1BE3" w:rsidP="00CA1BE3">
            <w:pPr>
              <w:widowControl/>
              <w:spacing w:before="100" w:beforeAutospacing="1" w:after="100" w:afterAutospacing="1" w:line="240" w:lineRule="auto"/>
              <w:rPr>
                <w:rFonts w:ascii="Arial" w:hAnsi="Arial" w:cs="Arial"/>
                <w:b/>
                <w:sz w:val="18"/>
                <w:szCs w:val="18"/>
              </w:rPr>
            </w:pPr>
            <w:r>
              <w:rPr>
                <w:rFonts w:cs="Arial"/>
                <w:b/>
                <w:bCs/>
              </w:rPr>
              <w:t xml:space="preserve">Subonderdeel C: </w:t>
            </w:r>
            <w:r w:rsidR="00DF662E" w:rsidRPr="00A61F70">
              <w:rPr>
                <w:rFonts w:cs="Arial"/>
              </w:rPr>
              <w:t>De gegadigde coördineerde minimaal zes civieltechnische ontwerpdisciplines en minimaal vier verschillende conditionerende onderzoeken binnen één integraal ontwerpproces en was verantwo</w:t>
            </w:r>
            <w:r w:rsidR="00DF662E">
              <w:rPr>
                <w:rFonts w:cs="Arial"/>
              </w:rPr>
              <w:t>o</w:t>
            </w:r>
            <w:r w:rsidR="00DF662E" w:rsidRPr="00A61F70">
              <w:rPr>
                <w:rFonts w:cs="Arial"/>
              </w:rPr>
              <w:t>rdelijk voor de onderlinge technische afstemming en raakvlakbeheersing.</w:t>
            </w:r>
          </w:p>
        </w:tc>
        <w:tc>
          <w:tcPr>
            <w:tcW w:w="4530" w:type="dxa"/>
            <w:tcBorders>
              <w:bottom w:val="single" w:sz="4" w:space="0" w:color="auto"/>
            </w:tcBorders>
          </w:tcPr>
          <w:p w14:paraId="54141E19" w14:textId="7F86F09A" w:rsidR="000F33CA" w:rsidRDefault="008F4F5D">
            <w:pPr>
              <w:autoSpaceDE w:val="0"/>
              <w:autoSpaceDN w:val="0"/>
              <w:adjustRightInd w:val="0"/>
              <w:rPr>
                <w:rFonts w:ascii="Arial" w:hAnsi="Arial" w:cs="Arial"/>
                <w:bCs/>
                <w:sz w:val="18"/>
                <w:szCs w:val="18"/>
              </w:rPr>
            </w:pPr>
            <w:r>
              <w:rPr>
                <w:rFonts w:cs="Arial"/>
                <w:b/>
                <w:bCs/>
              </w:rPr>
              <w:t>C</w:t>
            </w:r>
            <w:r w:rsidRPr="008F4F5D">
              <w:rPr>
                <w:rFonts w:cs="Arial"/>
                <w:b/>
                <w:bCs/>
              </w:rPr>
              <w:t>:</w:t>
            </w:r>
          </w:p>
        </w:tc>
      </w:tr>
      <w:tr w:rsidR="000F33CA" w:rsidRPr="00AF1A01" w14:paraId="79B5FAEA" w14:textId="77777777">
        <w:trPr>
          <w:trHeight w:val="416"/>
        </w:trPr>
        <w:tc>
          <w:tcPr>
            <w:tcW w:w="4532" w:type="dxa"/>
          </w:tcPr>
          <w:p w14:paraId="4A9D04FB" w14:textId="67481434" w:rsidR="000F33CA" w:rsidRPr="006B3FCB" w:rsidRDefault="006B3FCB" w:rsidP="006B3FCB">
            <w:pPr>
              <w:widowControl/>
              <w:spacing w:before="100" w:beforeAutospacing="1" w:after="100" w:afterAutospacing="1" w:line="240" w:lineRule="auto"/>
              <w:rPr>
                <w:rFonts w:ascii="Arial" w:hAnsi="Arial" w:cs="Arial"/>
                <w:bCs/>
                <w:sz w:val="18"/>
                <w:szCs w:val="18"/>
              </w:rPr>
            </w:pPr>
            <w:r>
              <w:rPr>
                <w:rFonts w:cs="Arial"/>
                <w:b/>
                <w:bCs/>
              </w:rPr>
              <w:t xml:space="preserve">Subonderdeel D: </w:t>
            </w:r>
            <w:r w:rsidR="00C07B4A" w:rsidRPr="00A61F70">
              <w:rPr>
                <w:rFonts w:cs="Arial"/>
              </w:rPr>
              <w:t>De gegadigde coördineerde minimaal twee verschillende vergunningen, ontheffingen of toestemmingen, inclusief de daarvoor noodzakelijke onderzoeken en ontwerpinput, en bewaakte de samenhang daarvan met het ontwerp en de projectplanning.</w:t>
            </w:r>
          </w:p>
        </w:tc>
        <w:tc>
          <w:tcPr>
            <w:tcW w:w="4530" w:type="dxa"/>
            <w:tcBorders>
              <w:bottom w:val="single" w:sz="4" w:space="0" w:color="auto"/>
            </w:tcBorders>
          </w:tcPr>
          <w:p w14:paraId="04D4FB36" w14:textId="71223082" w:rsidR="000F33CA" w:rsidRDefault="00AF795C">
            <w:pPr>
              <w:autoSpaceDE w:val="0"/>
              <w:autoSpaceDN w:val="0"/>
              <w:adjustRightInd w:val="0"/>
              <w:rPr>
                <w:rFonts w:ascii="Arial" w:hAnsi="Arial" w:cs="Arial"/>
                <w:bCs/>
                <w:sz w:val="18"/>
                <w:szCs w:val="18"/>
              </w:rPr>
            </w:pPr>
            <w:r>
              <w:rPr>
                <w:rFonts w:cs="Arial"/>
                <w:b/>
                <w:bCs/>
              </w:rPr>
              <w:t>D</w:t>
            </w:r>
            <w:r w:rsidRPr="008F4F5D">
              <w:rPr>
                <w:rFonts w:cs="Arial"/>
                <w:b/>
                <w:bCs/>
              </w:rPr>
              <w:t>:</w:t>
            </w:r>
          </w:p>
        </w:tc>
      </w:tr>
      <w:tr w:rsidR="000F33CA" w:rsidRPr="00AF1A01" w14:paraId="0EE32A02" w14:textId="77777777" w:rsidTr="00625EE6">
        <w:trPr>
          <w:trHeight w:val="416"/>
        </w:trPr>
        <w:tc>
          <w:tcPr>
            <w:tcW w:w="4532" w:type="dxa"/>
          </w:tcPr>
          <w:p w14:paraId="19B8FA14" w14:textId="6CB2E337" w:rsidR="000F33CA" w:rsidRDefault="0040329E" w:rsidP="0040329E">
            <w:pPr>
              <w:widowControl/>
              <w:overflowPunct w:val="0"/>
              <w:autoSpaceDE w:val="0"/>
              <w:autoSpaceDN w:val="0"/>
              <w:adjustRightInd w:val="0"/>
              <w:spacing w:line="240" w:lineRule="auto"/>
              <w:textAlignment w:val="baseline"/>
              <w:rPr>
                <w:rFonts w:ascii="Arial" w:hAnsi="Arial" w:cs="Arial"/>
                <w:b/>
                <w:sz w:val="18"/>
                <w:szCs w:val="18"/>
              </w:rPr>
            </w:pPr>
            <w:r>
              <w:rPr>
                <w:rFonts w:cs="Arial"/>
                <w:b/>
                <w:bCs/>
              </w:rPr>
              <w:lastRenderedPageBreak/>
              <w:t xml:space="preserve">Subonderdeel E: </w:t>
            </w:r>
            <w:r w:rsidR="0092391A" w:rsidRPr="00A61F70">
              <w:rPr>
                <w:rFonts w:cs="Arial"/>
              </w:rPr>
              <w:t xml:space="preserve">De gegadigde beheerde gedurende minimaal drie opeenvolgende projectfasen een integraal risicodossier waarin technische, financiële, plannings- en uitvoeringsrisico's, beheersmaatregelen en verantwoordelijken waren vastgelegd en dat </w:t>
            </w:r>
            <w:r w:rsidR="0092391A">
              <w:rPr>
                <w:rFonts w:cs="Arial"/>
              </w:rPr>
              <w:t>dit minimaal eenmaal per projectfase</w:t>
            </w:r>
            <w:r w:rsidR="0092391A" w:rsidRPr="00A61F70">
              <w:rPr>
                <w:rFonts w:cs="Arial"/>
              </w:rPr>
              <w:t xml:space="preserve"> werd geactualiseerd.</w:t>
            </w:r>
          </w:p>
        </w:tc>
        <w:tc>
          <w:tcPr>
            <w:tcW w:w="4530" w:type="dxa"/>
            <w:tcBorders>
              <w:bottom w:val="single" w:sz="4" w:space="0" w:color="auto"/>
            </w:tcBorders>
          </w:tcPr>
          <w:p w14:paraId="685E90BA" w14:textId="408B7532" w:rsidR="000F33CA" w:rsidRDefault="00AF795C" w:rsidP="00AF44D2">
            <w:pPr>
              <w:autoSpaceDE w:val="0"/>
              <w:autoSpaceDN w:val="0"/>
              <w:adjustRightInd w:val="0"/>
              <w:rPr>
                <w:rFonts w:ascii="Arial" w:hAnsi="Arial" w:cs="Arial"/>
                <w:bCs/>
                <w:sz w:val="18"/>
                <w:szCs w:val="18"/>
              </w:rPr>
            </w:pPr>
            <w:r>
              <w:rPr>
                <w:rFonts w:cs="Arial"/>
                <w:b/>
                <w:bCs/>
              </w:rPr>
              <w:t>E</w:t>
            </w:r>
            <w:r w:rsidRPr="008F4F5D">
              <w:rPr>
                <w:rFonts w:cs="Arial"/>
                <w:b/>
                <w:bCs/>
              </w:rPr>
              <w:t>:</w:t>
            </w:r>
          </w:p>
        </w:tc>
      </w:tr>
      <w:tr w:rsidR="004043FB" w:rsidRPr="00AF1A01" w14:paraId="29DDB9DA" w14:textId="77777777" w:rsidTr="004043FB">
        <w:trPr>
          <w:trHeight w:val="174"/>
        </w:trPr>
        <w:tc>
          <w:tcPr>
            <w:tcW w:w="9062" w:type="dxa"/>
            <w:gridSpan w:val="2"/>
            <w:shd w:val="clear" w:color="auto" w:fill="000000" w:themeFill="text1"/>
          </w:tcPr>
          <w:p w14:paraId="743B8156" w14:textId="1965B32B" w:rsidR="004043FB" w:rsidRPr="00AF1A01" w:rsidRDefault="004043FB" w:rsidP="00AF44D2">
            <w:pPr>
              <w:autoSpaceDE w:val="0"/>
              <w:autoSpaceDN w:val="0"/>
              <w:adjustRightInd w:val="0"/>
              <w:rPr>
                <w:rFonts w:ascii="Arial" w:hAnsi="Arial" w:cs="Arial"/>
                <w:bCs/>
                <w:sz w:val="18"/>
                <w:szCs w:val="18"/>
              </w:rPr>
            </w:pPr>
          </w:p>
        </w:tc>
      </w:tr>
      <w:tr w:rsidR="0090488E" w:rsidRPr="00E71DCC" w14:paraId="5628FEC7" w14:textId="77777777" w:rsidTr="00625EE6">
        <w:tc>
          <w:tcPr>
            <w:tcW w:w="4532" w:type="dxa"/>
          </w:tcPr>
          <w:p w14:paraId="31274E8E" w14:textId="2E4D972F" w:rsidR="0090488E" w:rsidRPr="0074142A" w:rsidRDefault="0090488E" w:rsidP="00AF44D2">
            <w:pPr>
              <w:autoSpaceDE w:val="0"/>
              <w:autoSpaceDN w:val="0"/>
              <w:adjustRightInd w:val="0"/>
              <w:rPr>
                <w:rFonts w:ascii="Arial" w:hAnsi="Arial" w:cs="Arial"/>
                <w:bCs/>
                <w:sz w:val="18"/>
                <w:szCs w:val="18"/>
              </w:rPr>
            </w:pPr>
            <w:r>
              <w:rPr>
                <w:rFonts w:ascii="Arial" w:hAnsi="Arial" w:cs="Arial"/>
                <w:bCs/>
                <w:sz w:val="18"/>
                <w:szCs w:val="18"/>
              </w:rPr>
              <w:t>Omvang van het ontwikkelgebied in ha</w:t>
            </w:r>
          </w:p>
        </w:tc>
        <w:tc>
          <w:tcPr>
            <w:tcW w:w="4530" w:type="dxa"/>
          </w:tcPr>
          <w:p w14:paraId="4BFD7973" w14:textId="77777777" w:rsidR="0090488E" w:rsidRPr="00AF1A01" w:rsidRDefault="0090488E" w:rsidP="00AF44D2">
            <w:pPr>
              <w:autoSpaceDE w:val="0"/>
              <w:autoSpaceDN w:val="0"/>
              <w:adjustRightInd w:val="0"/>
              <w:rPr>
                <w:rFonts w:ascii="Arial" w:hAnsi="Arial" w:cs="Arial"/>
                <w:bCs/>
                <w:sz w:val="18"/>
                <w:szCs w:val="18"/>
              </w:rPr>
            </w:pPr>
          </w:p>
        </w:tc>
      </w:tr>
      <w:tr w:rsidR="00AF44D2" w:rsidRPr="00E71DCC" w14:paraId="69D65567" w14:textId="77777777" w:rsidTr="00625EE6">
        <w:tc>
          <w:tcPr>
            <w:tcW w:w="4532" w:type="dxa"/>
          </w:tcPr>
          <w:p w14:paraId="69D65564" w14:textId="28695DF9" w:rsidR="00AF44D2" w:rsidRPr="0074142A" w:rsidRDefault="00AF44D2" w:rsidP="00AF44D2">
            <w:pPr>
              <w:autoSpaceDE w:val="0"/>
              <w:autoSpaceDN w:val="0"/>
              <w:adjustRightInd w:val="0"/>
              <w:rPr>
                <w:rFonts w:ascii="Arial" w:hAnsi="Arial" w:cs="Arial"/>
                <w:bCs/>
                <w:sz w:val="18"/>
                <w:szCs w:val="18"/>
              </w:rPr>
            </w:pPr>
            <w:r w:rsidRPr="0074142A">
              <w:rPr>
                <w:rFonts w:ascii="Arial" w:hAnsi="Arial" w:cs="Arial"/>
                <w:bCs/>
                <w:sz w:val="18"/>
                <w:szCs w:val="18"/>
              </w:rPr>
              <w:t xml:space="preserve">Overeengekomen </w:t>
            </w:r>
            <w:r w:rsidR="004F6020" w:rsidRPr="0074142A">
              <w:rPr>
                <w:rFonts w:ascii="Arial" w:hAnsi="Arial" w:cs="Arial"/>
                <w:bCs/>
                <w:sz w:val="18"/>
                <w:szCs w:val="18"/>
              </w:rPr>
              <w:t xml:space="preserve">opdrachtsom </w:t>
            </w:r>
            <w:r w:rsidR="00860647">
              <w:rPr>
                <w:rFonts w:ascii="Arial" w:hAnsi="Arial" w:cs="Arial"/>
                <w:bCs/>
                <w:sz w:val="18"/>
                <w:szCs w:val="18"/>
              </w:rPr>
              <w:t>adviesopdracht</w:t>
            </w:r>
            <w:r w:rsidRPr="0074142A">
              <w:rPr>
                <w:rFonts w:ascii="Arial" w:hAnsi="Arial" w:cs="Arial"/>
                <w:bCs/>
                <w:sz w:val="18"/>
                <w:szCs w:val="18"/>
              </w:rPr>
              <w:t xml:space="preserve"> excl. </w:t>
            </w:r>
            <w:r w:rsidR="0056451E" w:rsidRPr="0074142A">
              <w:rPr>
                <w:rFonts w:ascii="Arial" w:hAnsi="Arial" w:cs="Arial"/>
                <w:bCs/>
                <w:sz w:val="18"/>
                <w:szCs w:val="18"/>
              </w:rPr>
              <w:t>B</w:t>
            </w:r>
            <w:r w:rsidRPr="0074142A">
              <w:rPr>
                <w:rFonts w:ascii="Arial" w:hAnsi="Arial" w:cs="Arial"/>
                <w:bCs/>
                <w:sz w:val="18"/>
                <w:szCs w:val="18"/>
              </w:rPr>
              <w:t>tw</w:t>
            </w:r>
            <w:r w:rsidR="0056451E" w:rsidRPr="0074142A">
              <w:rPr>
                <w:rFonts w:ascii="Arial" w:hAnsi="Arial" w:cs="Arial"/>
                <w:bCs/>
                <w:sz w:val="18"/>
                <w:szCs w:val="18"/>
              </w:rPr>
              <w:t>:</w:t>
            </w:r>
          </w:p>
          <w:p w14:paraId="69D65565" w14:textId="77777777" w:rsidR="00AF44D2" w:rsidRPr="0074142A" w:rsidRDefault="00AF44D2" w:rsidP="00AF44D2">
            <w:pPr>
              <w:autoSpaceDE w:val="0"/>
              <w:autoSpaceDN w:val="0"/>
              <w:adjustRightInd w:val="0"/>
              <w:rPr>
                <w:rFonts w:ascii="Arial" w:hAnsi="Arial" w:cs="Arial"/>
                <w:bCs/>
                <w:sz w:val="18"/>
                <w:szCs w:val="18"/>
              </w:rPr>
            </w:pPr>
          </w:p>
        </w:tc>
        <w:tc>
          <w:tcPr>
            <w:tcW w:w="4530" w:type="dxa"/>
          </w:tcPr>
          <w:p w14:paraId="69D65566" w14:textId="77777777" w:rsidR="00AF44D2" w:rsidRPr="00AF1A01" w:rsidRDefault="00AF44D2" w:rsidP="00AF44D2">
            <w:pPr>
              <w:autoSpaceDE w:val="0"/>
              <w:autoSpaceDN w:val="0"/>
              <w:adjustRightInd w:val="0"/>
              <w:rPr>
                <w:rFonts w:ascii="Arial" w:hAnsi="Arial" w:cs="Arial"/>
                <w:bCs/>
                <w:sz w:val="18"/>
                <w:szCs w:val="18"/>
              </w:rPr>
            </w:pPr>
          </w:p>
        </w:tc>
      </w:tr>
      <w:tr w:rsidR="00AF44D2" w:rsidRPr="00AF1A01" w14:paraId="69D6556F" w14:textId="77777777" w:rsidTr="00DB6DF5">
        <w:tc>
          <w:tcPr>
            <w:tcW w:w="4532" w:type="dxa"/>
          </w:tcPr>
          <w:p w14:paraId="7062063A" w14:textId="46A1D046" w:rsidR="00AF44D2" w:rsidRPr="00AF1A01" w:rsidRDefault="00AF44D2" w:rsidP="00AF44D2">
            <w:pPr>
              <w:autoSpaceDE w:val="0"/>
              <w:autoSpaceDN w:val="0"/>
              <w:adjustRightInd w:val="0"/>
              <w:rPr>
                <w:rFonts w:ascii="Arial" w:hAnsi="Arial" w:cs="Arial"/>
                <w:bCs/>
                <w:sz w:val="18"/>
                <w:szCs w:val="18"/>
              </w:rPr>
            </w:pPr>
            <w:r w:rsidRPr="00AF1A01">
              <w:rPr>
                <w:rFonts w:ascii="Arial" w:hAnsi="Arial" w:cs="Arial"/>
                <w:bCs/>
                <w:sz w:val="18"/>
                <w:szCs w:val="18"/>
              </w:rPr>
              <w:t>Datum van de opdrachtverlening</w:t>
            </w:r>
            <w:r w:rsidR="0056451E">
              <w:rPr>
                <w:rFonts w:ascii="Arial" w:hAnsi="Arial" w:cs="Arial"/>
                <w:bCs/>
                <w:sz w:val="18"/>
                <w:szCs w:val="18"/>
              </w:rPr>
              <w:t>:</w:t>
            </w:r>
          </w:p>
          <w:p w14:paraId="69D6556D" w14:textId="5D1E59A5" w:rsidR="00AF44D2" w:rsidRPr="00AF1A01" w:rsidRDefault="00AF44D2" w:rsidP="00AF44D2">
            <w:pPr>
              <w:autoSpaceDE w:val="0"/>
              <w:autoSpaceDN w:val="0"/>
              <w:adjustRightInd w:val="0"/>
              <w:rPr>
                <w:rFonts w:ascii="Arial" w:hAnsi="Arial" w:cs="Arial"/>
                <w:bCs/>
                <w:sz w:val="18"/>
                <w:szCs w:val="18"/>
              </w:rPr>
            </w:pPr>
          </w:p>
        </w:tc>
        <w:tc>
          <w:tcPr>
            <w:tcW w:w="4530" w:type="dxa"/>
          </w:tcPr>
          <w:p w14:paraId="69D6556E" w14:textId="77777777" w:rsidR="00AF44D2" w:rsidRPr="00AF1A01" w:rsidRDefault="00AF44D2" w:rsidP="00AF44D2">
            <w:pPr>
              <w:autoSpaceDE w:val="0"/>
              <w:autoSpaceDN w:val="0"/>
              <w:adjustRightInd w:val="0"/>
              <w:rPr>
                <w:rFonts w:ascii="Arial" w:hAnsi="Arial" w:cs="Arial"/>
                <w:bCs/>
                <w:sz w:val="18"/>
                <w:szCs w:val="18"/>
              </w:rPr>
            </w:pPr>
          </w:p>
        </w:tc>
      </w:tr>
      <w:tr w:rsidR="00AF44D2" w:rsidRPr="00AF1A01" w14:paraId="69D65573" w14:textId="77777777" w:rsidTr="00DB6DF5">
        <w:tc>
          <w:tcPr>
            <w:tcW w:w="4532" w:type="dxa"/>
          </w:tcPr>
          <w:p w14:paraId="69D65570" w14:textId="55C4B9AF" w:rsidR="00AF44D2" w:rsidRPr="00AF1A01" w:rsidRDefault="00AF44D2" w:rsidP="00AF44D2">
            <w:pPr>
              <w:autoSpaceDE w:val="0"/>
              <w:autoSpaceDN w:val="0"/>
              <w:adjustRightInd w:val="0"/>
              <w:rPr>
                <w:rFonts w:ascii="Arial" w:hAnsi="Arial" w:cs="Arial"/>
                <w:bCs/>
                <w:sz w:val="18"/>
                <w:szCs w:val="18"/>
              </w:rPr>
            </w:pPr>
            <w:r w:rsidRPr="00AF1A01">
              <w:rPr>
                <w:rFonts w:ascii="Arial" w:hAnsi="Arial" w:cs="Arial"/>
                <w:bCs/>
                <w:sz w:val="18"/>
                <w:szCs w:val="18"/>
              </w:rPr>
              <w:t>Overeengekomen uitvoeringsduur</w:t>
            </w:r>
            <w:r w:rsidR="001D4554">
              <w:rPr>
                <w:rFonts w:ascii="Arial" w:hAnsi="Arial" w:cs="Arial"/>
                <w:bCs/>
                <w:sz w:val="18"/>
                <w:szCs w:val="18"/>
              </w:rPr>
              <w:t>:</w:t>
            </w:r>
          </w:p>
          <w:p w14:paraId="69D65571" w14:textId="77777777" w:rsidR="00AF44D2" w:rsidRPr="00AF1A01" w:rsidRDefault="00AF44D2" w:rsidP="00AF44D2">
            <w:pPr>
              <w:autoSpaceDE w:val="0"/>
              <w:autoSpaceDN w:val="0"/>
              <w:adjustRightInd w:val="0"/>
              <w:rPr>
                <w:rFonts w:ascii="Arial" w:hAnsi="Arial" w:cs="Arial"/>
                <w:bCs/>
                <w:sz w:val="18"/>
                <w:szCs w:val="18"/>
              </w:rPr>
            </w:pPr>
          </w:p>
        </w:tc>
        <w:tc>
          <w:tcPr>
            <w:tcW w:w="4530" w:type="dxa"/>
          </w:tcPr>
          <w:p w14:paraId="69D65572" w14:textId="77777777" w:rsidR="00AF44D2" w:rsidRPr="00AF1A01" w:rsidRDefault="00AF44D2" w:rsidP="00AF44D2">
            <w:pPr>
              <w:autoSpaceDE w:val="0"/>
              <w:autoSpaceDN w:val="0"/>
              <w:adjustRightInd w:val="0"/>
              <w:rPr>
                <w:rFonts w:ascii="Arial" w:hAnsi="Arial" w:cs="Arial"/>
                <w:bCs/>
                <w:sz w:val="18"/>
                <w:szCs w:val="18"/>
              </w:rPr>
            </w:pPr>
          </w:p>
        </w:tc>
      </w:tr>
      <w:tr w:rsidR="00AF44D2" w:rsidRPr="00AF1A01" w14:paraId="69D65578" w14:textId="77777777" w:rsidTr="00DB6DF5">
        <w:tc>
          <w:tcPr>
            <w:tcW w:w="4532" w:type="dxa"/>
          </w:tcPr>
          <w:p w14:paraId="69D65574" w14:textId="69900961" w:rsidR="00AF44D2" w:rsidRPr="00AF1A01" w:rsidRDefault="00AF44D2" w:rsidP="00AF44D2">
            <w:pPr>
              <w:autoSpaceDE w:val="0"/>
              <w:autoSpaceDN w:val="0"/>
              <w:adjustRightInd w:val="0"/>
              <w:rPr>
                <w:rFonts w:ascii="Arial" w:hAnsi="Arial" w:cs="Arial"/>
                <w:bCs/>
                <w:sz w:val="18"/>
                <w:szCs w:val="18"/>
              </w:rPr>
            </w:pPr>
            <w:r w:rsidRPr="00AF1A01">
              <w:rPr>
                <w:rFonts w:ascii="Arial" w:hAnsi="Arial" w:cs="Arial"/>
                <w:bCs/>
                <w:sz w:val="18"/>
                <w:szCs w:val="18"/>
              </w:rPr>
              <w:t>Datum van einde dienstverlening</w:t>
            </w:r>
            <w:r w:rsidR="001D4554">
              <w:rPr>
                <w:rFonts w:ascii="Arial" w:hAnsi="Arial" w:cs="Arial"/>
                <w:bCs/>
                <w:sz w:val="18"/>
                <w:szCs w:val="18"/>
              </w:rPr>
              <w:t>:</w:t>
            </w:r>
          </w:p>
          <w:p w14:paraId="69D65576" w14:textId="77777777" w:rsidR="00AF44D2" w:rsidRPr="00AF1A01" w:rsidRDefault="00AF44D2" w:rsidP="00AF44D2">
            <w:pPr>
              <w:autoSpaceDE w:val="0"/>
              <w:autoSpaceDN w:val="0"/>
              <w:adjustRightInd w:val="0"/>
              <w:rPr>
                <w:rFonts w:ascii="Arial" w:hAnsi="Arial" w:cs="Arial"/>
                <w:bCs/>
                <w:sz w:val="18"/>
                <w:szCs w:val="18"/>
              </w:rPr>
            </w:pPr>
          </w:p>
        </w:tc>
        <w:tc>
          <w:tcPr>
            <w:tcW w:w="4530" w:type="dxa"/>
          </w:tcPr>
          <w:p w14:paraId="69D65577" w14:textId="77777777" w:rsidR="00AF44D2" w:rsidRPr="00AF1A01" w:rsidRDefault="00AF44D2" w:rsidP="00AF44D2">
            <w:pPr>
              <w:autoSpaceDE w:val="0"/>
              <w:autoSpaceDN w:val="0"/>
              <w:adjustRightInd w:val="0"/>
              <w:rPr>
                <w:rFonts w:ascii="Arial" w:hAnsi="Arial" w:cs="Arial"/>
                <w:bCs/>
                <w:sz w:val="18"/>
                <w:szCs w:val="18"/>
              </w:rPr>
            </w:pPr>
          </w:p>
        </w:tc>
      </w:tr>
      <w:tr w:rsidR="001B3D14" w:rsidRPr="00565F3B" w14:paraId="063FD3BA" w14:textId="77777777">
        <w:trPr>
          <w:trHeight w:val="417"/>
        </w:trPr>
        <w:tc>
          <w:tcPr>
            <w:tcW w:w="9062" w:type="dxa"/>
            <w:gridSpan w:val="2"/>
            <w:tcBorders>
              <w:top w:val="single" w:sz="4" w:space="0" w:color="000000"/>
              <w:left w:val="single" w:sz="4" w:space="0" w:color="000000"/>
              <w:bottom w:val="single" w:sz="4" w:space="0" w:color="000000"/>
              <w:right w:val="single" w:sz="4" w:space="0" w:color="000000"/>
            </w:tcBorders>
            <w:shd w:val="clear" w:color="auto" w:fill="000000" w:themeFill="text1"/>
          </w:tcPr>
          <w:p w14:paraId="42DF8023" w14:textId="0B40A672" w:rsidR="001B3D14" w:rsidRDefault="001B3D14">
            <w:pPr>
              <w:autoSpaceDE w:val="0"/>
              <w:autoSpaceDN w:val="0"/>
              <w:adjustRightInd w:val="0"/>
              <w:rPr>
                <w:rFonts w:ascii="Arial" w:hAnsi="Arial" w:cs="Arial"/>
                <w:b/>
                <w:sz w:val="18"/>
                <w:szCs w:val="18"/>
              </w:rPr>
            </w:pPr>
            <w:r w:rsidRPr="00565F3B">
              <w:rPr>
                <w:rFonts w:ascii="Arial" w:hAnsi="Arial" w:cs="Arial"/>
                <w:b/>
                <w:sz w:val="18"/>
                <w:szCs w:val="18"/>
              </w:rPr>
              <w:t xml:space="preserve">Deel 4 </w:t>
            </w:r>
            <w:r>
              <w:rPr>
                <w:rFonts w:ascii="Arial" w:hAnsi="Arial" w:cs="Arial"/>
                <w:b/>
                <w:sz w:val="18"/>
                <w:szCs w:val="18"/>
              </w:rPr>
              <w:t xml:space="preserve">Uitvoering </w:t>
            </w:r>
            <w:r w:rsidRPr="00565F3B">
              <w:rPr>
                <w:rFonts w:ascii="Arial" w:hAnsi="Arial" w:cs="Arial"/>
                <w:b/>
                <w:sz w:val="18"/>
                <w:szCs w:val="18"/>
              </w:rPr>
              <w:t>referentie</w:t>
            </w:r>
            <w:r w:rsidR="000B69E6">
              <w:rPr>
                <w:rFonts w:ascii="Arial" w:hAnsi="Arial" w:cs="Arial"/>
                <w:b/>
                <w:sz w:val="18"/>
                <w:szCs w:val="18"/>
              </w:rPr>
              <w:t>opdracht</w:t>
            </w:r>
          </w:p>
          <w:p w14:paraId="3D0F125A" w14:textId="64B15F6B" w:rsidR="001B3D14" w:rsidRPr="00565F3B" w:rsidRDefault="003D4268" w:rsidP="00925104">
            <w:pPr>
              <w:autoSpaceDE w:val="0"/>
              <w:autoSpaceDN w:val="0"/>
              <w:adjustRightInd w:val="0"/>
              <w:rPr>
                <w:rFonts w:ascii="Arial" w:hAnsi="Arial" w:cs="Arial"/>
                <w:b/>
                <w:sz w:val="18"/>
                <w:szCs w:val="18"/>
              </w:rPr>
            </w:pPr>
            <w:r w:rsidRPr="004E0F1D">
              <w:rPr>
                <w:rFonts w:ascii="Arial" w:hAnsi="Arial" w:cs="Arial"/>
                <w:b/>
                <w:sz w:val="18"/>
                <w:szCs w:val="18"/>
              </w:rPr>
              <w:t xml:space="preserve">Beschrijf door wie </w:t>
            </w:r>
            <w:r w:rsidR="000B69E6">
              <w:rPr>
                <w:rFonts w:ascii="Arial" w:hAnsi="Arial" w:cs="Arial"/>
                <w:b/>
                <w:sz w:val="18"/>
                <w:szCs w:val="18"/>
              </w:rPr>
              <w:t>de</w:t>
            </w:r>
            <w:r w:rsidRPr="004E0F1D">
              <w:rPr>
                <w:rFonts w:ascii="Arial" w:hAnsi="Arial" w:cs="Arial"/>
                <w:b/>
                <w:sz w:val="18"/>
                <w:szCs w:val="18"/>
              </w:rPr>
              <w:t xml:space="preserve"> referentie</w:t>
            </w:r>
            <w:r w:rsidR="000B69E6">
              <w:rPr>
                <w:rFonts w:ascii="Arial" w:hAnsi="Arial" w:cs="Arial"/>
                <w:b/>
                <w:sz w:val="18"/>
                <w:szCs w:val="18"/>
              </w:rPr>
              <w:t>opdracht</w:t>
            </w:r>
            <w:r w:rsidRPr="004E0F1D">
              <w:rPr>
                <w:rFonts w:ascii="Arial" w:hAnsi="Arial" w:cs="Arial"/>
                <w:b/>
                <w:sz w:val="18"/>
                <w:szCs w:val="18"/>
              </w:rPr>
              <w:t xml:space="preserve"> in welke rol uitgevoerd is. Voor zover van toepassing: let hierbij op het invullen en bijvoegen van de verklaring onderaanneming </w:t>
            </w:r>
            <w:r w:rsidR="00747A78">
              <w:rPr>
                <w:rFonts w:ascii="Arial" w:hAnsi="Arial" w:cs="Arial"/>
                <w:b/>
                <w:sz w:val="18"/>
                <w:szCs w:val="18"/>
              </w:rPr>
              <w:t xml:space="preserve">en beroep op </w:t>
            </w:r>
            <w:r w:rsidR="00F855D5">
              <w:rPr>
                <w:rFonts w:ascii="Arial" w:hAnsi="Arial" w:cs="Arial"/>
                <w:b/>
                <w:sz w:val="18"/>
                <w:szCs w:val="18"/>
              </w:rPr>
              <w:t>derden</w:t>
            </w:r>
            <w:r w:rsidR="00F11C19">
              <w:rPr>
                <w:rFonts w:ascii="Arial" w:hAnsi="Arial" w:cs="Arial"/>
                <w:b/>
                <w:sz w:val="18"/>
                <w:szCs w:val="18"/>
              </w:rPr>
              <w:t xml:space="preserve"> </w:t>
            </w:r>
            <w:r w:rsidR="00732BBD">
              <w:rPr>
                <w:rFonts w:ascii="Arial" w:hAnsi="Arial" w:cs="Arial"/>
                <w:b/>
                <w:sz w:val="18"/>
                <w:szCs w:val="18"/>
              </w:rPr>
              <w:t xml:space="preserve">(Formulier </w:t>
            </w:r>
            <w:r w:rsidR="003B29BE">
              <w:rPr>
                <w:rFonts w:ascii="Arial" w:hAnsi="Arial" w:cs="Arial"/>
                <w:b/>
                <w:sz w:val="18"/>
                <w:szCs w:val="18"/>
              </w:rPr>
              <w:t>E</w:t>
            </w:r>
            <w:r w:rsidR="00732BBD">
              <w:rPr>
                <w:rFonts w:ascii="Arial" w:hAnsi="Arial" w:cs="Arial"/>
                <w:b/>
                <w:sz w:val="18"/>
                <w:szCs w:val="18"/>
              </w:rPr>
              <w:t xml:space="preserve">) </w:t>
            </w:r>
          </w:p>
        </w:tc>
      </w:tr>
      <w:tr w:rsidR="00E8082C" w:rsidRPr="00AF1A01" w14:paraId="69D6557D" w14:textId="77777777">
        <w:tc>
          <w:tcPr>
            <w:tcW w:w="4532" w:type="dxa"/>
          </w:tcPr>
          <w:p w14:paraId="69D6557B" w14:textId="6AD2A493" w:rsidR="00E8082C" w:rsidRPr="00AF1A01" w:rsidRDefault="00E8082C" w:rsidP="00E8082C">
            <w:pPr>
              <w:autoSpaceDE w:val="0"/>
              <w:autoSpaceDN w:val="0"/>
              <w:adjustRightInd w:val="0"/>
              <w:rPr>
                <w:rFonts w:ascii="Arial" w:hAnsi="Arial" w:cs="Arial"/>
                <w:bCs/>
                <w:sz w:val="18"/>
                <w:szCs w:val="18"/>
              </w:rPr>
            </w:pPr>
            <w:r w:rsidRPr="004E0F1D">
              <w:rPr>
                <w:rFonts w:ascii="Arial" w:hAnsi="Arial" w:cs="Arial"/>
                <w:bCs/>
                <w:sz w:val="18"/>
                <w:szCs w:val="18"/>
              </w:rPr>
              <w:t xml:space="preserve">Door wie is </w:t>
            </w:r>
            <w:r w:rsidR="000B69E6">
              <w:rPr>
                <w:rFonts w:ascii="Arial" w:hAnsi="Arial" w:cs="Arial"/>
                <w:bCs/>
                <w:sz w:val="18"/>
                <w:szCs w:val="18"/>
              </w:rPr>
              <w:t>de</w:t>
            </w:r>
            <w:r w:rsidRPr="004E0F1D">
              <w:rPr>
                <w:rFonts w:ascii="Arial" w:hAnsi="Arial" w:cs="Arial"/>
                <w:bCs/>
                <w:sz w:val="18"/>
                <w:szCs w:val="18"/>
              </w:rPr>
              <w:t xml:space="preserve"> referentie</w:t>
            </w:r>
            <w:r w:rsidR="000B69E6">
              <w:rPr>
                <w:rFonts w:ascii="Arial" w:hAnsi="Arial" w:cs="Arial"/>
                <w:bCs/>
                <w:sz w:val="18"/>
                <w:szCs w:val="18"/>
              </w:rPr>
              <w:t>opdracht</w:t>
            </w:r>
            <w:r w:rsidRPr="004E0F1D">
              <w:rPr>
                <w:rFonts w:ascii="Arial" w:hAnsi="Arial" w:cs="Arial"/>
                <w:bCs/>
                <w:sz w:val="18"/>
                <w:szCs w:val="18"/>
              </w:rPr>
              <w:t xml:space="preserve"> uitgevoerd:</w:t>
            </w:r>
          </w:p>
        </w:tc>
        <w:tc>
          <w:tcPr>
            <w:tcW w:w="4530" w:type="dxa"/>
            <w:vAlign w:val="center"/>
          </w:tcPr>
          <w:p w14:paraId="3AE69F28" w14:textId="3B0622F4" w:rsidR="008905A6" w:rsidRPr="00B935FC" w:rsidRDefault="00000000" w:rsidP="00E8082C">
            <w:pPr>
              <w:autoSpaceDE w:val="0"/>
              <w:autoSpaceDN w:val="0"/>
              <w:adjustRightInd w:val="0"/>
              <w:rPr>
                <w:rFonts w:ascii="Arial" w:eastAsia="Calibri" w:hAnsi="Arial" w:cs="Arial"/>
                <w:sz w:val="24"/>
                <w:szCs w:val="24"/>
                <w:lang w:eastAsia="en-US"/>
              </w:rPr>
            </w:pPr>
            <w:sdt>
              <w:sdtPr>
                <w:rPr>
                  <w:rFonts w:ascii="Arial" w:eastAsia="Calibri" w:hAnsi="Arial" w:cs="Arial"/>
                  <w:sz w:val="24"/>
                  <w:szCs w:val="24"/>
                  <w:lang w:eastAsia="en-US"/>
                </w:rPr>
                <w:id w:val="-1223818619"/>
                <w14:checkbox>
                  <w14:checked w14:val="0"/>
                  <w14:checkedState w14:val="2612" w14:font="MS Gothic"/>
                  <w14:uncheckedState w14:val="2610" w14:font="MS Gothic"/>
                </w14:checkbox>
              </w:sdtPr>
              <w:sdtContent>
                <w:r w:rsidR="009F4384" w:rsidRPr="00B935FC">
                  <w:rPr>
                    <w:rFonts w:ascii="MS Gothic" w:eastAsia="MS Gothic" w:hAnsi="MS Gothic" w:cs="Arial" w:hint="eastAsia"/>
                    <w:sz w:val="24"/>
                    <w:szCs w:val="24"/>
                    <w:lang w:eastAsia="en-US"/>
                  </w:rPr>
                  <w:t>☐</w:t>
                </w:r>
              </w:sdtContent>
            </w:sdt>
            <w:r w:rsidR="00E561AF" w:rsidRPr="00B935FC">
              <w:rPr>
                <w:rFonts w:ascii="Arial" w:eastAsia="Calibri" w:hAnsi="Arial" w:cs="Arial"/>
                <w:sz w:val="24"/>
                <w:szCs w:val="24"/>
                <w:lang w:eastAsia="en-US"/>
              </w:rPr>
              <w:t xml:space="preserve"> </w:t>
            </w:r>
            <w:r w:rsidR="00E561AF" w:rsidRPr="00B935FC">
              <w:rPr>
                <w:rFonts w:ascii="Arial" w:eastAsia="Calibri" w:hAnsi="Arial" w:cs="Arial"/>
                <w:sz w:val="18"/>
                <w:szCs w:val="18"/>
                <w:lang w:eastAsia="en-US"/>
              </w:rPr>
              <w:t xml:space="preserve">Zelfstandig door de </w:t>
            </w:r>
            <w:r w:rsidR="00EB2832" w:rsidRPr="00B935FC">
              <w:rPr>
                <w:rFonts w:ascii="Arial" w:eastAsia="Calibri" w:hAnsi="Arial" w:cs="Arial"/>
                <w:sz w:val="18"/>
                <w:szCs w:val="18"/>
                <w:lang w:eastAsia="en-US"/>
              </w:rPr>
              <w:t>gegadigde</w:t>
            </w:r>
            <w:r w:rsidR="00E561AF" w:rsidRPr="00B935FC">
              <w:rPr>
                <w:rFonts w:ascii="Arial" w:eastAsia="Calibri" w:hAnsi="Arial" w:cs="Arial"/>
                <w:sz w:val="18"/>
                <w:szCs w:val="18"/>
                <w:lang w:eastAsia="en-US"/>
              </w:rPr>
              <w:t xml:space="preserve"> </w:t>
            </w:r>
          </w:p>
          <w:p w14:paraId="27FC5861" w14:textId="352C0B91" w:rsidR="00E561AF" w:rsidRPr="00B935FC" w:rsidRDefault="00000000" w:rsidP="00E8082C">
            <w:pPr>
              <w:autoSpaceDE w:val="0"/>
              <w:autoSpaceDN w:val="0"/>
              <w:adjustRightInd w:val="0"/>
              <w:rPr>
                <w:rFonts w:ascii="Arial" w:eastAsia="Calibri" w:hAnsi="Arial" w:cs="Arial"/>
                <w:sz w:val="24"/>
                <w:szCs w:val="24"/>
                <w:lang w:eastAsia="en-US"/>
              </w:rPr>
            </w:pPr>
            <w:sdt>
              <w:sdtPr>
                <w:rPr>
                  <w:rFonts w:ascii="Arial" w:eastAsia="Calibri" w:hAnsi="Arial" w:cs="Arial"/>
                  <w:sz w:val="24"/>
                  <w:szCs w:val="24"/>
                  <w:lang w:eastAsia="en-US"/>
                </w:rPr>
                <w:id w:val="1252239575"/>
                <w14:checkbox>
                  <w14:checked w14:val="0"/>
                  <w14:checkedState w14:val="2612" w14:font="MS Gothic"/>
                  <w14:uncheckedState w14:val="2610" w14:font="MS Gothic"/>
                </w14:checkbox>
              </w:sdtPr>
              <w:sdtContent>
                <w:r w:rsidR="00E561AF" w:rsidRPr="00B935FC">
                  <w:rPr>
                    <w:rFonts w:ascii="MS Gothic" w:eastAsia="MS Gothic" w:hAnsi="MS Gothic" w:cs="Arial" w:hint="eastAsia"/>
                    <w:sz w:val="24"/>
                    <w:szCs w:val="24"/>
                    <w:lang w:eastAsia="en-US"/>
                  </w:rPr>
                  <w:t>☐</w:t>
                </w:r>
              </w:sdtContent>
            </w:sdt>
            <w:r w:rsidR="00E561AF" w:rsidRPr="00B935FC">
              <w:rPr>
                <w:rFonts w:ascii="Arial" w:eastAsia="Calibri" w:hAnsi="Arial" w:cs="Arial"/>
                <w:sz w:val="24"/>
                <w:szCs w:val="24"/>
                <w:lang w:eastAsia="en-US"/>
              </w:rPr>
              <w:t xml:space="preserve"> </w:t>
            </w:r>
            <w:r w:rsidR="00E561AF" w:rsidRPr="00B935FC">
              <w:rPr>
                <w:rFonts w:ascii="Arial" w:eastAsia="Calibri" w:hAnsi="Arial" w:cs="Arial"/>
                <w:sz w:val="18"/>
                <w:szCs w:val="18"/>
                <w:lang w:eastAsia="en-US"/>
              </w:rPr>
              <w:t xml:space="preserve">Door </w:t>
            </w:r>
            <w:r w:rsidR="000D71DB" w:rsidRPr="00B935FC">
              <w:rPr>
                <w:rFonts w:ascii="Arial" w:eastAsia="Calibri" w:hAnsi="Arial" w:cs="Arial"/>
                <w:sz w:val="18"/>
                <w:szCs w:val="18"/>
                <w:lang w:eastAsia="en-US"/>
              </w:rPr>
              <w:t>gegadigde</w:t>
            </w:r>
            <w:r w:rsidR="00E561AF" w:rsidRPr="00B935FC">
              <w:rPr>
                <w:rFonts w:ascii="Arial" w:eastAsia="Calibri" w:hAnsi="Arial" w:cs="Arial"/>
                <w:sz w:val="18"/>
                <w:szCs w:val="18"/>
                <w:lang w:eastAsia="en-US"/>
              </w:rPr>
              <w:t xml:space="preserve"> i.s.m. een derde </w:t>
            </w:r>
          </w:p>
          <w:p w14:paraId="4774AB0C" w14:textId="77DB7669" w:rsidR="0034542E" w:rsidRPr="00B935FC" w:rsidRDefault="00000000" w:rsidP="00E8082C">
            <w:pPr>
              <w:autoSpaceDE w:val="0"/>
              <w:autoSpaceDN w:val="0"/>
              <w:adjustRightInd w:val="0"/>
              <w:rPr>
                <w:rFonts w:ascii="Arial" w:eastAsia="Calibri" w:hAnsi="Arial" w:cs="Arial"/>
                <w:sz w:val="18"/>
                <w:szCs w:val="18"/>
                <w:lang w:eastAsia="en-US"/>
              </w:rPr>
            </w:pPr>
            <w:sdt>
              <w:sdtPr>
                <w:rPr>
                  <w:rFonts w:ascii="Arial" w:eastAsia="Calibri" w:hAnsi="Arial" w:cs="Arial"/>
                  <w:sz w:val="24"/>
                  <w:szCs w:val="24"/>
                  <w:lang w:eastAsia="en-US"/>
                </w:rPr>
                <w:id w:val="-1476603233"/>
                <w14:checkbox>
                  <w14:checked w14:val="0"/>
                  <w14:checkedState w14:val="2612" w14:font="MS Gothic"/>
                  <w14:uncheckedState w14:val="2610" w14:font="MS Gothic"/>
                </w14:checkbox>
              </w:sdtPr>
              <w:sdtContent>
                <w:r w:rsidR="0034542E" w:rsidRPr="00B935FC">
                  <w:rPr>
                    <w:rFonts w:ascii="MS Gothic" w:eastAsia="MS Gothic" w:hAnsi="MS Gothic" w:cs="Arial" w:hint="eastAsia"/>
                    <w:sz w:val="24"/>
                    <w:szCs w:val="24"/>
                    <w:lang w:eastAsia="en-US"/>
                  </w:rPr>
                  <w:t>☐</w:t>
                </w:r>
              </w:sdtContent>
            </w:sdt>
            <w:r w:rsidR="0034542E" w:rsidRPr="00B935FC">
              <w:rPr>
                <w:rFonts w:ascii="Arial" w:eastAsia="Calibri" w:hAnsi="Arial" w:cs="Arial"/>
                <w:sz w:val="24"/>
                <w:szCs w:val="24"/>
                <w:lang w:eastAsia="en-US"/>
              </w:rPr>
              <w:t xml:space="preserve"> </w:t>
            </w:r>
            <w:r w:rsidR="007A2406" w:rsidRPr="00B935FC">
              <w:rPr>
                <w:rFonts w:ascii="Arial" w:eastAsia="Calibri" w:hAnsi="Arial" w:cs="Arial"/>
                <w:sz w:val="18"/>
                <w:szCs w:val="18"/>
                <w:lang w:eastAsia="en-US"/>
              </w:rPr>
              <w:t xml:space="preserve">Door een derde op wiens technische en/of beroepsbekwaamheid de gegadigde voor </w:t>
            </w:r>
            <w:r w:rsidR="00525C52" w:rsidRPr="00B935FC">
              <w:rPr>
                <w:rFonts w:ascii="Arial" w:eastAsia="Calibri" w:hAnsi="Arial" w:cs="Arial"/>
                <w:sz w:val="18"/>
                <w:szCs w:val="18"/>
                <w:lang w:eastAsia="en-US"/>
              </w:rPr>
              <w:t>het</w:t>
            </w:r>
            <w:r w:rsidR="007A2406" w:rsidRPr="00B935FC">
              <w:rPr>
                <w:rFonts w:ascii="Arial" w:eastAsia="Calibri" w:hAnsi="Arial" w:cs="Arial"/>
                <w:sz w:val="18"/>
                <w:szCs w:val="18"/>
                <w:lang w:eastAsia="en-US"/>
              </w:rPr>
              <w:t xml:space="preserve"> betreffende </w:t>
            </w:r>
            <w:r w:rsidR="00FB2784" w:rsidRPr="00B935FC">
              <w:rPr>
                <w:rFonts w:ascii="Arial" w:eastAsia="Calibri" w:hAnsi="Arial" w:cs="Arial"/>
                <w:sz w:val="18"/>
                <w:szCs w:val="18"/>
                <w:lang w:eastAsia="en-US"/>
              </w:rPr>
              <w:t>selectie</w:t>
            </w:r>
            <w:r w:rsidR="00525C52" w:rsidRPr="00B935FC">
              <w:rPr>
                <w:rFonts w:ascii="Arial" w:eastAsia="Calibri" w:hAnsi="Arial" w:cs="Arial"/>
                <w:sz w:val="18"/>
                <w:szCs w:val="18"/>
                <w:lang w:eastAsia="en-US"/>
              </w:rPr>
              <w:t>criterium</w:t>
            </w:r>
            <w:r w:rsidR="007A2406" w:rsidRPr="00B935FC">
              <w:rPr>
                <w:rFonts w:ascii="Arial" w:eastAsia="Calibri" w:hAnsi="Arial" w:cs="Arial"/>
                <w:sz w:val="18"/>
                <w:szCs w:val="18"/>
                <w:lang w:eastAsia="en-US"/>
              </w:rPr>
              <w:t xml:space="preserve"> een beroep doet</w:t>
            </w:r>
          </w:p>
          <w:p w14:paraId="69D6557C" w14:textId="73EF1342" w:rsidR="00342128" w:rsidRPr="00B935FC" w:rsidRDefault="00342128" w:rsidP="00E8082C">
            <w:pPr>
              <w:autoSpaceDE w:val="0"/>
              <w:autoSpaceDN w:val="0"/>
              <w:adjustRightInd w:val="0"/>
              <w:rPr>
                <w:rFonts w:ascii="Arial" w:hAnsi="Arial" w:cs="Arial"/>
                <w:bCs/>
                <w:sz w:val="18"/>
                <w:szCs w:val="18"/>
              </w:rPr>
            </w:pPr>
          </w:p>
        </w:tc>
      </w:tr>
      <w:tr w:rsidR="00E8082C" w:rsidRPr="00AF1A01" w14:paraId="0AC94A14" w14:textId="77777777" w:rsidTr="00C61AAE">
        <w:trPr>
          <w:trHeight w:val="1245"/>
        </w:trPr>
        <w:tc>
          <w:tcPr>
            <w:tcW w:w="4532" w:type="dxa"/>
          </w:tcPr>
          <w:p w14:paraId="4EC52F79" w14:textId="00E3202C" w:rsidR="00E8082C" w:rsidRPr="00AF1A01" w:rsidRDefault="00E8082C" w:rsidP="00E8082C">
            <w:pPr>
              <w:autoSpaceDE w:val="0"/>
              <w:autoSpaceDN w:val="0"/>
              <w:adjustRightInd w:val="0"/>
              <w:rPr>
                <w:rFonts w:ascii="Arial" w:hAnsi="Arial" w:cs="Arial"/>
                <w:bCs/>
                <w:sz w:val="18"/>
                <w:szCs w:val="18"/>
              </w:rPr>
            </w:pPr>
            <w:r w:rsidRPr="004E0F1D">
              <w:rPr>
                <w:rFonts w:ascii="Arial" w:hAnsi="Arial" w:cs="Arial"/>
                <w:bCs/>
                <w:sz w:val="18"/>
                <w:szCs w:val="18"/>
              </w:rPr>
              <w:t>Rol van de</w:t>
            </w:r>
            <w:r w:rsidR="00EB2832">
              <w:rPr>
                <w:rFonts w:ascii="Arial" w:hAnsi="Arial" w:cs="Arial"/>
                <w:bCs/>
                <w:sz w:val="18"/>
                <w:szCs w:val="18"/>
              </w:rPr>
              <w:t xml:space="preserve"> gegadigde</w:t>
            </w:r>
            <w:r w:rsidRPr="004E0F1D">
              <w:rPr>
                <w:rFonts w:ascii="Arial" w:hAnsi="Arial" w:cs="Arial"/>
                <w:bCs/>
                <w:sz w:val="18"/>
                <w:szCs w:val="18"/>
              </w:rPr>
              <w:t xml:space="preserve"> bij uitvoering van </w:t>
            </w:r>
            <w:r w:rsidR="000B69E6">
              <w:rPr>
                <w:rFonts w:ascii="Arial" w:hAnsi="Arial" w:cs="Arial"/>
                <w:bCs/>
                <w:sz w:val="18"/>
                <w:szCs w:val="18"/>
              </w:rPr>
              <w:t>de</w:t>
            </w:r>
            <w:r w:rsidRPr="004E0F1D">
              <w:rPr>
                <w:rFonts w:ascii="Arial" w:hAnsi="Arial" w:cs="Arial"/>
                <w:bCs/>
                <w:sz w:val="18"/>
                <w:szCs w:val="18"/>
              </w:rPr>
              <w:t xml:space="preserve"> referentie</w:t>
            </w:r>
            <w:r w:rsidR="000B69E6">
              <w:rPr>
                <w:rFonts w:ascii="Arial" w:hAnsi="Arial" w:cs="Arial"/>
                <w:bCs/>
                <w:sz w:val="18"/>
                <w:szCs w:val="18"/>
              </w:rPr>
              <w:t>opdracht</w:t>
            </w:r>
          </w:p>
        </w:tc>
        <w:tc>
          <w:tcPr>
            <w:tcW w:w="4530" w:type="dxa"/>
            <w:tcBorders>
              <w:top w:val="single" w:sz="4" w:space="0" w:color="auto"/>
              <w:bottom w:val="single" w:sz="4" w:space="0" w:color="auto"/>
            </w:tcBorders>
          </w:tcPr>
          <w:p w14:paraId="070666EA" w14:textId="77777777" w:rsidR="008E5BED" w:rsidRPr="00B935FC" w:rsidRDefault="00000000" w:rsidP="001F623D">
            <w:pPr>
              <w:autoSpaceDE w:val="0"/>
              <w:autoSpaceDN w:val="0"/>
              <w:adjustRightInd w:val="0"/>
              <w:rPr>
                <w:rFonts w:ascii="Arial" w:hAnsi="Arial" w:cs="Arial"/>
                <w:bCs/>
                <w:sz w:val="18"/>
                <w:szCs w:val="18"/>
              </w:rPr>
            </w:pPr>
            <w:sdt>
              <w:sdtPr>
                <w:rPr>
                  <w:rFonts w:ascii="Arial" w:hAnsi="Arial" w:cs="Arial"/>
                  <w:bCs/>
                  <w:sz w:val="24"/>
                  <w:szCs w:val="24"/>
                </w:rPr>
                <w:id w:val="-1092628535"/>
                <w14:checkbox>
                  <w14:checked w14:val="0"/>
                  <w14:checkedState w14:val="2612" w14:font="MS Gothic"/>
                  <w14:uncheckedState w14:val="2610" w14:font="MS Gothic"/>
                </w14:checkbox>
              </w:sdtPr>
              <w:sdtContent>
                <w:r w:rsidR="009B4775" w:rsidRPr="00B935FC">
                  <w:rPr>
                    <w:rFonts w:ascii="MS Gothic" w:eastAsia="MS Gothic" w:hAnsi="MS Gothic" w:cs="Arial" w:hint="eastAsia"/>
                    <w:bCs/>
                    <w:sz w:val="24"/>
                    <w:szCs w:val="24"/>
                  </w:rPr>
                  <w:t>☐</w:t>
                </w:r>
              </w:sdtContent>
            </w:sdt>
            <w:r w:rsidR="009B4775" w:rsidRPr="00B935FC">
              <w:rPr>
                <w:rFonts w:ascii="Arial" w:hAnsi="Arial" w:cs="Arial"/>
                <w:bCs/>
                <w:sz w:val="24"/>
                <w:szCs w:val="24"/>
              </w:rPr>
              <w:t xml:space="preserve"> </w:t>
            </w:r>
            <w:r w:rsidR="009B4775" w:rsidRPr="00B935FC">
              <w:rPr>
                <w:rFonts w:ascii="Arial" w:hAnsi="Arial" w:cs="Arial"/>
                <w:bCs/>
                <w:sz w:val="18"/>
                <w:szCs w:val="18"/>
              </w:rPr>
              <w:t>Hoofdaannemer</w:t>
            </w:r>
          </w:p>
          <w:p w14:paraId="4AA5D22C" w14:textId="77777777" w:rsidR="009B4775" w:rsidRPr="00B935FC" w:rsidRDefault="00000000" w:rsidP="001F623D">
            <w:pPr>
              <w:autoSpaceDE w:val="0"/>
              <w:autoSpaceDN w:val="0"/>
              <w:adjustRightInd w:val="0"/>
              <w:rPr>
                <w:rFonts w:ascii="Arial" w:hAnsi="Arial" w:cs="Arial"/>
                <w:bCs/>
                <w:sz w:val="18"/>
                <w:szCs w:val="18"/>
              </w:rPr>
            </w:pPr>
            <w:sdt>
              <w:sdtPr>
                <w:rPr>
                  <w:rFonts w:ascii="Arial" w:hAnsi="Arial" w:cs="Arial"/>
                  <w:bCs/>
                  <w:sz w:val="24"/>
                  <w:szCs w:val="24"/>
                </w:rPr>
                <w:id w:val="-1996635532"/>
                <w14:checkbox>
                  <w14:checked w14:val="0"/>
                  <w14:checkedState w14:val="2612" w14:font="MS Gothic"/>
                  <w14:uncheckedState w14:val="2610" w14:font="MS Gothic"/>
                </w14:checkbox>
              </w:sdtPr>
              <w:sdtContent>
                <w:r w:rsidR="009B4775" w:rsidRPr="00B935FC">
                  <w:rPr>
                    <w:rFonts w:ascii="MS Gothic" w:eastAsia="MS Gothic" w:hAnsi="MS Gothic" w:cs="Arial" w:hint="eastAsia"/>
                    <w:bCs/>
                    <w:sz w:val="24"/>
                    <w:szCs w:val="24"/>
                  </w:rPr>
                  <w:t>☐</w:t>
                </w:r>
              </w:sdtContent>
            </w:sdt>
            <w:r w:rsidR="009B4775" w:rsidRPr="00B935FC">
              <w:rPr>
                <w:rFonts w:ascii="Arial" w:hAnsi="Arial" w:cs="Arial"/>
                <w:bCs/>
                <w:sz w:val="18"/>
                <w:szCs w:val="18"/>
              </w:rPr>
              <w:t xml:space="preserve"> </w:t>
            </w:r>
            <w:proofErr w:type="spellStart"/>
            <w:r w:rsidR="009B4775" w:rsidRPr="00B935FC">
              <w:rPr>
                <w:rFonts w:ascii="Arial" w:hAnsi="Arial" w:cs="Arial"/>
                <w:bCs/>
                <w:sz w:val="18"/>
                <w:szCs w:val="18"/>
              </w:rPr>
              <w:t>Combinant</w:t>
            </w:r>
            <w:proofErr w:type="spellEnd"/>
            <w:r w:rsidR="009B4775" w:rsidRPr="00B935FC">
              <w:rPr>
                <w:rFonts w:ascii="Arial" w:hAnsi="Arial" w:cs="Arial"/>
                <w:bCs/>
                <w:sz w:val="18"/>
                <w:szCs w:val="18"/>
              </w:rPr>
              <w:t xml:space="preserve"> </w:t>
            </w:r>
          </w:p>
          <w:p w14:paraId="404990C9" w14:textId="2EA30389" w:rsidR="009B4775" w:rsidRPr="00B935FC" w:rsidRDefault="00000000" w:rsidP="001F623D">
            <w:pPr>
              <w:autoSpaceDE w:val="0"/>
              <w:autoSpaceDN w:val="0"/>
              <w:adjustRightInd w:val="0"/>
              <w:rPr>
                <w:rFonts w:ascii="Arial" w:hAnsi="Arial" w:cs="Arial"/>
                <w:bCs/>
                <w:sz w:val="18"/>
                <w:szCs w:val="18"/>
              </w:rPr>
            </w:pPr>
            <w:sdt>
              <w:sdtPr>
                <w:rPr>
                  <w:rFonts w:ascii="Arial" w:hAnsi="Arial" w:cs="Arial"/>
                  <w:bCs/>
                  <w:sz w:val="24"/>
                  <w:szCs w:val="24"/>
                </w:rPr>
                <w:id w:val="-974826621"/>
                <w14:checkbox>
                  <w14:checked w14:val="0"/>
                  <w14:checkedState w14:val="2612" w14:font="MS Gothic"/>
                  <w14:uncheckedState w14:val="2610" w14:font="MS Gothic"/>
                </w14:checkbox>
              </w:sdtPr>
              <w:sdtContent>
                <w:r w:rsidR="009B4775" w:rsidRPr="00B935FC">
                  <w:rPr>
                    <w:rFonts w:ascii="MS Gothic" w:eastAsia="MS Gothic" w:hAnsi="MS Gothic" w:cs="Arial" w:hint="eastAsia"/>
                    <w:bCs/>
                    <w:sz w:val="24"/>
                    <w:szCs w:val="24"/>
                  </w:rPr>
                  <w:t>☐</w:t>
                </w:r>
              </w:sdtContent>
            </w:sdt>
            <w:r w:rsidR="009B4775" w:rsidRPr="00B935FC">
              <w:rPr>
                <w:rFonts w:ascii="Arial" w:hAnsi="Arial" w:cs="Arial"/>
                <w:bCs/>
                <w:sz w:val="24"/>
                <w:szCs w:val="24"/>
              </w:rPr>
              <w:t xml:space="preserve"> </w:t>
            </w:r>
            <w:r w:rsidR="009B4775" w:rsidRPr="00B935FC">
              <w:rPr>
                <w:rFonts w:ascii="Arial" w:hAnsi="Arial" w:cs="Arial"/>
                <w:bCs/>
                <w:sz w:val="18"/>
                <w:szCs w:val="18"/>
              </w:rPr>
              <w:t xml:space="preserve">Onderaannemer </w:t>
            </w:r>
          </w:p>
          <w:p w14:paraId="5714BFD1" w14:textId="77777777" w:rsidR="00877971" w:rsidRPr="00B935FC" w:rsidRDefault="00000000" w:rsidP="00877971">
            <w:pPr>
              <w:autoSpaceDE w:val="0"/>
              <w:autoSpaceDN w:val="0"/>
              <w:adjustRightInd w:val="0"/>
              <w:rPr>
                <w:rFonts w:ascii="Arial" w:hAnsi="Arial" w:cs="Arial"/>
                <w:bCs/>
                <w:sz w:val="24"/>
                <w:szCs w:val="24"/>
              </w:rPr>
            </w:pPr>
            <w:sdt>
              <w:sdtPr>
                <w:rPr>
                  <w:rFonts w:ascii="Arial" w:hAnsi="Arial" w:cs="Arial"/>
                  <w:bCs/>
                  <w:sz w:val="24"/>
                  <w:szCs w:val="24"/>
                </w:rPr>
                <w:id w:val="-1131023284"/>
                <w14:checkbox>
                  <w14:checked w14:val="0"/>
                  <w14:checkedState w14:val="2612" w14:font="MS Gothic"/>
                  <w14:uncheckedState w14:val="2610" w14:font="MS Gothic"/>
                </w14:checkbox>
              </w:sdtPr>
              <w:sdtContent>
                <w:r w:rsidR="009B4775" w:rsidRPr="00B935FC">
                  <w:rPr>
                    <w:rFonts w:ascii="MS Gothic" w:eastAsia="MS Gothic" w:hAnsi="MS Gothic" w:cs="Arial" w:hint="eastAsia"/>
                    <w:bCs/>
                    <w:sz w:val="24"/>
                    <w:szCs w:val="24"/>
                  </w:rPr>
                  <w:t>☐</w:t>
                </w:r>
              </w:sdtContent>
            </w:sdt>
            <w:r w:rsidR="009B3E93" w:rsidRPr="00B935FC">
              <w:rPr>
                <w:rFonts w:ascii="Arial" w:hAnsi="Arial" w:cs="Arial"/>
                <w:bCs/>
                <w:sz w:val="24"/>
                <w:szCs w:val="24"/>
              </w:rPr>
              <w:t xml:space="preserve"> </w:t>
            </w:r>
            <w:r w:rsidR="00877971" w:rsidRPr="00B935FC">
              <w:rPr>
                <w:rFonts w:ascii="Arial" w:hAnsi="Arial" w:cs="Arial"/>
                <w:bCs/>
                <w:sz w:val="18"/>
                <w:szCs w:val="18"/>
              </w:rPr>
              <w:t>Niet van toepassing; de referentieopdracht is uitgevoerd door een derde op wiens bekwaamheid de gegadigde een beroep doet.</w:t>
            </w:r>
          </w:p>
          <w:p w14:paraId="7DBB055A" w14:textId="520F95A8" w:rsidR="009B4775" w:rsidRPr="00B935FC" w:rsidRDefault="009B4775" w:rsidP="001F623D">
            <w:pPr>
              <w:autoSpaceDE w:val="0"/>
              <w:autoSpaceDN w:val="0"/>
              <w:adjustRightInd w:val="0"/>
              <w:rPr>
                <w:rFonts w:ascii="Arial" w:hAnsi="Arial" w:cs="Arial"/>
                <w:b/>
                <w:sz w:val="18"/>
                <w:szCs w:val="18"/>
              </w:rPr>
            </w:pPr>
          </w:p>
        </w:tc>
      </w:tr>
      <w:tr w:rsidR="00E8082C" w:rsidRPr="00AF1A01" w14:paraId="5EBB05B9" w14:textId="77777777" w:rsidTr="00C71D6D">
        <w:trPr>
          <w:trHeight w:val="993"/>
        </w:trPr>
        <w:tc>
          <w:tcPr>
            <w:tcW w:w="4532" w:type="dxa"/>
          </w:tcPr>
          <w:p w14:paraId="797C9237" w14:textId="0E9EFD25" w:rsidR="00E8082C" w:rsidRPr="004E0F1D" w:rsidRDefault="00E8082C" w:rsidP="00E8082C">
            <w:pPr>
              <w:autoSpaceDE w:val="0"/>
              <w:autoSpaceDN w:val="0"/>
              <w:adjustRightInd w:val="0"/>
              <w:rPr>
                <w:rFonts w:ascii="Arial" w:hAnsi="Arial" w:cs="Arial"/>
                <w:bCs/>
                <w:sz w:val="18"/>
                <w:szCs w:val="18"/>
              </w:rPr>
            </w:pPr>
            <w:r w:rsidRPr="004E0F1D">
              <w:rPr>
                <w:rFonts w:ascii="Arial" w:hAnsi="Arial" w:cs="Arial"/>
                <w:bCs/>
                <w:sz w:val="18"/>
                <w:szCs w:val="18"/>
              </w:rPr>
              <w:t xml:space="preserve">Als </w:t>
            </w:r>
            <w:r w:rsidR="000B69E6">
              <w:rPr>
                <w:rFonts w:ascii="Arial" w:hAnsi="Arial" w:cs="Arial"/>
                <w:bCs/>
                <w:sz w:val="18"/>
                <w:szCs w:val="18"/>
              </w:rPr>
              <w:t>de</w:t>
            </w:r>
            <w:r w:rsidRPr="004E0F1D">
              <w:rPr>
                <w:rFonts w:ascii="Arial" w:hAnsi="Arial" w:cs="Arial"/>
                <w:bCs/>
                <w:sz w:val="18"/>
                <w:szCs w:val="18"/>
              </w:rPr>
              <w:t xml:space="preserve"> referentie</w:t>
            </w:r>
            <w:r w:rsidR="000B69E6">
              <w:rPr>
                <w:rFonts w:ascii="Arial" w:hAnsi="Arial" w:cs="Arial"/>
                <w:bCs/>
                <w:sz w:val="18"/>
                <w:szCs w:val="18"/>
              </w:rPr>
              <w:t xml:space="preserve">opdracht </w:t>
            </w:r>
            <w:r w:rsidRPr="004E0F1D">
              <w:rPr>
                <w:rFonts w:ascii="Arial" w:hAnsi="Arial" w:cs="Arial"/>
                <w:bCs/>
                <w:sz w:val="18"/>
                <w:szCs w:val="18"/>
              </w:rPr>
              <w:t>is uitgevoerd door of i.s.m. een derde, NAW-gegevens van de derde:</w:t>
            </w:r>
          </w:p>
        </w:tc>
        <w:tc>
          <w:tcPr>
            <w:tcW w:w="4530" w:type="dxa"/>
            <w:tcBorders>
              <w:top w:val="single" w:sz="4" w:space="0" w:color="auto"/>
              <w:bottom w:val="single" w:sz="4" w:space="0" w:color="auto"/>
            </w:tcBorders>
          </w:tcPr>
          <w:p w14:paraId="7C42962A" w14:textId="77777777" w:rsidR="00C71D6D" w:rsidRPr="00B935FC" w:rsidRDefault="00C71D6D" w:rsidP="00C71D6D">
            <w:pPr>
              <w:autoSpaceDE w:val="0"/>
              <w:autoSpaceDN w:val="0"/>
              <w:adjustRightInd w:val="0"/>
              <w:rPr>
                <w:rFonts w:ascii="Arial" w:hAnsi="Arial" w:cs="Arial"/>
                <w:bCs/>
                <w:sz w:val="18"/>
                <w:szCs w:val="18"/>
              </w:rPr>
            </w:pPr>
            <w:r w:rsidRPr="00B935FC">
              <w:rPr>
                <w:rFonts w:ascii="Arial" w:hAnsi="Arial" w:cs="Arial"/>
                <w:bCs/>
                <w:sz w:val="18"/>
                <w:szCs w:val="18"/>
              </w:rPr>
              <w:t>Naam:</w:t>
            </w:r>
          </w:p>
          <w:p w14:paraId="2187B382" w14:textId="77777777" w:rsidR="00C71D6D" w:rsidRPr="00B935FC" w:rsidRDefault="00C71D6D" w:rsidP="00C71D6D">
            <w:pPr>
              <w:autoSpaceDE w:val="0"/>
              <w:autoSpaceDN w:val="0"/>
              <w:adjustRightInd w:val="0"/>
              <w:rPr>
                <w:rFonts w:ascii="Arial" w:hAnsi="Arial" w:cs="Arial"/>
                <w:bCs/>
                <w:sz w:val="18"/>
                <w:szCs w:val="18"/>
              </w:rPr>
            </w:pPr>
            <w:r w:rsidRPr="00B935FC">
              <w:rPr>
                <w:rFonts w:ascii="Arial" w:hAnsi="Arial" w:cs="Arial"/>
                <w:bCs/>
                <w:sz w:val="18"/>
                <w:szCs w:val="18"/>
              </w:rPr>
              <w:t>Adres:</w:t>
            </w:r>
          </w:p>
          <w:p w14:paraId="3B023514" w14:textId="6DFE4B94" w:rsidR="00E8082C" w:rsidRPr="00B935FC" w:rsidRDefault="00C71D6D" w:rsidP="00C71D6D">
            <w:pPr>
              <w:autoSpaceDE w:val="0"/>
              <w:autoSpaceDN w:val="0"/>
              <w:adjustRightInd w:val="0"/>
              <w:rPr>
                <w:rFonts w:ascii="Arial" w:hAnsi="Arial" w:cs="Arial"/>
                <w:bCs/>
                <w:sz w:val="18"/>
                <w:szCs w:val="18"/>
              </w:rPr>
            </w:pPr>
            <w:r w:rsidRPr="00B935FC">
              <w:rPr>
                <w:rFonts w:ascii="Arial" w:hAnsi="Arial" w:cs="Arial"/>
                <w:bCs/>
                <w:sz w:val="18"/>
                <w:szCs w:val="18"/>
              </w:rPr>
              <w:t>Plaats:</w:t>
            </w:r>
          </w:p>
        </w:tc>
      </w:tr>
      <w:tr w:rsidR="00E8082C" w:rsidRPr="00AF1A01" w14:paraId="1669C666" w14:textId="77777777" w:rsidTr="00342128">
        <w:trPr>
          <w:trHeight w:val="1308"/>
        </w:trPr>
        <w:tc>
          <w:tcPr>
            <w:tcW w:w="4532" w:type="dxa"/>
          </w:tcPr>
          <w:p w14:paraId="433A2BC6" w14:textId="09E0BF46" w:rsidR="00E8082C" w:rsidRPr="004E0F1D" w:rsidRDefault="00E8082C" w:rsidP="00E8082C">
            <w:pPr>
              <w:autoSpaceDE w:val="0"/>
              <w:autoSpaceDN w:val="0"/>
              <w:adjustRightInd w:val="0"/>
              <w:rPr>
                <w:rFonts w:ascii="Arial" w:hAnsi="Arial" w:cs="Arial"/>
                <w:bCs/>
                <w:sz w:val="18"/>
                <w:szCs w:val="18"/>
              </w:rPr>
            </w:pPr>
            <w:r w:rsidRPr="004E0F1D">
              <w:rPr>
                <w:rFonts w:ascii="Arial" w:hAnsi="Arial" w:cs="Arial"/>
                <w:bCs/>
                <w:sz w:val="18"/>
                <w:szCs w:val="18"/>
              </w:rPr>
              <w:t xml:space="preserve">Als </w:t>
            </w:r>
            <w:r w:rsidR="008B5F95">
              <w:rPr>
                <w:rFonts w:ascii="Arial" w:hAnsi="Arial" w:cs="Arial"/>
                <w:bCs/>
                <w:sz w:val="18"/>
                <w:szCs w:val="18"/>
              </w:rPr>
              <w:t xml:space="preserve">de </w:t>
            </w:r>
            <w:r w:rsidRPr="004E0F1D">
              <w:rPr>
                <w:rFonts w:ascii="Arial" w:hAnsi="Arial" w:cs="Arial"/>
                <w:bCs/>
                <w:sz w:val="18"/>
                <w:szCs w:val="18"/>
              </w:rPr>
              <w:t>referentie</w:t>
            </w:r>
            <w:r w:rsidR="008B5F95">
              <w:rPr>
                <w:rFonts w:ascii="Arial" w:hAnsi="Arial" w:cs="Arial"/>
                <w:bCs/>
                <w:sz w:val="18"/>
                <w:szCs w:val="18"/>
              </w:rPr>
              <w:t>opdracht</w:t>
            </w:r>
            <w:r w:rsidRPr="004E0F1D">
              <w:rPr>
                <w:rFonts w:ascii="Arial" w:hAnsi="Arial" w:cs="Arial"/>
                <w:bCs/>
                <w:sz w:val="18"/>
                <w:szCs w:val="18"/>
              </w:rPr>
              <w:t xml:space="preserve"> is uitgevoerd door of i.s.m. een derde, rol van de opgegeven derde bij de uitvoering:</w:t>
            </w:r>
          </w:p>
        </w:tc>
        <w:tc>
          <w:tcPr>
            <w:tcW w:w="4530" w:type="dxa"/>
            <w:tcBorders>
              <w:top w:val="single" w:sz="4" w:space="0" w:color="auto"/>
              <w:bottom w:val="single" w:sz="4" w:space="0" w:color="auto"/>
            </w:tcBorders>
          </w:tcPr>
          <w:p w14:paraId="1FC0737F" w14:textId="5E091548" w:rsidR="009B4775" w:rsidRPr="00B935FC" w:rsidRDefault="00000000" w:rsidP="00E21420">
            <w:pPr>
              <w:autoSpaceDE w:val="0"/>
              <w:autoSpaceDN w:val="0"/>
              <w:adjustRightInd w:val="0"/>
              <w:rPr>
                <w:rFonts w:ascii="Arial" w:hAnsi="Arial" w:cs="Arial"/>
                <w:bCs/>
                <w:sz w:val="18"/>
                <w:szCs w:val="18"/>
              </w:rPr>
            </w:pPr>
            <w:sdt>
              <w:sdtPr>
                <w:rPr>
                  <w:rFonts w:ascii="Arial" w:hAnsi="Arial" w:cs="Arial"/>
                  <w:bCs/>
                  <w:sz w:val="24"/>
                  <w:szCs w:val="24"/>
                </w:rPr>
                <w:id w:val="179640677"/>
                <w14:checkbox>
                  <w14:checked w14:val="0"/>
                  <w14:checkedState w14:val="2612" w14:font="MS Gothic"/>
                  <w14:uncheckedState w14:val="2610" w14:font="MS Gothic"/>
                </w14:checkbox>
              </w:sdtPr>
              <w:sdtContent>
                <w:r w:rsidR="00767DEB" w:rsidRPr="00B935FC">
                  <w:rPr>
                    <w:rFonts w:ascii="MS Gothic" w:eastAsia="MS Gothic" w:hAnsi="MS Gothic" w:cs="Arial" w:hint="eastAsia"/>
                    <w:bCs/>
                    <w:sz w:val="24"/>
                    <w:szCs w:val="24"/>
                  </w:rPr>
                  <w:t>☐</w:t>
                </w:r>
              </w:sdtContent>
            </w:sdt>
            <w:r w:rsidR="009B4775" w:rsidRPr="00B935FC">
              <w:rPr>
                <w:rFonts w:ascii="Arial" w:hAnsi="Arial" w:cs="Arial"/>
                <w:bCs/>
                <w:sz w:val="18"/>
                <w:szCs w:val="18"/>
              </w:rPr>
              <w:t xml:space="preserve"> Hoofdaannemer</w:t>
            </w:r>
          </w:p>
          <w:p w14:paraId="1588D781" w14:textId="05624621" w:rsidR="009B4775" w:rsidRPr="00B935FC" w:rsidRDefault="00000000" w:rsidP="00E21420">
            <w:pPr>
              <w:autoSpaceDE w:val="0"/>
              <w:autoSpaceDN w:val="0"/>
              <w:adjustRightInd w:val="0"/>
              <w:rPr>
                <w:rFonts w:ascii="Arial" w:hAnsi="Arial" w:cs="Arial"/>
                <w:bCs/>
                <w:sz w:val="18"/>
                <w:szCs w:val="18"/>
              </w:rPr>
            </w:pPr>
            <w:sdt>
              <w:sdtPr>
                <w:rPr>
                  <w:rFonts w:ascii="Arial" w:hAnsi="Arial" w:cs="Arial"/>
                  <w:bCs/>
                  <w:sz w:val="24"/>
                  <w:szCs w:val="24"/>
                </w:rPr>
                <w:id w:val="-1368437399"/>
                <w14:checkbox>
                  <w14:checked w14:val="0"/>
                  <w14:checkedState w14:val="2612" w14:font="MS Gothic"/>
                  <w14:uncheckedState w14:val="2610" w14:font="MS Gothic"/>
                </w14:checkbox>
              </w:sdtPr>
              <w:sdtContent>
                <w:r w:rsidR="009B4775" w:rsidRPr="00B935FC">
                  <w:rPr>
                    <w:rFonts w:ascii="MS Gothic" w:eastAsia="MS Gothic" w:hAnsi="MS Gothic" w:cs="Arial" w:hint="eastAsia"/>
                    <w:bCs/>
                    <w:sz w:val="24"/>
                    <w:szCs w:val="24"/>
                  </w:rPr>
                  <w:t>☐</w:t>
                </w:r>
              </w:sdtContent>
            </w:sdt>
            <w:r w:rsidR="009B4775" w:rsidRPr="00B935FC">
              <w:rPr>
                <w:rFonts w:ascii="Arial" w:hAnsi="Arial" w:cs="Arial"/>
                <w:bCs/>
                <w:sz w:val="18"/>
                <w:szCs w:val="18"/>
              </w:rPr>
              <w:t xml:space="preserve"> </w:t>
            </w:r>
            <w:proofErr w:type="spellStart"/>
            <w:r w:rsidR="009B4775" w:rsidRPr="00B935FC">
              <w:rPr>
                <w:rFonts w:ascii="Arial" w:hAnsi="Arial" w:cs="Arial"/>
                <w:bCs/>
                <w:sz w:val="18"/>
                <w:szCs w:val="18"/>
              </w:rPr>
              <w:t>Combinant</w:t>
            </w:r>
            <w:proofErr w:type="spellEnd"/>
            <w:r w:rsidR="009B4775" w:rsidRPr="00B935FC">
              <w:rPr>
                <w:rFonts w:ascii="Arial" w:hAnsi="Arial" w:cs="Arial"/>
                <w:bCs/>
                <w:sz w:val="18"/>
                <w:szCs w:val="18"/>
              </w:rPr>
              <w:t xml:space="preserve"> </w:t>
            </w:r>
          </w:p>
          <w:p w14:paraId="691E63C6" w14:textId="4783457A" w:rsidR="009B4775" w:rsidRPr="00B935FC" w:rsidRDefault="00000000" w:rsidP="00E21420">
            <w:pPr>
              <w:autoSpaceDE w:val="0"/>
              <w:autoSpaceDN w:val="0"/>
              <w:adjustRightInd w:val="0"/>
              <w:rPr>
                <w:rFonts w:ascii="Arial" w:hAnsi="Arial" w:cs="Arial"/>
                <w:bCs/>
                <w:sz w:val="18"/>
                <w:szCs w:val="18"/>
              </w:rPr>
            </w:pPr>
            <w:sdt>
              <w:sdtPr>
                <w:rPr>
                  <w:rFonts w:ascii="Arial" w:hAnsi="Arial" w:cs="Arial"/>
                  <w:bCs/>
                  <w:sz w:val="24"/>
                  <w:szCs w:val="24"/>
                </w:rPr>
                <w:id w:val="-865440915"/>
                <w14:checkbox>
                  <w14:checked w14:val="0"/>
                  <w14:checkedState w14:val="2612" w14:font="MS Gothic"/>
                  <w14:uncheckedState w14:val="2610" w14:font="MS Gothic"/>
                </w14:checkbox>
              </w:sdtPr>
              <w:sdtContent>
                <w:r w:rsidR="009B4775" w:rsidRPr="00B935FC">
                  <w:rPr>
                    <w:rFonts w:ascii="MS Gothic" w:eastAsia="MS Gothic" w:hAnsi="MS Gothic" w:cs="Arial" w:hint="eastAsia"/>
                    <w:bCs/>
                    <w:sz w:val="24"/>
                    <w:szCs w:val="24"/>
                  </w:rPr>
                  <w:t>☐</w:t>
                </w:r>
              </w:sdtContent>
            </w:sdt>
            <w:r w:rsidR="009B4775" w:rsidRPr="00B935FC">
              <w:rPr>
                <w:rFonts w:ascii="Arial" w:hAnsi="Arial" w:cs="Arial"/>
                <w:bCs/>
                <w:sz w:val="24"/>
                <w:szCs w:val="24"/>
              </w:rPr>
              <w:t xml:space="preserve"> </w:t>
            </w:r>
            <w:r w:rsidR="009B4775" w:rsidRPr="00B935FC">
              <w:rPr>
                <w:rFonts w:ascii="Arial" w:hAnsi="Arial" w:cs="Arial"/>
                <w:bCs/>
                <w:sz w:val="18"/>
                <w:szCs w:val="18"/>
              </w:rPr>
              <w:t>Onderaannemer</w:t>
            </w:r>
          </w:p>
          <w:p w14:paraId="29AE1509" w14:textId="2BD77C87" w:rsidR="009B4775" w:rsidRPr="00B935FC" w:rsidRDefault="00000000" w:rsidP="00E21420">
            <w:pPr>
              <w:autoSpaceDE w:val="0"/>
              <w:autoSpaceDN w:val="0"/>
              <w:adjustRightInd w:val="0"/>
              <w:rPr>
                <w:rFonts w:ascii="Arial" w:hAnsi="Arial" w:cs="Arial"/>
                <w:bCs/>
                <w:sz w:val="18"/>
                <w:szCs w:val="18"/>
              </w:rPr>
            </w:pPr>
            <w:sdt>
              <w:sdtPr>
                <w:rPr>
                  <w:rFonts w:ascii="Arial" w:hAnsi="Arial" w:cs="Arial"/>
                  <w:bCs/>
                  <w:sz w:val="24"/>
                  <w:szCs w:val="24"/>
                </w:rPr>
                <w:id w:val="-345171774"/>
                <w14:checkbox>
                  <w14:checked w14:val="0"/>
                  <w14:checkedState w14:val="2612" w14:font="MS Gothic"/>
                  <w14:uncheckedState w14:val="2610" w14:font="MS Gothic"/>
                </w14:checkbox>
              </w:sdtPr>
              <w:sdtContent>
                <w:r w:rsidR="009B4775" w:rsidRPr="00B935FC">
                  <w:rPr>
                    <w:rFonts w:ascii="MS Gothic" w:eastAsia="MS Gothic" w:hAnsi="MS Gothic" w:cs="Arial" w:hint="eastAsia"/>
                    <w:bCs/>
                    <w:sz w:val="24"/>
                    <w:szCs w:val="24"/>
                  </w:rPr>
                  <w:t>☐</w:t>
                </w:r>
              </w:sdtContent>
            </w:sdt>
            <w:r w:rsidR="009B4775" w:rsidRPr="00B935FC">
              <w:rPr>
                <w:rFonts w:ascii="Arial" w:hAnsi="Arial" w:cs="Arial"/>
                <w:bCs/>
                <w:sz w:val="18"/>
                <w:szCs w:val="18"/>
              </w:rPr>
              <w:t xml:space="preserve"> N.V.T. </w:t>
            </w:r>
          </w:p>
        </w:tc>
      </w:tr>
      <w:tr w:rsidR="00342128" w:rsidRPr="00AF1A01" w14:paraId="74E70680" w14:textId="77777777" w:rsidTr="00342128">
        <w:trPr>
          <w:trHeight w:val="1308"/>
        </w:trPr>
        <w:tc>
          <w:tcPr>
            <w:tcW w:w="4532" w:type="dxa"/>
          </w:tcPr>
          <w:p w14:paraId="13E0DCC3" w14:textId="20A3F54E" w:rsidR="00342128" w:rsidRPr="004E0F1D" w:rsidRDefault="007A7B48" w:rsidP="00E8082C">
            <w:pPr>
              <w:autoSpaceDE w:val="0"/>
              <w:autoSpaceDN w:val="0"/>
              <w:adjustRightInd w:val="0"/>
              <w:rPr>
                <w:rFonts w:ascii="Arial" w:hAnsi="Arial" w:cs="Arial"/>
                <w:bCs/>
                <w:sz w:val="18"/>
                <w:szCs w:val="18"/>
              </w:rPr>
            </w:pPr>
            <w:r w:rsidRPr="004E0F1D">
              <w:rPr>
                <w:rFonts w:ascii="Arial" w:hAnsi="Arial" w:cs="Arial"/>
                <w:bCs/>
                <w:sz w:val="18"/>
                <w:szCs w:val="18"/>
              </w:rPr>
              <w:t xml:space="preserve">Als </w:t>
            </w:r>
            <w:r w:rsidR="008B5F95">
              <w:rPr>
                <w:rFonts w:ascii="Arial" w:hAnsi="Arial" w:cs="Arial"/>
                <w:bCs/>
                <w:sz w:val="18"/>
                <w:szCs w:val="18"/>
              </w:rPr>
              <w:t>de</w:t>
            </w:r>
            <w:r w:rsidRPr="004E0F1D">
              <w:rPr>
                <w:rFonts w:ascii="Arial" w:hAnsi="Arial" w:cs="Arial"/>
                <w:bCs/>
                <w:sz w:val="18"/>
                <w:szCs w:val="18"/>
              </w:rPr>
              <w:t xml:space="preserve"> </w:t>
            </w:r>
            <w:r w:rsidR="008B5F95">
              <w:rPr>
                <w:rFonts w:ascii="Arial" w:hAnsi="Arial" w:cs="Arial"/>
                <w:bCs/>
                <w:sz w:val="18"/>
                <w:szCs w:val="18"/>
              </w:rPr>
              <w:t>referentieopdracht</w:t>
            </w:r>
            <w:r w:rsidRPr="004E0F1D">
              <w:rPr>
                <w:rFonts w:ascii="Arial" w:hAnsi="Arial" w:cs="Arial"/>
                <w:bCs/>
                <w:sz w:val="18"/>
                <w:szCs w:val="18"/>
              </w:rPr>
              <w:t xml:space="preserve"> is uitgevoerd door of i.s.m. een derde, beschrijf welke partij welke werkzaamheden uitgevoerd heeft:</w:t>
            </w:r>
          </w:p>
        </w:tc>
        <w:tc>
          <w:tcPr>
            <w:tcW w:w="4530" w:type="dxa"/>
            <w:tcBorders>
              <w:top w:val="single" w:sz="4" w:space="0" w:color="auto"/>
            </w:tcBorders>
          </w:tcPr>
          <w:p w14:paraId="3481DC23" w14:textId="77777777" w:rsidR="00342128" w:rsidRPr="009F4384" w:rsidRDefault="00342128" w:rsidP="00E21420">
            <w:pPr>
              <w:autoSpaceDE w:val="0"/>
              <w:autoSpaceDN w:val="0"/>
              <w:adjustRightInd w:val="0"/>
              <w:rPr>
                <w:rFonts w:ascii="Arial" w:hAnsi="Arial" w:cs="Arial"/>
                <w:bCs/>
                <w:sz w:val="18"/>
                <w:szCs w:val="18"/>
                <w:highlight w:val="cyan"/>
              </w:rPr>
            </w:pPr>
          </w:p>
        </w:tc>
      </w:tr>
    </w:tbl>
    <w:p w14:paraId="7D97B79E" w14:textId="77777777" w:rsidR="00EC42A9" w:rsidRPr="00AF1A01" w:rsidRDefault="00EC42A9" w:rsidP="0097511E">
      <w:pPr>
        <w:rPr>
          <w:rFonts w:ascii="Arial" w:hAnsi="Arial" w:cs="Arial"/>
          <w:bCs/>
          <w:sz w:val="18"/>
          <w:szCs w:val="18"/>
        </w:rPr>
      </w:pPr>
      <w:bookmarkStart w:id="2" w:name="_Toc221095174"/>
      <w:bookmarkStart w:id="3" w:name="_Toc228067968"/>
    </w:p>
    <w:bookmarkEnd w:id="2"/>
    <w:bookmarkEnd w:id="3"/>
    <w:p w14:paraId="69D6558D" w14:textId="77777777" w:rsidR="0097511E" w:rsidRDefault="0097511E" w:rsidP="0097511E">
      <w:pPr>
        <w:rPr>
          <w:rFonts w:ascii="Arial" w:hAnsi="Arial" w:cs="Arial"/>
          <w:sz w:val="18"/>
          <w:szCs w:val="18"/>
        </w:rPr>
      </w:pPr>
    </w:p>
    <w:p w14:paraId="5FA8EE82" w14:textId="77777777" w:rsidR="00CA43C2" w:rsidRDefault="00CA43C2" w:rsidP="0097511E">
      <w:pPr>
        <w:rPr>
          <w:rFonts w:ascii="Arial" w:hAnsi="Arial" w:cs="Arial"/>
          <w:sz w:val="18"/>
          <w:szCs w:val="18"/>
        </w:rPr>
      </w:pPr>
    </w:p>
    <w:p w14:paraId="2C656791" w14:textId="77777777" w:rsidR="00CA43C2" w:rsidRDefault="00CA43C2" w:rsidP="0097511E">
      <w:pPr>
        <w:rPr>
          <w:rFonts w:ascii="Arial" w:hAnsi="Arial" w:cs="Arial"/>
          <w:sz w:val="18"/>
          <w:szCs w:val="18"/>
        </w:rPr>
      </w:pPr>
    </w:p>
    <w:p w14:paraId="28CA4E37" w14:textId="77777777" w:rsidR="00CA43C2" w:rsidRDefault="00CA43C2" w:rsidP="0097511E">
      <w:pPr>
        <w:rPr>
          <w:rFonts w:ascii="Arial" w:hAnsi="Arial" w:cs="Arial"/>
          <w:sz w:val="18"/>
          <w:szCs w:val="18"/>
        </w:rPr>
      </w:pPr>
    </w:p>
    <w:p w14:paraId="255CBD9B" w14:textId="77777777" w:rsidR="00CA43C2" w:rsidRDefault="00CA43C2" w:rsidP="0097511E">
      <w:pPr>
        <w:rPr>
          <w:rFonts w:ascii="Arial" w:hAnsi="Arial" w:cs="Arial"/>
          <w:sz w:val="18"/>
          <w:szCs w:val="18"/>
        </w:rPr>
      </w:pPr>
    </w:p>
    <w:p w14:paraId="1D6BE6EF" w14:textId="77777777" w:rsidR="00CA43C2" w:rsidRPr="00AF1A01" w:rsidRDefault="00CA43C2" w:rsidP="0097511E">
      <w:pPr>
        <w:rPr>
          <w:rFonts w:ascii="Arial" w:hAnsi="Arial" w:cs="Arial"/>
          <w:sz w:val="18"/>
          <w:szCs w:val="18"/>
        </w:rPr>
      </w:pPr>
    </w:p>
    <w:p w14:paraId="69D6558E" w14:textId="77777777" w:rsidR="0097511E" w:rsidRPr="00AF1A01" w:rsidRDefault="0097511E" w:rsidP="0097511E">
      <w:pPr>
        <w:tabs>
          <w:tab w:val="left" w:pos="0"/>
        </w:tabs>
        <w:rPr>
          <w:rFonts w:ascii="Arial" w:hAnsi="Arial" w:cs="Arial"/>
          <w:sz w:val="18"/>
          <w:szCs w:val="18"/>
        </w:rPr>
      </w:pPr>
      <w:r w:rsidRPr="0074142A">
        <w:rPr>
          <w:rFonts w:ascii="Arial" w:hAnsi="Arial" w:cs="Arial"/>
          <w:sz w:val="18"/>
          <w:szCs w:val="18"/>
        </w:rPr>
        <w:lastRenderedPageBreak/>
        <w:t>Aldus naar waarheid opgemaakt op:</w:t>
      </w:r>
    </w:p>
    <w:p w14:paraId="69D65590" w14:textId="77777777" w:rsidR="0097511E" w:rsidRPr="00AF1A01" w:rsidRDefault="0097511E" w:rsidP="0097511E">
      <w:pPr>
        <w:tabs>
          <w:tab w:val="left" w:pos="0"/>
        </w:tabs>
        <w:rPr>
          <w:rFonts w:ascii="Arial" w:hAnsi="Arial" w:cs="Arial"/>
          <w:sz w:val="18"/>
          <w:szCs w:val="18"/>
        </w:rPr>
      </w:pPr>
    </w:p>
    <w:p w14:paraId="69D65591" w14:textId="77777777" w:rsidR="0097511E" w:rsidRPr="00AF1A01" w:rsidRDefault="0097511E" w:rsidP="0097511E">
      <w:pPr>
        <w:tabs>
          <w:tab w:val="left" w:pos="0"/>
        </w:tabs>
        <w:rPr>
          <w:rFonts w:ascii="Arial" w:hAnsi="Arial" w:cs="Arial"/>
          <w:sz w:val="18"/>
          <w:szCs w:val="18"/>
        </w:rPr>
      </w:pPr>
      <w:r w:rsidRPr="00AF1A01">
        <w:rPr>
          <w:rFonts w:ascii="Arial" w:hAnsi="Arial" w:cs="Arial"/>
          <w:sz w:val="18"/>
          <w:szCs w:val="18"/>
        </w:rPr>
        <w:t xml:space="preserve">…………………………….. </w:t>
      </w:r>
      <w:r w:rsidR="00D82DF8" w:rsidRPr="00AF1A01">
        <w:rPr>
          <w:rFonts w:ascii="Arial" w:hAnsi="Arial" w:cs="Arial"/>
          <w:sz w:val="18"/>
          <w:szCs w:val="18"/>
        </w:rPr>
        <w:t>(datum)</w:t>
      </w:r>
      <w:r w:rsidRPr="00AF1A01">
        <w:rPr>
          <w:rFonts w:ascii="Arial" w:hAnsi="Arial" w:cs="Arial"/>
          <w:sz w:val="18"/>
          <w:szCs w:val="18"/>
        </w:rPr>
        <w:t>, te ……………………………….(plaats),</w:t>
      </w:r>
    </w:p>
    <w:p w14:paraId="69D65592" w14:textId="77777777" w:rsidR="0097511E" w:rsidRPr="00AF1A01" w:rsidRDefault="0097511E" w:rsidP="0097511E">
      <w:pPr>
        <w:tabs>
          <w:tab w:val="left" w:pos="0"/>
        </w:tabs>
        <w:rPr>
          <w:rFonts w:ascii="Arial" w:hAnsi="Arial" w:cs="Arial"/>
          <w:sz w:val="18"/>
          <w:szCs w:val="18"/>
        </w:rPr>
      </w:pPr>
    </w:p>
    <w:p w14:paraId="69D65593" w14:textId="77777777" w:rsidR="0097511E" w:rsidRPr="00AF1A01" w:rsidRDefault="0097511E" w:rsidP="0097511E">
      <w:pPr>
        <w:tabs>
          <w:tab w:val="left" w:pos="0"/>
        </w:tabs>
        <w:rPr>
          <w:rFonts w:ascii="Arial" w:hAnsi="Arial" w:cs="Arial"/>
          <w:sz w:val="18"/>
          <w:szCs w:val="18"/>
        </w:rPr>
      </w:pPr>
      <w:r w:rsidRPr="00AF1A01">
        <w:rPr>
          <w:rFonts w:ascii="Arial" w:hAnsi="Arial" w:cs="Arial"/>
          <w:sz w:val="18"/>
          <w:szCs w:val="18"/>
        </w:rPr>
        <w:t>Door …………………………………………………………(gevolmachtigde) van</w:t>
      </w:r>
    </w:p>
    <w:p w14:paraId="69D65594" w14:textId="77777777" w:rsidR="0097511E" w:rsidRPr="00AF1A01" w:rsidRDefault="0097511E" w:rsidP="0097511E">
      <w:pPr>
        <w:tabs>
          <w:tab w:val="left" w:pos="0"/>
        </w:tabs>
        <w:rPr>
          <w:rFonts w:ascii="Arial" w:hAnsi="Arial" w:cs="Arial"/>
          <w:sz w:val="18"/>
          <w:szCs w:val="18"/>
        </w:rPr>
      </w:pPr>
    </w:p>
    <w:p w14:paraId="69D65595" w14:textId="77777777" w:rsidR="0097511E" w:rsidRPr="00AF1A01" w:rsidRDefault="0097511E" w:rsidP="0097511E">
      <w:pPr>
        <w:rPr>
          <w:rFonts w:ascii="Arial" w:hAnsi="Arial" w:cs="Arial"/>
          <w:sz w:val="18"/>
          <w:szCs w:val="18"/>
        </w:rPr>
      </w:pPr>
      <w:r w:rsidRPr="00AF1A01">
        <w:rPr>
          <w:rFonts w:ascii="Arial" w:hAnsi="Arial" w:cs="Arial"/>
          <w:sz w:val="18"/>
          <w:szCs w:val="18"/>
        </w:rPr>
        <w:t>……………………………………………………………… (bedrijf)</w:t>
      </w:r>
    </w:p>
    <w:p w14:paraId="69D65596" w14:textId="77777777" w:rsidR="0097511E" w:rsidRPr="00AF1A01" w:rsidRDefault="0097511E" w:rsidP="0097511E">
      <w:pPr>
        <w:rPr>
          <w:rFonts w:ascii="Arial" w:hAnsi="Arial" w:cs="Arial"/>
          <w:sz w:val="18"/>
          <w:szCs w:val="18"/>
        </w:rPr>
      </w:pPr>
    </w:p>
    <w:p w14:paraId="69D65598" w14:textId="6A6D9AF3" w:rsidR="00F91A8A" w:rsidRPr="00AF1A01" w:rsidRDefault="0097511E" w:rsidP="00857014">
      <w:pPr>
        <w:rPr>
          <w:rFonts w:ascii="Arial" w:hAnsi="Arial" w:cs="Arial"/>
          <w:sz w:val="18"/>
          <w:szCs w:val="18"/>
        </w:rPr>
      </w:pPr>
      <w:bookmarkStart w:id="4" w:name="_Toc221095176"/>
      <w:r w:rsidRPr="00AF1A01">
        <w:rPr>
          <w:rFonts w:ascii="Arial" w:hAnsi="Arial" w:cs="Arial"/>
          <w:sz w:val="18"/>
          <w:szCs w:val="18"/>
        </w:rPr>
        <w:t>Handtekening ………………………………………………</w:t>
      </w:r>
      <w:bookmarkEnd w:id="4"/>
    </w:p>
    <w:sectPr w:rsidR="00F91A8A" w:rsidRPr="00AF1A01">
      <w:head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BCFC3B" w14:textId="77777777" w:rsidR="006A73E8" w:rsidRDefault="006A73E8" w:rsidP="00F91A8A">
      <w:pPr>
        <w:spacing w:line="240" w:lineRule="auto"/>
      </w:pPr>
      <w:r>
        <w:separator/>
      </w:r>
    </w:p>
  </w:endnote>
  <w:endnote w:type="continuationSeparator" w:id="0">
    <w:p w14:paraId="3AE06149" w14:textId="77777777" w:rsidR="006A73E8" w:rsidRDefault="006A73E8" w:rsidP="00F91A8A">
      <w:pPr>
        <w:spacing w:line="240" w:lineRule="auto"/>
      </w:pPr>
      <w:r>
        <w:continuationSeparator/>
      </w:r>
    </w:p>
  </w:endnote>
  <w:endnote w:type="continuationNotice" w:id="1">
    <w:p w14:paraId="3950BF71" w14:textId="77777777" w:rsidR="006A73E8" w:rsidRDefault="006A73E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Til VL">
    <w:altName w:val="Calibri"/>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altName w:val="Calibri"/>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CBB8DB" w14:textId="77777777" w:rsidR="006A73E8" w:rsidRDefault="006A73E8" w:rsidP="00F91A8A">
      <w:pPr>
        <w:spacing w:line="240" w:lineRule="auto"/>
      </w:pPr>
      <w:r>
        <w:separator/>
      </w:r>
    </w:p>
  </w:footnote>
  <w:footnote w:type="continuationSeparator" w:id="0">
    <w:p w14:paraId="61D4DB39" w14:textId="77777777" w:rsidR="006A73E8" w:rsidRDefault="006A73E8" w:rsidP="00F91A8A">
      <w:pPr>
        <w:spacing w:line="240" w:lineRule="auto"/>
      </w:pPr>
      <w:r>
        <w:continuationSeparator/>
      </w:r>
    </w:p>
  </w:footnote>
  <w:footnote w:type="continuationNotice" w:id="1">
    <w:p w14:paraId="7B42FFDF" w14:textId="77777777" w:rsidR="006A73E8" w:rsidRDefault="006A73E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6559E" w14:textId="75E1F96F" w:rsidR="00F91A8A" w:rsidRDefault="00E64B49" w:rsidP="00F91A8A">
    <w:pPr>
      <w:pStyle w:val="Voettekst"/>
    </w:pPr>
    <w:r>
      <w:rPr>
        <w:noProof/>
      </w:rPr>
      <w:drawing>
        <wp:anchor distT="0" distB="0" distL="114300" distR="114300" simplePos="0" relativeHeight="251658241" behindDoc="1" locked="0" layoutInCell="1" allowOverlap="1" wp14:anchorId="0D454A4A" wp14:editId="43B755F3">
          <wp:simplePos x="0" y="0"/>
          <wp:positionH relativeFrom="page">
            <wp:posOffset>4824095</wp:posOffset>
          </wp:positionH>
          <wp:positionV relativeFrom="paragraph">
            <wp:posOffset>-434975</wp:posOffset>
          </wp:positionV>
          <wp:extent cx="2782570" cy="661768"/>
          <wp:effectExtent l="0" t="0" r="0" b="5080"/>
          <wp:wrapNone/>
          <wp:docPr id="303663071" name="Afbeelding 303663071" descr="V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Vor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82570" cy="661768"/>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1" locked="0" layoutInCell="1" allowOverlap="1" wp14:anchorId="08C47545" wp14:editId="6681FA90">
          <wp:simplePos x="0" y="0"/>
          <wp:positionH relativeFrom="column">
            <wp:posOffset>-511175</wp:posOffset>
          </wp:positionH>
          <wp:positionV relativeFrom="paragraph">
            <wp:posOffset>-236220</wp:posOffset>
          </wp:positionV>
          <wp:extent cx="1205017" cy="576912"/>
          <wp:effectExtent l="0" t="0" r="0" b="0"/>
          <wp:wrapTight wrapText="bothSides">
            <wp:wrapPolygon edited="0">
              <wp:start x="0" y="0"/>
              <wp:lineTo x="0" y="12846"/>
              <wp:lineTo x="15372" y="20696"/>
              <wp:lineTo x="17421" y="20696"/>
              <wp:lineTo x="20154" y="20696"/>
              <wp:lineTo x="21179" y="7137"/>
              <wp:lineTo x="20837" y="714"/>
              <wp:lineTo x="2391" y="0"/>
              <wp:lineTo x="0" y="0"/>
            </wp:wrapPolygon>
          </wp:wrapTight>
          <wp:docPr id="4" name="Afbeelding 4"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descr="Afbeelding met tekst&#10;&#10;Automatisch gegenereerde beschrijvi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05017" cy="576912"/>
                  </a:xfrm>
                  <a:prstGeom prst="rect">
                    <a:avLst/>
                  </a:prstGeom>
                  <a:noFill/>
                </pic:spPr>
              </pic:pic>
            </a:graphicData>
          </a:graphic>
        </wp:anchor>
      </w:drawing>
    </w:r>
    <w:r w:rsidR="00D05F68">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613A7"/>
    <w:multiLevelType w:val="hybridMultilevel"/>
    <w:tmpl w:val="6BCA92B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5BD60EE"/>
    <w:multiLevelType w:val="multilevel"/>
    <w:tmpl w:val="4E92AD8C"/>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ED472C8"/>
    <w:multiLevelType w:val="multilevel"/>
    <w:tmpl w:val="59B6388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A7F1348"/>
    <w:multiLevelType w:val="multilevel"/>
    <w:tmpl w:val="ECB8F1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7E74766"/>
    <w:multiLevelType w:val="hybridMultilevel"/>
    <w:tmpl w:val="85BCEF6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7EFB35B1"/>
    <w:multiLevelType w:val="multilevel"/>
    <w:tmpl w:val="BDFAAD82"/>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45243282">
    <w:abstractNumId w:val="0"/>
  </w:num>
  <w:num w:numId="2" w16cid:durableId="644358447">
    <w:abstractNumId w:val="4"/>
  </w:num>
  <w:num w:numId="3" w16cid:durableId="191917835">
    <w:abstractNumId w:val="3"/>
  </w:num>
  <w:num w:numId="4" w16cid:durableId="1597129839">
    <w:abstractNumId w:val="1"/>
  </w:num>
  <w:num w:numId="5" w16cid:durableId="175730927">
    <w:abstractNumId w:val="2"/>
  </w:num>
  <w:num w:numId="6" w16cid:durableId="32286057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4B9"/>
    <w:rsid w:val="0001727F"/>
    <w:rsid w:val="0002224C"/>
    <w:rsid w:val="00024CFE"/>
    <w:rsid w:val="00025C0D"/>
    <w:rsid w:val="00031E36"/>
    <w:rsid w:val="00045FC6"/>
    <w:rsid w:val="0004652F"/>
    <w:rsid w:val="00046F0D"/>
    <w:rsid w:val="00052033"/>
    <w:rsid w:val="0005300A"/>
    <w:rsid w:val="00053133"/>
    <w:rsid w:val="000541AF"/>
    <w:rsid w:val="000576AA"/>
    <w:rsid w:val="0005771F"/>
    <w:rsid w:val="00065216"/>
    <w:rsid w:val="00065F42"/>
    <w:rsid w:val="00070815"/>
    <w:rsid w:val="00071D5D"/>
    <w:rsid w:val="000721CB"/>
    <w:rsid w:val="00074BBD"/>
    <w:rsid w:val="0007550E"/>
    <w:rsid w:val="0009406B"/>
    <w:rsid w:val="0009536F"/>
    <w:rsid w:val="00096632"/>
    <w:rsid w:val="0009764A"/>
    <w:rsid w:val="000A1FA4"/>
    <w:rsid w:val="000A21A9"/>
    <w:rsid w:val="000A2F72"/>
    <w:rsid w:val="000B69E6"/>
    <w:rsid w:val="000D3AF2"/>
    <w:rsid w:val="000D6E39"/>
    <w:rsid w:val="000D71DB"/>
    <w:rsid w:val="000E27D1"/>
    <w:rsid w:val="000E5489"/>
    <w:rsid w:val="000E685C"/>
    <w:rsid w:val="000F29FC"/>
    <w:rsid w:val="000F2D35"/>
    <w:rsid w:val="000F33CA"/>
    <w:rsid w:val="000F4F50"/>
    <w:rsid w:val="000F5971"/>
    <w:rsid w:val="00102F8D"/>
    <w:rsid w:val="001070B1"/>
    <w:rsid w:val="001074F6"/>
    <w:rsid w:val="00107C90"/>
    <w:rsid w:val="00110D2C"/>
    <w:rsid w:val="001151F0"/>
    <w:rsid w:val="001212CF"/>
    <w:rsid w:val="00122F0A"/>
    <w:rsid w:val="001230F0"/>
    <w:rsid w:val="00123B7F"/>
    <w:rsid w:val="00132EB8"/>
    <w:rsid w:val="001339E7"/>
    <w:rsid w:val="00135E1F"/>
    <w:rsid w:val="00136206"/>
    <w:rsid w:val="00146EE0"/>
    <w:rsid w:val="00152EED"/>
    <w:rsid w:val="00153603"/>
    <w:rsid w:val="00153EAB"/>
    <w:rsid w:val="001551C6"/>
    <w:rsid w:val="0016111D"/>
    <w:rsid w:val="00165271"/>
    <w:rsid w:val="00167589"/>
    <w:rsid w:val="0017146E"/>
    <w:rsid w:val="00172F28"/>
    <w:rsid w:val="0017382E"/>
    <w:rsid w:val="00174228"/>
    <w:rsid w:val="00177E05"/>
    <w:rsid w:val="00183BFF"/>
    <w:rsid w:val="00186254"/>
    <w:rsid w:val="001914BF"/>
    <w:rsid w:val="00194976"/>
    <w:rsid w:val="00196655"/>
    <w:rsid w:val="001B3D14"/>
    <w:rsid w:val="001C4783"/>
    <w:rsid w:val="001D038A"/>
    <w:rsid w:val="001D4554"/>
    <w:rsid w:val="001D4A78"/>
    <w:rsid w:val="001E2434"/>
    <w:rsid w:val="001F3FEB"/>
    <w:rsid w:val="001F5EDD"/>
    <w:rsid w:val="001F623D"/>
    <w:rsid w:val="0020542F"/>
    <w:rsid w:val="002077F5"/>
    <w:rsid w:val="0021080C"/>
    <w:rsid w:val="0021140E"/>
    <w:rsid w:val="00224906"/>
    <w:rsid w:val="002259C0"/>
    <w:rsid w:val="0023115E"/>
    <w:rsid w:val="002319A8"/>
    <w:rsid w:val="00232715"/>
    <w:rsid w:val="00246FAC"/>
    <w:rsid w:val="00250CC3"/>
    <w:rsid w:val="00250ED4"/>
    <w:rsid w:val="00263EA7"/>
    <w:rsid w:val="00280B5A"/>
    <w:rsid w:val="002829AE"/>
    <w:rsid w:val="00282C8D"/>
    <w:rsid w:val="002845AC"/>
    <w:rsid w:val="0029112E"/>
    <w:rsid w:val="00291B49"/>
    <w:rsid w:val="00291ED4"/>
    <w:rsid w:val="002A0239"/>
    <w:rsid w:val="002A59BB"/>
    <w:rsid w:val="002B256A"/>
    <w:rsid w:val="002B5BA8"/>
    <w:rsid w:val="002B605B"/>
    <w:rsid w:val="002B6546"/>
    <w:rsid w:val="002C449F"/>
    <w:rsid w:val="002C47FD"/>
    <w:rsid w:val="002C4ABE"/>
    <w:rsid w:val="002C6A5E"/>
    <w:rsid w:val="002C7B1A"/>
    <w:rsid w:val="002D2375"/>
    <w:rsid w:val="002D3FEF"/>
    <w:rsid w:val="002E0110"/>
    <w:rsid w:val="002E3311"/>
    <w:rsid w:val="00302E1C"/>
    <w:rsid w:val="00311BF9"/>
    <w:rsid w:val="0031465F"/>
    <w:rsid w:val="0031645D"/>
    <w:rsid w:val="00342128"/>
    <w:rsid w:val="00344609"/>
    <w:rsid w:val="0034542E"/>
    <w:rsid w:val="0034664E"/>
    <w:rsid w:val="003468DE"/>
    <w:rsid w:val="00352763"/>
    <w:rsid w:val="00356702"/>
    <w:rsid w:val="003663C3"/>
    <w:rsid w:val="003717E2"/>
    <w:rsid w:val="003735E2"/>
    <w:rsid w:val="00374B9B"/>
    <w:rsid w:val="0038173E"/>
    <w:rsid w:val="00382F02"/>
    <w:rsid w:val="00386DEC"/>
    <w:rsid w:val="003942C0"/>
    <w:rsid w:val="0039763B"/>
    <w:rsid w:val="003A1CE0"/>
    <w:rsid w:val="003A24D1"/>
    <w:rsid w:val="003A3598"/>
    <w:rsid w:val="003A3D89"/>
    <w:rsid w:val="003A4C0B"/>
    <w:rsid w:val="003A5A4E"/>
    <w:rsid w:val="003A615D"/>
    <w:rsid w:val="003A66A3"/>
    <w:rsid w:val="003A6F47"/>
    <w:rsid w:val="003A6FB5"/>
    <w:rsid w:val="003A709E"/>
    <w:rsid w:val="003B29BE"/>
    <w:rsid w:val="003B2F60"/>
    <w:rsid w:val="003B471F"/>
    <w:rsid w:val="003B5B11"/>
    <w:rsid w:val="003C3A82"/>
    <w:rsid w:val="003C4FD1"/>
    <w:rsid w:val="003C75A9"/>
    <w:rsid w:val="003D3512"/>
    <w:rsid w:val="003D3EF7"/>
    <w:rsid w:val="003D4268"/>
    <w:rsid w:val="003E0542"/>
    <w:rsid w:val="003E173F"/>
    <w:rsid w:val="003F14B6"/>
    <w:rsid w:val="003F560A"/>
    <w:rsid w:val="004004C6"/>
    <w:rsid w:val="0040329E"/>
    <w:rsid w:val="0040388A"/>
    <w:rsid w:val="004043FB"/>
    <w:rsid w:val="00405DCE"/>
    <w:rsid w:val="00407A4C"/>
    <w:rsid w:val="00416739"/>
    <w:rsid w:val="0041704A"/>
    <w:rsid w:val="00421BD2"/>
    <w:rsid w:val="004243BF"/>
    <w:rsid w:val="0042626D"/>
    <w:rsid w:val="00433C48"/>
    <w:rsid w:val="004359AF"/>
    <w:rsid w:val="004403C8"/>
    <w:rsid w:val="004431AF"/>
    <w:rsid w:val="00451227"/>
    <w:rsid w:val="00451872"/>
    <w:rsid w:val="00452838"/>
    <w:rsid w:val="00457B5E"/>
    <w:rsid w:val="00466026"/>
    <w:rsid w:val="00474338"/>
    <w:rsid w:val="004753A6"/>
    <w:rsid w:val="00481B69"/>
    <w:rsid w:val="004821DB"/>
    <w:rsid w:val="0048461F"/>
    <w:rsid w:val="00485212"/>
    <w:rsid w:val="00493124"/>
    <w:rsid w:val="004A41EF"/>
    <w:rsid w:val="004A4BC9"/>
    <w:rsid w:val="004A6409"/>
    <w:rsid w:val="004B1B6F"/>
    <w:rsid w:val="004B2AA9"/>
    <w:rsid w:val="004B5EF0"/>
    <w:rsid w:val="004B76BC"/>
    <w:rsid w:val="004C5DC8"/>
    <w:rsid w:val="004C666D"/>
    <w:rsid w:val="004D1272"/>
    <w:rsid w:val="004D138C"/>
    <w:rsid w:val="004D29D2"/>
    <w:rsid w:val="004D3E1B"/>
    <w:rsid w:val="004E63DA"/>
    <w:rsid w:val="004E79EC"/>
    <w:rsid w:val="004F6020"/>
    <w:rsid w:val="004F7B55"/>
    <w:rsid w:val="0050165D"/>
    <w:rsid w:val="00505A48"/>
    <w:rsid w:val="0050714D"/>
    <w:rsid w:val="00507427"/>
    <w:rsid w:val="00512BB7"/>
    <w:rsid w:val="00516F87"/>
    <w:rsid w:val="005207A1"/>
    <w:rsid w:val="00521EEE"/>
    <w:rsid w:val="00525C52"/>
    <w:rsid w:val="00532A40"/>
    <w:rsid w:val="00534C78"/>
    <w:rsid w:val="005355A5"/>
    <w:rsid w:val="00540E4C"/>
    <w:rsid w:val="00544FE2"/>
    <w:rsid w:val="00545A7B"/>
    <w:rsid w:val="005516AB"/>
    <w:rsid w:val="0056451E"/>
    <w:rsid w:val="00564899"/>
    <w:rsid w:val="0056597B"/>
    <w:rsid w:val="00565F3B"/>
    <w:rsid w:val="005666D2"/>
    <w:rsid w:val="0057681F"/>
    <w:rsid w:val="00585E0E"/>
    <w:rsid w:val="00593264"/>
    <w:rsid w:val="005944F3"/>
    <w:rsid w:val="00594D62"/>
    <w:rsid w:val="005A1B15"/>
    <w:rsid w:val="005A3614"/>
    <w:rsid w:val="005A513F"/>
    <w:rsid w:val="005A54D4"/>
    <w:rsid w:val="005C5538"/>
    <w:rsid w:val="005C733D"/>
    <w:rsid w:val="005D482C"/>
    <w:rsid w:val="005D7AAF"/>
    <w:rsid w:val="005E0360"/>
    <w:rsid w:val="005E6019"/>
    <w:rsid w:val="005F0B4C"/>
    <w:rsid w:val="005F543A"/>
    <w:rsid w:val="00605F64"/>
    <w:rsid w:val="0060657F"/>
    <w:rsid w:val="00613EF3"/>
    <w:rsid w:val="00614EBA"/>
    <w:rsid w:val="0061674D"/>
    <w:rsid w:val="00617CEB"/>
    <w:rsid w:val="006222A9"/>
    <w:rsid w:val="0062541D"/>
    <w:rsid w:val="00625EE6"/>
    <w:rsid w:val="00631873"/>
    <w:rsid w:val="0063599E"/>
    <w:rsid w:val="00647CB6"/>
    <w:rsid w:val="006559AC"/>
    <w:rsid w:val="0065754E"/>
    <w:rsid w:val="00662D21"/>
    <w:rsid w:val="00667756"/>
    <w:rsid w:val="0067007E"/>
    <w:rsid w:val="00671BCA"/>
    <w:rsid w:val="00674162"/>
    <w:rsid w:val="00682107"/>
    <w:rsid w:val="00687735"/>
    <w:rsid w:val="00690E1C"/>
    <w:rsid w:val="006925CE"/>
    <w:rsid w:val="006934E0"/>
    <w:rsid w:val="00695E3C"/>
    <w:rsid w:val="00697592"/>
    <w:rsid w:val="006A5EAB"/>
    <w:rsid w:val="006A631E"/>
    <w:rsid w:val="006A73E8"/>
    <w:rsid w:val="006B1631"/>
    <w:rsid w:val="006B3FCB"/>
    <w:rsid w:val="006D1746"/>
    <w:rsid w:val="006D3A69"/>
    <w:rsid w:val="006D682D"/>
    <w:rsid w:val="006E5313"/>
    <w:rsid w:val="006F2613"/>
    <w:rsid w:val="006F43AA"/>
    <w:rsid w:val="007057FF"/>
    <w:rsid w:val="007059D1"/>
    <w:rsid w:val="00710B3F"/>
    <w:rsid w:val="007121BB"/>
    <w:rsid w:val="00717D91"/>
    <w:rsid w:val="007204D3"/>
    <w:rsid w:val="0072064A"/>
    <w:rsid w:val="00732BBD"/>
    <w:rsid w:val="00733FF7"/>
    <w:rsid w:val="00734561"/>
    <w:rsid w:val="007364D3"/>
    <w:rsid w:val="00737F26"/>
    <w:rsid w:val="0074142A"/>
    <w:rsid w:val="00741480"/>
    <w:rsid w:val="0074328A"/>
    <w:rsid w:val="00743D4E"/>
    <w:rsid w:val="00747A78"/>
    <w:rsid w:val="00747D8B"/>
    <w:rsid w:val="00751575"/>
    <w:rsid w:val="007572E0"/>
    <w:rsid w:val="00757DEB"/>
    <w:rsid w:val="007621A5"/>
    <w:rsid w:val="00762B7B"/>
    <w:rsid w:val="00767D7E"/>
    <w:rsid w:val="00767DEB"/>
    <w:rsid w:val="00770B51"/>
    <w:rsid w:val="00773C64"/>
    <w:rsid w:val="007753FC"/>
    <w:rsid w:val="007775BC"/>
    <w:rsid w:val="0078437B"/>
    <w:rsid w:val="007913D2"/>
    <w:rsid w:val="00792979"/>
    <w:rsid w:val="0079660D"/>
    <w:rsid w:val="007A086A"/>
    <w:rsid w:val="007A0B92"/>
    <w:rsid w:val="007A133E"/>
    <w:rsid w:val="007A2406"/>
    <w:rsid w:val="007A4B5B"/>
    <w:rsid w:val="007A501E"/>
    <w:rsid w:val="007A7B48"/>
    <w:rsid w:val="007B0BAC"/>
    <w:rsid w:val="007C05D9"/>
    <w:rsid w:val="007C362D"/>
    <w:rsid w:val="007C3C87"/>
    <w:rsid w:val="007C4066"/>
    <w:rsid w:val="007D034A"/>
    <w:rsid w:val="007D1B33"/>
    <w:rsid w:val="007D3FC0"/>
    <w:rsid w:val="007D5665"/>
    <w:rsid w:val="007D612E"/>
    <w:rsid w:val="007D797C"/>
    <w:rsid w:val="007E5996"/>
    <w:rsid w:val="007E663C"/>
    <w:rsid w:val="008044BE"/>
    <w:rsid w:val="0081127D"/>
    <w:rsid w:val="0081469D"/>
    <w:rsid w:val="00817436"/>
    <w:rsid w:val="00834954"/>
    <w:rsid w:val="0083697C"/>
    <w:rsid w:val="008432EC"/>
    <w:rsid w:val="00857014"/>
    <w:rsid w:val="008578FD"/>
    <w:rsid w:val="00860647"/>
    <w:rsid w:val="008626F5"/>
    <w:rsid w:val="00863D6B"/>
    <w:rsid w:val="008706B3"/>
    <w:rsid w:val="00872EAC"/>
    <w:rsid w:val="008757E1"/>
    <w:rsid w:val="00877971"/>
    <w:rsid w:val="008821D3"/>
    <w:rsid w:val="0088225E"/>
    <w:rsid w:val="008833E5"/>
    <w:rsid w:val="008845A7"/>
    <w:rsid w:val="00884DA4"/>
    <w:rsid w:val="008905A6"/>
    <w:rsid w:val="0089706F"/>
    <w:rsid w:val="008B0056"/>
    <w:rsid w:val="008B3DC5"/>
    <w:rsid w:val="008B4912"/>
    <w:rsid w:val="008B5F95"/>
    <w:rsid w:val="008C20EB"/>
    <w:rsid w:val="008C3E13"/>
    <w:rsid w:val="008D147A"/>
    <w:rsid w:val="008D403D"/>
    <w:rsid w:val="008E3565"/>
    <w:rsid w:val="008E3AC3"/>
    <w:rsid w:val="008E410B"/>
    <w:rsid w:val="008E5B0B"/>
    <w:rsid w:val="008E5BED"/>
    <w:rsid w:val="008E6BDE"/>
    <w:rsid w:val="008E7C7C"/>
    <w:rsid w:val="008F1F90"/>
    <w:rsid w:val="008F4F5D"/>
    <w:rsid w:val="0090063B"/>
    <w:rsid w:val="00901F6B"/>
    <w:rsid w:val="0090422E"/>
    <w:rsid w:val="0090488E"/>
    <w:rsid w:val="00905C1F"/>
    <w:rsid w:val="0091068E"/>
    <w:rsid w:val="00915CEE"/>
    <w:rsid w:val="00917C40"/>
    <w:rsid w:val="009212CA"/>
    <w:rsid w:val="009213F4"/>
    <w:rsid w:val="009218BA"/>
    <w:rsid w:val="0092391A"/>
    <w:rsid w:val="00925104"/>
    <w:rsid w:val="009279A5"/>
    <w:rsid w:val="009314DC"/>
    <w:rsid w:val="00933B15"/>
    <w:rsid w:val="009347F6"/>
    <w:rsid w:val="00934A30"/>
    <w:rsid w:val="00934D4A"/>
    <w:rsid w:val="00946A00"/>
    <w:rsid w:val="0095069F"/>
    <w:rsid w:val="00950883"/>
    <w:rsid w:val="00950C72"/>
    <w:rsid w:val="00952D0F"/>
    <w:rsid w:val="009564B7"/>
    <w:rsid w:val="00964F9D"/>
    <w:rsid w:val="00965E9D"/>
    <w:rsid w:val="0097455E"/>
    <w:rsid w:val="0097511E"/>
    <w:rsid w:val="0097622C"/>
    <w:rsid w:val="009839AA"/>
    <w:rsid w:val="009906EB"/>
    <w:rsid w:val="009917CB"/>
    <w:rsid w:val="00992B44"/>
    <w:rsid w:val="009A3F87"/>
    <w:rsid w:val="009A7250"/>
    <w:rsid w:val="009B2966"/>
    <w:rsid w:val="009B2D5C"/>
    <w:rsid w:val="009B3E93"/>
    <w:rsid w:val="009B4775"/>
    <w:rsid w:val="009B5CC0"/>
    <w:rsid w:val="009B6765"/>
    <w:rsid w:val="009B771B"/>
    <w:rsid w:val="009D2E59"/>
    <w:rsid w:val="009D2E61"/>
    <w:rsid w:val="009D4B61"/>
    <w:rsid w:val="009D7478"/>
    <w:rsid w:val="009D7803"/>
    <w:rsid w:val="009D7E87"/>
    <w:rsid w:val="009E4633"/>
    <w:rsid w:val="009E640F"/>
    <w:rsid w:val="009F4384"/>
    <w:rsid w:val="00A01086"/>
    <w:rsid w:val="00A01D05"/>
    <w:rsid w:val="00A03FA4"/>
    <w:rsid w:val="00A166A1"/>
    <w:rsid w:val="00A174A1"/>
    <w:rsid w:val="00A17A78"/>
    <w:rsid w:val="00A231BB"/>
    <w:rsid w:val="00A23405"/>
    <w:rsid w:val="00A24945"/>
    <w:rsid w:val="00A30138"/>
    <w:rsid w:val="00A32098"/>
    <w:rsid w:val="00A4255A"/>
    <w:rsid w:val="00A434D5"/>
    <w:rsid w:val="00A441E5"/>
    <w:rsid w:val="00A45C41"/>
    <w:rsid w:val="00A45DCE"/>
    <w:rsid w:val="00A53776"/>
    <w:rsid w:val="00A60372"/>
    <w:rsid w:val="00A64C08"/>
    <w:rsid w:val="00A66849"/>
    <w:rsid w:val="00A85AF1"/>
    <w:rsid w:val="00A9425F"/>
    <w:rsid w:val="00A95654"/>
    <w:rsid w:val="00A96C5F"/>
    <w:rsid w:val="00A9735D"/>
    <w:rsid w:val="00AA6681"/>
    <w:rsid w:val="00AB07B1"/>
    <w:rsid w:val="00AB3B78"/>
    <w:rsid w:val="00AC156D"/>
    <w:rsid w:val="00AC1EA1"/>
    <w:rsid w:val="00AC2D72"/>
    <w:rsid w:val="00AD04D7"/>
    <w:rsid w:val="00AD4104"/>
    <w:rsid w:val="00AD734B"/>
    <w:rsid w:val="00AD7F02"/>
    <w:rsid w:val="00AE5640"/>
    <w:rsid w:val="00AE582D"/>
    <w:rsid w:val="00AE667A"/>
    <w:rsid w:val="00AE7C9D"/>
    <w:rsid w:val="00AF1141"/>
    <w:rsid w:val="00AF1A01"/>
    <w:rsid w:val="00AF39A1"/>
    <w:rsid w:val="00AF44D2"/>
    <w:rsid w:val="00AF795C"/>
    <w:rsid w:val="00B015B1"/>
    <w:rsid w:val="00B01982"/>
    <w:rsid w:val="00B01ECE"/>
    <w:rsid w:val="00B1175B"/>
    <w:rsid w:val="00B11FA2"/>
    <w:rsid w:val="00B1218A"/>
    <w:rsid w:val="00B14FA8"/>
    <w:rsid w:val="00B2043A"/>
    <w:rsid w:val="00B20966"/>
    <w:rsid w:val="00B22A71"/>
    <w:rsid w:val="00B23C6C"/>
    <w:rsid w:val="00B30694"/>
    <w:rsid w:val="00B33242"/>
    <w:rsid w:val="00B4002A"/>
    <w:rsid w:val="00B44225"/>
    <w:rsid w:val="00B50452"/>
    <w:rsid w:val="00B562FB"/>
    <w:rsid w:val="00B564D4"/>
    <w:rsid w:val="00B6105D"/>
    <w:rsid w:val="00B65C00"/>
    <w:rsid w:val="00B66BFC"/>
    <w:rsid w:val="00B706D5"/>
    <w:rsid w:val="00B74852"/>
    <w:rsid w:val="00B83BDF"/>
    <w:rsid w:val="00B851CF"/>
    <w:rsid w:val="00B927BB"/>
    <w:rsid w:val="00B935FC"/>
    <w:rsid w:val="00BA140D"/>
    <w:rsid w:val="00BA18DA"/>
    <w:rsid w:val="00BA1B56"/>
    <w:rsid w:val="00BA7415"/>
    <w:rsid w:val="00BB1847"/>
    <w:rsid w:val="00BB6510"/>
    <w:rsid w:val="00BC08C1"/>
    <w:rsid w:val="00BC1DB2"/>
    <w:rsid w:val="00BC3A52"/>
    <w:rsid w:val="00BD2ED0"/>
    <w:rsid w:val="00BE322A"/>
    <w:rsid w:val="00BE53E7"/>
    <w:rsid w:val="00BF10FC"/>
    <w:rsid w:val="00BF35F6"/>
    <w:rsid w:val="00C07B4A"/>
    <w:rsid w:val="00C1114C"/>
    <w:rsid w:val="00C25F4C"/>
    <w:rsid w:val="00C30406"/>
    <w:rsid w:val="00C423F7"/>
    <w:rsid w:val="00C44B37"/>
    <w:rsid w:val="00C44C6C"/>
    <w:rsid w:val="00C4694D"/>
    <w:rsid w:val="00C52313"/>
    <w:rsid w:val="00C55EFD"/>
    <w:rsid w:val="00C61AAE"/>
    <w:rsid w:val="00C63930"/>
    <w:rsid w:val="00C65179"/>
    <w:rsid w:val="00C712B9"/>
    <w:rsid w:val="00C71D6D"/>
    <w:rsid w:val="00C72568"/>
    <w:rsid w:val="00C73625"/>
    <w:rsid w:val="00C744B1"/>
    <w:rsid w:val="00C8333C"/>
    <w:rsid w:val="00C9381F"/>
    <w:rsid w:val="00C94C6C"/>
    <w:rsid w:val="00CA1B1D"/>
    <w:rsid w:val="00CA1BE3"/>
    <w:rsid w:val="00CA43C2"/>
    <w:rsid w:val="00CA550E"/>
    <w:rsid w:val="00CA66E7"/>
    <w:rsid w:val="00CB07A1"/>
    <w:rsid w:val="00CB1B5B"/>
    <w:rsid w:val="00CB1B88"/>
    <w:rsid w:val="00CB40C9"/>
    <w:rsid w:val="00CB5250"/>
    <w:rsid w:val="00CB5310"/>
    <w:rsid w:val="00CB666D"/>
    <w:rsid w:val="00CB7370"/>
    <w:rsid w:val="00CC04FE"/>
    <w:rsid w:val="00CC38A7"/>
    <w:rsid w:val="00CC3A72"/>
    <w:rsid w:val="00CC4464"/>
    <w:rsid w:val="00CC5568"/>
    <w:rsid w:val="00CD04B9"/>
    <w:rsid w:val="00CE351F"/>
    <w:rsid w:val="00CE3FF3"/>
    <w:rsid w:val="00CF201C"/>
    <w:rsid w:val="00CF31E8"/>
    <w:rsid w:val="00CF35B7"/>
    <w:rsid w:val="00CF51F4"/>
    <w:rsid w:val="00D011BB"/>
    <w:rsid w:val="00D05953"/>
    <w:rsid w:val="00D05F68"/>
    <w:rsid w:val="00D066EE"/>
    <w:rsid w:val="00D070B1"/>
    <w:rsid w:val="00D11D7F"/>
    <w:rsid w:val="00D1298A"/>
    <w:rsid w:val="00D164EA"/>
    <w:rsid w:val="00D17A8D"/>
    <w:rsid w:val="00D2246C"/>
    <w:rsid w:val="00D22C45"/>
    <w:rsid w:val="00D251E7"/>
    <w:rsid w:val="00D256F2"/>
    <w:rsid w:val="00D34868"/>
    <w:rsid w:val="00D45259"/>
    <w:rsid w:val="00D453BB"/>
    <w:rsid w:val="00D557D3"/>
    <w:rsid w:val="00D56250"/>
    <w:rsid w:val="00D62C7F"/>
    <w:rsid w:val="00D66247"/>
    <w:rsid w:val="00D71B42"/>
    <w:rsid w:val="00D727E8"/>
    <w:rsid w:val="00D74E92"/>
    <w:rsid w:val="00D76D43"/>
    <w:rsid w:val="00D8044E"/>
    <w:rsid w:val="00D82C0C"/>
    <w:rsid w:val="00D82DF8"/>
    <w:rsid w:val="00D841AF"/>
    <w:rsid w:val="00D84E3D"/>
    <w:rsid w:val="00D91879"/>
    <w:rsid w:val="00D924D3"/>
    <w:rsid w:val="00D94EB7"/>
    <w:rsid w:val="00D956DD"/>
    <w:rsid w:val="00D9679F"/>
    <w:rsid w:val="00DA28A7"/>
    <w:rsid w:val="00DA3CD8"/>
    <w:rsid w:val="00DA403B"/>
    <w:rsid w:val="00DB0DB8"/>
    <w:rsid w:val="00DB334A"/>
    <w:rsid w:val="00DB6DF5"/>
    <w:rsid w:val="00DB7047"/>
    <w:rsid w:val="00DC1BDD"/>
    <w:rsid w:val="00DC5CE0"/>
    <w:rsid w:val="00DC5FD2"/>
    <w:rsid w:val="00DD3B28"/>
    <w:rsid w:val="00DD3DBB"/>
    <w:rsid w:val="00DD40CC"/>
    <w:rsid w:val="00DD537C"/>
    <w:rsid w:val="00DE12C0"/>
    <w:rsid w:val="00DE61EB"/>
    <w:rsid w:val="00DF43DF"/>
    <w:rsid w:val="00DF662E"/>
    <w:rsid w:val="00DF7449"/>
    <w:rsid w:val="00E00869"/>
    <w:rsid w:val="00E01DD9"/>
    <w:rsid w:val="00E07382"/>
    <w:rsid w:val="00E11402"/>
    <w:rsid w:val="00E13162"/>
    <w:rsid w:val="00E15154"/>
    <w:rsid w:val="00E162AF"/>
    <w:rsid w:val="00E213A1"/>
    <w:rsid w:val="00E21420"/>
    <w:rsid w:val="00E24231"/>
    <w:rsid w:val="00E33B6F"/>
    <w:rsid w:val="00E35427"/>
    <w:rsid w:val="00E4172D"/>
    <w:rsid w:val="00E43100"/>
    <w:rsid w:val="00E433D0"/>
    <w:rsid w:val="00E47493"/>
    <w:rsid w:val="00E475C2"/>
    <w:rsid w:val="00E506D9"/>
    <w:rsid w:val="00E54029"/>
    <w:rsid w:val="00E54A13"/>
    <w:rsid w:val="00E561AF"/>
    <w:rsid w:val="00E570E3"/>
    <w:rsid w:val="00E6454C"/>
    <w:rsid w:val="00E64B49"/>
    <w:rsid w:val="00E71DCC"/>
    <w:rsid w:val="00E77292"/>
    <w:rsid w:val="00E8082C"/>
    <w:rsid w:val="00E8305B"/>
    <w:rsid w:val="00E84490"/>
    <w:rsid w:val="00E92FC8"/>
    <w:rsid w:val="00EA1A46"/>
    <w:rsid w:val="00EA3FF1"/>
    <w:rsid w:val="00EA52F3"/>
    <w:rsid w:val="00EA7D8B"/>
    <w:rsid w:val="00EB2832"/>
    <w:rsid w:val="00EB6F5C"/>
    <w:rsid w:val="00EB739A"/>
    <w:rsid w:val="00EB7A12"/>
    <w:rsid w:val="00EC42A9"/>
    <w:rsid w:val="00EC6B18"/>
    <w:rsid w:val="00ED188D"/>
    <w:rsid w:val="00ED5CB8"/>
    <w:rsid w:val="00EE31E2"/>
    <w:rsid w:val="00EF22ED"/>
    <w:rsid w:val="00EF76A5"/>
    <w:rsid w:val="00F013FF"/>
    <w:rsid w:val="00F037CA"/>
    <w:rsid w:val="00F04AC4"/>
    <w:rsid w:val="00F07E7F"/>
    <w:rsid w:val="00F11C19"/>
    <w:rsid w:val="00F221B0"/>
    <w:rsid w:val="00F27E58"/>
    <w:rsid w:val="00F30532"/>
    <w:rsid w:val="00F3208D"/>
    <w:rsid w:val="00F42CFE"/>
    <w:rsid w:val="00F43E62"/>
    <w:rsid w:val="00F474E9"/>
    <w:rsid w:val="00F56258"/>
    <w:rsid w:val="00F568F7"/>
    <w:rsid w:val="00F5768A"/>
    <w:rsid w:val="00F650BF"/>
    <w:rsid w:val="00F66491"/>
    <w:rsid w:val="00F667C6"/>
    <w:rsid w:val="00F84F3F"/>
    <w:rsid w:val="00F855D5"/>
    <w:rsid w:val="00F91A12"/>
    <w:rsid w:val="00F91A8A"/>
    <w:rsid w:val="00F91D55"/>
    <w:rsid w:val="00F93C4F"/>
    <w:rsid w:val="00F96792"/>
    <w:rsid w:val="00FA04BC"/>
    <w:rsid w:val="00FA13C0"/>
    <w:rsid w:val="00FA1BD6"/>
    <w:rsid w:val="00FA3452"/>
    <w:rsid w:val="00FA5B58"/>
    <w:rsid w:val="00FA68CF"/>
    <w:rsid w:val="00FB2784"/>
    <w:rsid w:val="00FB6DE6"/>
    <w:rsid w:val="00FC1130"/>
    <w:rsid w:val="00FC1196"/>
    <w:rsid w:val="00FC5FA0"/>
    <w:rsid w:val="00FD4889"/>
    <w:rsid w:val="00FD4BAD"/>
    <w:rsid w:val="00FD641F"/>
    <w:rsid w:val="00FD6E40"/>
    <w:rsid w:val="00FE02C0"/>
    <w:rsid w:val="00FE05C6"/>
    <w:rsid w:val="00FE16F3"/>
    <w:rsid w:val="00FE2F68"/>
    <w:rsid w:val="00FE50B6"/>
    <w:rsid w:val="00FE5D9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D65558"/>
  <w15:docId w15:val="{43B449A1-71AB-4F5E-9EFE-D299658AF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65F3B"/>
    <w:pPr>
      <w:widowControl w:val="0"/>
      <w:spacing w:after="0" w:line="240" w:lineRule="atLeast"/>
    </w:pPr>
    <w:rPr>
      <w:rFonts w:ascii="Lucida Til VL" w:eastAsia="Times New Roman" w:hAnsi="Lucida Til VL" w:cs="Times New Roman"/>
      <w:snapToGrid w:val="0"/>
      <w:sz w:val="17"/>
      <w:szCs w:val="20"/>
      <w:lang w:eastAsia="nl-NL"/>
    </w:rPr>
  </w:style>
  <w:style w:type="paragraph" w:styleId="Kop1">
    <w:name w:val="heading 1"/>
    <w:basedOn w:val="Standaard"/>
    <w:next w:val="Standaard"/>
    <w:link w:val="Kop1Char"/>
    <w:qFormat/>
    <w:rsid w:val="00F91A8A"/>
    <w:pPr>
      <w:keepNext/>
      <w:keepLines/>
      <w:widowControl/>
      <w:spacing w:after="240"/>
      <w:outlineLvl w:val="0"/>
    </w:pPr>
    <w:rPr>
      <w:rFonts w:asciiTheme="minorHAnsi" w:eastAsiaTheme="majorEastAsia" w:hAnsiTheme="minorHAnsi" w:cstheme="majorBidi"/>
      <w:b/>
      <w:bCs/>
      <w:snapToGrid/>
      <w:sz w:val="30"/>
      <w:szCs w:val="28"/>
      <w:lang w:eastAsia="en-US"/>
    </w:rPr>
  </w:style>
  <w:style w:type="paragraph" w:styleId="Kop2">
    <w:name w:val="heading 2"/>
    <w:basedOn w:val="Standaard"/>
    <w:next w:val="Standaard"/>
    <w:link w:val="Kop2Char"/>
    <w:uiPriority w:val="9"/>
    <w:unhideWhenUsed/>
    <w:qFormat/>
    <w:rsid w:val="00F91A8A"/>
    <w:pPr>
      <w:keepNext/>
      <w:keepLines/>
      <w:widowControl/>
      <w:spacing w:before="240" w:after="240"/>
      <w:outlineLvl w:val="1"/>
    </w:pPr>
    <w:rPr>
      <w:rFonts w:asciiTheme="minorHAnsi" w:eastAsiaTheme="majorEastAsia" w:hAnsiTheme="minorHAnsi" w:cstheme="majorBidi"/>
      <w:b/>
      <w:bCs/>
      <w:snapToGrid/>
      <w:sz w:val="24"/>
      <w:szCs w:val="26"/>
      <w:lang w:eastAsia="en-US"/>
    </w:rPr>
  </w:style>
  <w:style w:type="paragraph" w:styleId="Kop3">
    <w:name w:val="heading 3"/>
    <w:basedOn w:val="Standaard"/>
    <w:next w:val="Standaard"/>
    <w:link w:val="Kop3Char"/>
    <w:uiPriority w:val="9"/>
    <w:unhideWhenUsed/>
    <w:qFormat/>
    <w:rsid w:val="00F91A8A"/>
    <w:pPr>
      <w:keepNext/>
      <w:keepLines/>
      <w:widowControl/>
      <w:outlineLvl w:val="2"/>
    </w:pPr>
    <w:rPr>
      <w:rFonts w:asciiTheme="minorHAnsi" w:eastAsiaTheme="majorEastAsia" w:hAnsiTheme="minorHAnsi" w:cstheme="majorBidi"/>
      <w:bCs/>
      <w:i/>
      <w:snapToGrid/>
      <w:sz w:val="20"/>
      <w:szCs w:val="22"/>
      <w:lang w:eastAsia="en-US"/>
    </w:rPr>
  </w:style>
  <w:style w:type="paragraph" w:styleId="Kop4">
    <w:name w:val="heading 4"/>
    <w:basedOn w:val="Standaard"/>
    <w:next w:val="Standaard"/>
    <w:link w:val="Kop4Char"/>
    <w:uiPriority w:val="9"/>
    <w:unhideWhenUsed/>
    <w:qFormat/>
    <w:rsid w:val="00F91A8A"/>
    <w:pPr>
      <w:keepNext/>
      <w:keepLines/>
      <w:widowControl/>
      <w:outlineLvl w:val="3"/>
    </w:pPr>
    <w:rPr>
      <w:rFonts w:asciiTheme="minorHAnsi" w:eastAsiaTheme="majorEastAsia" w:hAnsiTheme="minorHAnsi" w:cstheme="majorBidi"/>
      <w:b/>
      <w:bCs/>
      <w:iCs/>
      <w:snapToGrid/>
      <w:sz w:val="20"/>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F91A8A"/>
    <w:rPr>
      <w:rFonts w:eastAsiaTheme="majorEastAsia" w:cstheme="majorBidi"/>
      <w:b/>
      <w:bCs/>
      <w:sz w:val="30"/>
      <w:szCs w:val="28"/>
    </w:rPr>
  </w:style>
  <w:style w:type="character" w:customStyle="1" w:styleId="Kop2Char">
    <w:name w:val="Kop 2 Char"/>
    <w:basedOn w:val="Standaardalinea-lettertype"/>
    <w:link w:val="Kop2"/>
    <w:uiPriority w:val="9"/>
    <w:rsid w:val="00F91A8A"/>
    <w:rPr>
      <w:rFonts w:eastAsiaTheme="majorEastAsia" w:cstheme="majorBidi"/>
      <w:b/>
      <w:bCs/>
      <w:sz w:val="24"/>
      <w:szCs w:val="26"/>
    </w:rPr>
  </w:style>
  <w:style w:type="character" w:customStyle="1" w:styleId="Kop3Char">
    <w:name w:val="Kop 3 Char"/>
    <w:basedOn w:val="Standaardalinea-lettertype"/>
    <w:link w:val="Kop3"/>
    <w:uiPriority w:val="9"/>
    <w:rsid w:val="00F91A8A"/>
    <w:rPr>
      <w:rFonts w:eastAsiaTheme="majorEastAsia" w:cstheme="majorBidi"/>
      <w:bCs/>
      <w:i/>
      <w:sz w:val="20"/>
    </w:rPr>
  </w:style>
  <w:style w:type="character" w:customStyle="1" w:styleId="Kop4Char">
    <w:name w:val="Kop 4 Char"/>
    <w:basedOn w:val="Standaardalinea-lettertype"/>
    <w:link w:val="Kop4"/>
    <w:uiPriority w:val="9"/>
    <w:rsid w:val="00F91A8A"/>
    <w:rPr>
      <w:rFonts w:eastAsiaTheme="majorEastAsia" w:cstheme="majorBidi"/>
      <w:b/>
      <w:bCs/>
      <w:iCs/>
      <w:sz w:val="20"/>
    </w:rPr>
  </w:style>
  <w:style w:type="paragraph" w:styleId="Koptekst">
    <w:name w:val="header"/>
    <w:basedOn w:val="Standaard"/>
    <w:link w:val="KoptekstChar"/>
    <w:uiPriority w:val="99"/>
    <w:unhideWhenUsed/>
    <w:rsid w:val="00F91A8A"/>
    <w:pPr>
      <w:widowControl/>
      <w:tabs>
        <w:tab w:val="right" w:pos="9072"/>
      </w:tabs>
    </w:pPr>
    <w:rPr>
      <w:rFonts w:asciiTheme="minorHAnsi" w:eastAsiaTheme="minorHAnsi" w:hAnsiTheme="minorHAnsi" w:cstheme="minorBidi"/>
      <w:i/>
      <w:snapToGrid/>
      <w:sz w:val="16"/>
      <w:szCs w:val="22"/>
      <w:lang w:eastAsia="en-US"/>
    </w:rPr>
  </w:style>
  <w:style w:type="character" w:customStyle="1" w:styleId="KoptekstChar">
    <w:name w:val="Koptekst Char"/>
    <w:basedOn w:val="Standaardalinea-lettertype"/>
    <w:link w:val="Koptekst"/>
    <w:uiPriority w:val="99"/>
    <w:rsid w:val="00F91A8A"/>
    <w:rPr>
      <w:i/>
      <w:sz w:val="16"/>
    </w:rPr>
  </w:style>
  <w:style w:type="paragraph" w:styleId="Voettekst">
    <w:name w:val="footer"/>
    <w:basedOn w:val="Standaard"/>
    <w:link w:val="VoettekstChar"/>
    <w:uiPriority w:val="99"/>
    <w:unhideWhenUsed/>
    <w:rsid w:val="00F91A8A"/>
    <w:pPr>
      <w:widowControl/>
      <w:tabs>
        <w:tab w:val="right" w:pos="9072"/>
      </w:tabs>
    </w:pPr>
    <w:rPr>
      <w:rFonts w:asciiTheme="minorHAnsi" w:eastAsiaTheme="minorHAnsi" w:hAnsiTheme="minorHAnsi" w:cstheme="minorBidi"/>
      <w:i/>
      <w:snapToGrid/>
      <w:sz w:val="16"/>
      <w:szCs w:val="22"/>
      <w:lang w:eastAsia="en-US"/>
    </w:rPr>
  </w:style>
  <w:style w:type="character" w:customStyle="1" w:styleId="VoettekstChar">
    <w:name w:val="Voettekst Char"/>
    <w:basedOn w:val="Standaardalinea-lettertype"/>
    <w:link w:val="Voettekst"/>
    <w:uiPriority w:val="99"/>
    <w:rsid w:val="00F91A8A"/>
    <w:rPr>
      <w:i/>
      <w:sz w:val="16"/>
    </w:rPr>
  </w:style>
  <w:style w:type="table" w:styleId="Tabelraster">
    <w:name w:val="Table Grid"/>
    <w:basedOn w:val="Standaardtabel"/>
    <w:rsid w:val="002C6A5E"/>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link w:val="LijstalineaChar"/>
    <w:uiPriority w:val="34"/>
    <w:qFormat/>
    <w:rsid w:val="00617CEB"/>
    <w:pPr>
      <w:ind w:left="720"/>
      <w:contextualSpacing/>
    </w:pPr>
  </w:style>
  <w:style w:type="paragraph" w:styleId="Plattetekst">
    <w:name w:val="Body Text"/>
    <w:basedOn w:val="Standaard"/>
    <w:link w:val="PlattetekstChar"/>
    <w:uiPriority w:val="99"/>
    <w:semiHidden/>
    <w:unhideWhenUsed/>
    <w:rsid w:val="00B01ECE"/>
    <w:pPr>
      <w:spacing w:after="120"/>
    </w:pPr>
  </w:style>
  <w:style w:type="character" w:customStyle="1" w:styleId="PlattetekstChar">
    <w:name w:val="Platte tekst Char"/>
    <w:basedOn w:val="Standaardalinea-lettertype"/>
    <w:link w:val="Plattetekst"/>
    <w:uiPriority w:val="99"/>
    <w:semiHidden/>
    <w:rsid w:val="00B01ECE"/>
    <w:rPr>
      <w:rFonts w:ascii="Lucida Til VL" w:eastAsia="Times New Roman" w:hAnsi="Lucida Til VL" w:cs="Times New Roman"/>
      <w:snapToGrid w:val="0"/>
      <w:sz w:val="17"/>
      <w:szCs w:val="20"/>
      <w:lang w:eastAsia="nl-NL"/>
    </w:rPr>
  </w:style>
  <w:style w:type="character" w:styleId="Verwijzingopmerking">
    <w:name w:val="annotation reference"/>
    <w:basedOn w:val="Standaardalinea-lettertype"/>
    <w:uiPriority w:val="99"/>
    <w:semiHidden/>
    <w:unhideWhenUsed/>
    <w:rsid w:val="00A9735D"/>
    <w:rPr>
      <w:sz w:val="16"/>
      <w:szCs w:val="16"/>
    </w:rPr>
  </w:style>
  <w:style w:type="paragraph" w:styleId="Tekstopmerking">
    <w:name w:val="annotation text"/>
    <w:basedOn w:val="Standaard"/>
    <w:link w:val="TekstopmerkingChar"/>
    <w:uiPriority w:val="99"/>
    <w:unhideWhenUsed/>
    <w:rsid w:val="00A9735D"/>
    <w:pPr>
      <w:spacing w:line="240" w:lineRule="auto"/>
    </w:pPr>
    <w:rPr>
      <w:sz w:val="20"/>
    </w:rPr>
  </w:style>
  <w:style w:type="character" w:customStyle="1" w:styleId="TekstopmerkingChar">
    <w:name w:val="Tekst opmerking Char"/>
    <w:basedOn w:val="Standaardalinea-lettertype"/>
    <w:link w:val="Tekstopmerking"/>
    <w:uiPriority w:val="99"/>
    <w:rsid w:val="00A9735D"/>
    <w:rPr>
      <w:rFonts w:ascii="Lucida Til VL" w:eastAsia="Times New Roman" w:hAnsi="Lucida Til VL" w:cs="Times New Roman"/>
      <w:snapToGrid w:val="0"/>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A9735D"/>
    <w:rPr>
      <w:b/>
      <w:bCs/>
    </w:rPr>
  </w:style>
  <w:style w:type="character" w:customStyle="1" w:styleId="OnderwerpvanopmerkingChar">
    <w:name w:val="Onderwerp van opmerking Char"/>
    <w:basedOn w:val="TekstopmerkingChar"/>
    <w:link w:val="Onderwerpvanopmerking"/>
    <w:uiPriority w:val="99"/>
    <w:semiHidden/>
    <w:rsid w:val="00A9735D"/>
    <w:rPr>
      <w:rFonts w:ascii="Lucida Til VL" w:eastAsia="Times New Roman" w:hAnsi="Lucida Til VL" w:cs="Times New Roman"/>
      <w:b/>
      <w:bCs/>
      <w:snapToGrid w:val="0"/>
      <w:sz w:val="20"/>
      <w:szCs w:val="20"/>
      <w:lang w:eastAsia="nl-NL"/>
    </w:rPr>
  </w:style>
  <w:style w:type="character" w:styleId="Vermelding">
    <w:name w:val="Mention"/>
    <w:basedOn w:val="Standaardalinea-lettertype"/>
    <w:uiPriority w:val="99"/>
    <w:unhideWhenUsed/>
    <w:rsid w:val="00A9735D"/>
    <w:rPr>
      <w:color w:val="2B579A"/>
      <w:shd w:val="clear" w:color="auto" w:fill="E1DFDD"/>
    </w:rPr>
  </w:style>
  <w:style w:type="character" w:customStyle="1" w:styleId="LijstalineaChar">
    <w:name w:val="Lijstalinea Char"/>
    <w:basedOn w:val="Standaardalinea-lettertype"/>
    <w:link w:val="Lijstalinea"/>
    <w:uiPriority w:val="34"/>
    <w:locked/>
    <w:rsid w:val="00F84F3F"/>
    <w:rPr>
      <w:rFonts w:ascii="Lucida Til VL" w:eastAsia="Times New Roman" w:hAnsi="Lucida Til VL" w:cs="Times New Roman"/>
      <w:snapToGrid w:val="0"/>
      <w:sz w:val="17"/>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704bbeb-aa40-42fd-a71e-f80b553dfabe">
      <Terms xmlns="http://schemas.microsoft.com/office/infopath/2007/PartnerControls"/>
    </lcf76f155ced4ddcb4097134ff3c332f>
    <TaxCatchAll xmlns="73b0a352-d685-4b54-842c-7d2e06ce11ab" xsi:nil="true"/>
    <Afbeelding xmlns="e704bbeb-aa40-42fd-a71e-f80b553dfabe"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D62EE8808106B4DB59324B55F3A6511" ma:contentTypeVersion="17" ma:contentTypeDescription="Een nieuw document maken." ma:contentTypeScope="" ma:versionID="3d6c48ac820811a49335a8bf1a9cd6f6">
  <xsd:schema xmlns:xsd="http://www.w3.org/2001/XMLSchema" xmlns:xs="http://www.w3.org/2001/XMLSchema" xmlns:p="http://schemas.microsoft.com/office/2006/metadata/properties" xmlns:ns2="e704bbeb-aa40-42fd-a71e-f80b553dfabe" xmlns:ns3="73b0a352-d685-4b54-842c-7d2e06ce11ab" targetNamespace="http://schemas.microsoft.com/office/2006/metadata/properties" ma:root="true" ma:fieldsID="1c3106ab46f2ef0014cd59ec3fd89d6d" ns2:_="" ns3:_="">
    <xsd:import namespace="e704bbeb-aa40-42fd-a71e-f80b553dfabe"/>
    <xsd:import namespace="73b0a352-d685-4b54-842c-7d2e06ce11a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Afbeeldin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04bbeb-aa40-42fd-a71e-f80b553dfa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b3275c26-5aa8-4751-9e54-cd7677f77a8b"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Afbeelding" ma:index="24" nillable="true" ma:displayName="Afbeelding" ma:format="Thumbnail" ma:internalName="Afbeelding">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3b0a352-d685-4b54-842c-7d2e06ce11a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6cefa6bc-5fc5-40b2-951d-2d06cb1bb4f6}" ma:internalName="TaxCatchAll" ma:showField="CatchAllData" ma:web="73b0a352-d685-4b54-842c-7d2e06ce11ab">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109EC3-E668-450C-9140-09B03C7B5243}">
  <ds:schemaRefs>
    <ds:schemaRef ds:uri="http://schemas.microsoft.com/office/2006/metadata/properties"/>
    <ds:schemaRef ds:uri="http://schemas.microsoft.com/office/infopath/2007/PartnerControls"/>
    <ds:schemaRef ds:uri="e704bbeb-aa40-42fd-a71e-f80b553dfabe"/>
    <ds:schemaRef ds:uri="73b0a352-d685-4b54-842c-7d2e06ce11ab"/>
  </ds:schemaRefs>
</ds:datastoreItem>
</file>

<file path=customXml/itemProps2.xml><?xml version="1.0" encoding="utf-8"?>
<ds:datastoreItem xmlns:ds="http://schemas.openxmlformats.org/officeDocument/2006/customXml" ds:itemID="{182F4CA5-AD74-4A3C-BBC3-6AA7A6703573}">
  <ds:schemaRefs>
    <ds:schemaRef ds:uri="http://schemas.openxmlformats.org/officeDocument/2006/bibliography"/>
  </ds:schemaRefs>
</ds:datastoreItem>
</file>

<file path=customXml/itemProps3.xml><?xml version="1.0" encoding="utf-8"?>
<ds:datastoreItem xmlns:ds="http://schemas.openxmlformats.org/officeDocument/2006/customXml" ds:itemID="{3EDAA658-F6A9-4A99-BCDB-FCD8C4A1CA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04bbeb-aa40-42fd-a71e-f80b553dfabe"/>
    <ds:schemaRef ds:uri="73b0a352-d685-4b54-842c-7d2e06ce11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EEDE403-1E3B-4E67-BB37-E89A5CB9851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321</TotalTime>
  <Pages>4</Pages>
  <Words>1165</Words>
  <Characters>7283</Characters>
  <Application>Microsoft Office Word</Application>
  <DocSecurity>0</DocSecurity>
  <Lines>202</Lines>
  <Paragraphs>74</Paragraphs>
  <ScaleCrop>false</ScaleCrop>
  <HeadingPairs>
    <vt:vector size="2" baseType="variant">
      <vt:variant>
        <vt:lpstr>Titel</vt:lpstr>
      </vt:variant>
      <vt:variant>
        <vt:i4>1</vt:i4>
      </vt:variant>
    </vt:vector>
  </HeadingPairs>
  <TitlesOfParts>
    <vt:vector size="1" baseType="lpstr">
      <vt:lpstr/>
    </vt:vector>
  </TitlesOfParts>
  <Company>Gemeente Tilburg</Company>
  <LinksUpToDate>false</LinksUpToDate>
  <CharactersWithSpaces>8374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Boom, Harm van der</dc:creator>
  <cp:keywords/>
  <cp:lastModifiedBy>Manon Kloet</cp:lastModifiedBy>
  <cp:revision>226</cp:revision>
  <dcterms:created xsi:type="dcterms:W3CDTF">2024-02-03T01:21:00Z</dcterms:created>
  <dcterms:modified xsi:type="dcterms:W3CDTF">2026-10-23T09:48:00Z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0x0101000D62EE8808106B4DB59324B55F3A6511</vt:lpwstr>
  </property>
  <property fmtid="{D5CDD505-2E9C-101B-9397-08002B2CF9AE}" pid="4" name="Order">
    <vt:r8>29900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docLang">
    <vt:lpwstr>nl</vt:lpwstr>
  </property>
</Properties>
</file>