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6D903" w14:textId="2E7E8776" w:rsidR="002A16DF" w:rsidRDefault="00B02404" w:rsidP="00B02404">
      <w:pPr>
        <w:pStyle w:val="Heading1titel"/>
        <w:pBdr>
          <w:bottom w:val="single" w:sz="6" w:space="1" w:color="auto"/>
        </w:pBdr>
      </w:pPr>
      <w:r w:rsidRPr="004B201C">
        <w:t>Bijlage</w:t>
      </w:r>
      <w:r w:rsidR="00E04001" w:rsidRPr="004B201C">
        <w:t xml:space="preserve"> X</w:t>
      </w:r>
      <w:r w:rsidRPr="004B201C">
        <w:t xml:space="preserve"> – Holdingverklaring</w:t>
      </w:r>
    </w:p>
    <w:p w14:paraId="2412B16C" w14:textId="77777777" w:rsidR="00D45518" w:rsidRDefault="00D45518" w:rsidP="00D45518">
      <w:pPr>
        <w:spacing w:line="240" w:lineRule="auto"/>
      </w:pPr>
    </w:p>
    <w:p w14:paraId="27600323" w14:textId="35C68D94" w:rsidR="007866F0" w:rsidRPr="00B02404" w:rsidRDefault="00B02404" w:rsidP="00D45518">
      <w:pPr>
        <w:spacing w:line="240" w:lineRule="auto"/>
        <w:jc w:val="both"/>
        <w:rPr>
          <w:b/>
          <w:bCs/>
          <w:sz w:val="22"/>
          <w:szCs w:val="22"/>
        </w:rPr>
      </w:pPr>
      <w:r w:rsidRPr="00073DC8">
        <w:rPr>
          <w:b/>
          <w:bCs/>
        </w:rPr>
        <w:t>Betreft:</w:t>
      </w:r>
      <w:r w:rsidRPr="00B02404">
        <w:rPr>
          <w:b/>
          <w:bCs/>
          <w:sz w:val="22"/>
          <w:szCs w:val="22"/>
        </w:rPr>
        <w:t xml:space="preserve"> </w:t>
      </w:r>
      <w:r w:rsidR="003C478A" w:rsidRPr="00BC12DC">
        <w:rPr>
          <w:b/>
          <w:bCs/>
        </w:rPr>
        <w:t xml:space="preserve">Europese aanbestedingsprocedure </w:t>
      </w:r>
      <w:proofErr w:type="spellStart"/>
      <w:r w:rsidR="003C478A">
        <w:rPr>
          <w:b/>
          <w:bCs/>
        </w:rPr>
        <w:t>Wmo</w:t>
      </w:r>
      <w:proofErr w:type="spellEnd"/>
      <w:r w:rsidR="003C478A">
        <w:rPr>
          <w:b/>
          <w:bCs/>
        </w:rPr>
        <w:t xml:space="preserve"> Hulp bij het Huishouden </w:t>
      </w:r>
      <w:r w:rsidR="003C478A" w:rsidRPr="001039D7">
        <w:rPr>
          <w:b/>
          <w:bCs/>
        </w:rPr>
        <w:t>(ref.nr. 23.D.201)</w:t>
      </w:r>
    </w:p>
    <w:p w14:paraId="65E7F30E" w14:textId="77777777" w:rsidR="00B02404" w:rsidRDefault="00B02404" w:rsidP="00D45518">
      <w:pPr>
        <w:spacing w:line="276" w:lineRule="auto"/>
        <w:jc w:val="both"/>
      </w:pPr>
    </w:p>
    <w:tbl>
      <w:tblPr>
        <w:tblStyle w:val="Tabelraster"/>
        <w:tblW w:w="0" w:type="auto"/>
        <w:tblLook w:val="04A0" w:firstRow="1" w:lastRow="0" w:firstColumn="1" w:lastColumn="0" w:noHBand="0" w:noVBand="1"/>
      </w:tblPr>
      <w:tblGrid>
        <w:gridCol w:w="2830"/>
        <w:gridCol w:w="6798"/>
      </w:tblGrid>
      <w:tr w:rsidR="00B02404" w14:paraId="583C6863" w14:textId="77777777" w:rsidTr="00B02404">
        <w:tc>
          <w:tcPr>
            <w:tcW w:w="9628" w:type="dxa"/>
            <w:gridSpan w:val="2"/>
            <w:shd w:val="clear" w:color="auto" w:fill="0076A8"/>
          </w:tcPr>
          <w:p w14:paraId="70932697" w14:textId="09B68909" w:rsidR="00B02404" w:rsidRPr="00B02404" w:rsidRDefault="00227BA7" w:rsidP="00B35827">
            <w:pPr>
              <w:rPr>
                <w:b/>
                <w:bCs/>
                <w:color w:val="FFFFFF" w:themeColor="background1"/>
              </w:rPr>
            </w:pPr>
            <w:r>
              <w:rPr>
                <w:b/>
                <w:bCs/>
                <w:color w:val="FFFFFF" w:themeColor="background1"/>
              </w:rPr>
              <w:t xml:space="preserve">Hierbij verklaart ondergetekende, als vertegenwoordiger van de hieronder vermelde </w:t>
            </w:r>
            <w:r w:rsidR="00B35827">
              <w:rPr>
                <w:b/>
                <w:bCs/>
                <w:color w:val="FFFFFF" w:themeColor="background1"/>
              </w:rPr>
              <w:t xml:space="preserve">moedermaatschappij van </w:t>
            </w:r>
            <w:r w:rsidR="001327DD">
              <w:rPr>
                <w:b/>
                <w:bCs/>
                <w:color w:val="FFFFFF" w:themeColor="background1"/>
              </w:rPr>
              <w:t>i</w:t>
            </w:r>
            <w:r w:rsidR="00B35827">
              <w:rPr>
                <w:b/>
                <w:bCs/>
                <w:color w:val="FFFFFF" w:themeColor="background1"/>
              </w:rPr>
              <w:t>nschrijver:</w:t>
            </w:r>
          </w:p>
        </w:tc>
      </w:tr>
      <w:tr w:rsidR="00B02404" w14:paraId="3A8110A1" w14:textId="77777777" w:rsidTr="00B35827">
        <w:tc>
          <w:tcPr>
            <w:tcW w:w="2830" w:type="dxa"/>
            <w:shd w:val="clear" w:color="auto" w:fill="C9E8FB"/>
          </w:tcPr>
          <w:p w14:paraId="207D8FC8" w14:textId="6A008B94" w:rsidR="00B02404" w:rsidRDefault="002A4B92" w:rsidP="00B35827">
            <w:r>
              <w:t xml:space="preserve">Statutaire </w:t>
            </w:r>
            <w:r w:rsidR="00E665B4">
              <w:t>n</w:t>
            </w:r>
            <w:r w:rsidR="00B02404">
              <w:t>aam</w:t>
            </w:r>
            <w:r w:rsidR="00B35827">
              <w:t xml:space="preserve"> moedermaatschappij: </w:t>
            </w:r>
          </w:p>
        </w:tc>
        <w:tc>
          <w:tcPr>
            <w:tcW w:w="6798" w:type="dxa"/>
          </w:tcPr>
          <w:p w14:paraId="0C01C221" w14:textId="77777777" w:rsidR="00B02404" w:rsidRDefault="00B02404" w:rsidP="00B02404">
            <w:pPr>
              <w:jc w:val="both"/>
            </w:pPr>
          </w:p>
        </w:tc>
      </w:tr>
      <w:tr w:rsidR="00B02404" w14:paraId="5156C8C7" w14:textId="77777777" w:rsidTr="00B35827">
        <w:tc>
          <w:tcPr>
            <w:tcW w:w="2830" w:type="dxa"/>
            <w:shd w:val="clear" w:color="auto" w:fill="C9E8FB"/>
          </w:tcPr>
          <w:p w14:paraId="0467C383" w14:textId="7D4D01E0" w:rsidR="00B02404" w:rsidRDefault="00B35827" w:rsidP="00B35827">
            <w:r>
              <w:t>Gevestigd te:</w:t>
            </w:r>
          </w:p>
        </w:tc>
        <w:tc>
          <w:tcPr>
            <w:tcW w:w="6798" w:type="dxa"/>
          </w:tcPr>
          <w:p w14:paraId="1BC435F5" w14:textId="77777777" w:rsidR="00B02404" w:rsidRDefault="00B02404" w:rsidP="00B02404">
            <w:pPr>
              <w:jc w:val="both"/>
            </w:pPr>
          </w:p>
        </w:tc>
      </w:tr>
      <w:tr w:rsidR="00B02404" w14:paraId="46C62C49" w14:textId="77777777" w:rsidTr="00B35827">
        <w:tc>
          <w:tcPr>
            <w:tcW w:w="2830" w:type="dxa"/>
            <w:shd w:val="clear" w:color="auto" w:fill="C9E8FB"/>
          </w:tcPr>
          <w:p w14:paraId="09614CCB" w14:textId="3C33A58A" w:rsidR="00B02404" w:rsidRDefault="00B35827" w:rsidP="00B35827">
            <w:r>
              <w:t>Ingeschreven in het handelsregister</w:t>
            </w:r>
            <w:r w:rsidR="00716280">
              <w:t xml:space="preserve"> onder KvK-nummer: </w:t>
            </w:r>
          </w:p>
        </w:tc>
        <w:tc>
          <w:tcPr>
            <w:tcW w:w="6798" w:type="dxa"/>
          </w:tcPr>
          <w:p w14:paraId="74CBBAB2" w14:textId="77777777" w:rsidR="00B02404" w:rsidRDefault="00B02404" w:rsidP="00B02404">
            <w:pPr>
              <w:jc w:val="both"/>
            </w:pPr>
          </w:p>
        </w:tc>
      </w:tr>
      <w:tr w:rsidR="001327DD" w14:paraId="45E5A887" w14:textId="77777777" w:rsidTr="001327DD">
        <w:tc>
          <w:tcPr>
            <w:tcW w:w="9628" w:type="dxa"/>
            <w:gridSpan w:val="2"/>
          </w:tcPr>
          <w:p w14:paraId="75833719" w14:textId="3B68CCAD" w:rsidR="001327DD" w:rsidRDefault="001327DD" w:rsidP="004D634A">
            <w:r w:rsidRPr="006A4097">
              <w:t xml:space="preserve">Dat de moedermaatschappij zich namens de inschrijver tegenover de </w:t>
            </w:r>
            <w:r w:rsidR="00162DA4">
              <w:t>inkopende organisatie</w:t>
            </w:r>
            <w:r w:rsidRPr="006A4097">
              <w:t xml:space="preserve"> volledig en onvoorwaardelijk garant stelt voor de nakoming van alle verplichtingen die uit de af te sluiten </w:t>
            </w:r>
            <w:r w:rsidR="00162DA4">
              <w:t>O</w:t>
            </w:r>
            <w:r w:rsidRPr="006A4097">
              <w:t>vereenkomst voortvloeien.</w:t>
            </w:r>
          </w:p>
        </w:tc>
      </w:tr>
      <w:tr w:rsidR="001327DD" w14:paraId="5845176B" w14:textId="77777777" w:rsidTr="001327DD">
        <w:tc>
          <w:tcPr>
            <w:tcW w:w="9628" w:type="dxa"/>
            <w:gridSpan w:val="2"/>
          </w:tcPr>
          <w:p w14:paraId="7C367A5A" w14:textId="430C340A" w:rsidR="00BD2EC1" w:rsidRDefault="004D634A" w:rsidP="001327DD">
            <w:r w:rsidRPr="00B213E7">
              <w:t>Dat de moedermaatschappij zich op het eerste schriftelijke verzoek van de</w:t>
            </w:r>
            <w:r w:rsidR="0039578B">
              <w:t xml:space="preserve"> inkopende organisatie</w:t>
            </w:r>
            <w:r w:rsidRPr="00B213E7">
              <w:t xml:space="preserve">, en onder gelijktijdige overlegging van documenten waaruit genoegzaam blijkt dat inschrijver ondanks </w:t>
            </w:r>
            <w:r w:rsidR="008049FA">
              <w:t xml:space="preserve">schriftelijke ingebrekestelling </w:t>
            </w:r>
            <w:r w:rsidRPr="00B213E7">
              <w:t xml:space="preserve">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w:t>
            </w:r>
            <w:r w:rsidR="000F394C">
              <w:t>O</w:t>
            </w:r>
            <w:r w:rsidRPr="00B213E7">
              <w:t>vereenkomst.</w:t>
            </w:r>
          </w:p>
          <w:p w14:paraId="28169368" w14:textId="77777777" w:rsidR="00BD2EC1" w:rsidRDefault="00BD2EC1" w:rsidP="001327DD"/>
          <w:p w14:paraId="6A5BA13A" w14:textId="6586B2B4" w:rsidR="007469D9" w:rsidRPr="006A4097" w:rsidRDefault="007469D9" w:rsidP="001327DD">
            <w:r w:rsidRPr="007469D9">
              <w:t>Opdrachtgever kan haar rechten uit deze verklaring niet zonder voorafgaande schriftelijke toestemming van de Moedermaatschappij aan een derde overdragen.</w:t>
            </w:r>
          </w:p>
        </w:tc>
      </w:tr>
      <w:tr w:rsidR="001327DD" w14:paraId="19744520" w14:textId="77777777" w:rsidTr="001327DD">
        <w:tc>
          <w:tcPr>
            <w:tcW w:w="9628" w:type="dxa"/>
            <w:gridSpan w:val="2"/>
          </w:tcPr>
          <w:p w14:paraId="39A5672F" w14:textId="01E19D92" w:rsidR="001327DD" w:rsidRPr="006A4097" w:rsidRDefault="004D634A" w:rsidP="001327DD">
            <w:r w:rsidRPr="00745BE0">
              <w:t>Dat opdrachtgever wanneer een beroep door of namens haar wordt gedaan op deze garantie een direct en rechtstreeks benaderbaar contactpersoon bij de moedermaatschappij aan dient te kunnen spreken. De contactgegevens van deze persoon dienen na gunning te worden verstrekt</w:t>
            </w:r>
            <w:r w:rsidR="005414C8">
              <w:t>.</w:t>
            </w:r>
          </w:p>
        </w:tc>
      </w:tr>
      <w:tr w:rsidR="001327DD" w14:paraId="5B217D58" w14:textId="77777777" w:rsidTr="001327DD">
        <w:tc>
          <w:tcPr>
            <w:tcW w:w="9628" w:type="dxa"/>
            <w:gridSpan w:val="2"/>
          </w:tcPr>
          <w:p w14:paraId="1C8CA84E" w14:textId="0C432ABE" w:rsidR="001327DD" w:rsidRPr="006A4097" w:rsidRDefault="00E9361B" w:rsidP="001327DD">
            <w:r w:rsidRPr="001214C8">
              <w:t xml:space="preserve">De garantie eindigt gelijktijdig met de beëindiging van de verplichtingen van </w:t>
            </w:r>
            <w:r w:rsidR="003163E4">
              <w:t>o</w:t>
            </w:r>
            <w:r w:rsidRPr="001214C8">
              <w:t xml:space="preserve">pdrachtnemer uit de </w:t>
            </w:r>
            <w:r w:rsidR="003163E4">
              <w:t>O</w:t>
            </w:r>
            <w:r w:rsidRPr="001214C8">
              <w:t xml:space="preserve">vereenkomst. </w:t>
            </w:r>
          </w:p>
        </w:tc>
      </w:tr>
    </w:tbl>
    <w:p w14:paraId="2DF40C2C" w14:textId="77777777" w:rsidR="00CE6FE6" w:rsidRDefault="00CE6FE6" w:rsidP="00D45518">
      <w:pPr>
        <w:spacing w:line="276" w:lineRule="auto"/>
        <w:jc w:val="both"/>
      </w:pPr>
    </w:p>
    <w:p w14:paraId="63C35393" w14:textId="57A62F5B" w:rsidR="00665985" w:rsidRDefault="00CE6FE6" w:rsidP="00D45518">
      <w:pPr>
        <w:spacing w:line="276" w:lineRule="auto"/>
        <w:jc w:val="both"/>
      </w:pPr>
      <w:r w:rsidRPr="001214C8">
        <w:t xml:space="preserve">Op deze verklaring is Nederlands recht van toepassing en geschillen ter zake worden beslecht overeenkomstig de geschillenregeling van de </w:t>
      </w:r>
      <w:r>
        <w:t>O</w:t>
      </w:r>
      <w:r w:rsidRPr="001214C8">
        <w:t>vereenkomst.</w:t>
      </w:r>
    </w:p>
    <w:p w14:paraId="073183B6" w14:textId="77777777" w:rsidR="00CE6FE6" w:rsidRDefault="00CE6FE6" w:rsidP="00D45518">
      <w:pPr>
        <w:spacing w:line="276" w:lineRule="auto"/>
        <w:jc w:val="both"/>
      </w:pPr>
    </w:p>
    <w:p w14:paraId="7EE8822F" w14:textId="537FE74B" w:rsidR="00604A4A" w:rsidRDefault="00E9361B" w:rsidP="00A01FDA">
      <w:r w:rsidRPr="00D87EC9">
        <w:t>Deze verklaring is naar waarheid ingevuld en aldus ondertekend.</w:t>
      </w:r>
    </w:p>
    <w:p w14:paraId="50246094" w14:textId="77777777" w:rsidR="00614EC8" w:rsidRDefault="00614EC8" w:rsidP="00A01FDA"/>
    <w:tbl>
      <w:tblPr>
        <w:tblStyle w:val="Tabelraster"/>
        <w:tblW w:w="0" w:type="auto"/>
        <w:tblLook w:val="04A0" w:firstRow="1" w:lastRow="0" w:firstColumn="1" w:lastColumn="0" w:noHBand="0" w:noVBand="1"/>
      </w:tblPr>
      <w:tblGrid>
        <w:gridCol w:w="2830"/>
        <w:gridCol w:w="6798"/>
      </w:tblGrid>
      <w:tr w:rsidR="00A54644" w:rsidRPr="00B02404" w14:paraId="2D08FE24" w14:textId="77777777" w:rsidTr="006C152A">
        <w:tc>
          <w:tcPr>
            <w:tcW w:w="9628" w:type="dxa"/>
            <w:gridSpan w:val="2"/>
            <w:shd w:val="clear" w:color="auto" w:fill="0076A8"/>
          </w:tcPr>
          <w:p w14:paraId="6BFB917B" w14:textId="4CC4A786" w:rsidR="00A54644" w:rsidRPr="00B02404" w:rsidRDefault="00A54644" w:rsidP="006C152A">
            <w:pPr>
              <w:jc w:val="both"/>
              <w:rPr>
                <w:b/>
                <w:bCs/>
                <w:color w:val="FFFFFF" w:themeColor="background1"/>
              </w:rPr>
            </w:pPr>
            <w:r>
              <w:rPr>
                <w:b/>
                <w:bCs/>
                <w:color w:val="FFFFFF" w:themeColor="background1"/>
              </w:rPr>
              <w:lastRenderedPageBreak/>
              <w:t xml:space="preserve">Namens de </w:t>
            </w:r>
            <w:r>
              <w:rPr>
                <w:b/>
                <w:bCs/>
                <w:color w:val="FFFFFF" w:themeColor="background1"/>
              </w:rPr>
              <w:t>moedermaatschappij</w:t>
            </w:r>
          </w:p>
        </w:tc>
      </w:tr>
      <w:tr w:rsidR="001327DD" w14:paraId="48E0DD7B" w14:textId="77777777" w:rsidTr="00DD19A1">
        <w:tc>
          <w:tcPr>
            <w:tcW w:w="2830" w:type="dxa"/>
            <w:shd w:val="clear" w:color="auto" w:fill="C9E8FB"/>
          </w:tcPr>
          <w:p w14:paraId="097A42B3" w14:textId="3619B254" w:rsidR="001327DD" w:rsidRDefault="001327DD" w:rsidP="006C152A">
            <w:r>
              <w:t xml:space="preserve">moedermaatschappij: </w:t>
            </w:r>
          </w:p>
        </w:tc>
        <w:tc>
          <w:tcPr>
            <w:tcW w:w="6798" w:type="dxa"/>
          </w:tcPr>
          <w:p w14:paraId="325D85C0" w14:textId="77777777" w:rsidR="001327DD" w:rsidRDefault="001327DD" w:rsidP="006C152A">
            <w:pPr>
              <w:jc w:val="both"/>
            </w:pPr>
          </w:p>
        </w:tc>
      </w:tr>
      <w:tr w:rsidR="001327DD" w14:paraId="15F902FF" w14:textId="77777777" w:rsidTr="00DD19A1">
        <w:tc>
          <w:tcPr>
            <w:tcW w:w="2830" w:type="dxa"/>
            <w:shd w:val="clear" w:color="auto" w:fill="C9E8FB"/>
          </w:tcPr>
          <w:p w14:paraId="759DA381" w14:textId="33DCEAC0" w:rsidR="001327DD" w:rsidRDefault="00533D07" w:rsidP="006C152A">
            <w:r>
              <w:t>Naam r</w:t>
            </w:r>
            <w:r w:rsidR="00DD19A1">
              <w:t xml:space="preserve">echtsgeldig </w:t>
            </w:r>
            <w:r w:rsidR="00D356EB">
              <w:t>vertegenwoordiger</w:t>
            </w:r>
            <w:r w:rsidR="00DD19A1">
              <w:t xml:space="preserve"> moedermaatschappij:</w:t>
            </w:r>
          </w:p>
        </w:tc>
        <w:tc>
          <w:tcPr>
            <w:tcW w:w="6798" w:type="dxa"/>
          </w:tcPr>
          <w:p w14:paraId="3B967450" w14:textId="77777777" w:rsidR="001327DD" w:rsidRDefault="001327DD" w:rsidP="006C152A">
            <w:pPr>
              <w:jc w:val="both"/>
            </w:pPr>
          </w:p>
        </w:tc>
      </w:tr>
      <w:tr w:rsidR="00DD19A1" w14:paraId="4CA57003" w14:textId="77777777" w:rsidTr="00DD19A1">
        <w:tc>
          <w:tcPr>
            <w:tcW w:w="2830" w:type="dxa"/>
            <w:shd w:val="clear" w:color="auto" w:fill="C9E8FB"/>
          </w:tcPr>
          <w:p w14:paraId="0CF4B3A0" w14:textId="77A0BA46" w:rsidR="00DD19A1" w:rsidRDefault="005E260B" w:rsidP="006C152A">
            <w:r>
              <w:t>Functie</w:t>
            </w:r>
          </w:p>
        </w:tc>
        <w:tc>
          <w:tcPr>
            <w:tcW w:w="6798" w:type="dxa"/>
          </w:tcPr>
          <w:p w14:paraId="229BC370" w14:textId="77777777" w:rsidR="00DD19A1" w:rsidRDefault="00DD19A1" w:rsidP="006C152A">
            <w:pPr>
              <w:jc w:val="both"/>
            </w:pPr>
          </w:p>
        </w:tc>
      </w:tr>
      <w:tr w:rsidR="00DD19A1" w14:paraId="77C3497C" w14:textId="77777777" w:rsidTr="00DD19A1">
        <w:tc>
          <w:tcPr>
            <w:tcW w:w="2830" w:type="dxa"/>
            <w:shd w:val="clear" w:color="auto" w:fill="C9E8FB"/>
          </w:tcPr>
          <w:p w14:paraId="05B813AF" w14:textId="69F585E4" w:rsidR="00DD19A1" w:rsidRDefault="005E260B" w:rsidP="006C152A">
            <w:r>
              <w:t>Plaats</w:t>
            </w:r>
          </w:p>
          <w:p w14:paraId="01C6F225" w14:textId="29CAC0B0" w:rsidR="00DD19A1" w:rsidRDefault="00DD19A1" w:rsidP="006C152A"/>
        </w:tc>
        <w:tc>
          <w:tcPr>
            <w:tcW w:w="6798" w:type="dxa"/>
          </w:tcPr>
          <w:p w14:paraId="01D7CAC3" w14:textId="77777777" w:rsidR="00DD19A1" w:rsidRDefault="00DD19A1" w:rsidP="006C152A">
            <w:pPr>
              <w:jc w:val="both"/>
            </w:pPr>
          </w:p>
          <w:p w14:paraId="4E8A586E" w14:textId="77777777" w:rsidR="00DD19A1" w:rsidRDefault="00DD19A1" w:rsidP="006C152A">
            <w:pPr>
              <w:jc w:val="both"/>
            </w:pPr>
          </w:p>
          <w:p w14:paraId="2C6F59A4" w14:textId="77777777" w:rsidR="00DD19A1" w:rsidRDefault="00DD19A1" w:rsidP="006C152A">
            <w:pPr>
              <w:jc w:val="both"/>
            </w:pPr>
          </w:p>
          <w:p w14:paraId="48441AC1" w14:textId="77777777" w:rsidR="00DD19A1" w:rsidRDefault="00DD19A1" w:rsidP="006C152A">
            <w:pPr>
              <w:jc w:val="both"/>
            </w:pPr>
          </w:p>
        </w:tc>
      </w:tr>
      <w:tr w:rsidR="005E260B" w14:paraId="620FA89C" w14:textId="77777777" w:rsidTr="00DD19A1">
        <w:tc>
          <w:tcPr>
            <w:tcW w:w="2830" w:type="dxa"/>
            <w:shd w:val="clear" w:color="auto" w:fill="C9E8FB"/>
          </w:tcPr>
          <w:p w14:paraId="5DB42195" w14:textId="014BC3AE" w:rsidR="005E260B" w:rsidRDefault="005E260B" w:rsidP="006C152A">
            <w:r>
              <w:t>Datum:</w:t>
            </w:r>
          </w:p>
        </w:tc>
        <w:tc>
          <w:tcPr>
            <w:tcW w:w="6798" w:type="dxa"/>
          </w:tcPr>
          <w:p w14:paraId="627949C3" w14:textId="77777777" w:rsidR="005E260B" w:rsidRDefault="005E260B" w:rsidP="006C152A">
            <w:pPr>
              <w:jc w:val="both"/>
            </w:pPr>
          </w:p>
        </w:tc>
      </w:tr>
      <w:tr w:rsidR="00DD19A1" w14:paraId="39ADB07D" w14:textId="77777777" w:rsidTr="00DD19A1">
        <w:tc>
          <w:tcPr>
            <w:tcW w:w="2830" w:type="dxa"/>
            <w:shd w:val="clear" w:color="auto" w:fill="C9E8FB"/>
          </w:tcPr>
          <w:p w14:paraId="20F773A9" w14:textId="529EA87A" w:rsidR="005E260B" w:rsidRDefault="005E260B" w:rsidP="005E260B">
            <w:r>
              <w:t>Handtekening</w:t>
            </w:r>
            <w:r>
              <w:t>:</w:t>
            </w:r>
          </w:p>
          <w:p w14:paraId="01051F1F" w14:textId="77777777" w:rsidR="00DD19A1" w:rsidRDefault="00DD19A1" w:rsidP="006C152A"/>
        </w:tc>
        <w:tc>
          <w:tcPr>
            <w:tcW w:w="6798" w:type="dxa"/>
          </w:tcPr>
          <w:p w14:paraId="3C879D63" w14:textId="77777777" w:rsidR="00DD19A1" w:rsidRDefault="00DD19A1" w:rsidP="006C152A">
            <w:pPr>
              <w:jc w:val="both"/>
            </w:pPr>
          </w:p>
        </w:tc>
      </w:tr>
    </w:tbl>
    <w:p w14:paraId="65323263" w14:textId="77777777" w:rsidR="001327DD" w:rsidRDefault="001327DD" w:rsidP="00D45518">
      <w:pPr>
        <w:jc w:val="both"/>
      </w:pPr>
    </w:p>
    <w:tbl>
      <w:tblPr>
        <w:tblStyle w:val="Tabelraster"/>
        <w:tblW w:w="0" w:type="auto"/>
        <w:tblLook w:val="04A0" w:firstRow="1" w:lastRow="0" w:firstColumn="1" w:lastColumn="0" w:noHBand="0" w:noVBand="1"/>
      </w:tblPr>
      <w:tblGrid>
        <w:gridCol w:w="2547"/>
        <w:gridCol w:w="7081"/>
      </w:tblGrid>
      <w:tr w:rsidR="00F119CE" w:rsidRPr="00B02404" w14:paraId="0F97ECBF" w14:textId="77777777" w:rsidTr="006C152A">
        <w:tc>
          <w:tcPr>
            <w:tcW w:w="9628" w:type="dxa"/>
            <w:gridSpan w:val="2"/>
            <w:shd w:val="clear" w:color="auto" w:fill="0076A8"/>
          </w:tcPr>
          <w:p w14:paraId="11AC0712" w14:textId="77777777" w:rsidR="00F119CE" w:rsidRPr="00B02404" w:rsidRDefault="00F119CE" w:rsidP="006C152A">
            <w:pPr>
              <w:jc w:val="both"/>
              <w:rPr>
                <w:b/>
                <w:bCs/>
                <w:color w:val="FFFFFF" w:themeColor="background1"/>
              </w:rPr>
            </w:pPr>
            <w:r>
              <w:rPr>
                <w:b/>
                <w:bCs/>
                <w:color w:val="FFFFFF" w:themeColor="background1"/>
              </w:rPr>
              <w:t>Namens de inschrijver</w:t>
            </w:r>
          </w:p>
        </w:tc>
      </w:tr>
      <w:tr w:rsidR="00F119CE" w14:paraId="72BE351E" w14:textId="77777777" w:rsidTr="006C152A">
        <w:tc>
          <w:tcPr>
            <w:tcW w:w="2547" w:type="dxa"/>
            <w:shd w:val="clear" w:color="auto" w:fill="C9E8FB"/>
          </w:tcPr>
          <w:p w14:paraId="52621F7F" w14:textId="77777777" w:rsidR="00F119CE" w:rsidRDefault="00F119CE" w:rsidP="006C152A">
            <w:pPr>
              <w:jc w:val="both"/>
            </w:pPr>
          </w:p>
        </w:tc>
        <w:tc>
          <w:tcPr>
            <w:tcW w:w="7081" w:type="dxa"/>
          </w:tcPr>
          <w:p w14:paraId="195F2940" w14:textId="107DD916" w:rsidR="00F119CE" w:rsidRDefault="00F119CE" w:rsidP="006C152A">
            <w:r w:rsidRPr="007C5621">
              <w:t xml:space="preserve">De </w:t>
            </w:r>
            <w:r>
              <w:t xml:space="preserve">rechtsgeldige </w:t>
            </w:r>
            <w:r w:rsidRPr="007C5621">
              <w:t xml:space="preserve">ondertekening van het UEA wordt door de </w:t>
            </w:r>
            <w:r w:rsidR="00A54644">
              <w:t>inkopende organisatie</w:t>
            </w:r>
            <w:r w:rsidRPr="007C5621">
              <w:t xml:space="preserve"> gezien als rechtsgeldige ondertekening van dit document</w:t>
            </w:r>
            <w:r>
              <w:t>.</w:t>
            </w:r>
          </w:p>
        </w:tc>
      </w:tr>
    </w:tbl>
    <w:p w14:paraId="10EA4C06" w14:textId="77777777" w:rsidR="00F119CE" w:rsidRPr="00B02404" w:rsidRDefault="00F119CE" w:rsidP="00D45518">
      <w:pPr>
        <w:jc w:val="both"/>
      </w:pPr>
    </w:p>
    <w:sectPr w:rsidR="00F119CE" w:rsidRPr="00B02404" w:rsidSect="00816AF9">
      <w:headerReference w:type="even" r:id="rId12"/>
      <w:headerReference w:type="default" r:id="rId13"/>
      <w:footerReference w:type="even" r:id="rId14"/>
      <w:footerReference w:type="default" r:id="rId15"/>
      <w:headerReference w:type="first" r:id="rId16"/>
      <w:footerReference w:type="first" r:id="rId17"/>
      <w:pgSz w:w="11906" w:h="16838" w:code="9"/>
      <w:pgMar w:top="1871" w:right="1134" w:bottom="1418" w:left="1134" w:header="0" w:footer="39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A7510" w14:textId="77777777" w:rsidR="00E22A71" w:rsidRDefault="00E22A71">
      <w:r>
        <w:separator/>
      </w:r>
    </w:p>
  </w:endnote>
  <w:endnote w:type="continuationSeparator" w:id="0">
    <w:p w14:paraId="672A0B59" w14:textId="77777777" w:rsidR="00E22A71" w:rsidRDefault="00E22A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verpass">
    <w:panose1 w:val="00000000000000000000"/>
    <w:charset w:val="00"/>
    <w:family w:val="auto"/>
    <w:pitch w:val="variable"/>
    <w:sig w:usb0="20000207" w:usb1="00000020"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243984"/>
      <w:docPartObj>
        <w:docPartGallery w:val="Page Numbers (Bottom of Page)"/>
        <w:docPartUnique/>
      </w:docPartObj>
    </w:sdtPr>
    <w:sdtEndPr/>
    <w:sdtContent>
      <w:p w14:paraId="2C862542"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31502D05" w14:textId="77777777" w:rsidR="00713A38" w:rsidRDefault="00713A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7843705"/>
      <w:docPartObj>
        <w:docPartGallery w:val="Page Numbers (Bottom of Page)"/>
        <w:docPartUnique/>
      </w:docPartObj>
    </w:sdtPr>
    <w:sdtEndPr/>
    <w:sdtContent>
      <w:sdt>
        <w:sdtPr>
          <w:id w:val="-1769616900"/>
          <w:docPartObj>
            <w:docPartGallery w:val="Page Numbers (Top of Page)"/>
            <w:docPartUnique/>
          </w:docPartObj>
        </w:sdtPr>
        <w:sdtEndPr/>
        <w:sdtContent>
          <w:p w14:paraId="3B095448" w14:textId="77777777" w:rsidR="00B02404" w:rsidRDefault="00B02404" w:rsidP="00B02404">
            <w:pPr>
              <w:pStyle w:val="Voettekst"/>
              <w:pBdr>
                <w:bottom w:val="single" w:sz="6" w:space="1" w:color="auto"/>
              </w:pBdr>
              <w:jc w:val="right"/>
            </w:pPr>
          </w:p>
          <w:p w14:paraId="6CAEAE98" w14:textId="17CC2DBD" w:rsidR="005C1431" w:rsidRDefault="00B02404" w:rsidP="00B02404">
            <w:pPr>
              <w:pStyle w:val="Voettekst"/>
            </w:pPr>
            <w:r w:rsidRPr="00073DC8">
              <w:t xml:space="preserve">Bijlage </w:t>
            </w:r>
            <w:r w:rsidR="00073DC8">
              <w:t>X</w:t>
            </w:r>
            <w:r w:rsidRPr="00073DC8">
              <w:t xml:space="preserve"> – Holdingverklaring</w:t>
            </w:r>
            <w:r w:rsidR="00D45518">
              <w:tab/>
            </w:r>
            <w:r w:rsidR="00D45518">
              <w:tab/>
            </w:r>
            <w:r>
              <w:t xml:space="preserve">Pagina </w:t>
            </w:r>
            <w:r>
              <w:rPr>
                <w:b/>
                <w:bCs/>
                <w:sz w:val="24"/>
                <w:szCs w:val="24"/>
              </w:rPr>
              <w:fldChar w:fldCharType="begin"/>
            </w:r>
            <w:r>
              <w:rPr>
                <w:b/>
                <w:bCs/>
              </w:rPr>
              <w:instrText>PAGE</w:instrText>
            </w:r>
            <w:r>
              <w:rPr>
                <w:b/>
                <w:bCs/>
                <w:sz w:val="24"/>
                <w:szCs w:val="24"/>
              </w:rPr>
              <w:fldChar w:fldCharType="separate"/>
            </w:r>
            <w:r>
              <w:rPr>
                <w:b/>
                <w:bCs/>
                <w:sz w:val="24"/>
                <w:szCs w:val="24"/>
              </w:rPr>
              <w:t>1</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sz w:val="24"/>
                <w:szCs w:val="24"/>
              </w:rPr>
              <w:t>2</w:t>
            </w:r>
            <w:r>
              <w:rPr>
                <w:b/>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021502"/>
      <w:docPartObj>
        <w:docPartGallery w:val="Page Numbers (Bottom of Page)"/>
        <w:docPartUnique/>
      </w:docPartObj>
    </w:sdtPr>
    <w:sdtEndPr/>
    <w:sdtContent>
      <w:p w14:paraId="5BF28A44"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02AF46B2" w14:textId="77777777" w:rsidR="002E48FD" w:rsidRDefault="002E48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B03D3" w14:textId="77777777" w:rsidR="00E22A71" w:rsidRDefault="00E22A71">
      <w:r>
        <w:separator/>
      </w:r>
    </w:p>
  </w:footnote>
  <w:footnote w:type="continuationSeparator" w:id="0">
    <w:p w14:paraId="10B36A63" w14:textId="77777777" w:rsidR="00E22A71" w:rsidRDefault="00E22A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14:paraId="41B110E5" w14:textId="77777777" w:rsidTr="0023628B">
      <w:trPr>
        <w:cantSplit/>
        <w:trHeight w:val="397"/>
      </w:trPr>
      <w:tc>
        <w:tcPr>
          <w:tcW w:w="1418" w:type="dxa"/>
        </w:tcPr>
        <w:p w14:paraId="528DCDDD" w14:textId="77777777" w:rsidR="00713A38" w:rsidRDefault="00713A38" w:rsidP="0023628B">
          <w:pPr>
            <w:pStyle w:val="Koptekst"/>
          </w:pPr>
        </w:p>
      </w:tc>
      <w:tc>
        <w:tcPr>
          <w:tcW w:w="10490" w:type="dxa"/>
        </w:tcPr>
        <w:p w14:paraId="251F6D4E" w14:textId="77777777" w:rsidR="00713A38" w:rsidRDefault="00713A38" w:rsidP="0023628B">
          <w:pPr>
            <w:pStyle w:val="Koptekst"/>
          </w:pPr>
        </w:p>
      </w:tc>
    </w:tr>
    <w:tr w:rsidR="00713A38" w14:paraId="7778A200" w14:textId="77777777" w:rsidTr="0023628B">
      <w:trPr>
        <w:cantSplit/>
        <w:trHeight w:hRule="exact" w:val="737"/>
      </w:trPr>
      <w:tc>
        <w:tcPr>
          <w:tcW w:w="1418" w:type="dxa"/>
        </w:tcPr>
        <w:p w14:paraId="40E1E693" w14:textId="77777777" w:rsidR="00713A38" w:rsidRDefault="00713A38" w:rsidP="0023628B">
          <w:pPr>
            <w:pStyle w:val="Koptekst"/>
          </w:pPr>
        </w:p>
      </w:tc>
      <w:tc>
        <w:tcPr>
          <w:tcW w:w="10490" w:type="dxa"/>
        </w:tcPr>
        <w:p w14:paraId="355776E3" w14:textId="77777777" w:rsidR="00713A38" w:rsidRDefault="00713A38" w:rsidP="0023628B">
          <w:pPr>
            <w:pStyle w:val="Koptekst"/>
          </w:pPr>
        </w:p>
      </w:tc>
    </w:tr>
  </w:tbl>
  <w:p w14:paraId="69EBDB66" w14:textId="77777777" w:rsidR="00713A38" w:rsidRDefault="00713A3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8C629" w14:textId="07071AC7" w:rsidR="00B02404" w:rsidRDefault="00B02404" w:rsidP="00B02404">
    <w:pPr>
      <w:pStyle w:val="Koptekst"/>
    </w:pPr>
  </w:p>
  <w:p w14:paraId="4756E10B" w14:textId="77777777" w:rsidR="00B02404" w:rsidRDefault="00B02404" w:rsidP="00B02404">
    <w:pPr>
      <w:pStyle w:val="Koptekst"/>
    </w:pPr>
  </w:p>
  <w:p w14:paraId="6B044E24" w14:textId="77777777" w:rsidR="00B02404" w:rsidRDefault="00B02404" w:rsidP="00B02404">
    <w:pPr>
      <w:pStyle w:val="Koptekst"/>
    </w:pPr>
  </w:p>
  <w:p w14:paraId="5550C1D2" w14:textId="369AF1C6" w:rsidR="00713A38" w:rsidRDefault="00B02404">
    <w:pPr>
      <w:pStyle w:val="Koptekst"/>
    </w:pPr>
    <w:r>
      <w:rPr>
        <w:color w:val="BFBFBF" w:themeColor="background1" w:themeShade="BF"/>
        <w:sz w:val="16"/>
        <w:szCs w:val="16"/>
      </w:rPr>
      <w:tab/>
    </w:r>
    <w:r>
      <w:rPr>
        <w:color w:val="BFBFBF" w:themeColor="background1" w:themeShade="BF"/>
        <w:sz w:val="16"/>
        <w:szCs w:val="16"/>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14:paraId="68E7210A" w14:textId="77777777" w:rsidTr="002D1748">
      <w:trPr>
        <w:trHeight w:hRule="exact" w:val="340"/>
      </w:trPr>
      <w:tc>
        <w:tcPr>
          <w:tcW w:w="1144" w:type="dxa"/>
        </w:tcPr>
        <w:p w14:paraId="612F4D6A" w14:textId="77777777" w:rsidR="00713A38" w:rsidRDefault="00713A38" w:rsidP="002D1748">
          <w:pPr>
            <w:pStyle w:val="Kenmerk"/>
          </w:pPr>
        </w:p>
      </w:tc>
      <w:tc>
        <w:tcPr>
          <w:tcW w:w="10763" w:type="dxa"/>
        </w:tcPr>
        <w:p w14:paraId="6EB9CC7F" w14:textId="77777777" w:rsidR="00713A38" w:rsidRDefault="00713A38" w:rsidP="002D1748">
          <w:pPr>
            <w:pStyle w:val="Kenmerk"/>
          </w:pPr>
        </w:p>
      </w:tc>
    </w:tr>
  </w:tbl>
  <w:p w14:paraId="05EB750C" w14:textId="77777777" w:rsidR="00713A38" w:rsidRDefault="00713A3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6"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20776043">
    <w:abstractNumId w:val="2"/>
  </w:num>
  <w:num w:numId="2" w16cid:durableId="1274357914">
    <w:abstractNumId w:val="1"/>
  </w:num>
  <w:num w:numId="3" w16cid:durableId="1252928323">
    <w:abstractNumId w:val="0"/>
  </w:num>
  <w:num w:numId="4" w16cid:durableId="475102139">
    <w:abstractNumId w:val="3"/>
  </w:num>
  <w:num w:numId="5" w16cid:durableId="242645616">
    <w:abstractNumId w:val="5"/>
  </w:num>
  <w:num w:numId="6" w16cid:durableId="1609652800">
    <w:abstractNumId w:val="5"/>
  </w:num>
  <w:num w:numId="7" w16cid:durableId="252252399">
    <w:abstractNumId w:val="5"/>
  </w:num>
  <w:num w:numId="8" w16cid:durableId="373896703">
    <w:abstractNumId w:val="5"/>
  </w:num>
  <w:num w:numId="9" w16cid:durableId="1121269540">
    <w:abstractNumId w:val="4"/>
  </w:num>
  <w:num w:numId="10" w16cid:durableId="1402824695">
    <w:abstractNumId w:val="4"/>
  </w:num>
  <w:num w:numId="11" w16cid:durableId="1010646487">
    <w:abstractNumId w:val="5"/>
  </w:num>
  <w:num w:numId="12" w16cid:durableId="2073774762">
    <w:abstractNumId w:val="5"/>
  </w:num>
  <w:num w:numId="13" w16cid:durableId="1982154370">
    <w:abstractNumId w:val="5"/>
  </w:num>
  <w:num w:numId="14" w16cid:durableId="858352435">
    <w:abstractNumId w:val="6"/>
  </w:num>
  <w:num w:numId="15" w16cid:durableId="2028094012">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404"/>
    <w:rsid w:val="000138D2"/>
    <w:rsid w:val="00026BF3"/>
    <w:rsid w:val="000335A2"/>
    <w:rsid w:val="00045278"/>
    <w:rsid w:val="00062E5C"/>
    <w:rsid w:val="000652D2"/>
    <w:rsid w:val="000700FE"/>
    <w:rsid w:val="00073DC8"/>
    <w:rsid w:val="00081E8B"/>
    <w:rsid w:val="00087F8F"/>
    <w:rsid w:val="000B0647"/>
    <w:rsid w:val="000D2944"/>
    <w:rsid w:val="000D7F29"/>
    <w:rsid w:val="000E3F54"/>
    <w:rsid w:val="000F2D4E"/>
    <w:rsid w:val="000F394C"/>
    <w:rsid w:val="000F5E05"/>
    <w:rsid w:val="000F5F8B"/>
    <w:rsid w:val="000F728F"/>
    <w:rsid w:val="00101DFF"/>
    <w:rsid w:val="001214C8"/>
    <w:rsid w:val="00130C9A"/>
    <w:rsid w:val="001327DD"/>
    <w:rsid w:val="00146ED6"/>
    <w:rsid w:val="00153860"/>
    <w:rsid w:val="00155D2D"/>
    <w:rsid w:val="00162DA4"/>
    <w:rsid w:val="001737AD"/>
    <w:rsid w:val="00182D16"/>
    <w:rsid w:val="001A1C14"/>
    <w:rsid w:val="001A3686"/>
    <w:rsid w:val="001B1F7E"/>
    <w:rsid w:val="001B65DE"/>
    <w:rsid w:val="001C03BE"/>
    <w:rsid w:val="001C5E61"/>
    <w:rsid w:val="001D450F"/>
    <w:rsid w:val="001E2B72"/>
    <w:rsid w:val="001E2D3E"/>
    <w:rsid w:val="00222D71"/>
    <w:rsid w:val="00227BA7"/>
    <w:rsid w:val="002304A9"/>
    <w:rsid w:val="0023628B"/>
    <w:rsid w:val="002458D6"/>
    <w:rsid w:val="00245C63"/>
    <w:rsid w:val="002644B1"/>
    <w:rsid w:val="00270385"/>
    <w:rsid w:val="002936E3"/>
    <w:rsid w:val="00294087"/>
    <w:rsid w:val="002960F9"/>
    <w:rsid w:val="002A16DF"/>
    <w:rsid w:val="002A4B92"/>
    <w:rsid w:val="002D1748"/>
    <w:rsid w:val="002E0806"/>
    <w:rsid w:val="002E1D90"/>
    <w:rsid w:val="002E48FD"/>
    <w:rsid w:val="002F4685"/>
    <w:rsid w:val="003018AB"/>
    <w:rsid w:val="0030402A"/>
    <w:rsid w:val="003163E4"/>
    <w:rsid w:val="00317079"/>
    <w:rsid w:val="00324DC8"/>
    <w:rsid w:val="003369A3"/>
    <w:rsid w:val="00346658"/>
    <w:rsid w:val="00352E6E"/>
    <w:rsid w:val="00370A69"/>
    <w:rsid w:val="00371F7B"/>
    <w:rsid w:val="00373C81"/>
    <w:rsid w:val="0039578B"/>
    <w:rsid w:val="003A4A36"/>
    <w:rsid w:val="003B5ED9"/>
    <w:rsid w:val="003B6B5C"/>
    <w:rsid w:val="003C478A"/>
    <w:rsid w:val="003E0A90"/>
    <w:rsid w:val="00413744"/>
    <w:rsid w:val="0042259D"/>
    <w:rsid w:val="004317A3"/>
    <w:rsid w:val="00444721"/>
    <w:rsid w:val="0044712A"/>
    <w:rsid w:val="0045098E"/>
    <w:rsid w:val="00464D2A"/>
    <w:rsid w:val="00471103"/>
    <w:rsid w:val="0049169D"/>
    <w:rsid w:val="004A2836"/>
    <w:rsid w:val="004B201C"/>
    <w:rsid w:val="004D634A"/>
    <w:rsid w:val="004E2F3F"/>
    <w:rsid w:val="004F2305"/>
    <w:rsid w:val="004F5C8B"/>
    <w:rsid w:val="00506EF6"/>
    <w:rsid w:val="00532BE8"/>
    <w:rsid w:val="00533D07"/>
    <w:rsid w:val="005414C8"/>
    <w:rsid w:val="00543508"/>
    <w:rsid w:val="00547595"/>
    <w:rsid w:val="005576FD"/>
    <w:rsid w:val="00573DEF"/>
    <w:rsid w:val="005769AD"/>
    <w:rsid w:val="00595803"/>
    <w:rsid w:val="00597891"/>
    <w:rsid w:val="005B1943"/>
    <w:rsid w:val="005B6D4C"/>
    <w:rsid w:val="005C1431"/>
    <w:rsid w:val="005D04E3"/>
    <w:rsid w:val="005D4605"/>
    <w:rsid w:val="005D6026"/>
    <w:rsid w:val="005E260B"/>
    <w:rsid w:val="006019E7"/>
    <w:rsid w:val="006029F6"/>
    <w:rsid w:val="00604A4A"/>
    <w:rsid w:val="006114DD"/>
    <w:rsid w:val="00612F23"/>
    <w:rsid w:val="006139E7"/>
    <w:rsid w:val="00614EC8"/>
    <w:rsid w:val="00625A55"/>
    <w:rsid w:val="006270D4"/>
    <w:rsid w:val="006445DE"/>
    <w:rsid w:val="00644793"/>
    <w:rsid w:val="00657D34"/>
    <w:rsid w:val="00663D80"/>
    <w:rsid w:val="00665985"/>
    <w:rsid w:val="00665F82"/>
    <w:rsid w:val="00675C6C"/>
    <w:rsid w:val="00676F05"/>
    <w:rsid w:val="006A4097"/>
    <w:rsid w:val="006D5FA0"/>
    <w:rsid w:val="006D679C"/>
    <w:rsid w:val="006D7F5E"/>
    <w:rsid w:val="006F29BF"/>
    <w:rsid w:val="006F386B"/>
    <w:rsid w:val="00704C08"/>
    <w:rsid w:val="00713A38"/>
    <w:rsid w:val="00716280"/>
    <w:rsid w:val="00745BE0"/>
    <w:rsid w:val="007469D9"/>
    <w:rsid w:val="00752E48"/>
    <w:rsid w:val="00772D1E"/>
    <w:rsid w:val="00781755"/>
    <w:rsid w:val="007825BE"/>
    <w:rsid w:val="007839C9"/>
    <w:rsid w:val="007866F0"/>
    <w:rsid w:val="007D21F3"/>
    <w:rsid w:val="007D4666"/>
    <w:rsid w:val="008049FA"/>
    <w:rsid w:val="00812ED1"/>
    <w:rsid w:val="00814863"/>
    <w:rsid w:val="00815F61"/>
    <w:rsid w:val="00816AF9"/>
    <w:rsid w:val="008320BC"/>
    <w:rsid w:val="0084090D"/>
    <w:rsid w:val="0084433E"/>
    <w:rsid w:val="00844BEB"/>
    <w:rsid w:val="00851215"/>
    <w:rsid w:val="0085611E"/>
    <w:rsid w:val="008702E6"/>
    <w:rsid w:val="008760CE"/>
    <w:rsid w:val="0088501C"/>
    <w:rsid w:val="008A09B5"/>
    <w:rsid w:val="008A0A7D"/>
    <w:rsid w:val="008A19F5"/>
    <w:rsid w:val="008D33C4"/>
    <w:rsid w:val="008D4C91"/>
    <w:rsid w:val="00905574"/>
    <w:rsid w:val="00907863"/>
    <w:rsid w:val="0091189D"/>
    <w:rsid w:val="00911E57"/>
    <w:rsid w:val="00923CEE"/>
    <w:rsid w:val="009246DA"/>
    <w:rsid w:val="00926422"/>
    <w:rsid w:val="00930C49"/>
    <w:rsid w:val="009325FB"/>
    <w:rsid w:val="009326BD"/>
    <w:rsid w:val="00950882"/>
    <w:rsid w:val="00971779"/>
    <w:rsid w:val="009742A8"/>
    <w:rsid w:val="00982DBD"/>
    <w:rsid w:val="009856BF"/>
    <w:rsid w:val="00993528"/>
    <w:rsid w:val="009A0C0B"/>
    <w:rsid w:val="009A0D2B"/>
    <w:rsid w:val="009B5BA2"/>
    <w:rsid w:val="009C5116"/>
    <w:rsid w:val="009C72F0"/>
    <w:rsid w:val="009D102C"/>
    <w:rsid w:val="009F0C8B"/>
    <w:rsid w:val="009F1BCA"/>
    <w:rsid w:val="009F1CAE"/>
    <w:rsid w:val="00A01FDA"/>
    <w:rsid w:val="00A15FFA"/>
    <w:rsid w:val="00A1688D"/>
    <w:rsid w:val="00A20FF7"/>
    <w:rsid w:val="00A254C8"/>
    <w:rsid w:val="00A323A8"/>
    <w:rsid w:val="00A34A14"/>
    <w:rsid w:val="00A53B15"/>
    <w:rsid w:val="00A54644"/>
    <w:rsid w:val="00A55EEA"/>
    <w:rsid w:val="00A56C97"/>
    <w:rsid w:val="00A66070"/>
    <w:rsid w:val="00A77031"/>
    <w:rsid w:val="00A802DD"/>
    <w:rsid w:val="00A8313E"/>
    <w:rsid w:val="00A96A06"/>
    <w:rsid w:val="00AA38FE"/>
    <w:rsid w:val="00AF1471"/>
    <w:rsid w:val="00AF48F9"/>
    <w:rsid w:val="00B02404"/>
    <w:rsid w:val="00B13A1B"/>
    <w:rsid w:val="00B213E7"/>
    <w:rsid w:val="00B35827"/>
    <w:rsid w:val="00B4408E"/>
    <w:rsid w:val="00B47772"/>
    <w:rsid w:val="00B550B9"/>
    <w:rsid w:val="00B55481"/>
    <w:rsid w:val="00B731E4"/>
    <w:rsid w:val="00B77818"/>
    <w:rsid w:val="00B8000F"/>
    <w:rsid w:val="00B80EC3"/>
    <w:rsid w:val="00B8655F"/>
    <w:rsid w:val="00BA51C5"/>
    <w:rsid w:val="00BA6D84"/>
    <w:rsid w:val="00BB1CB3"/>
    <w:rsid w:val="00BC2211"/>
    <w:rsid w:val="00BD2EC1"/>
    <w:rsid w:val="00BF0858"/>
    <w:rsid w:val="00BF63CE"/>
    <w:rsid w:val="00C10DA1"/>
    <w:rsid w:val="00C14108"/>
    <w:rsid w:val="00C24684"/>
    <w:rsid w:val="00C32970"/>
    <w:rsid w:val="00C42533"/>
    <w:rsid w:val="00C612F9"/>
    <w:rsid w:val="00C84104"/>
    <w:rsid w:val="00CA14F4"/>
    <w:rsid w:val="00CC406D"/>
    <w:rsid w:val="00CD779C"/>
    <w:rsid w:val="00CE35DE"/>
    <w:rsid w:val="00CE6FE6"/>
    <w:rsid w:val="00CF3160"/>
    <w:rsid w:val="00D05FC7"/>
    <w:rsid w:val="00D17E42"/>
    <w:rsid w:val="00D24B38"/>
    <w:rsid w:val="00D24C90"/>
    <w:rsid w:val="00D356EB"/>
    <w:rsid w:val="00D40560"/>
    <w:rsid w:val="00D4268A"/>
    <w:rsid w:val="00D45518"/>
    <w:rsid w:val="00D54DEA"/>
    <w:rsid w:val="00D57B19"/>
    <w:rsid w:val="00D8453C"/>
    <w:rsid w:val="00D87EC9"/>
    <w:rsid w:val="00DA1B57"/>
    <w:rsid w:val="00DA7EF0"/>
    <w:rsid w:val="00DC210E"/>
    <w:rsid w:val="00DC3AD8"/>
    <w:rsid w:val="00DC7A91"/>
    <w:rsid w:val="00DD19A1"/>
    <w:rsid w:val="00DD1C06"/>
    <w:rsid w:val="00E04001"/>
    <w:rsid w:val="00E163BB"/>
    <w:rsid w:val="00E22A71"/>
    <w:rsid w:val="00E665B4"/>
    <w:rsid w:val="00E70C32"/>
    <w:rsid w:val="00E830EB"/>
    <w:rsid w:val="00E83488"/>
    <w:rsid w:val="00E9361B"/>
    <w:rsid w:val="00E9456E"/>
    <w:rsid w:val="00EC3AD8"/>
    <w:rsid w:val="00ED3122"/>
    <w:rsid w:val="00ED3DEB"/>
    <w:rsid w:val="00ED6943"/>
    <w:rsid w:val="00F10F4C"/>
    <w:rsid w:val="00F119CE"/>
    <w:rsid w:val="00F23CC1"/>
    <w:rsid w:val="00F25017"/>
    <w:rsid w:val="00F27AA1"/>
    <w:rsid w:val="00F349BD"/>
    <w:rsid w:val="00F46E1D"/>
    <w:rsid w:val="00F70DCF"/>
    <w:rsid w:val="00F860AD"/>
    <w:rsid w:val="00F92976"/>
    <w:rsid w:val="00F97258"/>
    <w:rsid w:val="00FA5214"/>
    <w:rsid w:val="00FC7A75"/>
    <w:rsid w:val="00FF499E"/>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DBAD41"/>
  <w15:chartTrackingRefBased/>
  <w15:docId w15:val="{B6AFDB87-CE63-45FD-B678-762D5760F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verpass" w:eastAsia="Times New Roman" w:hAnsi="Overpass" w:cs="Times New Roman"/>
        <w:kern w:val="2"/>
        <w:lang w:val="nl-NL" w:eastAsia="nl-NL"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tekst"/>
    <w:qFormat/>
    <w:rsid w:val="001C03BE"/>
    <w:pPr>
      <w:spacing w:line="360" w:lineRule="auto"/>
    </w:p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customStyle="1" w:styleId="VoettekstChar">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tie">
    <w:name w:val="Referentie"/>
    <w:basedOn w:val="Standaard"/>
    <w:qFormat/>
    <w:rsid w:val="00BA6D84"/>
    <w:rPr>
      <w:sz w:val="16"/>
    </w:rPr>
  </w:style>
  <w:style w:type="paragraph" w:customStyle="1" w:styleId="Kenmerk">
    <w:name w:val="Kenmerk"/>
    <w:basedOn w:val="Standaard"/>
    <w:qFormat/>
    <w:rsid w:val="006139E7"/>
    <w:rPr>
      <w:i/>
    </w:rPr>
  </w:style>
  <w:style w:type="paragraph" w:customStyle="1" w:styleId="Referentietitel">
    <w:name w:val="Referentie titel"/>
    <w:basedOn w:val="Referentie"/>
    <w:qFormat/>
    <w:rsid w:val="006139E7"/>
    <w:rPr>
      <w:b/>
      <w:color w:val="0076A8"/>
      <w:lang w:val="en-US"/>
    </w:rPr>
  </w:style>
  <w:style w:type="character" w:customStyle="1" w:styleId="Kop1Char">
    <w:name w:val="Kop 1 Char"/>
    <w:aliases w:val="Heading 1 met nummering Char"/>
    <w:link w:val="Kop1"/>
    <w:rsid w:val="006139E7"/>
    <w:rPr>
      <w:rFonts w:ascii="Arial" w:hAnsi="Arial"/>
      <w:b/>
      <w:color w:val="0076A8"/>
      <w:sz w:val="32"/>
      <w:szCs w:val="32"/>
      <w:lang w:eastAsia="en-US"/>
    </w:rPr>
  </w:style>
  <w:style w:type="character" w:customStyle="1" w:styleId="Kop2Char">
    <w:name w:val="Kop 2 Char"/>
    <w:aliases w:val="Heading 2 met nummering Char"/>
    <w:link w:val="Kop2"/>
    <w:rsid w:val="008A0A7D"/>
    <w:rPr>
      <w:rFonts w:ascii="Arial" w:hAnsi="Arial"/>
      <w:b/>
      <w:color w:val="0076A8"/>
      <w:sz w:val="26"/>
      <w:szCs w:val="32"/>
      <w:lang w:eastAsia="en-US"/>
    </w:rPr>
  </w:style>
  <w:style w:type="character" w:customStyle="1" w:styleId="Kop3Char">
    <w:name w:val="Kop 3 Char"/>
    <w:aliases w:val="Heading 3 met nummering Char"/>
    <w:link w:val="Kop3"/>
    <w:rsid w:val="006139E7"/>
    <w:rPr>
      <w:rFonts w:ascii="Arial" w:hAnsi="Arial"/>
      <w:b/>
      <w:color w:val="0076A8"/>
      <w:sz w:val="24"/>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customStyle="1" w:styleId="Extratiteltekst">
    <w:name w:val="Extra titeltekst"/>
    <w:basedOn w:val="Standaard"/>
    <w:rsid w:val="006139E7"/>
    <w:rPr>
      <w:b/>
    </w:rPr>
  </w:style>
  <w:style w:type="paragraph" w:customStyle="1" w:styleId="lijstopsommingnummering">
    <w:name w:val="lijstopsomming nummering"/>
    <w:basedOn w:val="Standaard"/>
    <w:qFormat/>
    <w:rsid w:val="006139E7"/>
    <w:pPr>
      <w:numPr>
        <w:numId w:val="10"/>
      </w:numPr>
      <w:tabs>
        <w:tab w:val="left" w:pos="851"/>
      </w:tabs>
    </w:pPr>
  </w:style>
  <w:style w:type="paragraph" w:customStyle="1" w:styleId="Paginanummering">
    <w:name w:val="Paginanummering"/>
    <w:basedOn w:val="Referentie"/>
    <w:qFormat/>
    <w:rsid w:val="006139E7"/>
    <w:pPr>
      <w:framePr w:wrap="around" w:vAnchor="page" w:hAnchor="page" w:y="15423"/>
      <w:jc w:val="center"/>
    </w:pPr>
    <w:rPr>
      <w:b/>
      <w:color w:val="C9E8FB"/>
    </w:rPr>
  </w:style>
  <w:style w:type="paragraph" w:customStyle="1" w:styleId="Heading2kop">
    <w:name w:val="Heading 2 (kop)"/>
    <w:basedOn w:val="Standaard"/>
    <w:qFormat/>
    <w:rsid w:val="006139E7"/>
    <w:rPr>
      <w:b/>
      <w:color w:val="0076A8"/>
      <w:sz w:val="26"/>
    </w:rPr>
  </w:style>
  <w:style w:type="table" w:customStyle="1" w:styleId="SSCTabel">
    <w:name w:val="SSC Tabel"/>
    <w:basedOn w:val="Standaardtabel"/>
    <w:uiPriority w:val="99"/>
    <w:rsid w:val="00C24684"/>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rsid w:val="007D4666"/>
    <w:rPr>
      <w:b/>
      <w:color w:val="005F94"/>
      <w:sz w:val="48"/>
    </w:rPr>
  </w:style>
  <w:style w:type="paragraph" w:customStyle="1" w:styleId="SSCTitelMemo">
    <w:name w:val="SSC Titel Memo"/>
    <w:basedOn w:val="Standaard"/>
    <w:rsid w:val="00BA6D84"/>
    <w:rPr>
      <w:b/>
      <w:color w:val="005F94"/>
    </w:rPr>
  </w:style>
  <w:style w:type="paragraph" w:customStyle="1" w:styleId="SSCTussenkop">
    <w:name w:val="SSC Tussenkop"/>
    <w:basedOn w:val="Standaard"/>
    <w:rsid w:val="00926422"/>
    <w:rPr>
      <w:b/>
      <w:color w:val="005F94"/>
      <w:sz w:val="32"/>
      <w:szCs w:val="32"/>
    </w:rPr>
  </w:style>
  <w:style w:type="paragraph" w:customStyle="1" w:styleId="voettekst0">
    <w:name w:val="voettekst"/>
    <w:basedOn w:val="Referentie"/>
    <w:qFormat/>
    <w:rsid w:val="007D4666"/>
    <w:pPr>
      <w:framePr w:wrap="around" w:vAnchor="page" w:hAnchor="page" w:y="15423"/>
      <w:jc w:val="center"/>
    </w:pPr>
    <w:rPr>
      <w:color w:val="005F94"/>
    </w:rPr>
  </w:style>
  <w:style w:type="paragraph" w:customStyle="1" w:styleId="SSCVersie">
    <w:name w:val="SSC Versie"/>
    <w:basedOn w:val="voettekst0"/>
    <w:rsid w:val="007D4666"/>
    <w:pPr>
      <w:framePr w:wrap="around"/>
    </w:pPr>
    <w:rPr>
      <w:noProof/>
      <w:color w:val="CF5200"/>
    </w:rPr>
  </w:style>
  <w:style w:type="character" w:customStyle="1" w:styleId="SSCToelichtingInhoud">
    <w:name w:val="SSC Toelichting Inhoud"/>
    <w:rsid w:val="001D450F"/>
    <w:rPr>
      <w:b/>
      <w:bCs/>
      <w:color w:val="005F94"/>
      <w:sz w:val="32"/>
    </w:rPr>
  </w:style>
  <w:style w:type="paragraph" w:styleId="Lijstalinea">
    <w:name w:val="List Paragraph"/>
    <w:basedOn w:val="Standaard"/>
    <w:uiPriority w:val="34"/>
    <w:rsid w:val="000F728F"/>
    <w:pPr>
      <w:ind w:left="720"/>
      <w:contextualSpacing/>
    </w:pPr>
  </w:style>
  <w:style w:type="paragraph" w:customStyle="1" w:styleId="Heading1titel">
    <w:name w:val="Heading 1 (titel)"/>
    <w:basedOn w:val="Kop1"/>
    <w:link w:val="Heading1titelChar"/>
    <w:qFormat/>
    <w:rsid w:val="009C72F0"/>
    <w:pPr>
      <w:numPr>
        <w:numId w:val="0"/>
      </w:numPr>
    </w:pPr>
  </w:style>
  <w:style w:type="paragraph" w:customStyle="1" w:styleId="Heading3tussenkop">
    <w:name w:val="Heading 3 (tussenkop)"/>
    <w:basedOn w:val="Standaard"/>
    <w:link w:val="Heading3tussenkopChar"/>
    <w:qFormat/>
    <w:rsid w:val="009C72F0"/>
    <w:pPr>
      <w:spacing w:line="240" w:lineRule="auto"/>
    </w:pPr>
    <w:rPr>
      <w:rFonts w:cs="Arial"/>
      <w:b/>
      <w:color w:val="0076A8"/>
      <w:sz w:val="24"/>
      <w:szCs w:val="24"/>
    </w:rPr>
  </w:style>
  <w:style w:type="character" w:customStyle="1" w:styleId="Heading1titelChar">
    <w:name w:val="Heading 1 (titel) Char"/>
    <w:basedOn w:val="Kop1Char"/>
    <w:link w:val="Heading1titel"/>
    <w:rsid w:val="009C72F0"/>
    <w:rPr>
      <w:rFonts w:ascii="Arial" w:hAnsi="Arial"/>
      <w:b/>
      <w:color w:val="0076A8"/>
      <w:sz w:val="32"/>
      <w:szCs w:val="32"/>
      <w:lang w:eastAsia="en-US"/>
    </w:rPr>
  </w:style>
  <w:style w:type="character" w:customStyle="1" w:styleId="Heading3tussenkopChar">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1B1F7E"/>
    <w:rPr>
      <w:rFonts w:asciiTheme="minorHAnsi" w:eastAsiaTheme="minorEastAsia" w:hAnsiTheme="minorHAnsi"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Titel">
    <w:name w:val="Title"/>
    <w:basedOn w:val="Standaard"/>
    <w:next w:val="Standaard"/>
    <w:link w:val="TitelChar"/>
    <w:uiPriority w:val="10"/>
    <w:rsid w:val="00B024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0240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rsid w:val="00B0240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02404"/>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rsid w:val="00B02404"/>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B02404"/>
    <w:rPr>
      <w:i/>
      <w:iCs/>
      <w:color w:val="404040" w:themeColor="text1" w:themeTint="BF"/>
    </w:rPr>
  </w:style>
  <w:style w:type="character" w:styleId="Intensievebenadrukking">
    <w:name w:val="Intense Emphasis"/>
    <w:basedOn w:val="Standaardalinea-lettertype"/>
    <w:uiPriority w:val="21"/>
    <w:rsid w:val="00B02404"/>
    <w:rPr>
      <w:i/>
      <w:iCs/>
      <w:color w:val="365F91" w:themeColor="accent1" w:themeShade="BF"/>
    </w:rPr>
  </w:style>
  <w:style w:type="paragraph" w:styleId="Duidelijkcitaat">
    <w:name w:val="Intense Quote"/>
    <w:basedOn w:val="Standaard"/>
    <w:next w:val="Standaard"/>
    <w:link w:val="DuidelijkcitaatChar"/>
    <w:uiPriority w:val="30"/>
    <w:rsid w:val="00B0240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B02404"/>
    <w:rPr>
      <w:i/>
      <w:iCs/>
      <w:color w:val="365F91" w:themeColor="accent1" w:themeShade="BF"/>
    </w:rPr>
  </w:style>
  <w:style w:type="character" w:styleId="Intensieveverwijzing">
    <w:name w:val="Intense Reference"/>
    <w:basedOn w:val="Standaardalinea-lettertype"/>
    <w:uiPriority w:val="32"/>
    <w:rsid w:val="00B02404"/>
    <w:rPr>
      <w:b/>
      <w:bCs/>
      <w:smallCaps/>
      <w:color w:val="365F91" w:themeColor="accent1" w:themeShade="BF"/>
      <w:spacing w:val="5"/>
    </w:rPr>
  </w:style>
  <w:style w:type="character" w:styleId="Tekstvantijdelijkeaanduiding">
    <w:name w:val="Placeholder Text"/>
    <w:basedOn w:val="Standaardalinea-lettertype"/>
    <w:uiPriority w:val="99"/>
    <w:semiHidden/>
    <w:rsid w:val="00B02404"/>
    <w:rPr>
      <w:color w:val="666666"/>
    </w:rPr>
  </w:style>
  <w:style w:type="paragraph" w:styleId="Revisie">
    <w:name w:val="Revision"/>
    <w:hidden/>
    <w:uiPriority w:val="99"/>
    <w:semiHidden/>
    <w:rsid w:val="00B800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21" ma:contentTypeDescription="Een nieuw document maken." ma:contentTypeScope="" ma:versionID="aeb1a481123659bef86153192fe3102c">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b250b39f6dc7b1ae2fa6dc48221f6cac"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element ref="ns3:Pad"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Pad" ma:index="30" nillable="true" ma:displayName="Pad" ma:format="Hyperlink" ma:internalName="Pad">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128ee3f7-829e-4555-9a1a-4c53ac6fd304">
      <Terms xmlns="http://schemas.microsoft.com/office/infopath/2007/PartnerControls"/>
    </lcf76f155ced4ddcb4097134ff3c332f>
    <CATSCM xmlns="128ee3f7-829e-4555-9a1a-4c53ac6fd304" xsi:nil="true"/>
    <TaxCatchAll xmlns="558c601a-c172-4142-980b-33deeaa1e95d" xsi:nil="true"/>
    <_dlc_DocId xmlns="558c601a-c172-4142-980b-33deeaa1e95d">RCUS45HN67DU-974321440-402546</_dlc_DocId>
    <_dlc_DocIdUrl xmlns="558c601a-c172-4142-980b-33deeaa1e95d">
      <Url>https://sscons.sharepoint.com/sites/ORG-IC/_layouts/15/DocIdRedir.aspx?ID=RCUS45HN67DU-974321440-402546</Url>
      <Description>RCUS45HN67DU-974321440-402546</Description>
    </_dlc_DocIdUrl>
    <Pad xmlns="128ee3f7-829e-4555-9a1a-4c53ac6fd304">
      <Url xsi:nil="true"/>
      <Description xsi:nil="true"/>
    </Pad>
  </documentManagement>
</p:properties>
</file>

<file path=customXml/itemProps1.xml><?xml version="1.0" encoding="utf-8"?>
<ds:datastoreItem xmlns:ds="http://schemas.openxmlformats.org/officeDocument/2006/customXml" ds:itemID="{488C61C7-761B-4873-87FD-63347F67A947}">
  <ds:schemaRefs>
    <ds:schemaRef ds:uri="http://schemas.microsoft.com/sharepoint/v3/contenttype/forms"/>
  </ds:schemaRefs>
</ds:datastoreItem>
</file>

<file path=customXml/itemProps2.xml><?xml version="1.0" encoding="utf-8"?>
<ds:datastoreItem xmlns:ds="http://schemas.openxmlformats.org/officeDocument/2006/customXml" ds:itemID="{B7D43967-6487-4D69-BE55-377207AE4BE5}">
  <ds:schemaRefs>
    <ds:schemaRef ds:uri="http://schemas.microsoft.com/sharepoint/events"/>
  </ds:schemaRefs>
</ds:datastoreItem>
</file>

<file path=customXml/itemProps3.xml><?xml version="1.0" encoding="utf-8"?>
<ds:datastoreItem xmlns:ds="http://schemas.openxmlformats.org/officeDocument/2006/customXml" ds:itemID="{24C5DEF1-3BEC-4EE9-A72A-17A841D09C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c601a-c172-4142-980b-33deeaa1e95d"/>
    <ds:schemaRef ds:uri="128ee3f7-829e-4555-9a1a-4c53ac6fd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customXml/itemProps5.xml><?xml version="1.0" encoding="utf-8"?>
<ds:datastoreItem xmlns:ds="http://schemas.openxmlformats.org/officeDocument/2006/customXml" ds:itemID="{4F586629-AE00-475E-A377-6C216057BF35}">
  <ds:schemaRefs>
    <ds:schemaRef ds:uri="http://schemas.microsoft.com/office/2006/metadata/properties"/>
    <ds:schemaRef ds:uri="http://schemas.microsoft.com/office/infopath/2007/PartnerControls"/>
    <ds:schemaRef ds:uri="128ee3f7-829e-4555-9a1a-4c53ac6fd304"/>
    <ds:schemaRef ds:uri="558c601a-c172-4142-980b-33deeaa1e95d"/>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Pages>
  <Words>306</Words>
  <Characters>1926</Characters>
  <Application>Microsoft Office Word</Application>
  <DocSecurity>0</DocSecurity>
  <Lines>71</Lines>
  <Paragraphs>31</Paragraphs>
  <ScaleCrop>false</ScaleCrop>
  <Company/>
  <LinksUpToDate>false</LinksUpToDate>
  <CharactersWithSpaces>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Jarno van Dijkhuizen</dc:creator>
  <cp:keywords/>
  <dc:description/>
  <cp:lastModifiedBy>Ronald Koers</cp:lastModifiedBy>
  <cp:revision>48</cp:revision>
  <cp:lastPrinted>2019-01-04T09:57:00Z</cp:lastPrinted>
  <dcterms:created xsi:type="dcterms:W3CDTF">2026-09-22T09:52:00Z</dcterms:created>
  <dcterms:modified xsi:type="dcterms:W3CDTF">2026-09-22T19:25:00Z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57457395-9aa5-4cd1-a5ad-81b340993081</vt:lpwstr>
  </property>
  <property fmtid="{D5CDD505-2E9C-101B-9397-08002B2CF9AE}" pid="4" name="MediaServiceImageTags">
    <vt:lpwstr/>
  </property>
  <property fmtid="{D5CDD505-2E9C-101B-9397-08002B2CF9AE}" pid="5" name="docLang">
    <vt:lpwstr>nl</vt:lpwstr>
  </property>
</Properties>
</file>