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874C3" w14:textId="455901B7" w:rsidR="00DE6280" w:rsidRPr="00A94450" w:rsidRDefault="00DE6280" w:rsidP="00E036A2">
      <w:pPr>
        <w:pStyle w:val="Titel"/>
        <w:spacing w:after="240"/>
      </w:pPr>
      <w:bookmarkStart w:id="0" w:name="_Toc69987160"/>
      <w:bookmarkStart w:id="1" w:name="_Toc98775520"/>
      <w:r w:rsidRPr="00A94450">
        <w:t xml:space="preserve">Bijlage </w:t>
      </w:r>
      <w:r w:rsidR="00543BD2">
        <w:t>9</w:t>
      </w:r>
      <w:r w:rsidR="008F54BE" w:rsidRPr="00A94450">
        <w:t xml:space="preserve"> </w:t>
      </w:r>
      <w:r w:rsidR="00855CB5">
        <w:t>-</w:t>
      </w:r>
      <w:r w:rsidR="0064194B" w:rsidRPr="00A94450">
        <w:t xml:space="preserve"> </w:t>
      </w:r>
      <w:r w:rsidR="00063D85">
        <w:t>R</w:t>
      </w:r>
      <w:r w:rsidR="0000535C">
        <w:t xml:space="preserve">eferentieblad </w:t>
      </w:r>
      <w:r w:rsidR="00D41961">
        <w:t xml:space="preserve">Geschiktheidseis </w:t>
      </w:r>
      <w:r w:rsidR="00835F58">
        <w:t xml:space="preserve">ervaringseisen, </w:t>
      </w:r>
      <w:r w:rsidR="0000535C">
        <w:t>kerncompetentie</w:t>
      </w:r>
      <w:r w:rsidR="00C7172B">
        <w:t>s</w:t>
      </w:r>
      <w:r w:rsidR="0000535C">
        <w:t xml:space="preserve"> in referentieopdracht </w:t>
      </w:r>
    </w:p>
    <w:p w14:paraId="55F45B8B" w14:textId="0B8E6383" w:rsidR="00D91516" w:rsidRDefault="7979B98A" w:rsidP="42997233">
      <w:r>
        <w:t>Doo</w:t>
      </w:r>
      <w:r w:rsidR="0DD3E0AE">
        <w:t xml:space="preserve">r </w:t>
      </w:r>
      <w:r w:rsidR="00E67182">
        <w:t>Gegadigde</w:t>
      </w:r>
      <w:r w:rsidR="219BC4EB">
        <w:t xml:space="preserve"> </w:t>
      </w:r>
      <w:r>
        <w:t xml:space="preserve">in te dienen bij de </w:t>
      </w:r>
      <w:sdt>
        <w:sdtPr>
          <w:alias w:val="Aanbestedingsprocedure"/>
          <w:tag w:val="Aanbestedingsprocedure"/>
          <w:id w:val="1266579299"/>
          <w:placeholder>
            <w:docPart w:val="1BFB0FB8D2E04F098184A7300160FF6C"/>
          </w:placeholder>
          <w:comboBox>
            <w:listItem w:value="Kies een item."/>
            <w:listItem w:displayText="Europese openbare aanbesteding" w:value="Europese openbare aanbesteding"/>
            <w:listItem w:displayText="nationale openbare aanbesteding" w:value="nationale openbare aanbesteding"/>
          </w:comboBox>
        </w:sdtPr>
        <w:sdtEndPr/>
        <w:sdtContent>
          <w:r w:rsidR="14030704">
            <w:t>Europese openbare aanbesteding</w:t>
          </w:r>
        </w:sdtContent>
      </w:sdt>
      <w:r>
        <w:t xml:space="preserve"> </w:t>
      </w:r>
      <w:proofErr w:type="gramStart"/>
      <w:r>
        <w:t>aangaande</w:t>
      </w:r>
      <w:proofErr w:type="gramEnd"/>
      <w:r>
        <w:t xml:space="preserve"> de Opdracht voor </w:t>
      </w:r>
      <w:r w:rsidR="14030704">
        <w:t>Inburgering</w:t>
      </w:r>
      <w:r w:rsidR="4D92AE8E">
        <w:t>:</w:t>
      </w:r>
      <w:r w:rsidR="4D92AE8E" w:rsidRPr="007F6369">
        <w:t xml:space="preserve"> Leerroutes </w:t>
      </w:r>
      <w:r w:rsidR="000804D4" w:rsidRPr="007F6369">
        <w:t>27+</w:t>
      </w:r>
      <w:r w:rsidR="4D92AE8E" w:rsidRPr="007F6369">
        <w:t xml:space="preserve"> </w:t>
      </w:r>
      <w:r w:rsidR="007F6369" w:rsidRPr="007F6369">
        <w:t>(</w:t>
      </w:r>
      <w:r w:rsidR="4D92AE8E" w:rsidRPr="007F6369">
        <w:t>B1-route en Z-route</w:t>
      </w:r>
      <w:r w:rsidR="007F6369" w:rsidRPr="007F6369">
        <w:t>)</w:t>
      </w:r>
      <w:r w:rsidR="4D92AE8E" w:rsidRPr="007F6369">
        <w:t xml:space="preserve"> </w:t>
      </w:r>
    </w:p>
    <w:p w14:paraId="2C0C1E43" w14:textId="77777777" w:rsidR="007F6369" w:rsidRDefault="007F6369" w:rsidP="42997233"/>
    <w:bookmarkEnd w:id="0"/>
    <w:bookmarkEnd w:id="1"/>
    <w:p w14:paraId="1A68C342" w14:textId="414594CF" w:rsidR="00835F58" w:rsidRDefault="00E67182" w:rsidP="00835F58">
      <w:r>
        <w:t>Gegadigde</w:t>
      </w:r>
      <w:r w:rsidR="00BF0F09">
        <w:t xml:space="preserve"> dient dit referentieblad </w:t>
      </w:r>
      <w:r w:rsidR="00855CB5">
        <w:t xml:space="preserve">te gebruiken </w:t>
      </w:r>
      <w:r w:rsidR="00D91516">
        <w:t xml:space="preserve">voor het aanleveren </w:t>
      </w:r>
      <w:r w:rsidR="00D91516" w:rsidRPr="00D91516">
        <w:t xml:space="preserve">van de referentieopdracht welke toeziet op </w:t>
      </w:r>
      <w:r w:rsidR="00855CB5">
        <w:t>de gevraagde kerncompetenties in de gestelde Geschiktheidseis; ervaringseisen, zoals opgenomen in</w:t>
      </w:r>
      <w:r w:rsidR="00BF0F09">
        <w:t xml:space="preserve"> het Aanbestedingsdocument.</w:t>
      </w:r>
    </w:p>
    <w:p w14:paraId="401773B3" w14:textId="77777777" w:rsidR="00DF1CB7" w:rsidRPr="007C5551" w:rsidRDefault="00DF1CB7" w:rsidP="007C5551">
      <w:pPr>
        <w:pStyle w:val="Kop4"/>
        <w:keepNext w:val="0"/>
        <w:keepLines w:val="0"/>
        <w:spacing w:before="240" w:after="0"/>
        <w:rPr>
          <w:rStyle w:val="Intensievebenadrukking"/>
        </w:rPr>
      </w:pPr>
      <w:r w:rsidRPr="007C5551">
        <w:rPr>
          <w:rStyle w:val="Intensievebenadrukking"/>
        </w:rPr>
        <w:t>Invul</w:t>
      </w:r>
      <w:r w:rsidR="002A76A6" w:rsidRPr="007C5551">
        <w:rPr>
          <w:rStyle w:val="Intensievebenadrukking"/>
        </w:rPr>
        <w:t>- en indienings</w:t>
      </w:r>
      <w:r w:rsidRPr="007C5551">
        <w:rPr>
          <w:rStyle w:val="Intensievebenadrukking"/>
        </w:rPr>
        <w:t>instructie</w:t>
      </w:r>
      <w:r w:rsidR="001E1AA6" w:rsidRPr="007C5551">
        <w:rPr>
          <w:rStyle w:val="Intensievebenadrukking"/>
        </w:rPr>
        <w:t xml:space="preserve"> van dit referentieblad</w:t>
      </w:r>
    </w:p>
    <w:p w14:paraId="5EBE60C2" w14:textId="079BA132" w:rsidR="00DF1CB7" w:rsidRDefault="00DF1CB7" w:rsidP="00075B59">
      <w:pPr>
        <w:pStyle w:val="Lijstalinea"/>
        <w:numPr>
          <w:ilvl w:val="0"/>
          <w:numId w:val="17"/>
        </w:numPr>
      </w:pPr>
      <w:r w:rsidRPr="00075B59">
        <w:rPr>
          <w:highlight w:val="cyan"/>
        </w:rPr>
        <w:t>[</w:t>
      </w:r>
      <w:proofErr w:type="gramStart"/>
      <w:r w:rsidRPr="00075B59">
        <w:rPr>
          <w:highlight w:val="cyan"/>
        </w:rPr>
        <w:t>invulvelden</w:t>
      </w:r>
      <w:proofErr w:type="gramEnd"/>
      <w:r w:rsidRPr="00075B59">
        <w:rPr>
          <w:highlight w:val="cyan"/>
        </w:rPr>
        <w:t>]</w:t>
      </w:r>
      <w:r>
        <w:t xml:space="preserve"> blauw gemarkeerde invulvelden zijn in te vullen door </w:t>
      </w:r>
      <w:r w:rsidR="00E67182">
        <w:t>Gegadigde</w:t>
      </w:r>
      <w:r>
        <w:t>.</w:t>
      </w:r>
    </w:p>
    <w:p w14:paraId="4892DE4C" w14:textId="77777777" w:rsidR="00DF1CB7" w:rsidRDefault="00DF1CB7" w:rsidP="00075B59">
      <w:pPr>
        <w:pStyle w:val="Lijstalinea"/>
        <w:numPr>
          <w:ilvl w:val="0"/>
          <w:numId w:val="17"/>
        </w:numPr>
      </w:pPr>
      <w:r w:rsidRPr="00075B59">
        <w:rPr>
          <w:highlight w:val="green"/>
        </w:rPr>
        <w:t>[</w:t>
      </w:r>
      <w:proofErr w:type="gramStart"/>
      <w:r w:rsidRPr="00075B59">
        <w:rPr>
          <w:highlight w:val="green"/>
        </w:rPr>
        <w:t>invulvelden</w:t>
      </w:r>
      <w:proofErr w:type="gramEnd"/>
      <w:r w:rsidRPr="00075B59">
        <w:rPr>
          <w:highlight w:val="green"/>
        </w:rPr>
        <w:t>]</w:t>
      </w:r>
      <w:r>
        <w:t xml:space="preserve"> groen gemarkeerde invulvelden zijn in te vullen door </w:t>
      </w:r>
      <w:proofErr w:type="gramStart"/>
      <w:r>
        <w:t>referent /</w:t>
      </w:r>
      <w:proofErr w:type="gramEnd"/>
      <w:r>
        <w:t xml:space="preserve"> opdrachtgever van de referentieopdracht.</w:t>
      </w:r>
    </w:p>
    <w:p w14:paraId="19610B3C" w14:textId="77777777" w:rsidR="000C50EC" w:rsidRPr="009D68F9" w:rsidRDefault="000C50EC" w:rsidP="00075B59">
      <w:pPr>
        <w:pStyle w:val="Lijstalinea"/>
        <w:numPr>
          <w:ilvl w:val="0"/>
          <w:numId w:val="17"/>
        </w:numPr>
      </w:pPr>
      <w:r w:rsidRPr="009D68F9">
        <w:t>De referentieopdracht dient zodanig omschreven te zijn dat de vereiste kenmerken/ omstandigheden één op één te herleiden zijn uit de tekst. Verwijzingen naar andere documenten of internetadressen zijn niet toegestaan.</w:t>
      </w:r>
    </w:p>
    <w:p w14:paraId="6C95AF50" w14:textId="6F4575F2" w:rsidR="009D68F9" w:rsidRPr="00984583" w:rsidRDefault="009D68F9" w:rsidP="009D68F9">
      <w:pPr>
        <w:pStyle w:val="Lijstalinea"/>
        <w:numPr>
          <w:ilvl w:val="0"/>
          <w:numId w:val="18"/>
        </w:numPr>
        <w:contextualSpacing/>
      </w:pPr>
      <w:r w:rsidRPr="00984583">
        <w:t xml:space="preserve">Per referentieblad mag slechts één referentieopdracht en één referent/opdrachtgever gebruikt worden. </w:t>
      </w:r>
      <w:proofErr w:type="gramStart"/>
      <w:r w:rsidRPr="00984583">
        <w:t>Indien</w:t>
      </w:r>
      <w:proofErr w:type="gramEnd"/>
      <w:r w:rsidRPr="00984583">
        <w:t xml:space="preserve"> de </w:t>
      </w:r>
      <w:r w:rsidR="00E67182">
        <w:t>Gegadigde</w:t>
      </w:r>
      <w:r w:rsidRPr="00984583">
        <w:t xml:space="preserve"> meerdere referentieopdrachten moet of wil aanleveren, dan dient daarvoor evenzoveel referentiebladen te worden gebruikt en ingevuld.</w:t>
      </w:r>
    </w:p>
    <w:p w14:paraId="45737D62" w14:textId="77777777" w:rsidR="009D68F9" w:rsidRPr="00984583" w:rsidRDefault="009D68F9" w:rsidP="009D68F9">
      <w:pPr>
        <w:pStyle w:val="Lijstalinea"/>
        <w:numPr>
          <w:ilvl w:val="0"/>
          <w:numId w:val="18"/>
        </w:numPr>
        <w:contextualSpacing/>
      </w:pPr>
      <w:r w:rsidRPr="00984583">
        <w:t>Per kerncompetentie mag maximaal één referentieopdracht worden aangeleverd.</w:t>
      </w:r>
    </w:p>
    <w:p w14:paraId="7A9DF309" w14:textId="77777777" w:rsidR="009D68F9" w:rsidRPr="00984583" w:rsidRDefault="009D68F9" w:rsidP="009D68F9">
      <w:pPr>
        <w:pStyle w:val="Lijstalinea"/>
        <w:numPr>
          <w:ilvl w:val="0"/>
          <w:numId w:val="17"/>
        </w:numPr>
      </w:pPr>
      <w:r w:rsidRPr="00984583">
        <w:t xml:space="preserve">Het is mogelijk dat één referentieopdracht meerdere kerncompetenties bevat. In dat geval is het toegestaan één referentieopdracht voor meerdere kerncompetenties in te dienen. </w:t>
      </w:r>
    </w:p>
    <w:p w14:paraId="1881A9B1" w14:textId="39977D10" w:rsidR="009D68F9" w:rsidRPr="00984583" w:rsidRDefault="009D68F9" w:rsidP="009D68F9">
      <w:pPr>
        <w:pStyle w:val="Lijstalinea"/>
        <w:numPr>
          <w:ilvl w:val="0"/>
          <w:numId w:val="17"/>
        </w:numPr>
      </w:pPr>
      <w:r w:rsidRPr="00984583">
        <w:t xml:space="preserve">De </w:t>
      </w:r>
      <w:r w:rsidR="00E67182">
        <w:t>Gegadigde</w:t>
      </w:r>
      <w:r w:rsidRPr="00984583">
        <w:t xml:space="preserve"> dient dan in de omschrijving duidelijk aan te geven voor welke kerncompetenties de referentieopdracht geldt.</w:t>
      </w:r>
    </w:p>
    <w:p w14:paraId="4157A3DF" w14:textId="77777777" w:rsidR="009D68F9" w:rsidRPr="00C61B8A" w:rsidRDefault="009D68F9" w:rsidP="009D68F9">
      <w:pPr>
        <w:pStyle w:val="Lijstalinea"/>
        <w:numPr>
          <w:ilvl w:val="0"/>
          <w:numId w:val="19"/>
        </w:numPr>
        <w:spacing w:line="240" w:lineRule="auto"/>
        <w:contextualSpacing/>
      </w:pPr>
      <w:r w:rsidRPr="00C61B8A">
        <w:t>De referentieopdracht dient zodanig omschreven te zijn dat de vereiste kenmerken één op één te herleiden zijn uit de tekst. Verwijzingen naar andere documenten of internetadressen zijn niet toegestaan.</w:t>
      </w:r>
    </w:p>
    <w:p w14:paraId="5A36812B" w14:textId="04F08418" w:rsidR="009D68F9" w:rsidRPr="007357B9" w:rsidRDefault="009D68F9" w:rsidP="009D68F9">
      <w:pPr>
        <w:pStyle w:val="Lijstalinea"/>
        <w:numPr>
          <w:ilvl w:val="0"/>
          <w:numId w:val="18"/>
        </w:numPr>
        <w:contextualSpacing/>
      </w:pPr>
      <w:r w:rsidRPr="00052944">
        <w:t xml:space="preserve">Wanneer </w:t>
      </w:r>
      <w:r>
        <w:t xml:space="preserve">de </w:t>
      </w:r>
      <w:r w:rsidR="00E67182">
        <w:t>Gegadigde</w:t>
      </w:r>
      <w:r w:rsidRPr="00052944">
        <w:t xml:space="preserve"> meerdere kerncompetenties combineert in één referentieopdracht </w:t>
      </w:r>
      <w:proofErr w:type="gramStart"/>
      <w:r w:rsidRPr="00052944">
        <w:t>dan  blijven</w:t>
      </w:r>
      <w:proofErr w:type="gramEnd"/>
      <w:r w:rsidRPr="00052944">
        <w:t xml:space="preserve"> de individuele eisen per kerncompetentie gehandhaafd.</w:t>
      </w:r>
    </w:p>
    <w:p w14:paraId="780642AF" w14:textId="4A2BE8FB" w:rsidR="009D68F9" w:rsidRDefault="009D68F9" w:rsidP="009D68F9">
      <w:pPr>
        <w:pStyle w:val="Lijstalinea"/>
        <w:numPr>
          <w:ilvl w:val="0"/>
          <w:numId w:val="18"/>
        </w:numPr>
        <w:contextualSpacing/>
      </w:pPr>
      <w:r w:rsidRPr="00E85986">
        <w:t xml:space="preserve">Wellicht ten overvloede merkt </w:t>
      </w:r>
      <w:r>
        <w:t xml:space="preserve">de </w:t>
      </w:r>
      <w:r w:rsidRPr="00E85986">
        <w:t xml:space="preserve">Aanbestedende dienst op dat het uitsluitend is toegestaan om eigen referenties op te voeren, dan wel referenties van een </w:t>
      </w:r>
      <w:proofErr w:type="spellStart"/>
      <w:r w:rsidRPr="00E85986">
        <w:t>Combinant</w:t>
      </w:r>
      <w:proofErr w:type="spellEnd"/>
      <w:r w:rsidRPr="00E85986">
        <w:t xml:space="preserve"> en/of een Derde. Het is uitdrukkelijk niet toegestaan om referenties op te voeren van een vennootschap die binnen het concern van </w:t>
      </w:r>
      <w:r>
        <w:t xml:space="preserve">de </w:t>
      </w:r>
      <w:r w:rsidR="00E67182">
        <w:t>Gegadigde</w:t>
      </w:r>
      <w:r w:rsidRPr="00E85986">
        <w:t xml:space="preserve"> actief is/was; deze gelden niet als een eigen referentie.</w:t>
      </w:r>
    </w:p>
    <w:p w14:paraId="23391B47" w14:textId="3A802753" w:rsidR="009D68F9" w:rsidRPr="00E85986" w:rsidRDefault="009D68F9" w:rsidP="009D68F9">
      <w:pPr>
        <w:pStyle w:val="Lijstalinea"/>
      </w:pPr>
      <w:r w:rsidRPr="00E85986">
        <w:t>Evenmin is het toegestaan een referentie</w:t>
      </w:r>
      <w:r>
        <w:t>opdracht</w:t>
      </w:r>
      <w:r w:rsidRPr="00E85986">
        <w:t xml:space="preserve"> in te dienen waarbij de opdrachtgever van </w:t>
      </w:r>
      <w:r>
        <w:t xml:space="preserve">de </w:t>
      </w:r>
      <w:r w:rsidRPr="00E85986">
        <w:t>referentie</w:t>
      </w:r>
      <w:r>
        <w:t>opdracht</w:t>
      </w:r>
      <w:r w:rsidRPr="00E85986">
        <w:t xml:space="preserve"> juridische banden heeft met de </w:t>
      </w:r>
      <w:r w:rsidR="00E67182">
        <w:t>Gegadigde</w:t>
      </w:r>
      <w:r w:rsidRPr="00E85986">
        <w:t xml:space="preserve"> (of de derde waarop een beroep wordt gedaan).</w:t>
      </w:r>
    </w:p>
    <w:p w14:paraId="60D83541" w14:textId="2DABAC6F" w:rsidR="009D68F9" w:rsidRDefault="009D68F9" w:rsidP="009D68F9">
      <w:pPr>
        <w:pStyle w:val="Lijstalinea"/>
        <w:numPr>
          <w:ilvl w:val="0"/>
          <w:numId w:val="18"/>
        </w:numPr>
        <w:contextualSpacing/>
      </w:pPr>
      <w:r>
        <w:t xml:space="preserve">De Aanbestedende dienst behoudt zich het recht voor om zonder tussenkomst en/of toestemming van de </w:t>
      </w:r>
      <w:r w:rsidR="00E67182">
        <w:t>Gegadigde</w:t>
      </w:r>
      <w:r>
        <w:t xml:space="preserve"> contact op te nemen met de contactpersoon van de referentieopdracht ter verificatie van de gegevens. </w:t>
      </w:r>
      <w:proofErr w:type="gramStart"/>
      <w:r>
        <w:t>Indien</w:t>
      </w:r>
      <w:proofErr w:type="gramEnd"/>
      <w:r>
        <w:t xml:space="preserve"> de inhoud van de verklaring van de referent niet overeenkomt met wat is verklaard, kan de </w:t>
      </w:r>
      <w:r w:rsidR="00E67182">
        <w:t>Gegadigde</w:t>
      </w:r>
      <w:r>
        <w:t xml:space="preserve"> worden uitgesloten van de aanbesteding.</w:t>
      </w:r>
    </w:p>
    <w:p w14:paraId="320B0A44" w14:textId="77777777" w:rsidR="009D68F9" w:rsidRDefault="009D68F9" w:rsidP="009D68F9">
      <w:pPr>
        <w:ind w:left="360"/>
      </w:pPr>
    </w:p>
    <w:p w14:paraId="66EC1D17" w14:textId="77777777" w:rsidR="00C10641" w:rsidRPr="007C5551" w:rsidRDefault="00C10641" w:rsidP="007C5551">
      <w:pPr>
        <w:pStyle w:val="Kop4"/>
        <w:keepNext w:val="0"/>
        <w:keepLines w:val="0"/>
        <w:spacing w:before="240" w:after="0"/>
        <w:rPr>
          <w:rStyle w:val="Intensievebenadrukking"/>
        </w:rPr>
      </w:pPr>
      <w:r w:rsidRPr="007C5551">
        <w:rPr>
          <w:rStyle w:val="Intensievebenadrukking"/>
        </w:rPr>
        <w:t>Geschiktheidseis; ervaringseisen</w:t>
      </w:r>
      <w:r w:rsidR="00835F58" w:rsidRPr="007C5551">
        <w:rPr>
          <w:rStyle w:val="Intensievebenadrukking"/>
        </w:rPr>
        <w:t xml:space="preserve"> - voldoet</w:t>
      </w:r>
    </w:p>
    <w:p w14:paraId="0B24FA4A" w14:textId="406AB249" w:rsidR="00835F58" w:rsidRDefault="00835F58" w:rsidP="00C10641">
      <w:r w:rsidRPr="00835F58">
        <w:rPr>
          <w:highlight w:val="cyan"/>
        </w:rPr>
        <w:t>[</w:t>
      </w:r>
      <w:proofErr w:type="gramStart"/>
      <w:r w:rsidRPr="00835F58">
        <w:rPr>
          <w:highlight w:val="cyan"/>
        </w:rPr>
        <w:t>aankruisen</w:t>
      </w:r>
      <w:proofErr w:type="gramEnd"/>
      <w:r w:rsidRPr="00835F58">
        <w:rPr>
          <w:highlight w:val="cyan"/>
        </w:rPr>
        <w:t xml:space="preserve"> door </w:t>
      </w:r>
      <w:r w:rsidR="00E67182">
        <w:rPr>
          <w:highlight w:val="cyan"/>
        </w:rPr>
        <w:t>Gegadigde</w:t>
      </w:r>
      <w:r w:rsidRPr="00835F58">
        <w:rPr>
          <w:highlight w:val="cyan"/>
        </w:rPr>
        <w:t xml:space="preserve"> </w:t>
      </w:r>
      <w:proofErr w:type="gramStart"/>
      <w:r w:rsidRPr="00835F58">
        <w:rPr>
          <w:highlight w:val="cyan"/>
        </w:rPr>
        <w:t>indien</w:t>
      </w:r>
      <w:proofErr w:type="gramEnd"/>
      <w:r w:rsidRPr="00835F58">
        <w:rPr>
          <w:highlight w:val="cyan"/>
        </w:rPr>
        <w:t xml:space="preserve"> de referentieopdracht aan het genoemde kenmerk voldoet]</w:t>
      </w:r>
    </w:p>
    <w:p w14:paraId="24A290D2" w14:textId="240FC665" w:rsidR="00C10641" w:rsidRDefault="00E67182" w:rsidP="00C10641">
      <w:r>
        <w:t>Gegadigde</w:t>
      </w:r>
      <w:r w:rsidR="00BF0F09">
        <w:t xml:space="preserve"> </w:t>
      </w:r>
      <w:r w:rsidR="00C10641" w:rsidRPr="00C10641">
        <w:t>dient te beschikken over ervaring en kerncompetenties die overeenkomen met essentiële onderdelen van de te vergeven Opdracht. Aanbestedende dienst heeft voor deze Opdracht de volgende kerncompetenti</w:t>
      </w:r>
      <w:r w:rsidR="00C10641" w:rsidRPr="00AB4DD0">
        <w:t>e</w:t>
      </w:r>
      <w:r w:rsidR="00BF0F09" w:rsidRPr="00AB4DD0">
        <w:t>s</w:t>
      </w:r>
      <w:r w:rsidR="00C10641" w:rsidRPr="00C10641">
        <w:t xml:space="preserve"> vastgesteld: </w:t>
      </w:r>
    </w:p>
    <w:p w14:paraId="0B9A9B03" w14:textId="77777777" w:rsidR="0098664B" w:rsidRPr="00C10641" w:rsidRDefault="0098664B" w:rsidP="00C10641"/>
    <w:p w14:paraId="26115FFE" w14:textId="77777777" w:rsidR="00730732" w:rsidRDefault="00730732" w:rsidP="00730732">
      <w:r w:rsidRPr="00D55B02">
        <w:lastRenderedPageBreak/>
        <w:t xml:space="preserve">De Aanbestedende dienst heeft voor deze Opdracht de volgende </w:t>
      </w:r>
      <w:r w:rsidRPr="00413719">
        <w:t>kerncompetenties vastgesteld</w:t>
      </w:r>
      <w:r w:rsidRPr="00D55B02">
        <w:t xml:space="preserve">: </w:t>
      </w:r>
    </w:p>
    <w:p w14:paraId="039C4CE6" w14:textId="77777777" w:rsidR="00730732" w:rsidRDefault="00730732" w:rsidP="00730732"/>
    <w:p w14:paraId="4BDC276D" w14:textId="24DD0726" w:rsidR="00730732" w:rsidRDefault="48E157F6" w:rsidP="42997233">
      <w:pPr>
        <w:pStyle w:val="Lijstalinea"/>
        <w:numPr>
          <w:ilvl w:val="0"/>
          <w:numId w:val="2"/>
        </w:numPr>
        <w:rPr>
          <w:rFonts w:eastAsia="Calibri" w:cs="Calibri"/>
        </w:rPr>
      </w:pPr>
      <w:r w:rsidRPr="42997233">
        <w:rPr>
          <w:rFonts w:eastAsia="Calibri" w:cs="Calibri"/>
        </w:rPr>
        <w:t xml:space="preserve">1. B1-route </w:t>
      </w:r>
    </w:p>
    <w:p w14:paraId="0244DB31" w14:textId="6C997F1D" w:rsidR="00730732" w:rsidRDefault="48E157F6" w:rsidP="42997233">
      <w:pPr>
        <w:ind w:left="720"/>
      </w:pPr>
      <w:r w:rsidRPr="42997233">
        <w:rPr>
          <w:rFonts w:eastAsia="Calibri" w:cs="Calibri"/>
        </w:rPr>
        <w:t xml:space="preserve">Het, in de afgelopen 3 jaren, hebben van aantoonbare ervaring met en deskundigheid in het verzorgen van de B1-route waarbij capaciteit, kennis en ervaring zijn ingezet met de genoemde volgende kenmerken, die uit de referentieopdracht dienen te blijken: </w:t>
      </w:r>
    </w:p>
    <w:p w14:paraId="6717C4D6" w14:textId="19ABE972" w:rsidR="00730732" w:rsidRDefault="005416BC" w:rsidP="42997233">
      <w:pPr>
        <w:pStyle w:val="Lijstalinea"/>
        <w:ind w:left="1440" w:hanging="360"/>
        <w:rPr>
          <w:rFonts w:eastAsia="Calibri" w:cs="Calibri"/>
        </w:rPr>
      </w:pPr>
      <w:sdt>
        <w:sdtPr>
          <w:rPr>
            <w:rFonts w:ascii="MS Gothic" w:eastAsia="MS Gothic" w:hAnsi="MS Gothic"/>
          </w:rPr>
          <w:id w:val="674692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8E157F6" w:rsidRPr="754AA3A6">
            <w:rPr>
              <w:rFonts w:ascii="MS Gothic" w:eastAsia="MS Gothic" w:hAnsi="MS Gothic"/>
            </w:rPr>
            <w:t>☐</w:t>
          </w:r>
        </w:sdtContent>
      </w:sdt>
      <w:r w:rsidR="48E157F6" w:rsidRPr="754AA3A6">
        <w:rPr>
          <w:rFonts w:eastAsia="Calibri" w:cs="Calibri"/>
        </w:rPr>
        <w:t>De referentieopdracht betreft jaarlijks tenminste</w:t>
      </w:r>
      <w:r w:rsidR="006E6A5B">
        <w:rPr>
          <w:rFonts w:eastAsia="Calibri" w:cs="Calibri"/>
        </w:rPr>
        <w:t xml:space="preserve"> 65</w:t>
      </w:r>
      <w:r w:rsidR="48E157F6" w:rsidRPr="754AA3A6">
        <w:rPr>
          <w:rFonts w:eastAsia="Calibri" w:cs="Calibri"/>
        </w:rPr>
        <w:t xml:space="preserve"> volwassen (</w:t>
      </w:r>
      <w:r w:rsidR="000804D4">
        <w:rPr>
          <w:rFonts w:eastAsia="Calibri" w:cs="Calibri"/>
        </w:rPr>
        <w:t>27+</w:t>
      </w:r>
      <w:r w:rsidR="48E157F6" w:rsidRPr="754AA3A6">
        <w:rPr>
          <w:rFonts w:eastAsia="Calibri" w:cs="Calibri"/>
        </w:rPr>
        <w:t xml:space="preserve">) </w:t>
      </w:r>
      <w:proofErr w:type="spellStart"/>
      <w:r w:rsidR="48E157F6" w:rsidRPr="754AA3A6">
        <w:rPr>
          <w:rFonts w:eastAsia="Calibri" w:cs="Calibri"/>
        </w:rPr>
        <w:t>inburgeringsplichtigen</w:t>
      </w:r>
      <w:proofErr w:type="spellEnd"/>
      <w:r w:rsidR="48E157F6" w:rsidRPr="754AA3A6">
        <w:rPr>
          <w:rFonts w:eastAsia="Calibri" w:cs="Calibri"/>
        </w:rPr>
        <w:t xml:space="preserve">. </w:t>
      </w:r>
    </w:p>
    <w:p w14:paraId="7C81090F" w14:textId="5BD8CBCE" w:rsidR="00730732" w:rsidRDefault="005416BC" w:rsidP="42997233">
      <w:pPr>
        <w:pStyle w:val="Lijstalinea"/>
        <w:ind w:left="1440" w:hanging="360"/>
        <w:rPr>
          <w:rFonts w:eastAsia="Calibri" w:cs="Calibri"/>
        </w:rPr>
      </w:pPr>
      <w:sdt>
        <w:sdtPr>
          <w:rPr>
            <w:rFonts w:ascii="MS Gothic" w:eastAsia="MS Gothic" w:hAnsi="MS Gothic"/>
          </w:rPr>
          <w:id w:val="1085866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8E157F6" w:rsidRPr="42997233">
            <w:rPr>
              <w:rFonts w:ascii="MS Gothic" w:eastAsia="MS Gothic" w:hAnsi="MS Gothic"/>
            </w:rPr>
            <w:t>☐</w:t>
          </w:r>
        </w:sdtContent>
      </w:sdt>
      <w:r w:rsidR="48E157F6" w:rsidRPr="42997233">
        <w:rPr>
          <w:rFonts w:eastAsia="Calibri" w:cs="Calibri"/>
        </w:rPr>
        <w:t xml:space="preserve">De referentieopdracht dient tenminste 12 aaneengesloten maanden te betreffen. </w:t>
      </w:r>
    </w:p>
    <w:p w14:paraId="21E5728C" w14:textId="5099D6D1" w:rsidR="00730732" w:rsidRDefault="005416BC" w:rsidP="42997233">
      <w:pPr>
        <w:pStyle w:val="Lijstalinea"/>
        <w:ind w:left="1440" w:hanging="360"/>
        <w:rPr>
          <w:rFonts w:eastAsia="Calibri" w:cs="Calibri"/>
        </w:rPr>
      </w:pPr>
      <w:sdt>
        <w:sdtPr>
          <w:rPr>
            <w:rFonts w:ascii="MS Gothic" w:eastAsia="MS Gothic" w:hAnsi="MS Gothic"/>
          </w:rPr>
          <w:id w:val="1275862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8E157F6" w:rsidRPr="42997233">
            <w:rPr>
              <w:rFonts w:ascii="MS Gothic" w:eastAsia="MS Gothic" w:hAnsi="MS Gothic"/>
            </w:rPr>
            <w:t>☐</w:t>
          </w:r>
        </w:sdtContent>
      </w:sdt>
      <w:r w:rsidR="48E157F6" w:rsidRPr="42997233">
        <w:rPr>
          <w:rFonts w:eastAsia="Calibri" w:cs="Calibri"/>
        </w:rPr>
        <w:t xml:space="preserve">De referentieopdracht dient uitgevoerd te zijn voor een gemeente van een vergelijkbare omvang. </w:t>
      </w:r>
    </w:p>
    <w:p w14:paraId="7BE88CCD" w14:textId="1BC6AED0" w:rsidR="00730732" w:rsidRDefault="005416BC" w:rsidP="42997233">
      <w:pPr>
        <w:pStyle w:val="Lijstalinea"/>
        <w:ind w:left="1440" w:hanging="360"/>
        <w:rPr>
          <w:rFonts w:eastAsia="Calibri" w:cs="Calibri"/>
        </w:rPr>
      </w:pPr>
      <w:sdt>
        <w:sdtPr>
          <w:rPr>
            <w:rFonts w:ascii="MS Gothic" w:eastAsia="MS Gothic" w:hAnsi="MS Gothic"/>
          </w:rPr>
          <w:id w:val="1007163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8E157F6" w:rsidRPr="42997233">
            <w:rPr>
              <w:rFonts w:ascii="MS Gothic" w:eastAsia="MS Gothic" w:hAnsi="MS Gothic"/>
            </w:rPr>
            <w:t>☐</w:t>
          </w:r>
        </w:sdtContent>
      </w:sdt>
      <w:r w:rsidR="0000097F" w:rsidRPr="0000097F">
        <w:rPr>
          <w:rFonts w:cs="Calibri"/>
          <w:color w:val="000000"/>
          <w:shd w:val="clear" w:color="auto" w:fill="FFFFFF"/>
        </w:rPr>
        <w:t xml:space="preserve"> </w:t>
      </w:r>
      <w:r w:rsidR="0000097F" w:rsidRPr="0000097F">
        <w:rPr>
          <w:rFonts w:eastAsia="Calibri" w:cs="Calibri"/>
        </w:rPr>
        <w:t>Het onderwijs is erop gericht (geweest) de deelnemers binnen de geldende inburgeringstermijn een zo hoog mogelijk taalniveau te laten behalen en hun zelfredzaamheid en mogelijkheden tot participatie en/of werk te vergroten.  </w:t>
      </w:r>
    </w:p>
    <w:p w14:paraId="0A9C9EDB" w14:textId="4D8E31A5" w:rsidR="00730732" w:rsidRDefault="00730732" w:rsidP="00730732"/>
    <w:p w14:paraId="13A46843" w14:textId="06D8508B" w:rsidR="48E157F6" w:rsidRDefault="48E157F6" w:rsidP="42997233">
      <w:pPr>
        <w:pStyle w:val="Lijstalinea"/>
        <w:numPr>
          <w:ilvl w:val="0"/>
          <w:numId w:val="1"/>
        </w:numPr>
        <w:rPr>
          <w:rFonts w:eastAsia="Calibri" w:cs="Calibri"/>
        </w:rPr>
      </w:pPr>
      <w:r w:rsidRPr="42997233">
        <w:rPr>
          <w:rFonts w:eastAsia="Calibri" w:cs="Calibri"/>
        </w:rPr>
        <w:t xml:space="preserve">2. Z-route </w:t>
      </w:r>
    </w:p>
    <w:p w14:paraId="565E800D" w14:textId="4CCDD004" w:rsidR="006E6A5B" w:rsidRDefault="48E157F6" w:rsidP="42997233">
      <w:pPr>
        <w:ind w:left="720"/>
        <w:rPr>
          <w:rFonts w:eastAsia="Calibri" w:cs="Calibri"/>
        </w:rPr>
      </w:pPr>
      <w:r w:rsidRPr="754AA3A6">
        <w:rPr>
          <w:rFonts w:eastAsia="Calibri" w:cs="Calibri"/>
        </w:rPr>
        <w:t xml:space="preserve">Het, in de afgelopen 3 jaren, hebben van aantoonbare ervaring met en deskundigheid in het verzorgen van de Z-route waarbij capaciteit, kennis en ervaring zijn ingezet met de genoemde volgende kenmerken, die uit de referentieopdracht dienen te blijken: </w:t>
      </w:r>
    </w:p>
    <w:p w14:paraId="6F5930D1" w14:textId="2FFF4C18" w:rsidR="48E157F6" w:rsidRDefault="006E6A5B" w:rsidP="006E6A5B">
      <w:pPr>
        <w:ind w:left="1080"/>
      </w:pPr>
      <w:sdt>
        <w:sdtPr>
          <w:rPr>
            <w:rFonts w:ascii="MS Gothic" w:eastAsia="MS Gothic" w:hAnsi="MS Gothic"/>
          </w:rPr>
          <w:id w:val="1466705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754AA3A6">
        <w:rPr>
          <w:rFonts w:eastAsia="Calibri" w:cs="Calibri"/>
        </w:rPr>
        <w:t xml:space="preserve"> </w:t>
      </w:r>
      <w:r w:rsidR="48E157F6" w:rsidRPr="754AA3A6">
        <w:rPr>
          <w:rFonts w:eastAsia="Calibri" w:cs="Calibri"/>
        </w:rPr>
        <w:t xml:space="preserve">De referentieopdracht betreft tenminste </w:t>
      </w:r>
      <w:r>
        <w:rPr>
          <w:rFonts w:eastAsia="Calibri" w:cs="Calibri"/>
        </w:rPr>
        <w:t xml:space="preserve">65 </w:t>
      </w:r>
      <w:r w:rsidR="48E157F6" w:rsidRPr="754AA3A6">
        <w:rPr>
          <w:rFonts w:eastAsia="Calibri" w:cs="Calibri"/>
        </w:rPr>
        <w:t>volwassen (</w:t>
      </w:r>
      <w:r>
        <w:rPr>
          <w:rFonts w:eastAsia="Calibri" w:cs="Calibri"/>
        </w:rPr>
        <w:t>27+</w:t>
      </w:r>
      <w:r w:rsidR="48E157F6" w:rsidRPr="754AA3A6">
        <w:rPr>
          <w:rFonts w:eastAsia="Calibri" w:cs="Calibri"/>
        </w:rPr>
        <w:t xml:space="preserve">) </w:t>
      </w:r>
      <w:proofErr w:type="spellStart"/>
      <w:r w:rsidR="48E157F6" w:rsidRPr="754AA3A6">
        <w:rPr>
          <w:rFonts w:eastAsia="Calibri" w:cs="Calibri"/>
        </w:rPr>
        <w:t>inburgeringsplichtigen</w:t>
      </w:r>
      <w:proofErr w:type="spellEnd"/>
      <w:r w:rsidR="48E157F6" w:rsidRPr="754AA3A6">
        <w:rPr>
          <w:rFonts w:eastAsia="Calibri" w:cs="Calibri"/>
        </w:rPr>
        <w:t xml:space="preserve">. </w:t>
      </w:r>
    </w:p>
    <w:p w14:paraId="71B562AE" w14:textId="28B468ED" w:rsidR="48E157F6" w:rsidRDefault="005416BC" w:rsidP="42997233">
      <w:pPr>
        <w:pStyle w:val="Lijstalinea"/>
        <w:ind w:left="1440" w:hanging="360"/>
        <w:rPr>
          <w:rFonts w:eastAsia="Calibri" w:cs="Calibri"/>
        </w:rPr>
      </w:pPr>
      <w:sdt>
        <w:sdtPr>
          <w:rPr>
            <w:rFonts w:ascii="MS Gothic" w:eastAsia="MS Gothic" w:hAnsi="MS Gothic"/>
          </w:rPr>
          <w:id w:val="62131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8E157F6" w:rsidRPr="42997233">
            <w:rPr>
              <w:rFonts w:ascii="MS Gothic" w:eastAsia="MS Gothic" w:hAnsi="MS Gothic"/>
            </w:rPr>
            <w:t>☐</w:t>
          </w:r>
        </w:sdtContent>
      </w:sdt>
      <w:r w:rsidR="48E157F6" w:rsidRPr="42997233">
        <w:rPr>
          <w:rFonts w:eastAsia="Calibri" w:cs="Calibri"/>
        </w:rPr>
        <w:t xml:space="preserve">De referentieopdracht dient tenminste 12 aaneengesloten maanden te betreffen. </w:t>
      </w:r>
    </w:p>
    <w:p w14:paraId="7A860C29" w14:textId="76B27AD2" w:rsidR="48E157F6" w:rsidRDefault="005416BC" w:rsidP="42997233">
      <w:pPr>
        <w:pStyle w:val="Lijstalinea"/>
        <w:ind w:left="1440" w:hanging="360"/>
        <w:rPr>
          <w:rFonts w:eastAsia="Calibri" w:cs="Calibri"/>
        </w:rPr>
      </w:pPr>
      <w:sdt>
        <w:sdtPr>
          <w:rPr>
            <w:rFonts w:ascii="MS Gothic" w:eastAsia="MS Gothic" w:hAnsi="MS Gothic"/>
          </w:rPr>
          <w:id w:val="601687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8E157F6" w:rsidRPr="42997233">
            <w:rPr>
              <w:rFonts w:ascii="MS Gothic" w:eastAsia="MS Gothic" w:hAnsi="MS Gothic"/>
            </w:rPr>
            <w:t>☐</w:t>
          </w:r>
        </w:sdtContent>
      </w:sdt>
      <w:r w:rsidR="48E157F6" w:rsidRPr="42997233">
        <w:rPr>
          <w:rFonts w:eastAsia="Calibri" w:cs="Calibri"/>
        </w:rPr>
        <w:t xml:space="preserve">De referentieopdracht dient uitgevoerd te zijn voor een gemeente van een vergelijkbare omvang. </w:t>
      </w:r>
    </w:p>
    <w:p w14:paraId="088FB199" w14:textId="3F4BFA14" w:rsidR="48E157F6" w:rsidRDefault="005416BC" w:rsidP="42997233">
      <w:pPr>
        <w:pStyle w:val="Lijstalinea"/>
        <w:ind w:left="1440" w:hanging="360"/>
        <w:rPr>
          <w:rFonts w:eastAsia="Calibri" w:cs="Calibri"/>
        </w:rPr>
      </w:pPr>
      <w:sdt>
        <w:sdtPr>
          <w:rPr>
            <w:rFonts w:ascii="MS Gothic" w:eastAsia="MS Gothic" w:hAnsi="MS Gothic"/>
          </w:rPr>
          <w:id w:val="1870523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48E157F6" w:rsidRPr="42997233">
            <w:rPr>
              <w:rFonts w:ascii="MS Gothic" w:eastAsia="MS Gothic" w:hAnsi="MS Gothic"/>
            </w:rPr>
            <w:t>☐</w:t>
          </w:r>
        </w:sdtContent>
      </w:sdt>
      <w:r w:rsidR="00D0429B" w:rsidRPr="00D0429B">
        <w:rPr>
          <w:rFonts w:cs="Calibri"/>
          <w:color w:val="000000"/>
          <w:shd w:val="clear" w:color="auto" w:fill="FFFFFF"/>
        </w:rPr>
        <w:t xml:space="preserve"> </w:t>
      </w:r>
      <w:r w:rsidR="00D0429B" w:rsidRPr="00D0429B">
        <w:rPr>
          <w:rFonts w:eastAsia="Calibri" w:cs="Calibri"/>
        </w:rPr>
        <w:t>Het onderwijs is erop gericht (geweest) de deelnemers binnen de geldende inburgeringstermijn een zo hoog mogelijk taalniveau te laten behalen en hun zelfredzaamheid en mogelijkheden tot participatie en/of werk te vergroten.</w:t>
      </w:r>
      <w:r w:rsidR="48E157F6" w:rsidRPr="42997233">
        <w:rPr>
          <w:rFonts w:eastAsia="Calibri" w:cs="Calibri"/>
        </w:rPr>
        <w:t xml:space="preserve">  </w:t>
      </w:r>
    </w:p>
    <w:p w14:paraId="3D2337D1" w14:textId="57F55A18" w:rsidR="42997233" w:rsidRDefault="42997233" w:rsidP="42997233">
      <w:pPr>
        <w:spacing w:line="240" w:lineRule="auto"/>
        <w:ind w:left="1080"/>
        <w:contextualSpacing/>
      </w:pPr>
    </w:p>
    <w:p w14:paraId="05164C63" w14:textId="48393820" w:rsidR="00CF1682" w:rsidRPr="007C5551" w:rsidRDefault="00CF1682" w:rsidP="007C5551">
      <w:pPr>
        <w:pStyle w:val="Kop4"/>
        <w:keepNext w:val="0"/>
        <w:keepLines w:val="0"/>
        <w:spacing w:before="240" w:after="0"/>
        <w:rPr>
          <w:rStyle w:val="Intensievebenadrukking"/>
        </w:rPr>
      </w:pPr>
      <w:r w:rsidRPr="007C5551">
        <w:rPr>
          <w:rStyle w:val="Intensievebenadrukking"/>
        </w:rPr>
        <w:t>Gegevens van de referentieopdracht</w:t>
      </w:r>
      <w:r w:rsidR="007836AB" w:rsidRPr="007C5551">
        <w:rPr>
          <w:rStyle w:val="Intensievebenadrukking"/>
        </w:rPr>
        <w:t xml:space="preserve"> </w:t>
      </w:r>
      <w:r w:rsidRPr="007C5551">
        <w:rPr>
          <w:rStyle w:val="Intensievebenadrukking"/>
        </w:rPr>
        <w:t xml:space="preserve">[invulvelden in te vullen door </w:t>
      </w:r>
      <w:r w:rsidR="00E67182">
        <w:rPr>
          <w:rStyle w:val="Intensievebenadrukking"/>
        </w:rPr>
        <w:t>Gegadigde</w:t>
      </w:r>
      <w:r w:rsidRPr="007C5551">
        <w:rPr>
          <w:rStyle w:val="Intensievebenadrukking"/>
        </w:rPr>
        <w:t>]</w:t>
      </w:r>
    </w:p>
    <w:p w14:paraId="437D35A0" w14:textId="77777777" w:rsidR="00075B59" w:rsidRDefault="00075B59" w:rsidP="00E72201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4677"/>
      </w:tblGrid>
      <w:tr w:rsidR="007836AB" w:rsidRPr="00A94450" w14:paraId="5D65EA9A" w14:textId="77777777" w:rsidTr="00884508">
        <w:trPr>
          <w:trHeight w:val="20"/>
          <w:tblHeader/>
        </w:trPr>
        <w:tc>
          <w:tcPr>
            <w:tcW w:w="4400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57F15CA" w14:textId="77777777" w:rsidR="007836AB" w:rsidRPr="00A94450" w:rsidRDefault="007836AB" w:rsidP="00F6026B">
            <w:pPr>
              <w:pStyle w:val="Koptabel"/>
            </w:pPr>
            <w:r>
              <w:t>Kenmerken van de referentieopdracht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773B7FA" w14:textId="77777777" w:rsidR="007836AB" w:rsidRPr="00A94450" w:rsidRDefault="007836AB" w:rsidP="00F6026B">
            <w:pPr>
              <w:pStyle w:val="Koptabel"/>
            </w:pPr>
            <w:r w:rsidRPr="00A94450">
              <w:t>Invulvelden</w:t>
            </w:r>
          </w:p>
        </w:tc>
      </w:tr>
      <w:tr w:rsidR="00FF68A0" w:rsidRPr="0020054C" w14:paraId="4AAEA1A5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9E60EA8" w14:textId="4ADD294E" w:rsidR="00FF68A0" w:rsidRPr="0020054C" w:rsidRDefault="00FF68A0" w:rsidP="00FF68A0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 xml:space="preserve">Naam </w:t>
            </w:r>
            <w:r w:rsidR="00E67182">
              <w:rPr>
                <w:rFonts w:cs="Calibri"/>
                <w:color w:val="000000"/>
              </w:rPr>
              <w:t>Gegadigde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9CD0E68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79CAA56D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87C0624" w14:textId="77777777" w:rsidR="00FF68A0" w:rsidRPr="0020054C" w:rsidRDefault="00FF68A0" w:rsidP="00FF68A0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>Aanduiding referentieopdracht: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9046CB1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075B59" w:rsidRPr="0020054C" w14:paraId="7BC70142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E3952B6" w14:textId="77777777" w:rsidR="00075B59" w:rsidRPr="0020054C" w:rsidRDefault="00075B59" w:rsidP="00475339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>Korte beschrijving van de referentieopdracht en uitgevoerde werkzaamheden waaruit duidelijk blijkt dat aan de ervaringseisen wordt voldaan: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82703BC" w14:textId="77777777" w:rsidR="00075B59" w:rsidRPr="007836AB" w:rsidRDefault="00075B59" w:rsidP="00475339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2CCE5999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C884980" w14:textId="40522144" w:rsidR="00FF68A0" w:rsidRPr="0020054C" w:rsidRDefault="00075B59" w:rsidP="00FF68A0">
            <w:pPr>
              <w:rPr>
                <w:rFonts w:cs="Calibri"/>
                <w:color w:val="000000"/>
              </w:rPr>
            </w:pPr>
            <w:r w:rsidRPr="009E0E5C">
              <w:rPr>
                <w:rFonts w:cs="Calibri"/>
                <w:color w:val="000000"/>
              </w:rPr>
              <w:t xml:space="preserve">Met deze referentieopdracht voldoet </w:t>
            </w:r>
            <w:r w:rsidR="00E67182">
              <w:rPr>
                <w:rFonts w:cs="Calibri"/>
                <w:color w:val="000000"/>
              </w:rPr>
              <w:t>Gegadigde</w:t>
            </w:r>
            <w:r w:rsidRPr="009E0E5C">
              <w:rPr>
                <w:rFonts w:cs="Calibri"/>
                <w:color w:val="000000"/>
              </w:rPr>
              <w:t xml:space="preserve"> aan de volgende kerncompetentie(s</w:t>
            </w:r>
            <w:proofErr w:type="gramStart"/>
            <w:r w:rsidRPr="009E0E5C">
              <w:rPr>
                <w:rFonts w:cs="Calibri"/>
                <w:color w:val="000000"/>
              </w:rPr>
              <w:t>)</w:t>
            </w:r>
            <w:r w:rsidR="00FF68A0" w:rsidRPr="009E0E5C">
              <w:rPr>
                <w:rFonts w:cs="Calibri"/>
                <w:color w:val="000000"/>
              </w:rPr>
              <w:t>:</w:t>
            </w:r>
            <w:r w:rsidR="009E0E5C" w:rsidRPr="009E0E5C">
              <w:rPr>
                <w:highlight w:val="cyan"/>
              </w:rPr>
              <w:t>Kerncompetentie</w:t>
            </w:r>
            <w:proofErr w:type="gramEnd"/>
            <w:r w:rsidR="009E0E5C" w:rsidRPr="009E0E5C">
              <w:rPr>
                <w:highlight w:val="cyan"/>
              </w:rPr>
              <w:t xml:space="preserve"> 1 en of kerncompe</w:t>
            </w:r>
            <w:r w:rsidR="00AB4DD0">
              <w:rPr>
                <w:highlight w:val="cyan"/>
              </w:rPr>
              <w:t>te</w:t>
            </w:r>
            <w:r w:rsidR="009E0E5C" w:rsidRPr="009E0E5C">
              <w:rPr>
                <w:highlight w:val="cyan"/>
              </w:rPr>
              <w:t>ntie 2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378652E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443AC5F2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3500BCA" w14:textId="77777777" w:rsidR="00FF68A0" w:rsidRPr="009E0E5C" w:rsidRDefault="00FF68A0" w:rsidP="00FF68A0">
            <w:pPr>
              <w:rPr>
                <w:rFonts w:cs="Calibri"/>
                <w:color w:val="000000"/>
              </w:rPr>
            </w:pPr>
            <w:r w:rsidRPr="009E0E5C">
              <w:rPr>
                <w:rFonts w:cs="Calibri"/>
                <w:color w:val="000000"/>
              </w:rPr>
              <w:t>Datum aanvang + looptijd van de referentieopdracht: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0E1099E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76908C31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DC8B3B3" w14:textId="27E74B60" w:rsidR="00FF68A0" w:rsidRPr="009E0E5C" w:rsidRDefault="00FF68A0" w:rsidP="00FF68A0">
            <w:pPr>
              <w:rPr>
                <w:rFonts w:cs="Calibri"/>
                <w:color w:val="000000"/>
              </w:rPr>
            </w:pPr>
            <w:r w:rsidRPr="009E0E5C">
              <w:rPr>
                <w:rFonts w:cs="Calibri"/>
                <w:color w:val="000000"/>
              </w:rPr>
              <w:t>Datum afronding van de referentieopdracht: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7A2AB40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430C793F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25F1AC1" w14:textId="31DD8CCF" w:rsidR="00FF68A0" w:rsidRPr="009E0E5C" w:rsidRDefault="00FF68A0" w:rsidP="00FF68A0">
            <w:pPr>
              <w:rPr>
                <w:rFonts w:cs="Calibri"/>
                <w:color w:val="000000"/>
              </w:rPr>
            </w:pPr>
            <w:r w:rsidRPr="009E0E5C">
              <w:rPr>
                <w:rFonts w:cs="Calibri"/>
                <w:color w:val="000000"/>
              </w:rPr>
              <w:t>Opdrachtwaarde van de referentieopdracht (exclusief btw):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59227C5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FF68A0" w:rsidRPr="0020054C" w14:paraId="72017132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0944711" w14:textId="77777777" w:rsidR="00FF68A0" w:rsidRPr="009E0E5C" w:rsidRDefault="00FF68A0" w:rsidP="00FF68A0">
            <w:pPr>
              <w:rPr>
                <w:rFonts w:cs="Calibri"/>
                <w:color w:val="000000"/>
              </w:rPr>
            </w:pPr>
            <w:r w:rsidRPr="009E0E5C">
              <w:rPr>
                <w:rFonts w:cs="Calibri"/>
                <w:color w:val="000000"/>
              </w:rPr>
              <w:lastRenderedPageBreak/>
              <w:t>Gefactureerd bedrag van de referentieopdracht (exclusief btw):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3774791" w14:textId="77777777" w:rsidR="00FF68A0" w:rsidRPr="007836AB" w:rsidRDefault="00FF68A0" w:rsidP="00FF68A0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3F876F54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C607E1B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 xml:space="preserve">Is </w:t>
            </w:r>
            <w:r w:rsidR="00FF68A0">
              <w:rPr>
                <w:rFonts w:cs="Calibri"/>
                <w:color w:val="000000"/>
              </w:rPr>
              <w:t xml:space="preserve">de referentieopdracht </w:t>
            </w:r>
            <w:r w:rsidRPr="007836AB">
              <w:rPr>
                <w:rFonts w:cs="Calibri"/>
                <w:color w:val="000000"/>
              </w:rPr>
              <w:t>uitgevoerd in Combinatie?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CD29DDC" w14:textId="77777777" w:rsidR="007836AB" w:rsidRPr="007836AB" w:rsidRDefault="007836AB" w:rsidP="007836AB">
            <w:pPr>
              <w:rPr>
                <w:rFonts w:cs="Calibri"/>
                <w:color w:val="000000"/>
              </w:rPr>
            </w:pPr>
            <w:proofErr w:type="gramStart"/>
            <w:r w:rsidRPr="007836AB">
              <w:rPr>
                <w:rFonts w:cs="Calibri"/>
                <w:color w:val="000000"/>
              </w:rPr>
              <w:t>Ja /</w:t>
            </w:r>
            <w:proofErr w:type="gramEnd"/>
            <w:r w:rsidRPr="007836AB">
              <w:rPr>
                <w:rFonts w:cs="Calibri"/>
                <w:color w:val="000000"/>
              </w:rPr>
              <w:t xml:space="preserve"> Nee</w:t>
            </w:r>
          </w:p>
          <w:p w14:paraId="16FEE8C6" w14:textId="77777777" w:rsidR="007836AB" w:rsidRPr="007836AB" w:rsidRDefault="007836AB" w:rsidP="007836AB">
            <w:pPr>
              <w:rPr>
                <w:rFonts w:cs="Calibri"/>
                <w:color w:val="000000"/>
                <w:sz w:val="18"/>
                <w:szCs w:val="18"/>
              </w:rPr>
            </w:pPr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>[</w:t>
            </w:r>
            <w:proofErr w:type="gramStart"/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>doorhalen</w:t>
            </w:r>
            <w:proofErr w:type="gramEnd"/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 xml:space="preserve"> wat niet van toepassing is]</w:t>
            </w:r>
          </w:p>
          <w:p w14:paraId="4C34C454" w14:textId="1F8D5467" w:rsidR="007836AB" w:rsidRDefault="007836AB" w:rsidP="007836AB">
            <w:pPr>
              <w:rPr>
                <w:rFonts w:cs="Calibri"/>
                <w:color w:val="000000"/>
                <w:highlight w:val="cyan"/>
              </w:rPr>
            </w:pPr>
            <w:proofErr w:type="gramStart"/>
            <w:r w:rsidRPr="007836AB">
              <w:rPr>
                <w:rFonts w:cs="Calibri"/>
                <w:color w:val="000000"/>
              </w:rPr>
              <w:t>Indien</w:t>
            </w:r>
            <w:proofErr w:type="gramEnd"/>
            <w:r w:rsidRPr="007836AB">
              <w:rPr>
                <w:rFonts w:cs="Calibri"/>
                <w:color w:val="000000"/>
              </w:rPr>
              <w:t xml:space="preserve"> het werk is uitgevoerd in Combinatie, invullen welke onderdelen van </w:t>
            </w:r>
            <w:r>
              <w:rPr>
                <w:rFonts w:cs="Calibri"/>
                <w:color w:val="000000"/>
              </w:rPr>
              <w:t xml:space="preserve">de </w:t>
            </w:r>
            <w:r w:rsidRPr="007836AB">
              <w:rPr>
                <w:rFonts w:cs="Calibri"/>
                <w:color w:val="000000"/>
              </w:rPr>
              <w:t>referentie</w:t>
            </w:r>
            <w:r>
              <w:rPr>
                <w:rFonts w:cs="Calibri"/>
                <w:color w:val="000000"/>
              </w:rPr>
              <w:t xml:space="preserve">opdracht </w:t>
            </w:r>
            <w:r w:rsidRPr="007836AB">
              <w:rPr>
                <w:rFonts w:cs="Calibri"/>
                <w:color w:val="000000"/>
              </w:rPr>
              <w:t xml:space="preserve">daadwerkelijk door </w:t>
            </w:r>
            <w:r w:rsidR="00E67182">
              <w:rPr>
                <w:rFonts w:cs="Calibri"/>
                <w:color w:val="000000"/>
              </w:rPr>
              <w:t>Gegadigde</w:t>
            </w:r>
            <w:r w:rsidRPr="007836AB">
              <w:rPr>
                <w:rFonts w:cs="Calibri"/>
                <w:color w:val="000000"/>
              </w:rPr>
              <w:t xml:space="preserve"> zijn uitgevoerd:</w:t>
            </w:r>
            <w:r w:rsidRPr="007836AB">
              <w:rPr>
                <w:rFonts w:cs="Calibri"/>
                <w:color w:val="000000"/>
                <w:highlight w:val="cyan"/>
              </w:rPr>
              <w:t xml:space="preserve"> </w:t>
            </w:r>
          </w:p>
          <w:p w14:paraId="1F5CA089" w14:textId="77777777" w:rsidR="007836AB" w:rsidRPr="007836AB" w:rsidRDefault="007836AB" w:rsidP="007836A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4FA52AAA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9C6AEE6" w14:textId="6E4E243E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</w:rPr>
              <w:t xml:space="preserve">Doet </w:t>
            </w:r>
            <w:r w:rsidR="00E67182">
              <w:rPr>
                <w:rFonts w:cs="Calibri"/>
                <w:color w:val="000000"/>
              </w:rPr>
              <w:t>Gegadigde</w:t>
            </w:r>
            <w:r w:rsidRPr="007836AB">
              <w:rPr>
                <w:rFonts w:cs="Calibri"/>
                <w:color w:val="000000"/>
              </w:rPr>
              <w:t xml:space="preserve"> voor</w:t>
            </w:r>
            <w:r w:rsidR="00FF68A0">
              <w:rPr>
                <w:rFonts w:cs="Calibri"/>
                <w:color w:val="000000"/>
              </w:rPr>
              <w:t xml:space="preserve"> de referentieopdracht</w:t>
            </w:r>
            <w:r w:rsidRPr="007836AB">
              <w:rPr>
                <w:rFonts w:cs="Calibri"/>
                <w:color w:val="000000"/>
              </w:rPr>
              <w:t xml:space="preserve"> een beroep op een Derde?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6308F09" w14:textId="77777777" w:rsidR="007836AB" w:rsidRPr="007836AB" w:rsidRDefault="007836AB" w:rsidP="007836AB">
            <w:pPr>
              <w:rPr>
                <w:rFonts w:cs="Calibri"/>
                <w:color w:val="000000"/>
              </w:rPr>
            </w:pPr>
            <w:proofErr w:type="gramStart"/>
            <w:r w:rsidRPr="007836AB">
              <w:rPr>
                <w:rFonts w:cs="Calibri"/>
                <w:color w:val="000000"/>
              </w:rPr>
              <w:t>Ja /</w:t>
            </w:r>
            <w:proofErr w:type="gramEnd"/>
            <w:r w:rsidRPr="007836AB">
              <w:rPr>
                <w:rFonts w:cs="Calibri"/>
                <w:color w:val="000000"/>
              </w:rPr>
              <w:t xml:space="preserve"> Nee</w:t>
            </w:r>
          </w:p>
          <w:p w14:paraId="6FEC322B" w14:textId="77777777" w:rsidR="007836AB" w:rsidRPr="007836AB" w:rsidRDefault="007836AB" w:rsidP="007836AB">
            <w:pPr>
              <w:rPr>
                <w:rFonts w:cs="Calibri"/>
                <w:color w:val="000000"/>
              </w:rPr>
            </w:pPr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>[</w:t>
            </w:r>
            <w:proofErr w:type="gramStart"/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>doorhalen</w:t>
            </w:r>
            <w:proofErr w:type="gramEnd"/>
            <w:r w:rsidRPr="007836AB">
              <w:rPr>
                <w:rFonts w:cs="Calibri"/>
                <w:color w:val="000000"/>
                <w:sz w:val="18"/>
                <w:szCs w:val="18"/>
                <w:highlight w:val="cyan"/>
              </w:rPr>
              <w:t xml:space="preserve"> wat niet van toepassing is]</w:t>
            </w:r>
          </w:p>
          <w:p w14:paraId="534D9D05" w14:textId="68C17C2D" w:rsidR="007836AB" w:rsidRDefault="007836AB" w:rsidP="007836AB">
            <w:pPr>
              <w:rPr>
                <w:rFonts w:cs="Calibri"/>
                <w:color w:val="000000"/>
                <w:highlight w:val="cyan"/>
              </w:rPr>
            </w:pPr>
            <w:r w:rsidRPr="007836AB">
              <w:rPr>
                <w:rFonts w:cs="Calibri"/>
                <w:color w:val="000000"/>
              </w:rPr>
              <w:t xml:space="preserve">Indien </w:t>
            </w:r>
            <w:r w:rsidR="00E67182">
              <w:rPr>
                <w:rFonts w:cs="Calibri"/>
                <w:color w:val="000000"/>
              </w:rPr>
              <w:t>Gegadigde</w:t>
            </w:r>
            <w:r w:rsidRPr="007836AB">
              <w:rPr>
                <w:rFonts w:cs="Calibri"/>
                <w:color w:val="000000"/>
              </w:rPr>
              <w:t xml:space="preserve"> voor het referentieproject een beroep doet op een Derde, invullen welke Derde en voor welke onderdelen:</w:t>
            </w:r>
            <w:r w:rsidRPr="007836AB">
              <w:rPr>
                <w:rFonts w:cs="Calibri"/>
                <w:color w:val="000000"/>
                <w:highlight w:val="cyan"/>
              </w:rPr>
              <w:t xml:space="preserve"> </w:t>
            </w:r>
          </w:p>
          <w:p w14:paraId="638DBD54" w14:textId="77777777" w:rsidR="007836AB" w:rsidRPr="007836AB" w:rsidRDefault="007836AB" w:rsidP="007836A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</w:tbl>
    <w:p w14:paraId="0E628BDC" w14:textId="77777777" w:rsidR="00DB2A99" w:rsidRDefault="00DB2A99" w:rsidP="00DB2A99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4677"/>
      </w:tblGrid>
      <w:tr w:rsidR="00DB2A99" w:rsidRPr="00A94450" w14:paraId="6F53F54D" w14:textId="77777777" w:rsidTr="00884508">
        <w:trPr>
          <w:trHeight w:val="20"/>
          <w:tblHeader/>
        </w:trPr>
        <w:tc>
          <w:tcPr>
            <w:tcW w:w="4400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59C3110" w14:textId="77777777" w:rsidR="00DB2A99" w:rsidRPr="00A94450" w:rsidRDefault="00DB2A99" w:rsidP="00D02EEF">
            <w:pPr>
              <w:pStyle w:val="Koptabel"/>
            </w:pPr>
            <w:r>
              <w:t xml:space="preserve">Gegevens </w:t>
            </w:r>
            <w:proofErr w:type="gramStart"/>
            <w:r>
              <w:t>referent /</w:t>
            </w:r>
            <w:proofErr w:type="gramEnd"/>
            <w:r>
              <w:t xml:space="preserve"> opdrachtgever van de referentieopdracht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4133138" w14:textId="77777777" w:rsidR="00DB2A99" w:rsidRPr="00A94450" w:rsidRDefault="00DB2A99" w:rsidP="00D02EEF">
            <w:pPr>
              <w:pStyle w:val="Koptabel"/>
            </w:pPr>
            <w:r w:rsidRPr="00A94450">
              <w:t>Invulvelden</w:t>
            </w:r>
          </w:p>
        </w:tc>
      </w:tr>
      <w:tr w:rsidR="00DB2A99" w:rsidRPr="0020054C" w14:paraId="5445700E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2F68183" w14:textId="77777777" w:rsidR="00DB2A99" w:rsidRPr="0020054C" w:rsidRDefault="00DB2A99" w:rsidP="00D02EEF">
            <w:pPr>
              <w:rPr>
                <w:rFonts w:cs="Calibri"/>
                <w:color w:val="000000"/>
              </w:rPr>
            </w:pPr>
            <w:r w:rsidRPr="0020054C">
              <w:rPr>
                <w:rFonts w:cs="Calibri"/>
                <w:color w:val="000000"/>
              </w:rPr>
              <w:t xml:space="preserve">Naam </w:t>
            </w:r>
            <w:r>
              <w:rPr>
                <w:rFonts w:cs="Calibri"/>
                <w:color w:val="000000"/>
              </w:rPr>
              <w:t>opdrachtgever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5D33FDA" w14:textId="77777777" w:rsidR="00DB2A99" w:rsidRPr="007836AB" w:rsidRDefault="00DB2A99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DB2A99" w:rsidRPr="0020054C" w14:paraId="7F90CDE7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6E89C1C" w14:textId="77777777" w:rsidR="00DB2A99" w:rsidRPr="0020054C" w:rsidRDefault="00DB2A99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Type organisatie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4B99B8A" w14:textId="77777777" w:rsidR="00DB2A99" w:rsidRPr="007836AB" w:rsidRDefault="00DB2A99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DB2A99" w:rsidRPr="0020054C" w14:paraId="481FEDE0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1380FC6" w14:textId="77777777" w:rsidR="00DB2A99" w:rsidRPr="0020054C" w:rsidRDefault="00DB2A99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Adres en vestigingsplaats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EC21EB0" w14:textId="77777777" w:rsidR="00DB2A99" w:rsidRPr="007836AB" w:rsidRDefault="00DB2A99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DB2A99" w:rsidRPr="0020054C" w14:paraId="481DAB72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BF57D19" w14:textId="77777777" w:rsidR="00DB2A99" w:rsidRPr="0020054C" w:rsidRDefault="00DB2A99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Naam contactpersoon: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3CCEFF0" w14:textId="77777777" w:rsidR="00DB2A99" w:rsidRPr="007836AB" w:rsidRDefault="00DB2A99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DB2A99" w:rsidRPr="0020054C" w14:paraId="332EEBD0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547056A" w14:textId="77777777" w:rsidR="00DB2A99" w:rsidRPr="0020054C" w:rsidRDefault="00DB2A99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Functie contactpersoon: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0A7748D" w14:textId="77777777" w:rsidR="00DB2A99" w:rsidRPr="007836AB" w:rsidRDefault="00DB2A99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DB2A99" w:rsidRPr="0020054C" w14:paraId="3260485F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A1952F2" w14:textId="77777777" w:rsidR="00DB2A99" w:rsidRPr="0020054C" w:rsidRDefault="00DB2A99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Telefoonnummer contactpersoon: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88FDEBA" w14:textId="77777777" w:rsidR="00DB2A99" w:rsidRPr="007836AB" w:rsidRDefault="00DB2A99" w:rsidP="00D02EEF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</w:tbl>
    <w:p w14:paraId="32C52896" w14:textId="7818A182" w:rsidR="007836AB" w:rsidRPr="007C5551" w:rsidRDefault="007836AB" w:rsidP="007C5551">
      <w:pPr>
        <w:pStyle w:val="Kop4"/>
        <w:keepNext w:val="0"/>
        <w:keepLines w:val="0"/>
        <w:spacing w:before="240" w:after="0"/>
        <w:rPr>
          <w:rStyle w:val="Intensievebenadrukking"/>
        </w:rPr>
      </w:pPr>
      <w:r w:rsidRPr="007C5551">
        <w:rPr>
          <w:rStyle w:val="Intensievebenadrukking"/>
        </w:rPr>
        <w:t xml:space="preserve">Verklaring en ondertekening </w:t>
      </w:r>
      <w:r w:rsidR="00E67182">
        <w:rPr>
          <w:rStyle w:val="Intensievebenadrukking"/>
        </w:rPr>
        <w:t>Gegadigde</w:t>
      </w:r>
    </w:p>
    <w:p w14:paraId="50B2C9F0" w14:textId="61A74266" w:rsidR="00766311" w:rsidRDefault="00E67182" w:rsidP="007836AB">
      <w:r>
        <w:t>Gegadigde</w:t>
      </w:r>
      <w:r w:rsidR="00766311" w:rsidRPr="00766311">
        <w:t xml:space="preserve"> verklaart </w:t>
      </w:r>
      <w:r w:rsidR="00766311">
        <w:t xml:space="preserve">bovenstaande </w:t>
      </w:r>
      <w:r w:rsidR="00766311" w:rsidRPr="00766311">
        <w:t>gegevens</w:t>
      </w:r>
      <w:r w:rsidR="00766311">
        <w:t xml:space="preserve"> n</w:t>
      </w:r>
      <w:r w:rsidR="00766311" w:rsidRPr="00766311">
        <w:t>aar waarheid te hebben ingevuld</w:t>
      </w:r>
      <w:r w:rsidR="00766311">
        <w:t>.</w:t>
      </w:r>
    </w:p>
    <w:p w14:paraId="75F9CA4C" w14:textId="77777777" w:rsidR="00766311" w:rsidRDefault="00766311" w:rsidP="007836AB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4677"/>
      </w:tblGrid>
      <w:tr w:rsidR="007836AB" w:rsidRPr="00A94450" w14:paraId="02050EF4" w14:textId="77777777" w:rsidTr="00884508">
        <w:trPr>
          <w:trHeight w:val="20"/>
          <w:tblHeader/>
        </w:trPr>
        <w:tc>
          <w:tcPr>
            <w:tcW w:w="4400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AD2C07F" w14:textId="093DDAD2" w:rsidR="007836AB" w:rsidRPr="00A94450" w:rsidRDefault="00E67182" w:rsidP="00F6026B">
            <w:pPr>
              <w:pStyle w:val="Koptabel"/>
            </w:pPr>
            <w:r>
              <w:t>Gegadigde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22F776A" w14:textId="77777777" w:rsidR="007836AB" w:rsidRPr="00A94450" w:rsidRDefault="007836AB" w:rsidP="00F6026B">
            <w:pPr>
              <w:pStyle w:val="Koptabel"/>
            </w:pPr>
            <w:r w:rsidRPr="00A94450">
              <w:t>Invulvelden</w:t>
            </w:r>
          </w:p>
        </w:tc>
      </w:tr>
      <w:tr w:rsidR="007836AB" w:rsidRPr="0020054C" w14:paraId="5AC55F36" w14:textId="77777777" w:rsidTr="00884508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71B5A45" w14:textId="1C0B4381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Naam </w:t>
            </w:r>
            <w:r w:rsidR="00E67182">
              <w:rPr>
                <w:rFonts w:cs="Calibri"/>
                <w:color w:val="000000"/>
              </w:rPr>
              <w:t>Gegadigde</w:t>
            </w:r>
            <w:r w:rsidR="007836AB"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F62C251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171867">
              <w:rPr>
                <w:rFonts w:cs="Calibri"/>
                <w:color w:val="000000"/>
                <w:highlight w:val="cyan"/>
              </w:rPr>
              <w:t>[</w:t>
            </w:r>
            <w:r>
              <w:rPr>
                <w:rFonts w:cs="Calibri"/>
                <w:color w:val="000000"/>
                <w:highlight w:val="cyan"/>
              </w:rPr>
              <w:t xml:space="preserve">  </w:t>
            </w:r>
            <w:r w:rsidRPr="00171867">
              <w:rPr>
                <w:rFonts w:cs="Calibri"/>
                <w:color w:val="000000"/>
                <w:highlight w:val="cyan"/>
              </w:rPr>
              <w:t xml:space="preserve"> ]</w:t>
            </w:r>
          </w:p>
        </w:tc>
      </w:tr>
      <w:tr w:rsidR="007836AB" w:rsidRPr="0020054C" w14:paraId="3B911ED7" w14:textId="77777777" w:rsidTr="00884508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0E286E3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Naam tekenbevoegde functionaris</w:t>
            </w:r>
            <w:r w:rsidR="007836AB"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D5D9E5C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39986632" w14:textId="77777777" w:rsidTr="00884508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958FBD7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Functie tekenbevoegde functionaris: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5C249DC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36573912" w14:textId="77777777" w:rsidTr="00884508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6956DF3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Plaats</w:t>
            </w:r>
            <w:r w:rsidR="007836AB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DA7B853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5C99D403" w14:textId="77777777" w:rsidTr="00884508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B35371D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Datum ondertekening</w:t>
            </w:r>
            <w:r w:rsidR="007836AB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39029A0" w14:textId="77777777" w:rsidR="007836AB" w:rsidRPr="0020054C" w:rsidRDefault="007836AB" w:rsidP="00F6026B">
            <w:pPr>
              <w:rPr>
                <w:rFonts w:cs="Calibri"/>
                <w:color w:val="000000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</w:tc>
      </w:tr>
      <w:tr w:rsidR="007836AB" w:rsidRPr="0020054C" w14:paraId="0297EEE7" w14:textId="77777777" w:rsidTr="00884508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14675EB8" w14:textId="77777777" w:rsidR="007836AB" w:rsidRPr="0020054C" w:rsidRDefault="00766311" w:rsidP="00F6026B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Handtekening</w:t>
            </w:r>
            <w:r w:rsidR="007836AB"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CA97456" w14:textId="77777777" w:rsidR="007836AB" w:rsidRDefault="007836AB" w:rsidP="00F6026B">
            <w:pPr>
              <w:rPr>
                <w:rFonts w:cs="Calibri"/>
                <w:color w:val="000000"/>
                <w:highlight w:val="cyan"/>
              </w:rPr>
            </w:pPr>
            <w:r w:rsidRPr="002E3E0E">
              <w:rPr>
                <w:rFonts w:cs="Calibri"/>
                <w:color w:val="000000"/>
                <w:highlight w:val="cyan"/>
              </w:rPr>
              <w:t>[   ]</w:t>
            </w:r>
          </w:p>
          <w:p w14:paraId="6BE0E99F" w14:textId="77777777" w:rsidR="00766311" w:rsidRDefault="00766311" w:rsidP="00F6026B">
            <w:pPr>
              <w:rPr>
                <w:rFonts w:cs="Calibri"/>
                <w:color w:val="000000"/>
                <w:highlight w:val="cyan"/>
              </w:rPr>
            </w:pPr>
          </w:p>
          <w:p w14:paraId="2E6F658F" w14:textId="77777777" w:rsidR="00766311" w:rsidRPr="007836AB" w:rsidRDefault="00766311" w:rsidP="00F6026B">
            <w:pPr>
              <w:rPr>
                <w:rFonts w:cs="Calibri"/>
                <w:color w:val="000000"/>
                <w:highlight w:val="cyan"/>
              </w:rPr>
            </w:pPr>
          </w:p>
        </w:tc>
      </w:tr>
    </w:tbl>
    <w:p w14:paraId="19B4C021" w14:textId="77777777" w:rsidR="00FF68A0" w:rsidRPr="007C5551" w:rsidRDefault="00766311" w:rsidP="007C5551">
      <w:pPr>
        <w:pStyle w:val="Kop4"/>
        <w:keepNext w:val="0"/>
        <w:keepLines w:val="0"/>
        <w:spacing w:before="240" w:after="0"/>
        <w:rPr>
          <w:rStyle w:val="Intensievebenadrukking"/>
        </w:rPr>
      </w:pPr>
      <w:r w:rsidRPr="007C5551">
        <w:rPr>
          <w:rStyle w:val="Intensievebenadrukking"/>
        </w:rPr>
        <w:t xml:space="preserve">Tevredenheidsverklaring </w:t>
      </w:r>
      <w:proofErr w:type="gramStart"/>
      <w:r w:rsidRPr="007C5551">
        <w:rPr>
          <w:rStyle w:val="Intensievebenadrukking"/>
        </w:rPr>
        <w:t>referent /</w:t>
      </w:r>
      <w:proofErr w:type="gramEnd"/>
      <w:r w:rsidRPr="007C5551">
        <w:rPr>
          <w:rStyle w:val="Intensievebenadrukking"/>
        </w:rPr>
        <w:t xml:space="preserve"> opdrachtgever van de referentieopdracht</w:t>
      </w:r>
      <w:r w:rsidR="00FF68A0" w:rsidRPr="007C5551">
        <w:rPr>
          <w:rStyle w:val="Intensievebenadrukking"/>
        </w:rPr>
        <w:t xml:space="preserve"> </w:t>
      </w:r>
    </w:p>
    <w:p w14:paraId="463B6BE9" w14:textId="5D106DC7" w:rsidR="00F11DF2" w:rsidRPr="00B82701" w:rsidRDefault="00F11DF2" w:rsidP="00F11DF2">
      <w:pPr>
        <w:spacing w:line="240" w:lineRule="auto"/>
        <w:contextualSpacing/>
        <w:rPr>
          <w:highlight w:val="cyan"/>
        </w:rPr>
      </w:pPr>
      <w:r w:rsidRPr="00B82701">
        <w:rPr>
          <w:highlight w:val="cyan"/>
        </w:rPr>
        <w:lastRenderedPageBreak/>
        <w:t>Door het indienen van een separate tevredenheidsverklaring volgens eigen format welke in ieder geval is ondertekend door een bevoegde en/of relevante functionaris van de opdrachtgever van de referentieopdracht</w:t>
      </w:r>
      <w:r w:rsidR="0049361B" w:rsidRPr="00B82701">
        <w:rPr>
          <w:highlight w:val="cyan"/>
        </w:rPr>
        <w:t>, waaruit duidelijk de genoemde kenmerken en omstandigheden blijken</w:t>
      </w:r>
      <w:r w:rsidRPr="00B82701">
        <w:rPr>
          <w:highlight w:val="cyan"/>
        </w:rPr>
        <w:t>.</w:t>
      </w:r>
    </w:p>
    <w:p w14:paraId="70A7A3C8" w14:textId="77777777" w:rsidR="00F11DF2" w:rsidRPr="00B82701" w:rsidRDefault="00F11DF2" w:rsidP="00F11DF2">
      <w:pPr>
        <w:spacing w:line="240" w:lineRule="auto"/>
        <w:contextualSpacing/>
        <w:rPr>
          <w:highlight w:val="cyan"/>
        </w:rPr>
      </w:pPr>
      <w:r w:rsidRPr="00B82701">
        <w:rPr>
          <w:highlight w:val="cyan"/>
        </w:rPr>
        <w:t>OF</w:t>
      </w:r>
    </w:p>
    <w:p w14:paraId="6A431D33" w14:textId="055DBAAC" w:rsidR="00F11DF2" w:rsidRPr="00B82701" w:rsidRDefault="00B82701" w:rsidP="00F11DF2">
      <w:pPr>
        <w:spacing w:line="240" w:lineRule="auto"/>
        <w:contextualSpacing/>
        <w:rPr>
          <w:highlight w:val="cyan"/>
        </w:rPr>
      </w:pPr>
      <w:r w:rsidRPr="00B82701">
        <w:rPr>
          <w:highlight w:val="cyan"/>
        </w:rPr>
        <w:t>D</w:t>
      </w:r>
      <w:r w:rsidR="00F11DF2" w:rsidRPr="00B82701">
        <w:rPr>
          <w:highlight w:val="cyan"/>
        </w:rPr>
        <w:t>oor het invullen en ondertekenen van het referentieblad:</w:t>
      </w:r>
    </w:p>
    <w:p w14:paraId="2BC41CF3" w14:textId="77777777" w:rsidR="00F11DF2" w:rsidRDefault="00F11DF2" w:rsidP="00F11DF2">
      <w:r w:rsidRPr="00FF68A0">
        <w:rPr>
          <w:highlight w:val="green"/>
        </w:rPr>
        <w:t>[</w:t>
      </w:r>
      <w:proofErr w:type="gramStart"/>
      <w:r w:rsidRPr="00FF68A0">
        <w:rPr>
          <w:highlight w:val="green"/>
        </w:rPr>
        <w:t>invulvelden</w:t>
      </w:r>
      <w:proofErr w:type="gramEnd"/>
      <w:r w:rsidRPr="00FF68A0">
        <w:rPr>
          <w:highlight w:val="green"/>
        </w:rPr>
        <w:t>]</w:t>
      </w:r>
      <w:r>
        <w:t xml:space="preserve"> in te vullen door </w:t>
      </w:r>
      <w:proofErr w:type="gramStart"/>
      <w:r>
        <w:t>referent /</w:t>
      </w:r>
      <w:proofErr w:type="gramEnd"/>
      <w:r>
        <w:t xml:space="preserve"> opdrachtgever van de referentieopdracht:</w:t>
      </w:r>
    </w:p>
    <w:p w14:paraId="1D974D94" w14:textId="77777777" w:rsidR="00884508" w:rsidRDefault="00884508" w:rsidP="00884508"/>
    <w:tbl>
      <w:tblPr>
        <w:tblW w:w="9077" w:type="dxa"/>
        <w:tblInd w:w="-5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0"/>
        <w:gridCol w:w="4677"/>
      </w:tblGrid>
      <w:tr w:rsidR="00884508" w:rsidRPr="00A94450" w14:paraId="1A076EB7" w14:textId="77777777" w:rsidTr="00D02EEF">
        <w:trPr>
          <w:trHeight w:val="20"/>
          <w:tblHeader/>
        </w:trPr>
        <w:tc>
          <w:tcPr>
            <w:tcW w:w="4400" w:type="dxa"/>
            <w:tcBorders>
              <w:top w:val="nil"/>
              <w:bottom w:val="nil"/>
              <w:right w:val="dotted" w:sz="4" w:space="0" w:color="auto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5087DC30" w14:textId="77777777" w:rsidR="00884508" w:rsidRPr="00A94450" w:rsidRDefault="00884508" w:rsidP="00D02EEF">
            <w:pPr>
              <w:pStyle w:val="Koptabel"/>
            </w:pPr>
            <w:proofErr w:type="gramStart"/>
            <w:r>
              <w:t>Referent /</w:t>
            </w:r>
            <w:proofErr w:type="gramEnd"/>
            <w:r>
              <w:t xml:space="preserve"> opdrachtgever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  <w:bottom w:val="nil"/>
            </w:tcBorders>
            <w:shd w:val="clear" w:color="auto" w:fill="009CDA"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7170AD6" w14:textId="77777777" w:rsidR="00884508" w:rsidRPr="00A94450" w:rsidRDefault="00884508" w:rsidP="00D02EEF">
            <w:pPr>
              <w:pStyle w:val="Koptabel"/>
            </w:pPr>
            <w:r w:rsidRPr="00A94450">
              <w:t>Invulvelden</w:t>
            </w:r>
          </w:p>
        </w:tc>
      </w:tr>
      <w:tr w:rsidR="00884508" w:rsidRPr="0020054C" w14:paraId="0E05C67F" w14:textId="77777777" w:rsidTr="00D02EEF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A2F1416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 w:rsidRPr="0092677D">
              <w:t>De referentieopdracht is op een vakkundige en regelmatige wijze uitgevoerd en opgeleverd: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B224CE8" w14:textId="77777777" w:rsidR="00884508" w:rsidRPr="0092677D" w:rsidRDefault="005416BC" w:rsidP="00D02EEF">
            <w:sdt>
              <w:sdtPr>
                <w:id w:val="-1103497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508"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4508" w:rsidRPr="0092677D">
              <w:tab/>
              <w:t>Ja</w:t>
            </w:r>
          </w:p>
          <w:p w14:paraId="1DED53F9" w14:textId="77777777" w:rsidR="00884508" w:rsidRPr="0092677D" w:rsidRDefault="005416BC" w:rsidP="00D02EEF">
            <w:pPr>
              <w:spacing w:line="240" w:lineRule="auto"/>
            </w:pPr>
            <w:sdt>
              <w:sdtPr>
                <w:id w:val="762195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508"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4508" w:rsidRPr="0092677D">
              <w:tab/>
              <w:t>Nee</w:t>
            </w:r>
          </w:p>
          <w:p w14:paraId="34BB3C51" w14:textId="77777777" w:rsidR="00884508" w:rsidRPr="007836AB" w:rsidRDefault="00884508" w:rsidP="00D02EEF">
            <w:pPr>
              <w:rPr>
                <w:rFonts w:cs="Calibri"/>
                <w:color w:val="000000"/>
                <w:highlight w:val="cyan"/>
              </w:rPr>
            </w:pPr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>[</w:t>
            </w:r>
            <w:proofErr w:type="gramStart"/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>aankruisen</w:t>
            </w:r>
            <w:proofErr w:type="gramEnd"/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 xml:space="preserve"> wat van toepassing is]</w:t>
            </w:r>
          </w:p>
        </w:tc>
      </w:tr>
      <w:tr w:rsidR="00884508" w:rsidRPr="0020054C" w14:paraId="31F58D6C" w14:textId="77777777" w:rsidTr="00D02EEF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E9CAC2A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proofErr w:type="gramStart"/>
            <w:r>
              <w:t>Referent /</w:t>
            </w:r>
            <w:proofErr w:type="gramEnd"/>
            <w:r>
              <w:t xml:space="preserve"> opdrachtgever van de referentieopdracht is </w:t>
            </w:r>
            <w:r w:rsidRPr="0092677D">
              <w:t xml:space="preserve">tevreden over de uitvoering van </w:t>
            </w:r>
            <w:r>
              <w:t>de referentieopdracht: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B857950" w14:textId="77777777" w:rsidR="00884508" w:rsidRPr="0092677D" w:rsidRDefault="005416BC" w:rsidP="00D02EEF">
            <w:sdt>
              <w:sdtPr>
                <w:id w:val="46069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508"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4508" w:rsidRPr="0092677D">
              <w:tab/>
              <w:t>Ja</w:t>
            </w:r>
          </w:p>
          <w:p w14:paraId="3A8BB26D" w14:textId="77777777" w:rsidR="00884508" w:rsidRPr="0092677D" w:rsidRDefault="005416BC" w:rsidP="00D02EEF">
            <w:pPr>
              <w:spacing w:line="240" w:lineRule="auto"/>
            </w:pPr>
            <w:sdt>
              <w:sdtPr>
                <w:id w:val="-314727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4508" w:rsidRPr="009267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4508" w:rsidRPr="0092677D">
              <w:tab/>
              <w:t>Nee</w:t>
            </w:r>
          </w:p>
          <w:p w14:paraId="1C48DA90" w14:textId="77777777" w:rsidR="00884508" w:rsidRPr="007836AB" w:rsidRDefault="00884508" w:rsidP="00D02EEF">
            <w:pPr>
              <w:rPr>
                <w:rFonts w:cs="Calibri"/>
                <w:color w:val="000000"/>
                <w:highlight w:val="cyan"/>
              </w:rPr>
            </w:pPr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>[</w:t>
            </w:r>
            <w:proofErr w:type="gramStart"/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>aankruisen</w:t>
            </w:r>
            <w:proofErr w:type="gramEnd"/>
            <w:r w:rsidRPr="00FF68A0">
              <w:rPr>
                <w:rFonts w:cs="Calibri"/>
                <w:color w:val="000000"/>
                <w:sz w:val="18"/>
                <w:szCs w:val="18"/>
                <w:highlight w:val="green"/>
              </w:rPr>
              <w:t xml:space="preserve"> wat van toepassing is]</w:t>
            </w:r>
          </w:p>
        </w:tc>
      </w:tr>
      <w:tr w:rsidR="00884508" w:rsidRPr="00FF68A0" w14:paraId="50B681AB" w14:textId="77777777" w:rsidTr="00D02EEF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43F2A2C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Eventuele bijzonderheden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7641ADD3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884508" w:rsidRPr="00FF68A0" w14:paraId="117B8939" w14:textId="77777777" w:rsidTr="00D02EEF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4996D71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Naam </w:t>
            </w:r>
            <w:r w:rsidRPr="003069FC">
              <w:rPr>
                <w:rFonts w:cs="Calibri"/>
                <w:color w:val="000000"/>
              </w:rPr>
              <w:t xml:space="preserve">bevoegde en/of relevante </w:t>
            </w:r>
            <w:r>
              <w:rPr>
                <w:rFonts w:cs="Calibri"/>
                <w:color w:val="000000"/>
              </w:rPr>
              <w:t>functionaris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D08463F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884508" w:rsidRPr="00FF68A0" w14:paraId="243886AE" w14:textId="77777777" w:rsidTr="00D02EEF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B4C1B3C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Functie </w:t>
            </w:r>
            <w:r w:rsidRPr="003069FC">
              <w:rPr>
                <w:rFonts w:cs="Calibri"/>
                <w:color w:val="000000"/>
              </w:rPr>
              <w:t xml:space="preserve">bevoegde en/of relevante </w:t>
            </w:r>
            <w:r>
              <w:rPr>
                <w:rFonts w:cs="Calibri"/>
                <w:color w:val="000000"/>
              </w:rPr>
              <w:t>functionaris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41BDAA3C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884508" w:rsidRPr="00FF68A0" w14:paraId="463D507C" w14:textId="77777777" w:rsidTr="00D02EEF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2793949C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Plaats: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63B8DE84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884508" w:rsidRPr="00FF68A0" w14:paraId="445B9216" w14:textId="77777777" w:rsidTr="00D02EEF">
        <w:trPr>
          <w:trHeight w:val="20"/>
        </w:trPr>
        <w:tc>
          <w:tcPr>
            <w:tcW w:w="4400" w:type="dxa"/>
            <w:tcBorders>
              <w:top w:val="nil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945796B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Datum ondertekening:</w:t>
            </w:r>
          </w:p>
        </w:tc>
        <w:tc>
          <w:tcPr>
            <w:tcW w:w="4677" w:type="dxa"/>
            <w:tcBorders>
              <w:top w:val="nil"/>
              <w:left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394FC594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 w:rsidRPr="00705913">
              <w:rPr>
                <w:rFonts w:cs="Calibri"/>
                <w:color w:val="000000"/>
                <w:highlight w:val="green"/>
              </w:rPr>
              <w:t>[   ]</w:t>
            </w:r>
          </w:p>
        </w:tc>
      </w:tr>
      <w:tr w:rsidR="00884508" w:rsidRPr="0020054C" w14:paraId="63D353A3" w14:textId="77777777" w:rsidTr="00D02EEF">
        <w:trPr>
          <w:trHeight w:val="20"/>
        </w:trPr>
        <w:tc>
          <w:tcPr>
            <w:tcW w:w="4400" w:type="dxa"/>
            <w:tcBorders>
              <w:top w:val="nil"/>
              <w:bottom w:val="dotted" w:sz="4" w:space="0" w:color="auto"/>
              <w:right w:val="dotted" w:sz="4" w:space="0" w:color="auto"/>
            </w:tcBorders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8002F3C" w14:textId="77777777" w:rsidR="00884508" w:rsidRPr="0020054C" w:rsidRDefault="00884508" w:rsidP="00D02EEF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Handtekening</w:t>
            </w:r>
            <w:r w:rsidRPr="0020054C">
              <w:rPr>
                <w:rFonts w:cs="Calibri"/>
                <w:color w:val="000000"/>
              </w:rPr>
              <w:t>:</w:t>
            </w: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noWrap/>
            <w:tcMar>
              <w:top w:w="113" w:type="dxa"/>
              <w:left w:w="57" w:type="dxa"/>
              <w:bottom w:w="113" w:type="dxa"/>
              <w:right w:w="57" w:type="dxa"/>
            </w:tcMar>
            <w:hideMark/>
          </w:tcPr>
          <w:p w14:paraId="0A20D117" w14:textId="77777777" w:rsidR="00884508" w:rsidRPr="00FF68A0" w:rsidRDefault="00884508" w:rsidP="00D02EEF">
            <w:pPr>
              <w:rPr>
                <w:rFonts w:cs="Calibri"/>
                <w:color w:val="000000"/>
                <w:highlight w:val="green"/>
              </w:rPr>
            </w:pPr>
            <w:r w:rsidRPr="00FF68A0">
              <w:rPr>
                <w:rFonts w:cs="Calibri"/>
                <w:color w:val="000000"/>
                <w:highlight w:val="green"/>
              </w:rPr>
              <w:t>[   ]</w:t>
            </w:r>
          </w:p>
          <w:p w14:paraId="28020CFD" w14:textId="77777777" w:rsidR="00884508" w:rsidRDefault="00884508" w:rsidP="00D02EEF">
            <w:pPr>
              <w:rPr>
                <w:rFonts w:cs="Calibri"/>
                <w:color w:val="000000"/>
                <w:highlight w:val="cyan"/>
              </w:rPr>
            </w:pPr>
          </w:p>
          <w:p w14:paraId="71B91123" w14:textId="77777777" w:rsidR="00884508" w:rsidRPr="007836AB" w:rsidRDefault="00884508" w:rsidP="00D02EEF">
            <w:pPr>
              <w:rPr>
                <w:rFonts w:cs="Calibri"/>
                <w:color w:val="000000"/>
                <w:highlight w:val="cyan"/>
              </w:rPr>
            </w:pPr>
          </w:p>
        </w:tc>
      </w:tr>
    </w:tbl>
    <w:p w14:paraId="3D3C9205" w14:textId="77777777" w:rsidR="00A875FA" w:rsidRDefault="00A875FA" w:rsidP="00F11DF2"/>
    <w:sectPr w:rsidR="00A875FA" w:rsidSect="00171867">
      <w:headerReference w:type="default" r:id="rId10"/>
      <w:foot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42AFB" w14:textId="77777777" w:rsidR="005416BC" w:rsidRDefault="005416BC" w:rsidP="00096F21">
      <w:r>
        <w:separator/>
      </w:r>
    </w:p>
  </w:endnote>
  <w:endnote w:type="continuationSeparator" w:id="0">
    <w:p w14:paraId="4899B8E5" w14:textId="77777777" w:rsidR="005416BC" w:rsidRDefault="005416BC" w:rsidP="00096F21">
      <w:r>
        <w:continuationSeparator/>
      </w:r>
    </w:p>
  </w:endnote>
  <w:endnote w:type="continuationNotice" w:id="1">
    <w:p w14:paraId="4202113B" w14:textId="77777777" w:rsidR="005416BC" w:rsidRDefault="005416BC" w:rsidP="00096F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ED4EC" w14:textId="77777777" w:rsidR="005210FE" w:rsidRDefault="005210FE" w:rsidP="00096F21">
    <w:pPr>
      <w:pStyle w:val="Voettekst"/>
      <w:rPr>
        <w:lang w:bidi="nl-NL"/>
      </w:rPr>
    </w:pPr>
  </w:p>
  <w:p w14:paraId="15CB3A14" w14:textId="2892EC0B" w:rsidR="005D4FDD" w:rsidRPr="00A94450" w:rsidRDefault="00D91516" w:rsidP="0081395B">
    <w:pPr>
      <w:pStyle w:val="Voettekst"/>
      <w:tabs>
        <w:tab w:val="center" w:pos="4536"/>
      </w:tabs>
      <w:spacing w:line="240" w:lineRule="auto"/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</w:pPr>
    <w:r w:rsidRPr="00D91516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Bijlage </w:t>
    </w:r>
    <w:r w:rsidR="009E0E5C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9A</w:t>
    </w:r>
    <w:r w:rsidRPr="00D91516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– </w:t>
    </w:r>
    <w:r w:rsidR="00855CB5" w:rsidRPr="00855CB5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Referentieblad Geschiktheidseis kerncompetenties in referentieopdracht</w:t>
    </w:r>
    <w:r w:rsidR="0081395B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ab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Pagina 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PAGE  \* Arabic  \* MERGEFORMAT</w:instrTex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 xml:space="preserve"> van 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begin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instrText>NUMPAGES  \* Arabic  \* MERGEFORMAT</w:instrTex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separate"/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t>24</w:t>
    </w:r>
    <w:r w:rsidR="003A0789" w:rsidRPr="00A94450">
      <w:rPr>
        <w:rFonts w:ascii="Bahnschrift Light SemiCondensed" w:hAnsi="Bahnschrift Light SemiCondensed"/>
        <w:i w:val="0"/>
        <w:color w:val="003867"/>
        <w:sz w:val="18"/>
        <w:szCs w:val="18"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A5894" w14:textId="77777777" w:rsidR="005416BC" w:rsidRDefault="005416BC" w:rsidP="00096F21">
      <w:r>
        <w:separator/>
      </w:r>
    </w:p>
  </w:footnote>
  <w:footnote w:type="continuationSeparator" w:id="0">
    <w:p w14:paraId="4FC7D560" w14:textId="77777777" w:rsidR="005416BC" w:rsidRDefault="005416BC" w:rsidP="00096F21">
      <w:r>
        <w:continuationSeparator/>
      </w:r>
    </w:p>
  </w:footnote>
  <w:footnote w:type="continuationNotice" w:id="1">
    <w:p w14:paraId="147E59C7" w14:textId="77777777" w:rsidR="005416BC" w:rsidRDefault="005416BC" w:rsidP="00096F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6BE1D" w14:textId="77777777" w:rsidR="000A1756" w:rsidRDefault="000A1756" w:rsidP="00096F21">
    <w:pPr>
      <w:pStyle w:val="Koptekst"/>
    </w:pPr>
  </w:p>
  <w:p w14:paraId="7FB8324D" w14:textId="77777777" w:rsidR="000A1756" w:rsidRDefault="000A1756" w:rsidP="00096F21">
    <w:pPr>
      <w:pStyle w:val="Koptekst"/>
    </w:pPr>
  </w:p>
  <w:p w14:paraId="586EB705" w14:textId="77777777" w:rsidR="00F91A8A" w:rsidRPr="000A1756" w:rsidRDefault="00F91A8A" w:rsidP="00096F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61AD"/>
    <w:multiLevelType w:val="hybridMultilevel"/>
    <w:tmpl w:val="F0B866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D7472"/>
    <w:multiLevelType w:val="hybridMultilevel"/>
    <w:tmpl w:val="F2C64E6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00976"/>
    <w:multiLevelType w:val="hybridMultilevel"/>
    <w:tmpl w:val="45ECCC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E074A"/>
    <w:multiLevelType w:val="hybridMultilevel"/>
    <w:tmpl w:val="A2B208DA"/>
    <w:lvl w:ilvl="0" w:tplc="EDB6E7B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7BC6D37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7408C6D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D99E337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A589C3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B872887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75B8A80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BA1EC75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26C238F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4" w15:restartNumberingAfterBreak="0">
    <w:nsid w:val="16DB1749"/>
    <w:multiLevelType w:val="multilevel"/>
    <w:tmpl w:val="6E9A8B64"/>
    <w:lvl w:ilvl="0">
      <w:start w:val="1"/>
      <w:numFmt w:val="decimal"/>
      <w:lvlText w:val="%1"/>
      <w:lvlJc w:val="right"/>
      <w:pPr>
        <w:tabs>
          <w:tab w:val="num" w:pos="1985"/>
        </w:tabs>
        <w:ind w:left="360" w:firstLine="1341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1418"/>
        </w:tabs>
        <w:ind w:left="225" w:firstLine="90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985"/>
        </w:tabs>
        <w:ind w:left="1224" w:firstLine="477"/>
      </w:pPr>
      <w:rPr>
        <w:rFonts w:hint="default"/>
      </w:rPr>
    </w:lvl>
    <w:lvl w:ilvl="3">
      <w:start w:val="1"/>
      <w:numFmt w:val="decimal"/>
      <w:lvlText w:val="%1.%2.%3.%4."/>
      <w:lvlJc w:val="righ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none"/>
      <w:lvlText w:val="COLOFON"/>
      <w:lvlJc w:val="left"/>
      <w:pPr>
        <w:tabs>
          <w:tab w:val="num" w:pos="0"/>
        </w:tabs>
        <w:ind w:left="0" w:hanging="2268"/>
      </w:pPr>
      <w:rPr>
        <w:rFonts w:ascii="Frutiger Light" w:hAnsi="Frutiger Light" w:hint="default"/>
        <w:b w:val="0"/>
        <w:i w:val="0"/>
        <w:color w:val="BE8214"/>
        <w:sz w:val="28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265A3B"/>
    <w:multiLevelType w:val="hybridMultilevel"/>
    <w:tmpl w:val="BAA6F868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A9FC1FC"/>
    <w:multiLevelType w:val="hybridMultilevel"/>
    <w:tmpl w:val="9B348E7C"/>
    <w:lvl w:ilvl="0" w:tplc="91FE5EF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E102CB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6A1E86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8CE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B258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EE2F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F08C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84E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ECD0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34C8"/>
    <w:multiLevelType w:val="hybridMultilevel"/>
    <w:tmpl w:val="21E24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F4704"/>
    <w:multiLevelType w:val="hybridMultilevel"/>
    <w:tmpl w:val="544EC2A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4786148"/>
    <w:multiLevelType w:val="hybridMultilevel"/>
    <w:tmpl w:val="D438207A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CD35B77"/>
    <w:multiLevelType w:val="multilevel"/>
    <w:tmpl w:val="3AD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2D30C5D"/>
    <w:multiLevelType w:val="hybridMultilevel"/>
    <w:tmpl w:val="04C07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5AA0642"/>
    <w:multiLevelType w:val="hybridMultilevel"/>
    <w:tmpl w:val="81228498"/>
    <w:lvl w:ilvl="0" w:tplc="3896444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3727E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BF802C6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0A3C21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6FF4613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52CCD20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9B00EE5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D3C4C51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F4C2782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5" w15:restartNumberingAfterBreak="0">
    <w:nsid w:val="6DFE669C"/>
    <w:multiLevelType w:val="hybridMultilevel"/>
    <w:tmpl w:val="8B2478DE"/>
    <w:lvl w:ilvl="0" w:tplc="601EDCA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D304F85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446E74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FA94C1B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9F40D5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ED4EE2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D66C6C3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DD4F15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2BDAC0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6" w15:restartNumberingAfterBreak="0">
    <w:nsid w:val="76E321C6"/>
    <w:multiLevelType w:val="hybridMultilevel"/>
    <w:tmpl w:val="9C8C56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584351"/>
    <w:multiLevelType w:val="hybridMultilevel"/>
    <w:tmpl w:val="9D0ECB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56C0B7"/>
    <w:multiLevelType w:val="hybridMultilevel"/>
    <w:tmpl w:val="99FAB69E"/>
    <w:lvl w:ilvl="0" w:tplc="6BBEDD3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BC0E200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93D838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3A16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6870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62E2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A034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9402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D49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229714">
    <w:abstractNumId w:val="18"/>
  </w:num>
  <w:num w:numId="2" w16cid:durableId="445123083">
    <w:abstractNumId w:val="7"/>
  </w:num>
  <w:num w:numId="3" w16cid:durableId="430711176">
    <w:abstractNumId w:val="4"/>
  </w:num>
  <w:num w:numId="4" w16cid:durableId="1852404849">
    <w:abstractNumId w:val="13"/>
  </w:num>
  <w:num w:numId="5" w16cid:durableId="994452798">
    <w:abstractNumId w:val="11"/>
  </w:num>
  <w:num w:numId="6" w16cid:durableId="222568843">
    <w:abstractNumId w:val="1"/>
  </w:num>
  <w:num w:numId="7" w16cid:durableId="996541991">
    <w:abstractNumId w:val="17"/>
  </w:num>
  <w:num w:numId="8" w16cid:durableId="7829336">
    <w:abstractNumId w:val="9"/>
  </w:num>
  <w:num w:numId="9" w16cid:durableId="1526214007">
    <w:abstractNumId w:val="10"/>
  </w:num>
  <w:num w:numId="10" w16cid:durableId="2072462316">
    <w:abstractNumId w:val="16"/>
  </w:num>
  <w:num w:numId="11" w16cid:durableId="2112627514">
    <w:abstractNumId w:val="6"/>
  </w:num>
  <w:num w:numId="12" w16cid:durableId="1312294355">
    <w:abstractNumId w:val="2"/>
  </w:num>
  <w:num w:numId="13" w16cid:durableId="1133446850">
    <w:abstractNumId w:val="3"/>
  </w:num>
  <w:num w:numId="14" w16cid:durableId="674114543">
    <w:abstractNumId w:val="15"/>
  </w:num>
  <w:num w:numId="15" w16cid:durableId="679086243">
    <w:abstractNumId w:val="14"/>
  </w:num>
  <w:num w:numId="16" w16cid:durableId="1439905209">
    <w:abstractNumId w:val="5"/>
  </w:num>
  <w:num w:numId="17" w16cid:durableId="1810705553">
    <w:abstractNumId w:val="0"/>
  </w:num>
  <w:num w:numId="18" w16cid:durableId="904415789">
    <w:abstractNumId w:val="12"/>
  </w:num>
  <w:num w:numId="19" w16cid:durableId="9549484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8F9"/>
    <w:rsid w:val="0000097F"/>
    <w:rsid w:val="00004D4D"/>
    <w:rsid w:val="0000535C"/>
    <w:rsid w:val="000146FF"/>
    <w:rsid w:val="000256F9"/>
    <w:rsid w:val="00034C4F"/>
    <w:rsid w:val="00054C83"/>
    <w:rsid w:val="00062094"/>
    <w:rsid w:val="000622A2"/>
    <w:rsid w:val="0006313F"/>
    <w:rsid w:val="00063D85"/>
    <w:rsid w:val="00064EE2"/>
    <w:rsid w:val="00075B59"/>
    <w:rsid w:val="000804D4"/>
    <w:rsid w:val="00081722"/>
    <w:rsid w:val="00090F7F"/>
    <w:rsid w:val="00096F21"/>
    <w:rsid w:val="000A1756"/>
    <w:rsid w:val="000B584E"/>
    <w:rsid w:val="000C50EC"/>
    <w:rsid w:val="000D6EDF"/>
    <w:rsid w:val="000E27D1"/>
    <w:rsid w:val="00121D70"/>
    <w:rsid w:val="00133664"/>
    <w:rsid w:val="001349CF"/>
    <w:rsid w:val="00140215"/>
    <w:rsid w:val="001413FF"/>
    <w:rsid w:val="00143268"/>
    <w:rsid w:val="00147804"/>
    <w:rsid w:val="00147827"/>
    <w:rsid w:val="00150D3B"/>
    <w:rsid w:val="00162534"/>
    <w:rsid w:val="00162E5F"/>
    <w:rsid w:val="00171867"/>
    <w:rsid w:val="00183BFF"/>
    <w:rsid w:val="00186254"/>
    <w:rsid w:val="00190480"/>
    <w:rsid w:val="001B0348"/>
    <w:rsid w:val="001B3882"/>
    <w:rsid w:val="001B46B9"/>
    <w:rsid w:val="001D5FDA"/>
    <w:rsid w:val="001E1AA6"/>
    <w:rsid w:val="0020054C"/>
    <w:rsid w:val="00202DB8"/>
    <w:rsid w:val="00236E1E"/>
    <w:rsid w:val="00237DB5"/>
    <w:rsid w:val="00252C6B"/>
    <w:rsid w:val="002562C9"/>
    <w:rsid w:val="002730FD"/>
    <w:rsid w:val="00285CE3"/>
    <w:rsid w:val="002864CE"/>
    <w:rsid w:val="002A4BBC"/>
    <w:rsid w:val="002A76A6"/>
    <w:rsid w:val="002A7F1D"/>
    <w:rsid w:val="002B10AC"/>
    <w:rsid w:val="002D529D"/>
    <w:rsid w:val="002F6B67"/>
    <w:rsid w:val="00302D60"/>
    <w:rsid w:val="00303CD7"/>
    <w:rsid w:val="00342C06"/>
    <w:rsid w:val="00347915"/>
    <w:rsid w:val="00353C82"/>
    <w:rsid w:val="003608C7"/>
    <w:rsid w:val="00387E3A"/>
    <w:rsid w:val="00395410"/>
    <w:rsid w:val="003A0789"/>
    <w:rsid w:val="003E271E"/>
    <w:rsid w:val="004070B7"/>
    <w:rsid w:val="0043015E"/>
    <w:rsid w:val="00430E8D"/>
    <w:rsid w:val="004318AD"/>
    <w:rsid w:val="00443ED6"/>
    <w:rsid w:val="004520F9"/>
    <w:rsid w:val="00464781"/>
    <w:rsid w:val="004741DD"/>
    <w:rsid w:val="00475026"/>
    <w:rsid w:val="00493279"/>
    <w:rsid w:val="0049361B"/>
    <w:rsid w:val="004941C4"/>
    <w:rsid w:val="00503E0D"/>
    <w:rsid w:val="005210FE"/>
    <w:rsid w:val="005227EC"/>
    <w:rsid w:val="0052709D"/>
    <w:rsid w:val="005355A5"/>
    <w:rsid w:val="005416BC"/>
    <w:rsid w:val="00543BD2"/>
    <w:rsid w:val="005905E2"/>
    <w:rsid w:val="00591C18"/>
    <w:rsid w:val="005A1605"/>
    <w:rsid w:val="005B5B30"/>
    <w:rsid w:val="005D4FDD"/>
    <w:rsid w:val="005D514E"/>
    <w:rsid w:val="0062450A"/>
    <w:rsid w:val="0063116B"/>
    <w:rsid w:val="00632CB8"/>
    <w:rsid w:val="0063599E"/>
    <w:rsid w:val="0064194B"/>
    <w:rsid w:val="006444BD"/>
    <w:rsid w:val="00660714"/>
    <w:rsid w:val="00662B8F"/>
    <w:rsid w:val="00666809"/>
    <w:rsid w:val="006720D9"/>
    <w:rsid w:val="0068035D"/>
    <w:rsid w:val="006A597C"/>
    <w:rsid w:val="006E1D74"/>
    <w:rsid w:val="006E20C5"/>
    <w:rsid w:val="006E648A"/>
    <w:rsid w:val="006E6A5B"/>
    <w:rsid w:val="00703C1B"/>
    <w:rsid w:val="00712C5B"/>
    <w:rsid w:val="00730732"/>
    <w:rsid w:val="00747D8B"/>
    <w:rsid w:val="00766311"/>
    <w:rsid w:val="007674AD"/>
    <w:rsid w:val="007707A7"/>
    <w:rsid w:val="0078076D"/>
    <w:rsid w:val="007816CA"/>
    <w:rsid w:val="007836AB"/>
    <w:rsid w:val="00787E9D"/>
    <w:rsid w:val="007968AF"/>
    <w:rsid w:val="007C1C51"/>
    <w:rsid w:val="007C2BF1"/>
    <w:rsid w:val="007C5551"/>
    <w:rsid w:val="007D034A"/>
    <w:rsid w:val="007D09B9"/>
    <w:rsid w:val="007E1231"/>
    <w:rsid w:val="007E186E"/>
    <w:rsid w:val="007F6369"/>
    <w:rsid w:val="008053FA"/>
    <w:rsid w:val="0081395B"/>
    <w:rsid w:val="00835F58"/>
    <w:rsid w:val="00855CB5"/>
    <w:rsid w:val="0086022A"/>
    <w:rsid w:val="00867998"/>
    <w:rsid w:val="00867B82"/>
    <w:rsid w:val="00884508"/>
    <w:rsid w:val="008865E5"/>
    <w:rsid w:val="008D7B23"/>
    <w:rsid w:val="008F3366"/>
    <w:rsid w:val="008F4F7D"/>
    <w:rsid w:val="008F54BE"/>
    <w:rsid w:val="00917B12"/>
    <w:rsid w:val="00923CA8"/>
    <w:rsid w:val="0092411E"/>
    <w:rsid w:val="0092677D"/>
    <w:rsid w:val="0094428E"/>
    <w:rsid w:val="00962201"/>
    <w:rsid w:val="00963535"/>
    <w:rsid w:val="009774E4"/>
    <w:rsid w:val="00980653"/>
    <w:rsid w:val="0098664B"/>
    <w:rsid w:val="009C4C10"/>
    <w:rsid w:val="009D38FA"/>
    <w:rsid w:val="009D40D9"/>
    <w:rsid w:val="009D68F9"/>
    <w:rsid w:val="009E0E5C"/>
    <w:rsid w:val="009E112F"/>
    <w:rsid w:val="009E1740"/>
    <w:rsid w:val="009E5869"/>
    <w:rsid w:val="009F2D30"/>
    <w:rsid w:val="00A0655B"/>
    <w:rsid w:val="00A2452A"/>
    <w:rsid w:val="00A32246"/>
    <w:rsid w:val="00A35EEB"/>
    <w:rsid w:val="00A47755"/>
    <w:rsid w:val="00A60AD7"/>
    <w:rsid w:val="00A76A7F"/>
    <w:rsid w:val="00A81A62"/>
    <w:rsid w:val="00A875FA"/>
    <w:rsid w:val="00A9240F"/>
    <w:rsid w:val="00A9425F"/>
    <w:rsid w:val="00A94450"/>
    <w:rsid w:val="00AA25AB"/>
    <w:rsid w:val="00AB4DD0"/>
    <w:rsid w:val="00AD3D3E"/>
    <w:rsid w:val="00AE22B3"/>
    <w:rsid w:val="00AE51E5"/>
    <w:rsid w:val="00AF3549"/>
    <w:rsid w:val="00B03C19"/>
    <w:rsid w:val="00B14C2C"/>
    <w:rsid w:val="00B468C6"/>
    <w:rsid w:val="00B517B1"/>
    <w:rsid w:val="00B553F7"/>
    <w:rsid w:val="00B6109E"/>
    <w:rsid w:val="00B82701"/>
    <w:rsid w:val="00B92CD3"/>
    <w:rsid w:val="00B96834"/>
    <w:rsid w:val="00BA1B56"/>
    <w:rsid w:val="00BA6AFD"/>
    <w:rsid w:val="00BB76B1"/>
    <w:rsid w:val="00BB78B3"/>
    <w:rsid w:val="00BE72C1"/>
    <w:rsid w:val="00BF0F09"/>
    <w:rsid w:val="00BF2F04"/>
    <w:rsid w:val="00BF60FD"/>
    <w:rsid w:val="00C02263"/>
    <w:rsid w:val="00C10641"/>
    <w:rsid w:val="00C110A4"/>
    <w:rsid w:val="00C4694D"/>
    <w:rsid w:val="00C469B0"/>
    <w:rsid w:val="00C47376"/>
    <w:rsid w:val="00C7172B"/>
    <w:rsid w:val="00C92197"/>
    <w:rsid w:val="00CA1913"/>
    <w:rsid w:val="00CC5CE3"/>
    <w:rsid w:val="00CD2DD7"/>
    <w:rsid w:val="00CD57BC"/>
    <w:rsid w:val="00CF1682"/>
    <w:rsid w:val="00CF18C5"/>
    <w:rsid w:val="00D0429B"/>
    <w:rsid w:val="00D416D0"/>
    <w:rsid w:val="00D41961"/>
    <w:rsid w:val="00D51F18"/>
    <w:rsid w:val="00D702F0"/>
    <w:rsid w:val="00D73415"/>
    <w:rsid w:val="00D75EA5"/>
    <w:rsid w:val="00D7638F"/>
    <w:rsid w:val="00D77E24"/>
    <w:rsid w:val="00D91516"/>
    <w:rsid w:val="00D96EF2"/>
    <w:rsid w:val="00D97759"/>
    <w:rsid w:val="00DA059E"/>
    <w:rsid w:val="00DB2A99"/>
    <w:rsid w:val="00DD57A5"/>
    <w:rsid w:val="00DE0748"/>
    <w:rsid w:val="00DE6280"/>
    <w:rsid w:val="00DF1CB7"/>
    <w:rsid w:val="00E036A2"/>
    <w:rsid w:val="00E30B75"/>
    <w:rsid w:val="00E45785"/>
    <w:rsid w:val="00E67182"/>
    <w:rsid w:val="00E72201"/>
    <w:rsid w:val="00E741BB"/>
    <w:rsid w:val="00E7456C"/>
    <w:rsid w:val="00E94654"/>
    <w:rsid w:val="00EB4241"/>
    <w:rsid w:val="00EC767F"/>
    <w:rsid w:val="00EE6DA1"/>
    <w:rsid w:val="00F016F9"/>
    <w:rsid w:val="00F11DF2"/>
    <w:rsid w:val="00F235D2"/>
    <w:rsid w:val="00F32241"/>
    <w:rsid w:val="00F413D8"/>
    <w:rsid w:val="00F516F1"/>
    <w:rsid w:val="00F533DD"/>
    <w:rsid w:val="00F67765"/>
    <w:rsid w:val="00F70036"/>
    <w:rsid w:val="00F73E65"/>
    <w:rsid w:val="00F84C74"/>
    <w:rsid w:val="00F9170F"/>
    <w:rsid w:val="00F91A8A"/>
    <w:rsid w:val="00FA4C36"/>
    <w:rsid w:val="00FB5BB8"/>
    <w:rsid w:val="00FC06E6"/>
    <w:rsid w:val="00FC22ED"/>
    <w:rsid w:val="00FC6BC9"/>
    <w:rsid w:val="00FD6570"/>
    <w:rsid w:val="00FF68A0"/>
    <w:rsid w:val="0DD3E0AE"/>
    <w:rsid w:val="106E83F1"/>
    <w:rsid w:val="14030704"/>
    <w:rsid w:val="219BC4EB"/>
    <w:rsid w:val="370881C8"/>
    <w:rsid w:val="3DEC869E"/>
    <w:rsid w:val="42997233"/>
    <w:rsid w:val="48E157F6"/>
    <w:rsid w:val="4D92AE8E"/>
    <w:rsid w:val="754AA3A6"/>
    <w:rsid w:val="793A8C07"/>
    <w:rsid w:val="7979B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34683"/>
  <w15:chartTrackingRefBased/>
  <w15:docId w15:val="{40E7E012-252C-4EF0-9402-48BE99D5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F21"/>
    <w:pPr>
      <w:spacing w:after="0" w:line="240" w:lineRule="atLeast"/>
    </w:pPr>
    <w:rPr>
      <w:rFonts w:ascii="Calibri" w:eastAsia="Times New Roman" w:hAnsi="Calibri" w:cs="Times New Roman"/>
      <w:sz w:val="21"/>
      <w:szCs w:val="21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A0789"/>
    <w:pPr>
      <w:keepNext/>
      <w:keepLines/>
      <w:spacing w:before="360" w:after="80" w:line="240" w:lineRule="auto"/>
      <w:ind w:left="360" w:hanging="360"/>
      <w:outlineLvl w:val="0"/>
    </w:pPr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6F21"/>
    <w:pPr>
      <w:keepNext/>
      <w:keepLines/>
      <w:spacing w:before="80" w:after="40" w:line="240" w:lineRule="auto"/>
      <w:outlineLvl w:val="3"/>
    </w:pPr>
    <w:rPr>
      <w:rFonts w:ascii="Bahnschrift Condensed" w:eastAsiaTheme="majorEastAsia" w:hAnsi="Bahnschrift Condensed" w:cstheme="majorBidi"/>
      <w:color w:val="003867"/>
      <w:kern w:val="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qFormat/>
    <w:rsid w:val="00591C18"/>
    <w:pPr>
      <w:tabs>
        <w:tab w:val="num" w:pos="0"/>
      </w:tabs>
      <w:spacing w:before="240" w:after="60"/>
      <w:ind w:hanging="2268"/>
      <w:outlineLvl w:val="5"/>
    </w:pPr>
    <w:rPr>
      <w:b/>
      <w:bCs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A0789"/>
    <w:rPr>
      <w:rFonts w:ascii="Bahnschrift SemiBold Condensed" w:eastAsiaTheme="majorEastAsia" w:hAnsi="Bahnschrift SemiBold Condensed" w:cstheme="majorBidi"/>
      <w:color w:val="E2007A"/>
      <w:kern w:val="2"/>
      <w:sz w:val="48"/>
      <w:szCs w:val="48"/>
      <w14:ligatures w14:val="standardContextual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096F21"/>
    <w:rPr>
      <w:rFonts w:ascii="Bahnschrift Condensed" w:eastAsiaTheme="majorEastAsia" w:hAnsi="Bahnschrift Condensed" w:cstheme="majorBidi"/>
      <w:color w:val="003867"/>
      <w:kern w:val="2"/>
      <w:sz w:val="21"/>
      <w:szCs w:val="21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character" w:customStyle="1" w:styleId="Kop6Char">
    <w:name w:val="Kop 6 Char"/>
    <w:basedOn w:val="Standaardalinea-lettertype"/>
    <w:link w:val="Kop6"/>
    <w:rsid w:val="00591C18"/>
    <w:rPr>
      <w:rFonts w:ascii="Lucida Til Sans VL" w:eastAsia="Times New Roman" w:hAnsi="Lucida Til Sans VL" w:cs="Times New Roman"/>
      <w:b/>
      <w:bCs/>
      <w:spacing w:val="4"/>
      <w:lang w:eastAsia="nl-NL"/>
    </w:rPr>
  </w:style>
  <w:style w:type="paragraph" w:styleId="Lijstalinea">
    <w:name w:val="List Paragraph"/>
    <w:aliases w:val="Reference List,Opsomming,DVT lijst,3 *-,opsomming 1,2,paginanummer,List Paragraph1,lp1,-_BOMW,Lijst punten,Colofon,Opsomblokjes en substreepjes,Lijst meerdere niveaus,Dot pt,F5 List Paragraph,No Spacing1,List Paragraph Char Char Char"/>
    <w:basedOn w:val="Standaard"/>
    <w:link w:val="LijstalineaChar"/>
    <w:uiPriority w:val="34"/>
    <w:qFormat/>
    <w:rsid w:val="00591C18"/>
    <w:pPr>
      <w:ind w:left="708"/>
    </w:pPr>
  </w:style>
  <w:style w:type="character" w:customStyle="1" w:styleId="LijstalineaChar">
    <w:name w:val="Lijstalinea Char"/>
    <w:aliases w:val="Reference List Char,Opsomming Char,DVT lijst Char,3 *- Char,opsomming 1 Char,2 Char,paginanummer Char,List Paragraph1 Char,lp1 Char,-_BOMW Char,Lijst punten Char,Colofon Char,Opsomblokjes en substreepjes Char,Lijst meerdere niveaus Char"/>
    <w:link w:val="Lijstalinea"/>
    <w:uiPriority w:val="34"/>
    <w:rsid w:val="00591C18"/>
    <w:rPr>
      <w:rFonts w:ascii="Lucida Til Sans VL" w:eastAsia="Times New Roman" w:hAnsi="Lucida Til Sans VL" w:cs="Times New Roman"/>
      <w:spacing w:val="4"/>
      <w:sz w:val="17"/>
      <w:szCs w:val="20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5CE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eastAsiaTheme="minorHAnsi" w:cs="Calibri"/>
      <w:i/>
      <w:iCs/>
      <w:color w:val="00B0F0"/>
      <w:sz w:val="20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5CE3"/>
    <w:rPr>
      <w:rFonts w:ascii="Calibri" w:hAnsi="Calibri" w:cs="Calibri"/>
      <w:i/>
      <w:iCs/>
      <w:color w:val="00B0F0"/>
      <w:sz w:val="20"/>
    </w:rPr>
  </w:style>
  <w:style w:type="paragraph" w:customStyle="1" w:styleId="Kop1-Ab">
    <w:name w:val="Kop 1 - Ab"/>
    <w:basedOn w:val="Kop1"/>
    <w:link w:val="Kop1-AbChar"/>
    <w:qFormat/>
    <w:rsid w:val="003A0789"/>
    <w:pPr>
      <w:ind w:left="720" w:hanging="720"/>
    </w:pPr>
    <w:rPr>
      <w:b/>
    </w:rPr>
  </w:style>
  <w:style w:type="character" w:customStyle="1" w:styleId="Kop1-AbChar">
    <w:name w:val="Kop 1 - Ab Char"/>
    <w:basedOn w:val="Standaardalinea-lettertype"/>
    <w:link w:val="Kop1-Ab"/>
    <w:rsid w:val="003A0789"/>
    <w:rPr>
      <w:rFonts w:ascii="Bahnschrift SemiBold Condensed" w:eastAsiaTheme="majorEastAsia" w:hAnsi="Bahnschrift SemiBold Condensed" w:cstheme="majorBidi"/>
      <w:b/>
      <w:color w:val="E2007A"/>
      <w:kern w:val="2"/>
      <w:sz w:val="48"/>
      <w:szCs w:val="48"/>
      <w14:ligatures w14:val="standardContextual"/>
    </w:rPr>
  </w:style>
  <w:style w:type="character" w:styleId="Paginanummer">
    <w:name w:val="page number"/>
    <w:basedOn w:val="Standaardalinea-lettertype"/>
    <w:uiPriority w:val="99"/>
    <w:semiHidden/>
    <w:unhideWhenUsed/>
    <w:rsid w:val="000A1756"/>
  </w:style>
  <w:style w:type="character" w:styleId="Verwijzingopmerking">
    <w:name w:val="annotation reference"/>
    <w:basedOn w:val="Standaardalinea-lettertype"/>
    <w:uiPriority w:val="99"/>
    <w:semiHidden/>
    <w:unhideWhenUsed/>
    <w:rsid w:val="0034791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791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7915"/>
    <w:rPr>
      <w:rFonts w:ascii="Lucida Til Sans VL" w:eastAsia="Times New Roman" w:hAnsi="Lucida Til Sans VL" w:cs="Times New Roman"/>
      <w:spacing w:val="4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4791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47915"/>
    <w:rPr>
      <w:rFonts w:ascii="Lucida Til Sans VL" w:eastAsia="Times New Roman" w:hAnsi="Lucida Til Sans VL" w:cs="Times New Roman"/>
      <w:b/>
      <w:bCs/>
      <w:spacing w:val="4"/>
      <w:sz w:val="20"/>
      <w:szCs w:val="20"/>
      <w:lang w:eastAsia="nl-NL"/>
    </w:rPr>
  </w:style>
  <w:style w:type="table" w:styleId="Tabelraster">
    <w:name w:val="Table Grid"/>
    <w:basedOn w:val="Standaardtabel"/>
    <w:rsid w:val="006A597C"/>
    <w:pPr>
      <w:spacing w:after="0" w:line="240" w:lineRule="auto"/>
    </w:pPr>
    <w:rPr>
      <w:rFonts w:ascii="Arial" w:eastAsia="Calibr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A94450"/>
    <w:pPr>
      <w:spacing w:line="240" w:lineRule="auto"/>
      <w:contextualSpacing/>
    </w:pPr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</w:rPr>
  </w:style>
  <w:style w:type="character" w:customStyle="1" w:styleId="TitelChar">
    <w:name w:val="Titel Char"/>
    <w:basedOn w:val="Standaardalinea-lettertype"/>
    <w:link w:val="Titel"/>
    <w:uiPriority w:val="10"/>
    <w:rsid w:val="00A94450"/>
    <w:rPr>
      <w:rFonts w:ascii="Bahnschrift SemiBold" w:eastAsiaTheme="majorEastAsia" w:hAnsi="Bahnschrift SemiBold" w:cstheme="majorBidi"/>
      <w:color w:val="003867"/>
      <w:spacing w:val="-10"/>
      <w:kern w:val="28"/>
      <w:sz w:val="44"/>
      <w:szCs w:val="4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94450"/>
    <w:pPr>
      <w:numPr>
        <w:ilvl w:val="1"/>
      </w:numPr>
    </w:pPr>
    <w:rPr>
      <w:rFonts w:ascii="Bahnschrift Light SemiCondensed" w:hAnsi="Bahnschrift Light SemiCondensed" w:cstheme="minorBidi"/>
      <w:color w:val="009CDA"/>
      <w:spacing w:val="15"/>
      <w:sz w:val="32"/>
      <w:szCs w:val="3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94450"/>
    <w:rPr>
      <w:rFonts w:ascii="Bahnschrift Light SemiCondensed" w:eastAsia="Times New Roman" w:hAnsi="Bahnschrift Light SemiCondensed"/>
      <w:color w:val="009CDA"/>
      <w:spacing w:val="15"/>
      <w:sz w:val="32"/>
      <w:szCs w:val="32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CA1913"/>
    <w:rPr>
      <w:color w:val="666666"/>
    </w:rPr>
  </w:style>
  <w:style w:type="paragraph" w:customStyle="1" w:styleId="Koptabel">
    <w:name w:val="Kop tabel"/>
    <w:basedOn w:val="Standaard"/>
    <w:link w:val="KoptabelChar"/>
    <w:qFormat/>
    <w:rsid w:val="00A94450"/>
    <w:rPr>
      <w:rFonts w:ascii="Bahnschrift SemiBold SemiConden" w:hAnsi="Bahnschrift SemiBold SemiConden" w:cs="Calibri"/>
      <w:b/>
      <w:bCs/>
      <w:color w:val="FFFFFF" w:themeColor="background1"/>
    </w:rPr>
  </w:style>
  <w:style w:type="character" w:customStyle="1" w:styleId="KoptabelChar">
    <w:name w:val="Kop tabel Char"/>
    <w:basedOn w:val="Standaardalinea-lettertype"/>
    <w:link w:val="Koptabel"/>
    <w:rsid w:val="00A94450"/>
    <w:rPr>
      <w:rFonts w:ascii="Bahnschrift SemiBold SemiConden" w:eastAsia="Times New Roman" w:hAnsi="Bahnschrift SemiBold SemiConden" w:cs="Calibri"/>
      <w:b/>
      <w:bCs/>
      <w:color w:val="FFFFFF" w:themeColor="background1"/>
      <w:sz w:val="21"/>
      <w:szCs w:val="21"/>
      <w:lang w:eastAsia="nl-NL"/>
    </w:rPr>
  </w:style>
  <w:style w:type="character" w:styleId="Nadruk">
    <w:name w:val="Emphasis"/>
    <w:uiPriority w:val="20"/>
    <w:qFormat/>
    <w:rsid w:val="00835F58"/>
    <w:rPr>
      <w:rFonts w:ascii="Bahnschrift SemiCondensed" w:hAnsi="Bahnschrift SemiCondensed"/>
      <w:color w:val="003867"/>
      <w:sz w:val="21"/>
      <w:szCs w:val="21"/>
    </w:rPr>
  </w:style>
  <w:style w:type="character" w:styleId="Intensievebenadrukking">
    <w:name w:val="Intense Emphasis"/>
    <w:basedOn w:val="Standaardalinea-lettertype"/>
    <w:uiPriority w:val="21"/>
    <w:qFormat/>
    <w:rsid w:val="007C5551"/>
    <w:rPr>
      <w:rFonts w:ascii="Bahnschrift SemiCondensed" w:eastAsiaTheme="minorHAnsi" w:hAnsi="Bahnschrift SemiCondensed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tilburg.sharepoint.com/sites/TB-ORG-Inkoop/Gedeelde%20documenten/Sjablonen/Bijlagen%20Aanbestedingsdocument/Bijlage%20X%20-%20Referentieblad%20Geschiktheidseis%20referentieopdracht%20-%20openbare%20procedure%20(april%202026).dotx?OR=81dd2b71-fb82-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FB0FB8D2E04F098184A7300160FF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8D2C74-B50C-4E70-9B47-995C8F281AE5}"/>
      </w:docPartPr>
      <w:docPartBody>
        <w:p w:rsidR="001B46B9" w:rsidRDefault="001B46B9">
          <w:pPr>
            <w:pStyle w:val="1BFB0FB8D2E04F098184A7300160FF6C"/>
          </w:pPr>
          <w:r w:rsidRPr="00031FA4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Til Sans VL">
    <w:altName w:val="Calibri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6B9"/>
    <w:rsid w:val="001B46B9"/>
    <w:rsid w:val="003E271E"/>
    <w:rsid w:val="006258E2"/>
    <w:rsid w:val="007D09B9"/>
    <w:rsid w:val="00AB7FB0"/>
    <w:rsid w:val="00E9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customStyle="1" w:styleId="1BFB0FB8D2E04F098184A7300160FF6C">
    <w:name w:val="1BFB0FB8D2E04F098184A7300160FF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a7324a0-af70-443c-9725-5f68cecdec97">
      <UserInfo>
        <DisplayName/>
        <AccountId xsi:nil="true"/>
        <AccountType/>
      </UserInfo>
    </SharedWithUsers>
    <lcf76f155ced4ddcb4097134ff3c332f xmlns="3e7aa820-d895-4319-a446-c8beba36a2fc">
      <Terms xmlns="http://schemas.microsoft.com/office/infopath/2007/PartnerControls"/>
    </lcf76f155ced4ddcb4097134ff3c332f>
    <Title0 xmlns="3e7aa820-d895-4319-a446-c8beba36a2f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918D9FB83794180CD270A32989B47" ma:contentTypeVersion="14" ma:contentTypeDescription="Een nieuw document maken." ma:contentTypeScope="" ma:versionID="7038f47b18c47e9fc2c0cd1bb46e1a85">
  <xsd:schema xmlns:xsd="http://www.w3.org/2001/XMLSchema" xmlns:xs="http://www.w3.org/2001/XMLSchema" xmlns:p="http://schemas.microsoft.com/office/2006/metadata/properties" xmlns:ns2="3e7aa820-d895-4319-a446-c8beba36a2fc" xmlns:ns3="5a7324a0-af70-443c-9725-5f68cecdec97" targetNamespace="http://schemas.microsoft.com/office/2006/metadata/properties" ma:root="true" ma:fieldsID="ad7a68f0f74d324dacb12e9f258e412e" ns2:_="" ns3:_="">
    <xsd:import namespace="3e7aa820-d895-4319-a446-c8beba36a2fc"/>
    <xsd:import namespace="5a7324a0-af70-443c-9725-5f68cecdec97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a820-d895-4319-a446-c8beba36a2fc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324a0-af70-443c-9725-5f68cecde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835267-5C13-4959-918C-F46E97CFA947}">
  <ds:schemaRefs>
    <ds:schemaRef ds:uri="http://schemas.microsoft.com/office/2006/metadata/properties"/>
    <ds:schemaRef ds:uri="http://schemas.microsoft.com/office/infopath/2007/PartnerControls"/>
    <ds:schemaRef ds:uri="5a7324a0-af70-443c-9725-5f68cecdec97"/>
    <ds:schemaRef ds:uri="3e7aa820-d895-4319-a446-c8beba36a2fc"/>
  </ds:schemaRefs>
</ds:datastoreItem>
</file>

<file path=customXml/itemProps2.xml><?xml version="1.0" encoding="utf-8"?>
<ds:datastoreItem xmlns:ds="http://schemas.openxmlformats.org/officeDocument/2006/customXml" ds:itemID="{E324A4E2-7858-4BEB-9C34-E86CE4FB4A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aa820-d895-4319-a446-c8beba36a2fc"/>
    <ds:schemaRef ds:uri="5a7324a0-af70-443c-9725-5f68cecde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928667-B993-4D0F-8E05-8BF8EC6E9EA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Bijlage%20X%20-%20Referentieblad%20Geschiktheidseis%20referentieopdracht%20-%20openbare%20procedure%20(april%202026).dotx?OR=81dd2b71-fb82-</Template>
  <TotalTime>6</TotalTime>
  <Pages>4</Pages>
  <Words>1032</Words>
  <Characters>6631</Characters>
  <Application>Microsoft Office Word</Application>
  <DocSecurity>0</DocSecurity>
  <Lines>189</Lines>
  <Paragraphs>134</Paragraphs>
  <ScaleCrop>false</ScaleCrop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Stevens, Laura</dc:creator>
  <cp:keywords/>
  <dc:description/>
  <cp:lastModifiedBy>Stevens, Laura</cp:lastModifiedBy>
  <cp:revision>20</cp:revision>
  <cp:lastPrinted>2026-01-16T09:23:00Z</cp:lastPrinted>
  <dcterms:created xsi:type="dcterms:W3CDTF">2026-10-21T20:42:00Z</dcterms:created>
  <dcterms:modified xsi:type="dcterms:W3CDTF">2026-10-27T22:45:00Z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0x0101005A4918D9FB83794180CD270A32989B47</vt:lpwstr>
  </property>
  <property fmtid="{D5CDD505-2E9C-101B-9397-08002B2CF9AE}" pid="3" name="Afdeling">
    <vt:lpwstr>3;#JUR|c13dae60-aece-4cd4-a722-d80de7d0f43c</vt:lpwstr>
  </property>
  <property fmtid="{D5CDD505-2E9C-101B-9397-08002B2CF9AE}" pid="4" name="MediaServiceImageTags">
    <vt:lpwstr/>
  </property>
  <property fmtid="{D5CDD505-2E9C-101B-9397-08002B2CF9AE}" pid="5" name="Order">
    <vt:r8>4559600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a0df825399604963aac3cebdc647a116">
    <vt:lpwstr>JUR|c13dae60-aece-4cd4-a722-d80de7d0f43c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Afdelingnaam">
    <vt:lpwstr>1;#PPI|5380aa0e-a8ab-4a3d-bf73-9d74f369ec86</vt:lpwstr>
  </property>
  <property fmtid="{D5CDD505-2E9C-101B-9397-08002B2CF9AE}" pid="14" name="h2344027f68a4e9eb4a04d2b019ff848">
    <vt:lpwstr>JUR|c13dae60-aece-4cd4-a722-d80de7d0f43c</vt:lpwstr>
  </property>
  <property fmtid="{D5CDD505-2E9C-101B-9397-08002B2CF9AE}" pid="15" name="docLang">
    <vt:lpwstr>nl</vt:lpwstr>
  </property>
</Properties>
</file>