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5D32" w14:textId="77777777" w:rsidR="000059DB" w:rsidRPr="000059DB" w:rsidRDefault="00276BF5" w:rsidP="4E8E9B6F">
      <w:pPr>
        <w:pStyle w:val="Bijlage"/>
      </w:pPr>
      <w:bookmarkStart w:id="0" w:name="_Toc3986811"/>
      <w:bookmarkStart w:id="1" w:name="_Toc112924654"/>
      <w:bookmarkStart w:id="2" w:name="_Toc133120728"/>
      <w:bookmarkStart w:id="3" w:name="_Toc133129667"/>
      <w:bookmarkStart w:id="4" w:name="_Toc133134013"/>
      <w:bookmarkStart w:id="5" w:name="_Toc134842985"/>
      <w:bookmarkStart w:id="6" w:name="_Toc134848774"/>
      <w:bookmarkStart w:id="7" w:name="_Toc134848889"/>
      <w:bookmarkStart w:id="8" w:name="_Toc309282242"/>
      <w:r>
        <w:t>Bijlage 3</w:t>
      </w:r>
      <w:r w:rsidR="00C21338">
        <w:t xml:space="preserve"> - </w:t>
      </w:r>
      <w:r>
        <w:t>Format Referentie Opdracht</w:t>
      </w:r>
      <w:bookmarkEnd w:id="0"/>
      <w:bookmarkEnd w:id="1"/>
    </w:p>
    <w:p w14:paraId="011111E2" w14:textId="1A0E2939" w:rsidR="00E156B5" w:rsidRPr="00D74B77" w:rsidRDefault="00276BF5" w:rsidP="00C21338">
      <w:r w:rsidRPr="00D74B77">
        <w:t>De Gegadigde dient zijn referenties te beschrijven volgens onderstaand model. Hetgeen de Gemeente als relevant ziet, is hieronder aangegeven.</w:t>
      </w:r>
    </w:p>
    <w:p w14:paraId="6DAFD4D9" w14:textId="77777777" w:rsidR="00841D68" w:rsidRPr="00D74B77" w:rsidRDefault="00841D68" w:rsidP="00841D68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3"/>
        <w:gridCol w:w="5199"/>
      </w:tblGrid>
      <w:tr w:rsidR="00DE77B7" w14:paraId="3A0E929D" w14:textId="77777777" w:rsidTr="005B1C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53" w:type="dxa"/>
          </w:tcPr>
          <w:p w14:paraId="0D85728F" w14:textId="77777777" w:rsidR="00841D68" w:rsidRPr="00841D68" w:rsidRDefault="00276BF5" w:rsidP="00841D68">
            <w:r w:rsidRPr="00841D68">
              <w:t xml:space="preserve">Kerncompetentie 1 </w:t>
            </w:r>
          </w:p>
        </w:tc>
        <w:tc>
          <w:tcPr>
            <w:tcW w:w="5199" w:type="dxa"/>
          </w:tcPr>
          <w:p w14:paraId="149A972E" w14:textId="77777777" w:rsidR="00D04F61" w:rsidRPr="00D04F61" w:rsidRDefault="00D04F61" w:rsidP="00D04F61">
            <w:p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>De inschrijver dient te beschikken over ervaring met (water)bodem- en watertechnische adviesdiensten en ingenieurswerken, bestaande uit een combinatie van de volgende werkzaamheden:</w:t>
            </w:r>
          </w:p>
          <w:p w14:paraId="09A674FD" w14:textId="77777777" w:rsidR="00D04F61" w:rsidRPr="00D04F61" w:rsidRDefault="00D04F61" w:rsidP="00D04F61">
            <w:pPr>
              <w:numPr>
                <w:ilvl w:val="0"/>
                <w:numId w:val="52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milieu hygiënisch (water)bodemonderzoek; </w:t>
            </w:r>
          </w:p>
          <w:p w14:paraId="51E2C701" w14:textId="77777777" w:rsidR="00D04F61" w:rsidRPr="00D04F61" w:rsidRDefault="00D04F61" w:rsidP="00D04F61">
            <w:pPr>
              <w:numPr>
                <w:ilvl w:val="0"/>
                <w:numId w:val="52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funderingsonderzoek; </w:t>
            </w:r>
          </w:p>
          <w:p w14:paraId="03F95AF1" w14:textId="77777777" w:rsidR="00D04F61" w:rsidRPr="00D04F61" w:rsidRDefault="00D04F61" w:rsidP="00D04F61">
            <w:pPr>
              <w:numPr>
                <w:ilvl w:val="0"/>
                <w:numId w:val="52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grondwateronderzoek; </w:t>
            </w:r>
          </w:p>
          <w:p w14:paraId="10228068" w14:textId="77777777" w:rsidR="00D04F61" w:rsidRPr="00D04F61" w:rsidRDefault="00D04F61" w:rsidP="00D04F61">
            <w:pPr>
              <w:numPr>
                <w:ilvl w:val="0"/>
                <w:numId w:val="52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asfaltonderzoek. </w:t>
            </w:r>
          </w:p>
          <w:p w14:paraId="16A4D9BE" w14:textId="77777777" w:rsidR="00D04F61" w:rsidRPr="00D04F61" w:rsidRDefault="00D04F61" w:rsidP="00D04F61">
            <w:p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>De betreffende opdracht dient ten minste te omvatten:</w:t>
            </w:r>
          </w:p>
          <w:p w14:paraId="4D421E32" w14:textId="77777777" w:rsidR="00D04F61" w:rsidRPr="00D04F61" w:rsidRDefault="00D04F61" w:rsidP="00D04F61">
            <w:pPr>
              <w:numPr>
                <w:ilvl w:val="0"/>
                <w:numId w:val="53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een omvang van minimaal 75 uur binnen een periode van 12 maanden; </w:t>
            </w:r>
          </w:p>
          <w:p w14:paraId="7C8D4BA3" w14:textId="77777777" w:rsidR="00D04F61" w:rsidRPr="00B84EDA" w:rsidRDefault="00D04F61" w:rsidP="00D04F61">
            <w:pPr>
              <w:numPr>
                <w:ilvl w:val="0"/>
                <w:numId w:val="53"/>
              </w:numPr>
              <w:rPr>
                <w:b w:val="0"/>
                <w:bCs/>
                <w:color w:val="EE0000"/>
                <w:szCs w:val="18"/>
              </w:rPr>
            </w:pPr>
            <w:r w:rsidRPr="00B84EDA">
              <w:rPr>
                <w:b w:val="0"/>
                <w:bCs/>
                <w:color w:val="EE0000"/>
                <w:szCs w:val="18"/>
              </w:rPr>
              <w:t>Het is toegestaan dat de cumulatief gevraagde ervaring voor deze kerncompetentie met meerdere referentieopdrachten wordt aangetoond</w:t>
            </w:r>
          </w:p>
          <w:p w14:paraId="539BA67F" w14:textId="77777777" w:rsidR="00D04F61" w:rsidRPr="00D04F61" w:rsidRDefault="00D04F61" w:rsidP="00D04F61">
            <w:pPr>
              <w:numPr>
                <w:ilvl w:val="0"/>
                <w:numId w:val="53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veldwerkzaamheden, waaronder boringen; </w:t>
            </w:r>
          </w:p>
          <w:p w14:paraId="154F40C3" w14:textId="77777777" w:rsidR="00D04F61" w:rsidRPr="00D04F61" w:rsidRDefault="00D04F61" w:rsidP="00D04F61">
            <w:pPr>
              <w:numPr>
                <w:ilvl w:val="0"/>
                <w:numId w:val="53"/>
              </w:numPr>
              <w:rPr>
                <w:b w:val="0"/>
                <w:bCs/>
                <w:szCs w:val="18"/>
              </w:rPr>
            </w:pPr>
            <w:r w:rsidRPr="00D04F61">
              <w:rPr>
                <w:b w:val="0"/>
                <w:bCs/>
                <w:szCs w:val="18"/>
              </w:rPr>
              <w:t xml:space="preserve">laboratoriumonderzoek uitgevoerd door een laboratorium dat beschikt over een geldige certificering </w:t>
            </w:r>
            <w:proofErr w:type="gramStart"/>
            <w:r w:rsidRPr="00D04F61">
              <w:rPr>
                <w:b w:val="0"/>
                <w:bCs/>
                <w:szCs w:val="18"/>
              </w:rPr>
              <w:t>conform</w:t>
            </w:r>
            <w:proofErr w:type="gramEnd"/>
            <w:r w:rsidRPr="00D04F61">
              <w:rPr>
                <w:b w:val="0"/>
                <w:bCs/>
                <w:szCs w:val="18"/>
              </w:rPr>
              <w:t xml:space="preserve"> </w:t>
            </w:r>
            <w:r w:rsidRPr="00D04F61">
              <w:rPr>
                <w:b w:val="0"/>
                <w:bCs/>
                <w:strike/>
                <w:color w:val="EE0000"/>
                <w:szCs w:val="18"/>
              </w:rPr>
              <w:t>NEN-EN ISO 14001:2015</w:t>
            </w:r>
            <w:r w:rsidRPr="00D04F61">
              <w:rPr>
                <w:b w:val="0"/>
                <w:bCs/>
                <w:color w:val="EE0000"/>
                <w:szCs w:val="18"/>
              </w:rPr>
              <w:t xml:space="preserve"> NEN-EN-ISO/IEC 17025 en AS 3000 of gelijkwaardig.</w:t>
            </w:r>
            <w:r w:rsidRPr="00D04F61">
              <w:rPr>
                <w:b w:val="0"/>
                <w:bCs/>
                <w:szCs w:val="18"/>
              </w:rPr>
              <w:t xml:space="preserve"> </w:t>
            </w:r>
          </w:p>
          <w:p w14:paraId="538896D0" w14:textId="4BFCB698" w:rsidR="00841D68" w:rsidRPr="00573891" w:rsidRDefault="00841D68" w:rsidP="00D04F61">
            <w:pPr>
              <w:ind w:left="720"/>
              <w:rPr>
                <w:szCs w:val="18"/>
              </w:rPr>
            </w:pPr>
          </w:p>
        </w:tc>
      </w:tr>
      <w:tr w:rsidR="00DE77B7" w14:paraId="66F6CEB1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3" w:type="dxa"/>
          </w:tcPr>
          <w:p w14:paraId="5C1B5DD6" w14:textId="77777777" w:rsidR="00841D68" w:rsidRPr="00841D68" w:rsidRDefault="00276BF5" w:rsidP="00841D68">
            <w:r w:rsidRPr="00841D68">
              <w:t xml:space="preserve">Naam organisatie  </w:t>
            </w:r>
          </w:p>
          <w:p w14:paraId="20EBBB8D" w14:textId="77777777" w:rsidR="00841D68" w:rsidRPr="00841D68" w:rsidRDefault="00276BF5" w:rsidP="00841D68">
            <w:r w:rsidRPr="00841D68">
              <w:t>Naam contactpersoon</w:t>
            </w:r>
          </w:p>
        </w:tc>
        <w:tc>
          <w:tcPr>
            <w:tcW w:w="5199" w:type="dxa"/>
          </w:tcPr>
          <w:p w14:paraId="0E86DDC7" w14:textId="77777777" w:rsidR="00841D68" w:rsidRPr="00841D68" w:rsidRDefault="00841D68" w:rsidP="00841D68"/>
        </w:tc>
      </w:tr>
      <w:tr w:rsidR="00DE77B7" w14:paraId="4F9BDD3F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3" w:type="dxa"/>
          </w:tcPr>
          <w:p w14:paraId="25644D5F" w14:textId="77777777" w:rsidR="00841D68" w:rsidRPr="00841D68" w:rsidRDefault="00276BF5" w:rsidP="00841D68">
            <w:r w:rsidRPr="00841D68">
              <w:t xml:space="preserve">Telefoonnummer contactpersoon </w:t>
            </w:r>
          </w:p>
        </w:tc>
        <w:tc>
          <w:tcPr>
            <w:tcW w:w="5199" w:type="dxa"/>
          </w:tcPr>
          <w:p w14:paraId="13F8ECA9" w14:textId="77777777" w:rsidR="00841D68" w:rsidRPr="00841D68" w:rsidRDefault="00841D68" w:rsidP="00841D68"/>
        </w:tc>
      </w:tr>
      <w:tr w:rsidR="00DE77B7" w14:paraId="2F318955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3" w:type="dxa"/>
          </w:tcPr>
          <w:p w14:paraId="2983892A" w14:textId="77777777" w:rsidR="00841D68" w:rsidRPr="00841D68" w:rsidRDefault="00276BF5" w:rsidP="00841D68">
            <w:r w:rsidRPr="00841D68">
              <w:t>Periode uitvoering</w:t>
            </w:r>
          </w:p>
        </w:tc>
        <w:tc>
          <w:tcPr>
            <w:tcW w:w="5199" w:type="dxa"/>
          </w:tcPr>
          <w:p w14:paraId="3631CA7A" w14:textId="77777777" w:rsidR="00841D68" w:rsidRPr="00841D68" w:rsidRDefault="00841D68" w:rsidP="00841D68"/>
        </w:tc>
      </w:tr>
      <w:tr w:rsidR="00DE77B7" w14:paraId="2EC17665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3" w:type="dxa"/>
          </w:tcPr>
          <w:p w14:paraId="1A6E41A5" w14:textId="4847F5EC" w:rsidR="00841D68" w:rsidRPr="00841D68" w:rsidRDefault="00276BF5" w:rsidP="00841D68">
            <w:r w:rsidRPr="00841D68">
              <w:t>Uitgebreide omschrijving van de aard en omvang van de verleende diensten/</w:t>
            </w:r>
            <w:r w:rsidR="006678B4" w:rsidRPr="00841D68">
              <w:t>producten</w:t>
            </w:r>
            <w:r w:rsidRPr="00841D68">
              <w:t>/werken</w:t>
            </w:r>
          </w:p>
        </w:tc>
        <w:tc>
          <w:tcPr>
            <w:tcW w:w="5199" w:type="dxa"/>
          </w:tcPr>
          <w:p w14:paraId="12D92086" w14:textId="77777777" w:rsidR="00841D68" w:rsidRPr="00841D68" w:rsidRDefault="00841D68" w:rsidP="00841D68"/>
        </w:tc>
      </w:tr>
      <w:tr w:rsidR="00DE77B7" w14:paraId="04EF0AE9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3" w:type="dxa"/>
          </w:tcPr>
          <w:p w14:paraId="4EE7BFA1" w14:textId="77777777" w:rsidR="00841D68" w:rsidRPr="00841D68" w:rsidRDefault="00276BF5" w:rsidP="00841D68">
            <w:r w:rsidRPr="00841D68">
              <w:t>Opdrachtsom:</w:t>
            </w:r>
          </w:p>
        </w:tc>
        <w:tc>
          <w:tcPr>
            <w:tcW w:w="5199" w:type="dxa"/>
          </w:tcPr>
          <w:p w14:paraId="2BAF7382" w14:textId="77777777" w:rsidR="00841D68" w:rsidRPr="00841D68" w:rsidRDefault="00841D68" w:rsidP="00841D68"/>
        </w:tc>
      </w:tr>
      <w:tr w:rsidR="005B1C20" w14:paraId="1474A1A1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3" w:type="dxa"/>
          </w:tcPr>
          <w:p w14:paraId="01E75CAA" w14:textId="5E490EEF" w:rsidR="005B1C20" w:rsidRPr="00841D68" w:rsidRDefault="005B1C20" w:rsidP="00841D68">
            <w:r>
              <w:t xml:space="preserve">Aantal uren: </w:t>
            </w:r>
          </w:p>
        </w:tc>
        <w:tc>
          <w:tcPr>
            <w:tcW w:w="5199" w:type="dxa"/>
          </w:tcPr>
          <w:p w14:paraId="23DA9AE2" w14:textId="77777777" w:rsidR="005B1C20" w:rsidRPr="00841D68" w:rsidRDefault="005B1C20" w:rsidP="00841D68"/>
        </w:tc>
      </w:tr>
    </w:tbl>
    <w:p w14:paraId="1AC702B0" w14:textId="77777777" w:rsidR="00841D68" w:rsidRDefault="00841D68" w:rsidP="005A351C"/>
    <w:p w14:paraId="6C0460ED" w14:textId="0F2FB0E0" w:rsidR="00573891" w:rsidRPr="00DD7B87" w:rsidRDefault="00DD7B87" w:rsidP="005A351C">
      <w:pPr>
        <w:rPr>
          <w:i/>
          <w:iCs/>
        </w:rPr>
      </w:pPr>
      <w:r w:rsidRPr="00DD7B87">
        <w:rPr>
          <w:i/>
          <w:iCs/>
        </w:rPr>
        <w:t xml:space="preserve">Kerncompetentie 2 volgt op de volgende pagina. </w:t>
      </w:r>
    </w:p>
    <w:p w14:paraId="57274C2C" w14:textId="77777777" w:rsidR="00573891" w:rsidRDefault="00573891" w:rsidP="005A351C"/>
    <w:p w14:paraId="77D9B641" w14:textId="77777777" w:rsidR="00573891" w:rsidRDefault="00573891" w:rsidP="005A351C"/>
    <w:p w14:paraId="703E0484" w14:textId="77777777" w:rsidR="00573891" w:rsidRDefault="00573891" w:rsidP="005A351C"/>
    <w:p w14:paraId="394ADC8A" w14:textId="77777777" w:rsidR="00573891" w:rsidRDefault="00573891" w:rsidP="005A351C"/>
    <w:p w14:paraId="6A5D2933" w14:textId="77777777" w:rsidR="00573891" w:rsidRDefault="00573891" w:rsidP="005A351C"/>
    <w:p w14:paraId="5EEFB034" w14:textId="77777777" w:rsidR="00573891" w:rsidRDefault="00573891" w:rsidP="005A351C"/>
    <w:p w14:paraId="56040359" w14:textId="77777777" w:rsidR="00573891" w:rsidRDefault="00573891" w:rsidP="005A351C"/>
    <w:p w14:paraId="14928375" w14:textId="77777777" w:rsidR="00573891" w:rsidRDefault="00573891" w:rsidP="005A351C"/>
    <w:p w14:paraId="04BA8A4D" w14:textId="77777777" w:rsidR="00573891" w:rsidRDefault="00573891" w:rsidP="005A351C"/>
    <w:p w14:paraId="72243B7F" w14:textId="77777777" w:rsidR="00573891" w:rsidRDefault="00573891" w:rsidP="005A351C"/>
    <w:p w14:paraId="178CB1C6" w14:textId="77777777" w:rsidR="00573891" w:rsidRDefault="00573891" w:rsidP="005A351C"/>
    <w:p w14:paraId="2E6E6713" w14:textId="77777777" w:rsidR="00573891" w:rsidRDefault="00573891" w:rsidP="005A351C"/>
    <w:p w14:paraId="13FD13F5" w14:textId="77777777" w:rsidR="00573891" w:rsidRDefault="00573891" w:rsidP="005A351C"/>
    <w:p w14:paraId="08B49FE9" w14:textId="77777777" w:rsidR="00573891" w:rsidRDefault="00573891" w:rsidP="005A351C"/>
    <w:p w14:paraId="68F86608" w14:textId="09B59751" w:rsidR="00573891" w:rsidRPr="00D74B77" w:rsidRDefault="00573891" w:rsidP="005A351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DE77B7" w14:paraId="27B10A69" w14:textId="77777777" w:rsidTr="005B1C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58" w:type="dxa"/>
          </w:tcPr>
          <w:p w14:paraId="5DFC6A42" w14:textId="77777777" w:rsidR="00841D68" w:rsidRPr="00D74B77" w:rsidRDefault="00276BF5" w:rsidP="00841D68">
            <w:r>
              <w:t>Ker</w:t>
            </w:r>
            <w:r w:rsidRPr="00D74B77">
              <w:t>ncompetentie 2</w:t>
            </w:r>
          </w:p>
        </w:tc>
        <w:tc>
          <w:tcPr>
            <w:tcW w:w="5194" w:type="dxa"/>
          </w:tcPr>
          <w:p w14:paraId="58613457" w14:textId="77777777" w:rsidR="00717352" w:rsidRPr="00717352" w:rsidRDefault="00717352" w:rsidP="00717352">
            <w:pPr>
              <w:rPr>
                <w:b w:val="0"/>
                <w:bCs/>
                <w:szCs w:val="18"/>
              </w:rPr>
            </w:pPr>
            <w:r w:rsidRPr="00717352">
              <w:rPr>
                <w:b w:val="0"/>
                <w:bCs/>
                <w:szCs w:val="18"/>
              </w:rPr>
              <w:t xml:space="preserve">De inschrijver dient te beschikken over ervaring met milieukundige begeleiding van saneringen en nazorg. Dit betreft werkzaamheden uitgevoerd </w:t>
            </w:r>
            <w:proofErr w:type="gramStart"/>
            <w:r w:rsidRPr="00717352">
              <w:rPr>
                <w:b w:val="0"/>
                <w:bCs/>
                <w:szCs w:val="18"/>
              </w:rPr>
              <w:t>conform</w:t>
            </w:r>
            <w:proofErr w:type="gramEnd"/>
            <w:r w:rsidRPr="00717352">
              <w:rPr>
                <w:b w:val="0"/>
                <w:bCs/>
                <w:szCs w:val="18"/>
              </w:rPr>
              <w:t xml:space="preserve"> één (of meerdere) van de onderstaande protocollen:</w:t>
            </w:r>
          </w:p>
          <w:p w14:paraId="2421D622" w14:textId="77777777" w:rsidR="00717352" w:rsidRPr="00717352" w:rsidRDefault="00717352" w:rsidP="00717352">
            <w:pPr>
              <w:pStyle w:val="Lijstalinea"/>
              <w:numPr>
                <w:ilvl w:val="0"/>
                <w:numId w:val="1"/>
              </w:numPr>
              <w:rPr>
                <w:rFonts w:ascii="Roboto" w:eastAsia="Roboto" w:hAnsi="Roboto" w:cs="Roboto"/>
                <w:b w:val="0"/>
                <w:bCs/>
                <w:color w:val="000000" w:themeColor="text1"/>
                <w:sz w:val="21"/>
                <w:szCs w:val="21"/>
              </w:rPr>
            </w:pPr>
            <w:r w:rsidRPr="00717352">
              <w:rPr>
                <w:b w:val="0"/>
                <w:bCs/>
                <w:szCs w:val="18"/>
              </w:rPr>
              <w:t xml:space="preserve">Protocol </w:t>
            </w:r>
            <w:r w:rsidRPr="00717352">
              <w:rPr>
                <w:b w:val="0"/>
                <w:bCs/>
                <w:strike/>
                <w:color w:val="EE0000"/>
              </w:rPr>
              <w:t>6001 Milieukundige begeleiding landbodemsanering met conventionele methoden;</w:t>
            </w:r>
            <w:r w:rsidRPr="00717352">
              <w:rPr>
                <w:b w:val="0"/>
                <w:bCs/>
                <w:color w:val="EE0000"/>
              </w:rPr>
              <w:t xml:space="preserve"> 6005 - Milieukundige begeleiding van graven in de bodem en saneren van de bodem</w:t>
            </w:r>
            <w:r w:rsidRPr="00717352">
              <w:rPr>
                <w:b w:val="0"/>
                <w:bCs/>
                <w:szCs w:val="18"/>
              </w:rPr>
              <w:t xml:space="preserve">; </w:t>
            </w:r>
          </w:p>
          <w:p w14:paraId="412098BD" w14:textId="77777777" w:rsidR="00717352" w:rsidRPr="00717352" w:rsidRDefault="00717352" w:rsidP="00717352">
            <w:pPr>
              <w:pStyle w:val="Lijstalinea"/>
              <w:numPr>
                <w:ilvl w:val="0"/>
                <w:numId w:val="1"/>
              </w:numPr>
              <w:rPr>
                <w:rFonts w:ascii="Roboto" w:eastAsia="Roboto" w:hAnsi="Roboto" w:cs="Roboto"/>
                <w:b w:val="0"/>
                <w:bCs/>
                <w:color w:val="000000" w:themeColor="text1"/>
                <w:sz w:val="21"/>
                <w:szCs w:val="21"/>
              </w:rPr>
            </w:pPr>
            <w:r w:rsidRPr="00717352">
              <w:rPr>
                <w:b w:val="0"/>
                <w:bCs/>
                <w:szCs w:val="18"/>
              </w:rPr>
              <w:t xml:space="preserve">Protocol </w:t>
            </w:r>
            <w:r w:rsidRPr="00717352">
              <w:rPr>
                <w:b w:val="0"/>
                <w:bCs/>
                <w:strike/>
                <w:color w:val="EE0000"/>
              </w:rPr>
              <w:t>6002 Milieukundige begeleiding van landbodemsanering met in-situ methoden en nazorg;</w:t>
            </w:r>
            <w:r w:rsidRPr="00717352">
              <w:rPr>
                <w:b w:val="0"/>
                <w:bCs/>
              </w:rPr>
              <w:t xml:space="preserve"> </w:t>
            </w:r>
            <w:r w:rsidRPr="00717352">
              <w:rPr>
                <w:b w:val="0"/>
                <w:bCs/>
                <w:color w:val="EE0000"/>
              </w:rPr>
              <w:t>6006 Milieukundige begeleiding van saneren van de bodem met in situ technieken en grondwatersaneringen</w:t>
            </w:r>
          </w:p>
          <w:p w14:paraId="1A9061F4" w14:textId="77777777" w:rsidR="00717352" w:rsidRPr="00717352" w:rsidRDefault="00717352" w:rsidP="00717352">
            <w:pPr>
              <w:numPr>
                <w:ilvl w:val="0"/>
                <w:numId w:val="54"/>
              </w:numPr>
              <w:rPr>
                <w:b w:val="0"/>
                <w:bCs/>
                <w:strike/>
                <w:color w:val="C00000"/>
                <w:szCs w:val="18"/>
              </w:rPr>
            </w:pPr>
            <w:r w:rsidRPr="00717352">
              <w:rPr>
                <w:b w:val="0"/>
                <w:bCs/>
                <w:strike/>
                <w:color w:val="C00000"/>
                <w:szCs w:val="18"/>
              </w:rPr>
              <w:t xml:space="preserve">Protocol 6003 – Milieukundige begeleiding van ingrepen in de waterbodem en uitvoering van waterbodemsaneringen. </w:t>
            </w:r>
          </w:p>
          <w:p w14:paraId="753FB288" w14:textId="48DA2C73" w:rsidR="00841D68" w:rsidRPr="00573891" w:rsidRDefault="00841D68" w:rsidP="00573891">
            <w:pPr>
              <w:rPr>
                <w:szCs w:val="18"/>
              </w:rPr>
            </w:pPr>
          </w:p>
        </w:tc>
      </w:tr>
      <w:tr w:rsidR="00DE77B7" w14:paraId="3E49675B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4DE9337D" w14:textId="77777777" w:rsidR="00841D68" w:rsidRDefault="00276BF5" w:rsidP="00841D68">
            <w:r w:rsidRPr="00D74B77">
              <w:t xml:space="preserve">Naam </w:t>
            </w:r>
            <w:r>
              <w:t>organisatie</w:t>
            </w:r>
          </w:p>
          <w:p w14:paraId="066917FB" w14:textId="77777777" w:rsidR="00841D68" w:rsidRPr="00D74B77" w:rsidRDefault="00276BF5" w:rsidP="00841D68">
            <w:r>
              <w:t>Naam contactpersoon</w:t>
            </w:r>
          </w:p>
        </w:tc>
        <w:tc>
          <w:tcPr>
            <w:tcW w:w="5194" w:type="dxa"/>
          </w:tcPr>
          <w:p w14:paraId="08C9BC4C" w14:textId="77777777" w:rsidR="00841D68" w:rsidRPr="00D74B77" w:rsidRDefault="00841D68" w:rsidP="00841D68"/>
        </w:tc>
      </w:tr>
      <w:tr w:rsidR="00DE77B7" w14:paraId="52253696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210EED4B" w14:textId="77777777" w:rsidR="00841D68" w:rsidRPr="00D74B77" w:rsidRDefault="00276BF5" w:rsidP="00841D68">
            <w:r w:rsidRPr="00D74B77">
              <w:t xml:space="preserve">Telefoonnummer contactpersoon </w:t>
            </w:r>
          </w:p>
        </w:tc>
        <w:tc>
          <w:tcPr>
            <w:tcW w:w="5194" w:type="dxa"/>
          </w:tcPr>
          <w:p w14:paraId="54B22AEA" w14:textId="77777777" w:rsidR="00841D68" w:rsidRPr="00D74B77" w:rsidRDefault="00841D68" w:rsidP="00841D68"/>
        </w:tc>
      </w:tr>
      <w:tr w:rsidR="00DE77B7" w14:paraId="4B8C5E46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78AC01B0" w14:textId="77777777" w:rsidR="00841D68" w:rsidRPr="00D74B77" w:rsidRDefault="00276BF5" w:rsidP="00841D68">
            <w:r w:rsidRPr="00D74B77">
              <w:t>Periode uitvoering</w:t>
            </w:r>
          </w:p>
        </w:tc>
        <w:tc>
          <w:tcPr>
            <w:tcW w:w="5194" w:type="dxa"/>
          </w:tcPr>
          <w:p w14:paraId="79C9BE09" w14:textId="77777777" w:rsidR="00841D68" w:rsidRPr="00D74B77" w:rsidRDefault="00841D68" w:rsidP="00841D68"/>
        </w:tc>
      </w:tr>
      <w:tr w:rsidR="00DE77B7" w14:paraId="10BE079D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630978C5" w14:textId="6A1BCB33" w:rsidR="00841D68" w:rsidRPr="00D74B77" w:rsidRDefault="00276BF5" w:rsidP="00841D68">
            <w:r w:rsidRPr="00D74B77">
              <w:t>Uitgebreide omschrijving van de aard en omvang van de verleende diensten/</w:t>
            </w:r>
            <w:r w:rsidR="006678B4" w:rsidRPr="00D74B77">
              <w:t>producten</w:t>
            </w:r>
            <w:r w:rsidRPr="00D74B77">
              <w:t>/werken</w:t>
            </w:r>
          </w:p>
        </w:tc>
        <w:tc>
          <w:tcPr>
            <w:tcW w:w="5194" w:type="dxa"/>
          </w:tcPr>
          <w:p w14:paraId="7D6B197F" w14:textId="77777777" w:rsidR="00841D68" w:rsidRPr="00D74B77" w:rsidRDefault="00841D68" w:rsidP="00841D68"/>
        </w:tc>
      </w:tr>
      <w:tr w:rsidR="00DE77B7" w14:paraId="25585564" w14:textId="77777777" w:rsidTr="005B1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6536C9DB" w14:textId="77777777" w:rsidR="00841D68" w:rsidRPr="00D74B77" w:rsidRDefault="00276BF5" w:rsidP="00841D68">
            <w:r w:rsidRPr="00D74B77">
              <w:t>Opdrachtsom:</w:t>
            </w:r>
          </w:p>
        </w:tc>
        <w:tc>
          <w:tcPr>
            <w:tcW w:w="5194" w:type="dxa"/>
          </w:tcPr>
          <w:p w14:paraId="01EABCC4" w14:textId="77777777" w:rsidR="00841D68" w:rsidRPr="00D74B77" w:rsidRDefault="00841D68" w:rsidP="00841D68"/>
        </w:tc>
      </w:tr>
      <w:tr w:rsidR="005B1C20" w14:paraId="6EF09629" w14:textId="77777777" w:rsidTr="005B1C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6CE23B45" w14:textId="09A3526C" w:rsidR="005B1C20" w:rsidRPr="00D74B77" w:rsidRDefault="005B1C20" w:rsidP="005B1C20">
            <w:r>
              <w:t xml:space="preserve">Aantal uren: </w:t>
            </w:r>
          </w:p>
        </w:tc>
        <w:tc>
          <w:tcPr>
            <w:tcW w:w="5194" w:type="dxa"/>
          </w:tcPr>
          <w:p w14:paraId="3E08B410" w14:textId="77777777" w:rsidR="005B1C20" w:rsidRPr="00D74B77" w:rsidRDefault="005B1C20" w:rsidP="005B1C20"/>
        </w:tc>
      </w:tr>
    </w:tbl>
    <w:p w14:paraId="48D09AEC" w14:textId="77777777" w:rsidR="00841D68" w:rsidRPr="00D74B77" w:rsidRDefault="00841D68" w:rsidP="005A351C"/>
    <w:p w14:paraId="05D4260E" w14:textId="77777777" w:rsidR="4E8E9B6F" w:rsidRDefault="4E8E9B6F" w:rsidP="4E8E9B6F"/>
    <w:p w14:paraId="6FAD2062" w14:textId="77777777" w:rsidR="00573891" w:rsidRDefault="00573891" w:rsidP="4E8E9B6F"/>
    <w:p w14:paraId="4DAA7F7E" w14:textId="77777777" w:rsidR="00573891" w:rsidRDefault="00573891" w:rsidP="4E8E9B6F"/>
    <w:p w14:paraId="4852D018" w14:textId="77777777" w:rsidR="00573891" w:rsidRDefault="00573891" w:rsidP="4E8E9B6F"/>
    <w:p w14:paraId="7CBFA393" w14:textId="77777777" w:rsidR="00573891" w:rsidRDefault="00573891" w:rsidP="4E8E9B6F"/>
    <w:p w14:paraId="3633E0C8" w14:textId="77777777" w:rsidR="00573891" w:rsidRDefault="00573891" w:rsidP="4E8E9B6F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DE77B7" w14:paraId="40F329F1" w14:textId="77777777" w:rsidTr="00DE7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6C4A427" w14:textId="77777777" w:rsidR="00841D68" w:rsidRPr="00CF603C" w:rsidRDefault="00276BF5" w:rsidP="00841D68">
            <w:r w:rsidRPr="00CF603C">
              <w:t>Naam Inschrijver:</w:t>
            </w:r>
          </w:p>
        </w:tc>
        <w:tc>
          <w:tcPr>
            <w:tcW w:w="5259" w:type="dxa"/>
          </w:tcPr>
          <w:p w14:paraId="30DA476F" w14:textId="77777777" w:rsidR="00841D68" w:rsidRPr="008F0B8D" w:rsidRDefault="00841D68" w:rsidP="00841D68"/>
        </w:tc>
      </w:tr>
      <w:tr w:rsidR="00DE77B7" w14:paraId="43E24057" w14:textId="77777777" w:rsidTr="00DE7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4B9CDA5E" w14:textId="77777777" w:rsidR="00841D68" w:rsidRPr="00D74B77" w:rsidRDefault="00276BF5" w:rsidP="00841D68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5B721D7E" w14:textId="77777777" w:rsidR="00841D68" w:rsidRDefault="00841D68" w:rsidP="00841D68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DE77B7" w14:paraId="1C9C5F1D" w14:textId="77777777" w:rsidTr="00DE77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59CB3414" w14:textId="77777777" w:rsidR="00841D68" w:rsidRPr="00D74B77" w:rsidRDefault="00276BF5" w:rsidP="00841D68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399C160" w14:textId="77777777" w:rsidR="00841D68" w:rsidRDefault="00841D68" w:rsidP="00841D68"/>
        </w:tc>
      </w:tr>
      <w:tr w:rsidR="00DE77B7" w14:paraId="7E9D82C5" w14:textId="77777777" w:rsidTr="00DE7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5F989D7" w14:textId="77777777" w:rsidR="00841D68" w:rsidRPr="00D74B77" w:rsidRDefault="00276BF5" w:rsidP="00841D68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129E0AF" w14:textId="77777777" w:rsidR="00841D68" w:rsidRDefault="00841D68" w:rsidP="00841D68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DE77B7" w14:paraId="0DE86630" w14:textId="77777777" w:rsidTr="00DE77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BAEC0AA" w14:textId="77777777" w:rsidR="00841D68" w:rsidRPr="00D74B77" w:rsidRDefault="00276BF5" w:rsidP="00841D68">
            <w:r>
              <w:t>Datum:</w:t>
            </w:r>
          </w:p>
        </w:tc>
        <w:tc>
          <w:tcPr>
            <w:tcW w:w="5259" w:type="dxa"/>
          </w:tcPr>
          <w:p w14:paraId="7A2238C2" w14:textId="77777777" w:rsidR="00841D68" w:rsidRDefault="00841D68" w:rsidP="00841D68"/>
        </w:tc>
      </w:tr>
      <w:bookmarkEnd w:id="2"/>
      <w:bookmarkEnd w:id="3"/>
      <w:bookmarkEnd w:id="4"/>
      <w:bookmarkEnd w:id="5"/>
      <w:bookmarkEnd w:id="6"/>
      <w:bookmarkEnd w:id="7"/>
      <w:bookmarkEnd w:id="8"/>
    </w:tbl>
    <w:p w14:paraId="76579FCC" w14:textId="77777777" w:rsidR="0011245C" w:rsidRPr="00853591" w:rsidRDefault="0011245C" w:rsidP="00947527">
      <w:pPr>
        <w:rPr>
          <w:lang w:val="en-GB"/>
        </w:rPr>
      </w:pPr>
    </w:p>
    <w:sectPr w:rsidR="0011245C" w:rsidRPr="00853591" w:rsidSect="00947527">
      <w:headerReference w:type="default" r:id="rId11"/>
      <w:footerReference w:type="default" r:id="rId12"/>
      <w:footerReference w:type="first" r:id="rId13"/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3243" w14:textId="77777777" w:rsidR="005530D1" w:rsidRDefault="005530D1">
      <w:pPr>
        <w:spacing w:line="240" w:lineRule="auto"/>
      </w:pPr>
      <w:r>
        <w:separator/>
      </w:r>
    </w:p>
  </w:endnote>
  <w:endnote w:type="continuationSeparator" w:id="0">
    <w:p w14:paraId="205F62D1" w14:textId="77777777" w:rsidR="005530D1" w:rsidRDefault="00553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Vet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lant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nkGothITC Bk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276BF5" w14:paraId="5D8DF05B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2B725E07" w14:textId="77777777" w:rsidR="00276BF5" w:rsidRPr="00C316E5" w:rsidRDefault="00276BF5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22-0158015</w:t>
          </w:r>
        </w:p>
      </w:tc>
    </w:tr>
  </w:tbl>
  <w:p w14:paraId="294ACDA5" w14:textId="77777777" w:rsidR="00276BF5" w:rsidRDefault="00276BF5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35BFECB6" w14:textId="77777777" w:rsidR="00276BF5" w:rsidRPr="00835A1C" w:rsidRDefault="00276BF5" w:rsidP="002A0128"/>
  <w:p w14:paraId="1EE8DDAF" w14:textId="77777777" w:rsidR="00276BF5" w:rsidRPr="008F49D8" w:rsidRDefault="00276BF5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50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50</w:t>
    </w:r>
    <w:r w:rsidRPr="008F49D8"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312"/>
    </w:tblGrid>
    <w:tr w:rsidR="00276BF5" w14:paraId="332D85D2" w14:textId="77777777" w:rsidTr="00B15146">
      <w:trPr>
        <w:cantSplit/>
        <w:trHeight w:val="1701"/>
      </w:trPr>
      <w:tc>
        <w:tcPr>
          <w:tcW w:w="540" w:type="dxa"/>
          <w:textDirection w:val="btLr"/>
          <w:vAlign w:val="center"/>
        </w:tcPr>
        <w:p w14:paraId="1682CE35" w14:textId="77777777" w:rsidR="00276BF5" w:rsidRPr="002805D8" w:rsidRDefault="00276BF5" w:rsidP="00B15146">
          <w:pPr>
            <w:pStyle w:val="Formuliernummer"/>
            <w:framePr w:w="312" w:h="1764" w:hRule="exact" w:hSpace="181" w:wrap="around" w:vAnchor="page" w:hAnchor="page" w:x="188" w:y="14559"/>
            <w:shd w:val="solid" w:color="FFFFFF" w:fill="FFFFFF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INK 002</w:t>
          </w:r>
        </w:p>
      </w:tc>
    </w:tr>
  </w:tbl>
  <w:p w14:paraId="74739676" w14:textId="77777777" w:rsidR="00276BF5" w:rsidRDefault="00276BF5" w:rsidP="00B15146">
    <w:pPr>
      <w:framePr w:w="312" w:h="1764" w:hRule="exact" w:hSpace="181" w:wrap="around" w:vAnchor="page" w:hAnchor="page" w:x="188" w:y="14559"/>
      <w:shd w:val="solid" w:color="FFFFFF" w:fill="FFFFFF"/>
    </w:pPr>
  </w:p>
  <w:p w14:paraId="11603085" w14:textId="77777777" w:rsidR="00276BF5" w:rsidRPr="00835A1C" w:rsidRDefault="00276BF5" w:rsidP="00E4401D">
    <w:pPr>
      <w:jc w:val="both"/>
    </w:pPr>
    <w:r>
      <w:t xml:space="preserve"> 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276BF5" w14:paraId="46B620D9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32321757" w14:textId="77777777" w:rsidR="00276BF5" w:rsidRPr="00C316E5" w:rsidRDefault="00276BF5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22-0158015</w:t>
          </w:r>
        </w:p>
      </w:tc>
    </w:tr>
  </w:tbl>
  <w:p w14:paraId="5417002B" w14:textId="77777777" w:rsidR="00276BF5" w:rsidRDefault="00276BF5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116E5B93" w14:textId="77777777" w:rsidR="00276BF5" w:rsidRPr="00835A1C" w:rsidRDefault="00276BF5" w:rsidP="002A0128">
    <w:r>
      <w:t xml:space="preserve"> </w:t>
    </w:r>
  </w:p>
  <w:p w14:paraId="51BBC3BC" w14:textId="77777777" w:rsidR="00276BF5" w:rsidRPr="008F49D8" w:rsidRDefault="00276BF5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1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50</w:t>
    </w:r>
    <w:r w:rsidRPr="008F49D8"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47821" w14:textId="77777777" w:rsidR="005530D1" w:rsidRDefault="005530D1">
      <w:pPr>
        <w:spacing w:line="240" w:lineRule="auto"/>
      </w:pPr>
      <w:r>
        <w:separator/>
      </w:r>
    </w:p>
  </w:footnote>
  <w:footnote w:type="continuationSeparator" w:id="0">
    <w:p w14:paraId="28D9051A" w14:textId="77777777" w:rsidR="005530D1" w:rsidRDefault="00553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276BF5" w14:paraId="298A9A3F" w14:textId="77777777" w:rsidTr="008F49D8">
      <w:tc>
        <w:tcPr>
          <w:tcW w:w="3261" w:type="dxa"/>
        </w:tcPr>
        <w:p w14:paraId="5A10EE8D" w14:textId="77777777" w:rsidR="00276BF5" w:rsidRPr="00EA222E" w:rsidRDefault="00276BF5" w:rsidP="00EA222E">
          <w:pPr>
            <w:pStyle w:val="Titelformulier"/>
          </w:pPr>
          <w:r>
            <w:t>Beschrijvend document</w:t>
          </w:r>
        </w:p>
        <w:p w14:paraId="569C8657" w14:textId="77777777" w:rsidR="00276BF5" w:rsidRPr="001531D1" w:rsidRDefault="00276BF5" w:rsidP="00EA222E">
          <w:pPr>
            <w:pStyle w:val="Subtitelformulier"/>
          </w:pPr>
          <w:r>
            <w:t>raamovereenkomst Bodem- en verhardingsonderzoek</w:t>
          </w:r>
        </w:p>
      </w:tc>
      <w:tc>
        <w:tcPr>
          <w:tcW w:w="3359" w:type="dxa"/>
          <w:vMerge w:val="restart"/>
        </w:tcPr>
        <w:p w14:paraId="4DDA9FC1" w14:textId="77777777" w:rsidR="00276BF5" w:rsidRDefault="00276BF5" w:rsidP="006B4D48">
          <w:pPr>
            <w:pStyle w:val="Titelformulier"/>
          </w:pPr>
        </w:p>
      </w:tc>
      <w:tc>
        <w:tcPr>
          <w:tcW w:w="326" w:type="dxa"/>
          <w:vMerge w:val="restart"/>
        </w:tcPr>
        <w:p w14:paraId="572F9B62" w14:textId="77777777" w:rsidR="00276BF5" w:rsidRDefault="00276BF5" w:rsidP="006B4D48">
          <w:pPr>
            <w:pStyle w:val="Titelformulier"/>
            <w:rPr>
              <w:caps w:val="0"/>
            </w:rPr>
          </w:pPr>
        </w:p>
      </w:tc>
      <w:tc>
        <w:tcPr>
          <w:tcW w:w="2993" w:type="dxa"/>
          <w:gridSpan w:val="2"/>
        </w:tcPr>
        <w:p w14:paraId="5868EA7F" w14:textId="77777777" w:rsidR="00276BF5" w:rsidRDefault="00276BF5" w:rsidP="00385D5D">
          <w:pPr>
            <w:pStyle w:val="Adresgegevens"/>
          </w:pPr>
          <w:r w:rsidRPr="003E782B">
            <w:t>Bezoekadres</w:t>
          </w:r>
          <w:r>
            <w:t>: Laan van de Glazen Stad 1, 2672 TA Naaldwijk</w:t>
          </w:r>
        </w:p>
        <w:p w14:paraId="4BF8F98E" w14:textId="77777777" w:rsidR="00276BF5" w:rsidRPr="00423385" w:rsidRDefault="00276BF5" w:rsidP="001757EB">
          <w:pPr>
            <w:pStyle w:val="Adresgegevens"/>
          </w:pPr>
          <w:r w:rsidRPr="003E782B">
            <w:t>Postadres</w:t>
          </w:r>
          <w:r>
            <w:t>: Postbus 150, 2670 AD Naaldwijk</w:t>
          </w:r>
        </w:p>
      </w:tc>
    </w:tr>
    <w:tr w:rsidR="00276BF5" w14:paraId="7E372FDA" w14:textId="77777777" w:rsidTr="008F49D8">
      <w:trPr>
        <w:trHeight w:val="600"/>
      </w:trPr>
      <w:tc>
        <w:tcPr>
          <w:tcW w:w="3261" w:type="dxa"/>
        </w:tcPr>
        <w:p w14:paraId="454C3EAD" w14:textId="77777777" w:rsidR="00276BF5" w:rsidRPr="005A6F70" w:rsidRDefault="00276BF5" w:rsidP="00EA222E">
          <w:pPr>
            <w:pStyle w:val="Subtitelformulier"/>
          </w:pPr>
          <w:r>
            <w:t>Bedrijfsvoering</w:t>
          </w:r>
          <w:r w:rsidRPr="005A6F70">
            <w:t>/</w:t>
          </w:r>
          <w:r>
            <w:t>Inkoop</w:t>
          </w:r>
        </w:p>
      </w:tc>
      <w:tc>
        <w:tcPr>
          <w:tcW w:w="3359" w:type="dxa"/>
          <w:vMerge/>
        </w:tcPr>
        <w:p w14:paraId="190D39E2" w14:textId="77777777" w:rsidR="00276BF5" w:rsidRDefault="00276BF5" w:rsidP="006B4D48">
          <w:pPr>
            <w:pStyle w:val="Titelformulier"/>
          </w:pPr>
        </w:p>
      </w:tc>
      <w:tc>
        <w:tcPr>
          <w:tcW w:w="326" w:type="dxa"/>
          <w:vMerge/>
        </w:tcPr>
        <w:p w14:paraId="2B724E12" w14:textId="77777777" w:rsidR="00276BF5" w:rsidRDefault="00276BF5" w:rsidP="006B4D48">
          <w:pPr>
            <w:pStyle w:val="Titelformulier"/>
            <w:rPr>
              <w:caps w:val="0"/>
            </w:rPr>
          </w:pPr>
        </w:p>
      </w:tc>
      <w:tc>
        <w:tcPr>
          <w:tcW w:w="284" w:type="dxa"/>
        </w:tcPr>
        <w:p w14:paraId="5B29E081" w14:textId="77777777" w:rsidR="00276BF5" w:rsidRDefault="00276BF5" w:rsidP="006B4D48">
          <w:pPr>
            <w:pStyle w:val="Adresgegevens"/>
          </w:pPr>
          <w:r>
            <w:t>T</w:t>
          </w:r>
        </w:p>
        <w:p w14:paraId="70969824" w14:textId="77777777" w:rsidR="00276BF5" w:rsidRDefault="00276BF5" w:rsidP="006B4D48">
          <w:pPr>
            <w:pStyle w:val="Adresgegevens"/>
          </w:pPr>
          <w:r>
            <w:t>F</w:t>
          </w:r>
        </w:p>
        <w:p w14:paraId="5C5790C4" w14:textId="77777777" w:rsidR="00276BF5" w:rsidRDefault="00276BF5" w:rsidP="006B4D48">
          <w:pPr>
            <w:pStyle w:val="Adresgegevens"/>
          </w:pPr>
          <w:r>
            <w:t>E</w:t>
          </w:r>
        </w:p>
      </w:tc>
      <w:tc>
        <w:tcPr>
          <w:tcW w:w="2709" w:type="dxa"/>
        </w:tcPr>
        <w:p w14:paraId="26599A6D" w14:textId="77777777" w:rsidR="00276BF5" w:rsidRDefault="00276BF5" w:rsidP="006B4D48">
          <w:pPr>
            <w:pStyle w:val="Adresgegevens"/>
          </w:pPr>
          <w:r>
            <w:t>14 0174</w:t>
          </w:r>
        </w:p>
        <w:p w14:paraId="56861EAA" w14:textId="77777777" w:rsidR="00276BF5" w:rsidRDefault="00276BF5" w:rsidP="006B4D48">
          <w:pPr>
            <w:pStyle w:val="Adresgegevens"/>
          </w:pPr>
          <w:r>
            <w:t>(0174) 673 600</w:t>
          </w:r>
        </w:p>
        <w:p w14:paraId="72533C24" w14:textId="77777777" w:rsidR="00276BF5" w:rsidRPr="005D708F" w:rsidRDefault="00276BF5" w:rsidP="006B4D48">
          <w:pPr>
            <w:pStyle w:val="Adresgegevens"/>
          </w:pPr>
          <w:r>
            <w:t>Inkoop@gemeentewestland.nl</w:t>
          </w:r>
        </w:p>
      </w:tc>
    </w:tr>
  </w:tbl>
  <w:p w14:paraId="2633CB4A" w14:textId="77777777" w:rsidR="00276BF5" w:rsidRPr="006A519C" w:rsidRDefault="00276BF5" w:rsidP="00EA222E">
    <w:pPr>
      <w:spacing w:after="120"/>
    </w:pPr>
    <w:r>
      <w:rPr>
        <w:noProof/>
      </w:rPr>
      <w:drawing>
        <wp:anchor distT="0" distB="0" distL="114300" distR="114300" simplePos="0" relativeHeight="251658240" behindDoc="1" locked="1" layoutInCell="1" allowOverlap="0" wp14:anchorId="0691445F" wp14:editId="0DF8AA23">
          <wp:simplePos x="0" y="0"/>
          <wp:positionH relativeFrom="page">
            <wp:posOffset>2790825</wp:posOffset>
          </wp:positionH>
          <wp:positionV relativeFrom="page">
            <wp:posOffset>400050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6EF4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374D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45C31"/>
    <w:multiLevelType w:val="multilevel"/>
    <w:tmpl w:val="77707A6A"/>
    <w:styleLink w:val="OpsommingWestlan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03E47858"/>
    <w:multiLevelType w:val="multilevel"/>
    <w:tmpl w:val="1C069C7A"/>
    <w:lvl w:ilvl="0">
      <w:start w:val="1"/>
      <w:numFmt w:val="decimal"/>
      <w:pStyle w:val="Artikel"/>
      <w:lvlText w:val="Artikel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"/>
      <w:lvlJc w:val="left"/>
      <w:pPr>
        <w:ind w:left="792" w:hanging="79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79D3BE6"/>
    <w:multiLevelType w:val="hybridMultilevel"/>
    <w:tmpl w:val="4B0C8652"/>
    <w:lvl w:ilvl="0" w:tplc="DA9E746C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AF109BF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EF27938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C1B4AEC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412D45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76E2D8E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D28344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D4B005B8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A81CBEF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918094A"/>
    <w:multiLevelType w:val="hybridMultilevel"/>
    <w:tmpl w:val="17162614"/>
    <w:lvl w:ilvl="0" w:tplc="620CD4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EC8AB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1383D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66D1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0CE3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B6A2E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7898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CA97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DEEB8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4D784F"/>
    <w:multiLevelType w:val="hybridMultilevel"/>
    <w:tmpl w:val="5D2E1C9E"/>
    <w:lvl w:ilvl="0" w:tplc="2D744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CD449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A54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AEB5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ED2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423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FC83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E609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8ED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1656B"/>
    <w:multiLevelType w:val="multilevel"/>
    <w:tmpl w:val="0C08FF58"/>
    <w:styleLink w:val="OpsommingWestland2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967E9C"/>
    <w:multiLevelType w:val="hybridMultilevel"/>
    <w:tmpl w:val="D222DC04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C5B8D"/>
    <w:multiLevelType w:val="hybridMultilevel"/>
    <w:tmpl w:val="14C8AADC"/>
    <w:lvl w:ilvl="0" w:tplc="6198A04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D127B1"/>
    <w:multiLevelType w:val="multilevel"/>
    <w:tmpl w:val="BD18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050135"/>
    <w:multiLevelType w:val="hybridMultilevel"/>
    <w:tmpl w:val="0E868A82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97181"/>
    <w:multiLevelType w:val="hybridMultilevel"/>
    <w:tmpl w:val="6EBA578A"/>
    <w:lvl w:ilvl="0" w:tplc="AC6E96F6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FEE2E7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FC807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13AF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2904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52C4A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23AF5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AA11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B066B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73B68E9"/>
    <w:multiLevelType w:val="hybridMultilevel"/>
    <w:tmpl w:val="E8B64396"/>
    <w:lvl w:ilvl="0" w:tplc="34CC0246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902EB8FA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368666E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65821E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CD2460E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4EE4CEE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6D8075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ECBECEF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6F06A8AC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19AB6D0B"/>
    <w:multiLevelType w:val="multilevel"/>
    <w:tmpl w:val="3026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17" w15:restartNumberingAfterBreak="0">
    <w:nsid w:val="211E3137"/>
    <w:multiLevelType w:val="hybridMultilevel"/>
    <w:tmpl w:val="6B4A87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508A1"/>
    <w:multiLevelType w:val="hybridMultilevel"/>
    <w:tmpl w:val="8EDE7884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0E577"/>
    <w:multiLevelType w:val="hybridMultilevel"/>
    <w:tmpl w:val="57167744"/>
    <w:lvl w:ilvl="0" w:tplc="F45032C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E189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C9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85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4EC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5A2C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4E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B03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184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BC1540"/>
    <w:multiLevelType w:val="hybridMultilevel"/>
    <w:tmpl w:val="FF3E72FA"/>
    <w:lvl w:ilvl="0" w:tplc="26445DDE">
      <w:numFmt w:val="bullet"/>
      <w:lvlText w:val="−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A9F82D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6EA4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84F631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545A58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A0843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E33C1B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A56AD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5E72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F824BC5"/>
    <w:multiLevelType w:val="hybridMultilevel"/>
    <w:tmpl w:val="FFE46D00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A9A21D62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14380"/>
    <w:multiLevelType w:val="hybridMultilevel"/>
    <w:tmpl w:val="9F3662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8DE85C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4" w15:restartNumberingAfterBreak="0">
    <w:nsid w:val="38BD63BE"/>
    <w:multiLevelType w:val="hybridMultilevel"/>
    <w:tmpl w:val="6A1292C2"/>
    <w:lvl w:ilvl="0" w:tplc="EC063D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36F0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63E8A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358A54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BEBE0C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96D0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B9D258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99CD3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9C51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26" w15:restartNumberingAfterBreak="0">
    <w:nsid w:val="460F6441"/>
    <w:multiLevelType w:val="hybridMultilevel"/>
    <w:tmpl w:val="E91ED500"/>
    <w:lvl w:ilvl="0" w:tplc="4D96CE22">
      <w:start w:val="1"/>
      <w:numFmt w:val="bullet"/>
      <w:pStyle w:val="Lijstopsomteken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6299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9A03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22B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525F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809F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65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7815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87A66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0FD31A7"/>
    <w:multiLevelType w:val="hybridMultilevel"/>
    <w:tmpl w:val="36AE17FE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511BF"/>
    <w:multiLevelType w:val="hybridMultilevel"/>
    <w:tmpl w:val="9EBAE3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A21D6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BF4167"/>
    <w:multiLevelType w:val="hybridMultilevel"/>
    <w:tmpl w:val="7C44D434"/>
    <w:lvl w:ilvl="0" w:tplc="9DD805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FAA08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187C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B4E43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BC0589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36423B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3808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A59B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909D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9C0896"/>
    <w:multiLevelType w:val="hybridMultilevel"/>
    <w:tmpl w:val="1CC03318"/>
    <w:lvl w:ilvl="0" w:tplc="DE342EC0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F5C8A9B4" w:tentative="1">
      <w:start w:val="1"/>
      <w:numFmt w:val="lowerLetter"/>
      <w:lvlText w:val="%2."/>
      <w:lvlJc w:val="left"/>
      <w:pPr>
        <w:ind w:left="1440" w:hanging="360"/>
      </w:pPr>
    </w:lvl>
    <w:lvl w:ilvl="2" w:tplc="FB4EA47C" w:tentative="1">
      <w:start w:val="1"/>
      <w:numFmt w:val="lowerRoman"/>
      <w:lvlText w:val="%3."/>
      <w:lvlJc w:val="right"/>
      <w:pPr>
        <w:ind w:left="2160" w:hanging="180"/>
      </w:pPr>
    </w:lvl>
    <w:lvl w:ilvl="3" w:tplc="9C40E3F4" w:tentative="1">
      <w:start w:val="1"/>
      <w:numFmt w:val="decimal"/>
      <w:lvlText w:val="%4."/>
      <w:lvlJc w:val="left"/>
      <w:pPr>
        <w:ind w:left="2880" w:hanging="360"/>
      </w:pPr>
    </w:lvl>
    <w:lvl w:ilvl="4" w:tplc="9A3688B8" w:tentative="1">
      <w:start w:val="1"/>
      <w:numFmt w:val="lowerLetter"/>
      <w:lvlText w:val="%5."/>
      <w:lvlJc w:val="left"/>
      <w:pPr>
        <w:ind w:left="3600" w:hanging="360"/>
      </w:pPr>
    </w:lvl>
    <w:lvl w:ilvl="5" w:tplc="716A5C40" w:tentative="1">
      <w:start w:val="1"/>
      <w:numFmt w:val="lowerRoman"/>
      <w:lvlText w:val="%6."/>
      <w:lvlJc w:val="right"/>
      <w:pPr>
        <w:ind w:left="4320" w:hanging="180"/>
      </w:pPr>
    </w:lvl>
    <w:lvl w:ilvl="6" w:tplc="A08ED1D8" w:tentative="1">
      <w:start w:val="1"/>
      <w:numFmt w:val="decimal"/>
      <w:lvlText w:val="%7."/>
      <w:lvlJc w:val="left"/>
      <w:pPr>
        <w:ind w:left="5040" w:hanging="360"/>
      </w:pPr>
    </w:lvl>
    <w:lvl w:ilvl="7" w:tplc="016861D4" w:tentative="1">
      <w:start w:val="1"/>
      <w:numFmt w:val="lowerLetter"/>
      <w:lvlText w:val="%8."/>
      <w:lvlJc w:val="left"/>
      <w:pPr>
        <w:ind w:left="5760" w:hanging="360"/>
      </w:pPr>
    </w:lvl>
    <w:lvl w:ilvl="8" w:tplc="97A898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E77507F"/>
    <w:multiLevelType w:val="hybridMultilevel"/>
    <w:tmpl w:val="CA28FEF4"/>
    <w:lvl w:ilvl="0" w:tplc="42D431D2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D6CE1BA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3E4897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8F4E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902A8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A40000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5E0F71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156C7D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62226B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ED54CDC"/>
    <w:multiLevelType w:val="hybridMultilevel"/>
    <w:tmpl w:val="8D9E6618"/>
    <w:lvl w:ilvl="0" w:tplc="D66C7ECA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69C4FA0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02EC0A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386002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5F4BCD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A824FA0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9B812B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A9ACBF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58EEFB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cs="Times New Roman"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cs="Times New Roman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cs="Times New Roman"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cs="Times New Roman"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cs="Times New Roman"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37" w15:restartNumberingAfterBreak="0">
    <w:nsid w:val="62D9EA8A"/>
    <w:multiLevelType w:val="hybridMultilevel"/>
    <w:tmpl w:val="014C12B6"/>
    <w:lvl w:ilvl="0" w:tplc="2F16C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972FF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A3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62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344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48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4AB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87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AA5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7038"/>
    <w:multiLevelType w:val="hybridMultilevel"/>
    <w:tmpl w:val="36804BE6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B8B817"/>
    <w:multiLevelType w:val="hybridMultilevel"/>
    <w:tmpl w:val="F7180078"/>
    <w:lvl w:ilvl="0" w:tplc="446C5C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80833A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6D27BF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4A28C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0C8D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EF67A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B609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2CC3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41E1C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860CC2"/>
    <w:multiLevelType w:val="hybridMultilevel"/>
    <w:tmpl w:val="F8BCE65C"/>
    <w:lvl w:ilvl="0" w:tplc="F45AD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68A0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C63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28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C1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9A9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6B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DC2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8EB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692946"/>
    <w:multiLevelType w:val="hybridMultilevel"/>
    <w:tmpl w:val="E068B322"/>
    <w:lvl w:ilvl="0" w:tplc="E5940EBE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7A78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24C4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FA8F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8858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6A17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5A9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64B9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B44C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D4441"/>
    <w:multiLevelType w:val="multilevel"/>
    <w:tmpl w:val="80E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2512C2"/>
    <w:multiLevelType w:val="hybridMultilevel"/>
    <w:tmpl w:val="19588E6E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5974061"/>
    <w:multiLevelType w:val="hybridMultilevel"/>
    <w:tmpl w:val="B192CAAE"/>
    <w:lvl w:ilvl="0" w:tplc="27F8BA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BF676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9E5F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FAFF3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C4C7E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2704C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346C2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261F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5C081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5BC6BD7"/>
    <w:multiLevelType w:val="hybridMultilevel"/>
    <w:tmpl w:val="CFE63DA4"/>
    <w:lvl w:ilvl="0" w:tplc="4DC02E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E34A058">
      <w:numFmt w:val="bullet"/>
      <w:lvlText w:val="-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DE2CC8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3B2D2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6E449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7A06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0AE5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C080B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E6C0B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80D649A"/>
    <w:multiLevelType w:val="hybridMultilevel"/>
    <w:tmpl w:val="78EA183A"/>
    <w:lvl w:ilvl="0" w:tplc="27F8BA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85F2259"/>
    <w:multiLevelType w:val="hybridMultilevel"/>
    <w:tmpl w:val="BF6663FA"/>
    <w:lvl w:ilvl="0" w:tplc="A2529548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E7AB6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21898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4ADE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80FA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E48F9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22B5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9A73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840C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abstractNum w:abstractNumId="50" w15:restartNumberingAfterBreak="0">
    <w:nsid w:val="7A211336"/>
    <w:multiLevelType w:val="hybridMultilevel"/>
    <w:tmpl w:val="B6AC79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A5A27F1"/>
    <w:multiLevelType w:val="hybridMultilevel"/>
    <w:tmpl w:val="482E86BC"/>
    <w:lvl w:ilvl="0" w:tplc="EB329D3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9874FF0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862A4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95A86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C45E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90C3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D2E8E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16DE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07243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B3F681D"/>
    <w:multiLevelType w:val="hybridMultilevel"/>
    <w:tmpl w:val="B762AFEE"/>
    <w:lvl w:ilvl="0" w:tplc="37425C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74C5B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E3C4D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3AE9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D42F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0DA73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72465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D804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FCAC3E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EE56E5B"/>
    <w:multiLevelType w:val="hybridMultilevel"/>
    <w:tmpl w:val="F75E5E96"/>
    <w:lvl w:ilvl="0" w:tplc="131C87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C27A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3AAA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D81A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18385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F14DC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8E91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5A64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BAE8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F681165"/>
    <w:multiLevelType w:val="hybridMultilevel"/>
    <w:tmpl w:val="1F0EB0A8"/>
    <w:lvl w:ilvl="0" w:tplc="A9A21D62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21182">
    <w:abstractNumId w:val="45"/>
  </w:num>
  <w:num w:numId="2" w16cid:durableId="399715897">
    <w:abstractNumId w:val="37"/>
  </w:num>
  <w:num w:numId="3" w16cid:durableId="1557164007">
    <w:abstractNumId w:val="40"/>
  </w:num>
  <w:num w:numId="4" w16cid:durableId="1527870867">
    <w:abstractNumId w:val="39"/>
  </w:num>
  <w:num w:numId="5" w16cid:durableId="2006125933">
    <w:abstractNumId w:val="19"/>
  </w:num>
  <w:num w:numId="6" w16cid:durableId="1620795328">
    <w:abstractNumId w:val="8"/>
  </w:num>
  <w:num w:numId="7" w16cid:durableId="1820686292">
    <w:abstractNumId w:val="3"/>
  </w:num>
  <w:num w:numId="8" w16cid:durableId="840004736">
    <w:abstractNumId w:val="31"/>
  </w:num>
  <w:num w:numId="9" w16cid:durableId="35202304">
    <w:abstractNumId w:val="8"/>
  </w:num>
  <w:num w:numId="10" w16cid:durableId="146555180">
    <w:abstractNumId w:val="4"/>
  </w:num>
  <w:num w:numId="11" w16cid:durableId="964386458">
    <w:abstractNumId w:val="32"/>
  </w:num>
  <w:num w:numId="12" w16cid:durableId="1033657129">
    <w:abstractNumId w:val="49"/>
  </w:num>
  <w:num w:numId="13" w16cid:durableId="2029942750">
    <w:abstractNumId w:val="2"/>
  </w:num>
  <w:num w:numId="14" w16cid:durableId="1852601318">
    <w:abstractNumId w:val="26"/>
  </w:num>
  <w:num w:numId="15" w16cid:durableId="1225797129">
    <w:abstractNumId w:val="44"/>
  </w:num>
  <w:num w:numId="16" w16cid:durableId="1652252934">
    <w:abstractNumId w:val="16"/>
  </w:num>
  <w:num w:numId="17" w16cid:durableId="40982704">
    <w:abstractNumId w:val="23"/>
  </w:num>
  <w:num w:numId="18" w16cid:durableId="981958242">
    <w:abstractNumId w:val="34"/>
  </w:num>
  <w:num w:numId="19" w16cid:durableId="230621339">
    <w:abstractNumId w:val="48"/>
  </w:num>
  <w:num w:numId="20" w16cid:durableId="162090292">
    <w:abstractNumId w:val="27"/>
  </w:num>
  <w:num w:numId="21" w16cid:durableId="240987313">
    <w:abstractNumId w:val="36"/>
  </w:num>
  <w:num w:numId="22" w16cid:durableId="1569879879">
    <w:abstractNumId w:val="41"/>
  </w:num>
  <w:num w:numId="23" w16cid:durableId="67964831">
    <w:abstractNumId w:val="35"/>
  </w:num>
  <w:num w:numId="24" w16cid:durableId="744424370">
    <w:abstractNumId w:val="25"/>
  </w:num>
  <w:num w:numId="25" w16cid:durableId="1760636081">
    <w:abstractNumId w:val="13"/>
  </w:num>
  <w:num w:numId="26" w16cid:durableId="1958290593">
    <w:abstractNumId w:val="46"/>
  </w:num>
  <w:num w:numId="27" w16cid:durableId="2037388606">
    <w:abstractNumId w:val="53"/>
  </w:num>
  <w:num w:numId="28" w16cid:durableId="1061712120">
    <w:abstractNumId w:val="30"/>
  </w:num>
  <w:num w:numId="29" w16cid:durableId="1208103259">
    <w:abstractNumId w:val="24"/>
  </w:num>
  <w:num w:numId="30" w16cid:durableId="490760743">
    <w:abstractNumId w:val="20"/>
  </w:num>
  <w:num w:numId="31" w16cid:durableId="1276136357">
    <w:abstractNumId w:val="7"/>
  </w:num>
  <w:num w:numId="32" w16cid:durableId="77606771">
    <w:abstractNumId w:val="5"/>
  </w:num>
  <w:num w:numId="33" w16cid:durableId="819880303">
    <w:abstractNumId w:val="6"/>
  </w:num>
  <w:num w:numId="34" w16cid:durableId="943615397">
    <w:abstractNumId w:val="52"/>
  </w:num>
  <w:num w:numId="35" w16cid:durableId="1140880058">
    <w:abstractNumId w:val="14"/>
  </w:num>
  <w:num w:numId="36" w16cid:durableId="1065760452">
    <w:abstractNumId w:val="33"/>
  </w:num>
  <w:num w:numId="37" w16cid:durableId="249435994">
    <w:abstractNumId w:val="43"/>
  </w:num>
  <w:num w:numId="38" w16cid:durableId="1384209155">
    <w:abstractNumId w:val="10"/>
  </w:num>
  <w:num w:numId="39" w16cid:durableId="1333411415">
    <w:abstractNumId w:val="21"/>
  </w:num>
  <w:num w:numId="40" w16cid:durableId="1495298269">
    <w:abstractNumId w:val="18"/>
  </w:num>
  <w:num w:numId="41" w16cid:durableId="886572157">
    <w:abstractNumId w:val="9"/>
  </w:num>
  <w:num w:numId="42" w16cid:durableId="427624687">
    <w:abstractNumId w:val="12"/>
  </w:num>
  <w:num w:numId="43" w16cid:durableId="116147866">
    <w:abstractNumId w:val="28"/>
  </w:num>
  <w:num w:numId="44" w16cid:durableId="210458068">
    <w:abstractNumId w:val="38"/>
  </w:num>
  <w:num w:numId="45" w16cid:durableId="730731253">
    <w:abstractNumId w:val="22"/>
  </w:num>
  <w:num w:numId="46" w16cid:durableId="2127233590">
    <w:abstractNumId w:val="29"/>
  </w:num>
  <w:num w:numId="47" w16cid:durableId="209416421">
    <w:abstractNumId w:val="17"/>
  </w:num>
  <w:num w:numId="48" w16cid:durableId="787163640">
    <w:abstractNumId w:val="51"/>
  </w:num>
  <w:num w:numId="49" w16cid:durableId="598678143">
    <w:abstractNumId w:val="47"/>
  </w:num>
  <w:num w:numId="50" w16cid:durableId="1510683204">
    <w:abstractNumId w:val="54"/>
  </w:num>
  <w:num w:numId="51" w16cid:durableId="685638050">
    <w:abstractNumId w:val="50"/>
  </w:num>
  <w:num w:numId="52" w16cid:durableId="1650359330">
    <w:abstractNumId w:val="11"/>
  </w:num>
  <w:num w:numId="53" w16cid:durableId="1743259621">
    <w:abstractNumId w:val="42"/>
  </w:num>
  <w:num w:numId="54" w16cid:durableId="1068918227">
    <w:abstractNumId w:val="15"/>
  </w:num>
  <w:num w:numId="55" w16cid:durableId="47143742">
    <w:abstractNumId w:val="0"/>
  </w:num>
  <w:num w:numId="56" w16cid:durableId="848179456">
    <w:abstractNumId w:val="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29"/>
    <w:rsid w:val="000059DB"/>
    <w:rsid w:val="00005E68"/>
    <w:rsid w:val="00010DE1"/>
    <w:rsid w:val="00012B33"/>
    <w:rsid w:val="0002401E"/>
    <w:rsid w:val="00030C14"/>
    <w:rsid w:val="000333EE"/>
    <w:rsid w:val="00036639"/>
    <w:rsid w:val="00037576"/>
    <w:rsid w:val="00042A03"/>
    <w:rsid w:val="00045B8B"/>
    <w:rsid w:val="00051BD8"/>
    <w:rsid w:val="00052D18"/>
    <w:rsid w:val="00061419"/>
    <w:rsid w:val="000717C3"/>
    <w:rsid w:val="00071A32"/>
    <w:rsid w:val="0007234E"/>
    <w:rsid w:val="00072961"/>
    <w:rsid w:val="00082352"/>
    <w:rsid w:val="00085DDE"/>
    <w:rsid w:val="000905DF"/>
    <w:rsid w:val="00093105"/>
    <w:rsid w:val="000A71FD"/>
    <w:rsid w:val="000B30F3"/>
    <w:rsid w:val="000C433B"/>
    <w:rsid w:val="000C4921"/>
    <w:rsid w:val="000C5557"/>
    <w:rsid w:val="000C5B86"/>
    <w:rsid w:val="000C75AB"/>
    <w:rsid w:val="000D2053"/>
    <w:rsid w:val="000F1BD7"/>
    <w:rsid w:val="000F391A"/>
    <w:rsid w:val="00105F39"/>
    <w:rsid w:val="00107B13"/>
    <w:rsid w:val="00110FD8"/>
    <w:rsid w:val="00112032"/>
    <w:rsid w:val="0011245C"/>
    <w:rsid w:val="0011308E"/>
    <w:rsid w:val="001221D0"/>
    <w:rsid w:val="001371B1"/>
    <w:rsid w:val="00140E7D"/>
    <w:rsid w:val="00143A30"/>
    <w:rsid w:val="00150131"/>
    <w:rsid w:val="00150213"/>
    <w:rsid w:val="001531D1"/>
    <w:rsid w:val="00153E3B"/>
    <w:rsid w:val="00164126"/>
    <w:rsid w:val="0017337A"/>
    <w:rsid w:val="00173CC7"/>
    <w:rsid w:val="00173F1F"/>
    <w:rsid w:val="001757EB"/>
    <w:rsid w:val="00175BB7"/>
    <w:rsid w:val="00175FF0"/>
    <w:rsid w:val="0018229E"/>
    <w:rsid w:val="00183BB8"/>
    <w:rsid w:val="001919F7"/>
    <w:rsid w:val="0019341B"/>
    <w:rsid w:val="00196506"/>
    <w:rsid w:val="001A2A5F"/>
    <w:rsid w:val="001A4BA7"/>
    <w:rsid w:val="001B0603"/>
    <w:rsid w:val="001B0B5A"/>
    <w:rsid w:val="001B2C53"/>
    <w:rsid w:val="001B4E45"/>
    <w:rsid w:val="001C4823"/>
    <w:rsid w:val="001C5585"/>
    <w:rsid w:val="001D030C"/>
    <w:rsid w:val="001D5619"/>
    <w:rsid w:val="001D7BA1"/>
    <w:rsid w:val="001E0236"/>
    <w:rsid w:val="001E1DD1"/>
    <w:rsid w:val="001F576D"/>
    <w:rsid w:val="002012CE"/>
    <w:rsid w:val="00204628"/>
    <w:rsid w:val="0021245A"/>
    <w:rsid w:val="002148C3"/>
    <w:rsid w:val="00221FB8"/>
    <w:rsid w:val="002227C4"/>
    <w:rsid w:val="002239AC"/>
    <w:rsid w:val="002239DC"/>
    <w:rsid w:val="00226A31"/>
    <w:rsid w:val="002316CA"/>
    <w:rsid w:val="00232590"/>
    <w:rsid w:val="00235D6F"/>
    <w:rsid w:val="00237C9D"/>
    <w:rsid w:val="00242669"/>
    <w:rsid w:val="0024422B"/>
    <w:rsid w:val="00244657"/>
    <w:rsid w:val="0025370B"/>
    <w:rsid w:val="00265480"/>
    <w:rsid w:val="002711F7"/>
    <w:rsid w:val="00276440"/>
    <w:rsid w:val="00276BF5"/>
    <w:rsid w:val="002805D8"/>
    <w:rsid w:val="002874C1"/>
    <w:rsid w:val="00296198"/>
    <w:rsid w:val="002A0128"/>
    <w:rsid w:val="002A0CAB"/>
    <w:rsid w:val="002A0D16"/>
    <w:rsid w:val="002B1694"/>
    <w:rsid w:val="002B5BEA"/>
    <w:rsid w:val="002C135A"/>
    <w:rsid w:val="002D636D"/>
    <w:rsid w:val="002D7CB1"/>
    <w:rsid w:val="002E3472"/>
    <w:rsid w:val="002E629B"/>
    <w:rsid w:val="002F2439"/>
    <w:rsid w:val="002F29D6"/>
    <w:rsid w:val="002F2E1D"/>
    <w:rsid w:val="003055B1"/>
    <w:rsid w:val="00313C47"/>
    <w:rsid w:val="00315942"/>
    <w:rsid w:val="00322921"/>
    <w:rsid w:val="0032592F"/>
    <w:rsid w:val="00342E01"/>
    <w:rsid w:val="00343055"/>
    <w:rsid w:val="00346C6A"/>
    <w:rsid w:val="00346F4A"/>
    <w:rsid w:val="00352B8B"/>
    <w:rsid w:val="0035366D"/>
    <w:rsid w:val="0035550D"/>
    <w:rsid w:val="0036164D"/>
    <w:rsid w:val="00361F08"/>
    <w:rsid w:val="00366557"/>
    <w:rsid w:val="00371776"/>
    <w:rsid w:val="00374CAB"/>
    <w:rsid w:val="00376F1E"/>
    <w:rsid w:val="00383CD5"/>
    <w:rsid w:val="00384FEA"/>
    <w:rsid w:val="00385575"/>
    <w:rsid w:val="00385D5D"/>
    <w:rsid w:val="003909E3"/>
    <w:rsid w:val="0039248A"/>
    <w:rsid w:val="003945ED"/>
    <w:rsid w:val="003A4076"/>
    <w:rsid w:val="003A648C"/>
    <w:rsid w:val="003B089F"/>
    <w:rsid w:val="003E09AB"/>
    <w:rsid w:val="003E35BB"/>
    <w:rsid w:val="003E693D"/>
    <w:rsid w:val="003E782B"/>
    <w:rsid w:val="003F0387"/>
    <w:rsid w:val="003F0F33"/>
    <w:rsid w:val="003F2F0A"/>
    <w:rsid w:val="003F35A5"/>
    <w:rsid w:val="003F5B75"/>
    <w:rsid w:val="003F77CA"/>
    <w:rsid w:val="00400C2C"/>
    <w:rsid w:val="00402721"/>
    <w:rsid w:val="004074E0"/>
    <w:rsid w:val="00411F25"/>
    <w:rsid w:val="0042159B"/>
    <w:rsid w:val="00423385"/>
    <w:rsid w:val="00423DAE"/>
    <w:rsid w:val="00424456"/>
    <w:rsid w:val="00426105"/>
    <w:rsid w:val="0042709D"/>
    <w:rsid w:val="004329B3"/>
    <w:rsid w:val="00432A8C"/>
    <w:rsid w:val="00440E9C"/>
    <w:rsid w:val="00441E84"/>
    <w:rsid w:val="004455E6"/>
    <w:rsid w:val="004475D3"/>
    <w:rsid w:val="00452502"/>
    <w:rsid w:val="004552DD"/>
    <w:rsid w:val="00456875"/>
    <w:rsid w:val="00460A57"/>
    <w:rsid w:val="00460D76"/>
    <w:rsid w:val="00462742"/>
    <w:rsid w:val="00475E1F"/>
    <w:rsid w:val="00480D45"/>
    <w:rsid w:val="00481E6F"/>
    <w:rsid w:val="004848DE"/>
    <w:rsid w:val="00490E6E"/>
    <w:rsid w:val="0049164D"/>
    <w:rsid w:val="00491D91"/>
    <w:rsid w:val="00492657"/>
    <w:rsid w:val="00494C2D"/>
    <w:rsid w:val="00495905"/>
    <w:rsid w:val="004975B5"/>
    <w:rsid w:val="0049793E"/>
    <w:rsid w:val="004A0810"/>
    <w:rsid w:val="004A6D3C"/>
    <w:rsid w:val="004A7786"/>
    <w:rsid w:val="004B4C9B"/>
    <w:rsid w:val="004B6EA6"/>
    <w:rsid w:val="004C12F6"/>
    <w:rsid w:val="004D4BDF"/>
    <w:rsid w:val="004D5248"/>
    <w:rsid w:val="004D6E95"/>
    <w:rsid w:val="004E0EA1"/>
    <w:rsid w:val="004F2212"/>
    <w:rsid w:val="004F261D"/>
    <w:rsid w:val="004F5410"/>
    <w:rsid w:val="004F7759"/>
    <w:rsid w:val="0050011A"/>
    <w:rsid w:val="005042B2"/>
    <w:rsid w:val="005063D0"/>
    <w:rsid w:val="00511536"/>
    <w:rsid w:val="00511D40"/>
    <w:rsid w:val="00512124"/>
    <w:rsid w:val="00514952"/>
    <w:rsid w:val="005154B2"/>
    <w:rsid w:val="00520D9F"/>
    <w:rsid w:val="005212D1"/>
    <w:rsid w:val="00522C34"/>
    <w:rsid w:val="005257D3"/>
    <w:rsid w:val="00526ED5"/>
    <w:rsid w:val="0052766A"/>
    <w:rsid w:val="00530C6D"/>
    <w:rsid w:val="00531B55"/>
    <w:rsid w:val="00533FA8"/>
    <w:rsid w:val="00536E92"/>
    <w:rsid w:val="00546042"/>
    <w:rsid w:val="00546DF9"/>
    <w:rsid w:val="00551246"/>
    <w:rsid w:val="005530D1"/>
    <w:rsid w:val="005676AF"/>
    <w:rsid w:val="00571B31"/>
    <w:rsid w:val="00573891"/>
    <w:rsid w:val="00575B43"/>
    <w:rsid w:val="00581D6F"/>
    <w:rsid w:val="00581FB4"/>
    <w:rsid w:val="00587B5C"/>
    <w:rsid w:val="00591380"/>
    <w:rsid w:val="005953D5"/>
    <w:rsid w:val="00596470"/>
    <w:rsid w:val="00596522"/>
    <w:rsid w:val="00596D84"/>
    <w:rsid w:val="00597530"/>
    <w:rsid w:val="005A221F"/>
    <w:rsid w:val="005A2D2A"/>
    <w:rsid w:val="005A351C"/>
    <w:rsid w:val="005A56D4"/>
    <w:rsid w:val="005A6F70"/>
    <w:rsid w:val="005A75DA"/>
    <w:rsid w:val="005A7D7E"/>
    <w:rsid w:val="005B13EA"/>
    <w:rsid w:val="005B1C20"/>
    <w:rsid w:val="005C138D"/>
    <w:rsid w:val="005C3670"/>
    <w:rsid w:val="005C3E71"/>
    <w:rsid w:val="005C68EA"/>
    <w:rsid w:val="005C760D"/>
    <w:rsid w:val="005D0494"/>
    <w:rsid w:val="005D32CD"/>
    <w:rsid w:val="005D6EC3"/>
    <w:rsid w:val="005D708F"/>
    <w:rsid w:val="005E3A33"/>
    <w:rsid w:val="005E3C38"/>
    <w:rsid w:val="005E7026"/>
    <w:rsid w:val="005F2B5F"/>
    <w:rsid w:val="006036C3"/>
    <w:rsid w:val="006108FA"/>
    <w:rsid w:val="00613804"/>
    <w:rsid w:val="00614089"/>
    <w:rsid w:val="0061577D"/>
    <w:rsid w:val="00620158"/>
    <w:rsid w:val="00622D90"/>
    <w:rsid w:val="00634E7F"/>
    <w:rsid w:val="006439E5"/>
    <w:rsid w:val="006678B4"/>
    <w:rsid w:val="006705A6"/>
    <w:rsid w:val="00672DBC"/>
    <w:rsid w:val="00674DEA"/>
    <w:rsid w:val="006779E1"/>
    <w:rsid w:val="00684676"/>
    <w:rsid w:val="006927BF"/>
    <w:rsid w:val="00692B64"/>
    <w:rsid w:val="006A519C"/>
    <w:rsid w:val="006B032A"/>
    <w:rsid w:val="006B1EFC"/>
    <w:rsid w:val="006B4D48"/>
    <w:rsid w:val="006C2B82"/>
    <w:rsid w:val="006C7E62"/>
    <w:rsid w:val="006D22FC"/>
    <w:rsid w:val="006D35F6"/>
    <w:rsid w:val="006E063C"/>
    <w:rsid w:val="006E6BBB"/>
    <w:rsid w:val="006F06FF"/>
    <w:rsid w:val="006F0A73"/>
    <w:rsid w:val="006F3DCA"/>
    <w:rsid w:val="007076AD"/>
    <w:rsid w:val="00715994"/>
    <w:rsid w:val="00717352"/>
    <w:rsid w:val="007174EB"/>
    <w:rsid w:val="00724388"/>
    <w:rsid w:val="00725EFE"/>
    <w:rsid w:val="00730AFC"/>
    <w:rsid w:val="00732C4E"/>
    <w:rsid w:val="00743BC8"/>
    <w:rsid w:val="00750442"/>
    <w:rsid w:val="00751BAA"/>
    <w:rsid w:val="00760994"/>
    <w:rsid w:val="00760DCE"/>
    <w:rsid w:val="007644A4"/>
    <w:rsid w:val="00765197"/>
    <w:rsid w:val="007657CB"/>
    <w:rsid w:val="00765FCE"/>
    <w:rsid w:val="00775F6A"/>
    <w:rsid w:val="007777AD"/>
    <w:rsid w:val="00782536"/>
    <w:rsid w:val="007852B4"/>
    <w:rsid w:val="00787E19"/>
    <w:rsid w:val="00790D6D"/>
    <w:rsid w:val="0079325A"/>
    <w:rsid w:val="00793AFF"/>
    <w:rsid w:val="0079485F"/>
    <w:rsid w:val="007969AA"/>
    <w:rsid w:val="007B0B9E"/>
    <w:rsid w:val="007B0BC8"/>
    <w:rsid w:val="007B1893"/>
    <w:rsid w:val="007B3113"/>
    <w:rsid w:val="007B4BEA"/>
    <w:rsid w:val="007C25D7"/>
    <w:rsid w:val="007C5684"/>
    <w:rsid w:val="007D2D4A"/>
    <w:rsid w:val="007F5514"/>
    <w:rsid w:val="008007AD"/>
    <w:rsid w:val="00802086"/>
    <w:rsid w:val="008028FD"/>
    <w:rsid w:val="00812182"/>
    <w:rsid w:val="00814F4F"/>
    <w:rsid w:val="00822319"/>
    <w:rsid w:val="00824E6B"/>
    <w:rsid w:val="00830103"/>
    <w:rsid w:val="00834975"/>
    <w:rsid w:val="00835A1C"/>
    <w:rsid w:val="00835EEA"/>
    <w:rsid w:val="00840E4A"/>
    <w:rsid w:val="008410A0"/>
    <w:rsid w:val="00841D68"/>
    <w:rsid w:val="00843BDE"/>
    <w:rsid w:val="00850ECD"/>
    <w:rsid w:val="00852A49"/>
    <w:rsid w:val="00852BAE"/>
    <w:rsid w:val="00853591"/>
    <w:rsid w:val="00860205"/>
    <w:rsid w:val="00861734"/>
    <w:rsid w:val="008641D8"/>
    <w:rsid w:val="008666FE"/>
    <w:rsid w:val="00876BD8"/>
    <w:rsid w:val="008863CC"/>
    <w:rsid w:val="00887921"/>
    <w:rsid w:val="00887CD9"/>
    <w:rsid w:val="00890556"/>
    <w:rsid w:val="008A0068"/>
    <w:rsid w:val="008A0FA0"/>
    <w:rsid w:val="008A48F3"/>
    <w:rsid w:val="008B03D4"/>
    <w:rsid w:val="008B447A"/>
    <w:rsid w:val="008B7D57"/>
    <w:rsid w:val="008C1177"/>
    <w:rsid w:val="008C4DCE"/>
    <w:rsid w:val="008D1BF9"/>
    <w:rsid w:val="008D1ED0"/>
    <w:rsid w:val="008D240F"/>
    <w:rsid w:val="008D5E67"/>
    <w:rsid w:val="008E400D"/>
    <w:rsid w:val="008F0B8D"/>
    <w:rsid w:val="008F49D8"/>
    <w:rsid w:val="009007AC"/>
    <w:rsid w:val="00901E12"/>
    <w:rsid w:val="009044AD"/>
    <w:rsid w:val="00905AA8"/>
    <w:rsid w:val="009067DF"/>
    <w:rsid w:val="00921679"/>
    <w:rsid w:val="0092273B"/>
    <w:rsid w:val="00927226"/>
    <w:rsid w:val="009276F2"/>
    <w:rsid w:val="00946819"/>
    <w:rsid w:val="00947527"/>
    <w:rsid w:val="00970CFC"/>
    <w:rsid w:val="009711F1"/>
    <w:rsid w:val="00975E64"/>
    <w:rsid w:val="009848A7"/>
    <w:rsid w:val="00996F9D"/>
    <w:rsid w:val="009A5E87"/>
    <w:rsid w:val="009B37C5"/>
    <w:rsid w:val="009B7744"/>
    <w:rsid w:val="009C08D3"/>
    <w:rsid w:val="009C7566"/>
    <w:rsid w:val="009C7743"/>
    <w:rsid w:val="009D1325"/>
    <w:rsid w:val="009D597D"/>
    <w:rsid w:val="009E0EDA"/>
    <w:rsid w:val="009E261C"/>
    <w:rsid w:val="009E5958"/>
    <w:rsid w:val="009E687B"/>
    <w:rsid w:val="009F525D"/>
    <w:rsid w:val="009F7D32"/>
    <w:rsid w:val="00A11B5F"/>
    <w:rsid w:val="00A169EA"/>
    <w:rsid w:val="00A22F66"/>
    <w:rsid w:val="00A2451E"/>
    <w:rsid w:val="00A26ADC"/>
    <w:rsid w:val="00A3181B"/>
    <w:rsid w:val="00A3781F"/>
    <w:rsid w:val="00A42FA4"/>
    <w:rsid w:val="00A43004"/>
    <w:rsid w:val="00A609E4"/>
    <w:rsid w:val="00A63963"/>
    <w:rsid w:val="00A63B3B"/>
    <w:rsid w:val="00A648E0"/>
    <w:rsid w:val="00A7046A"/>
    <w:rsid w:val="00A70F81"/>
    <w:rsid w:val="00A7173D"/>
    <w:rsid w:val="00A72C57"/>
    <w:rsid w:val="00A744F6"/>
    <w:rsid w:val="00A7619E"/>
    <w:rsid w:val="00A818CE"/>
    <w:rsid w:val="00A82D54"/>
    <w:rsid w:val="00A836EF"/>
    <w:rsid w:val="00A90940"/>
    <w:rsid w:val="00A90E39"/>
    <w:rsid w:val="00A941A2"/>
    <w:rsid w:val="00AA08BC"/>
    <w:rsid w:val="00AB09A2"/>
    <w:rsid w:val="00AB151B"/>
    <w:rsid w:val="00AC01A5"/>
    <w:rsid w:val="00AC5193"/>
    <w:rsid w:val="00AC5249"/>
    <w:rsid w:val="00AC6AB9"/>
    <w:rsid w:val="00AD0582"/>
    <w:rsid w:val="00AD27A5"/>
    <w:rsid w:val="00AD7619"/>
    <w:rsid w:val="00AE0FD1"/>
    <w:rsid w:val="00AF099E"/>
    <w:rsid w:val="00AF3EC4"/>
    <w:rsid w:val="00AF4445"/>
    <w:rsid w:val="00B03808"/>
    <w:rsid w:val="00B03C13"/>
    <w:rsid w:val="00B12B41"/>
    <w:rsid w:val="00B15146"/>
    <w:rsid w:val="00B168C8"/>
    <w:rsid w:val="00B2045F"/>
    <w:rsid w:val="00B23E04"/>
    <w:rsid w:val="00B30E34"/>
    <w:rsid w:val="00B312E4"/>
    <w:rsid w:val="00B32EC4"/>
    <w:rsid w:val="00B4167F"/>
    <w:rsid w:val="00B451AA"/>
    <w:rsid w:val="00B561BE"/>
    <w:rsid w:val="00B651F9"/>
    <w:rsid w:val="00B66513"/>
    <w:rsid w:val="00B70347"/>
    <w:rsid w:val="00B74A78"/>
    <w:rsid w:val="00B76B10"/>
    <w:rsid w:val="00B774BB"/>
    <w:rsid w:val="00B84EDA"/>
    <w:rsid w:val="00B8547E"/>
    <w:rsid w:val="00B8553B"/>
    <w:rsid w:val="00B91041"/>
    <w:rsid w:val="00BA5336"/>
    <w:rsid w:val="00BB1C87"/>
    <w:rsid w:val="00BB4786"/>
    <w:rsid w:val="00BBF14B"/>
    <w:rsid w:val="00BC54CE"/>
    <w:rsid w:val="00BC7B31"/>
    <w:rsid w:val="00BD3640"/>
    <w:rsid w:val="00BD4E9D"/>
    <w:rsid w:val="00BE25C0"/>
    <w:rsid w:val="00BE4232"/>
    <w:rsid w:val="00BE7B6C"/>
    <w:rsid w:val="00BF1EEC"/>
    <w:rsid w:val="00C00C4A"/>
    <w:rsid w:val="00C06D33"/>
    <w:rsid w:val="00C12C78"/>
    <w:rsid w:val="00C17028"/>
    <w:rsid w:val="00C17571"/>
    <w:rsid w:val="00C21338"/>
    <w:rsid w:val="00C2133D"/>
    <w:rsid w:val="00C2184D"/>
    <w:rsid w:val="00C228D5"/>
    <w:rsid w:val="00C23A81"/>
    <w:rsid w:val="00C249AD"/>
    <w:rsid w:val="00C316E5"/>
    <w:rsid w:val="00C344E5"/>
    <w:rsid w:val="00C34E64"/>
    <w:rsid w:val="00C364A5"/>
    <w:rsid w:val="00C37AE2"/>
    <w:rsid w:val="00C40FD9"/>
    <w:rsid w:val="00C431FA"/>
    <w:rsid w:val="00C43E9D"/>
    <w:rsid w:val="00C47868"/>
    <w:rsid w:val="00C5081A"/>
    <w:rsid w:val="00C5695A"/>
    <w:rsid w:val="00C606A0"/>
    <w:rsid w:val="00C65C15"/>
    <w:rsid w:val="00C65F65"/>
    <w:rsid w:val="00C66F9A"/>
    <w:rsid w:val="00C7029C"/>
    <w:rsid w:val="00C82F23"/>
    <w:rsid w:val="00C83E2F"/>
    <w:rsid w:val="00C84FDE"/>
    <w:rsid w:val="00C8556F"/>
    <w:rsid w:val="00C85C9C"/>
    <w:rsid w:val="00C92378"/>
    <w:rsid w:val="00CA10DC"/>
    <w:rsid w:val="00CA21A8"/>
    <w:rsid w:val="00CB0E4F"/>
    <w:rsid w:val="00CB203B"/>
    <w:rsid w:val="00CB2C99"/>
    <w:rsid w:val="00CB393F"/>
    <w:rsid w:val="00CC0E1A"/>
    <w:rsid w:val="00CC2ECC"/>
    <w:rsid w:val="00CC3F3B"/>
    <w:rsid w:val="00CC6F04"/>
    <w:rsid w:val="00CD0ED6"/>
    <w:rsid w:val="00CD390E"/>
    <w:rsid w:val="00CD3D90"/>
    <w:rsid w:val="00CD5520"/>
    <w:rsid w:val="00CD7873"/>
    <w:rsid w:val="00CF051D"/>
    <w:rsid w:val="00CF36C4"/>
    <w:rsid w:val="00CF41AD"/>
    <w:rsid w:val="00CF603C"/>
    <w:rsid w:val="00D04F61"/>
    <w:rsid w:val="00D14371"/>
    <w:rsid w:val="00D170FC"/>
    <w:rsid w:val="00D214F8"/>
    <w:rsid w:val="00D275FB"/>
    <w:rsid w:val="00D27FE9"/>
    <w:rsid w:val="00D32265"/>
    <w:rsid w:val="00D376A0"/>
    <w:rsid w:val="00D40903"/>
    <w:rsid w:val="00D45E1D"/>
    <w:rsid w:val="00D4630D"/>
    <w:rsid w:val="00D5175F"/>
    <w:rsid w:val="00D52C7B"/>
    <w:rsid w:val="00D5413A"/>
    <w:rsid w:val="00D54CC3"/>
    <w:rsid w:val="00D615F4"/>
    <w:rsid w:val="00D670B1"/>
    <w:rsid w:val="00D716C4"/>
    <w:rsid w:val="00D7455A"/>
    <w:rsid w:val="00D74B77"/>
    <w:rsid w:val="00D74BFF"/>
    <w:rsid w:val="00D765A9"/>
    <w:rsid w:val="00D80C93"/>
    <w:rsid w:val="00D8518B"/>
    <w:rsid w:val="00D856A7"/>
    <w:rsid w:val="00D93929"/>
    <w:rsid w:val="00D94EC9"/>
    <w:rsid w:val="00D97F9D"/>
    <w:rsid w:val="00DA4DD5"/>
    <w:rsid w:val="00DA5147"/>
    <w:rsid w:val="00DA5409"/>
    <w:rsid w:val="00DA6387"/>
    <w:rsid w:val="00DA7779"/>
    <w:rsid w:val="00DB119A"/>
    <w:rsid w:val="00DB1C17"/>
    <w:rsid w:val="00DB6E08"/>
    <w:rsid w:val="00DC020D"/>
    <w:rsid w:val="00DC0F22"/>
    <w:rsid w:val="00DC66E8"/>
    <w:rsid w:val="00DC722A"/>
    <w:rsid w:val="00DD226B"/>
    <w:rsid w:val="00DD7B87"/>
    <w:rsid w:val="00DE77B7"/>
    <w:rsid w:val="00DF2E88"/>
    <w:rsid w:val="00DF3387"/>
    <w:rsid w:val="00DF39DB"/>
    <w:rsid w:val="00DF47F8"/>
    <w:rsid w:val="00E02398"/>
    <w:rsid w:val="00E0592C"/>
    <w:rsid w:val="00E067C6"/>
    <w:rsid w:val="00E06AAB"/>
    <w:rsid w:val="00E1257B"/>
    <w:rsid w:val="00E156B5"/>
    <w:rsid w:val="00E160E1"/>
    <w:rsid w:val="00E23686"/>
    <w:rsid w:val="00E23B46"/>
    <w:rsid w:val="00E33517"/>
    <w:rsid w:val="00E4401D"/>
    <w:rsid w:val="00E45506"/>
    <w:rsid w:val="00E4708A"/>
    <w:rsid w:val="00E610AA"/>
    <w:rsid w:val="00E63B4F"/>
    <w:rsid w:val="00E6475C"/>
    <w:rsid w:val="00E64AC7"/>
    <w:rsid w:val="00E708A7"/>
    <w:rsid w:val="00E70ADC"/>
    <w:rsid w:val="00E726F1"/>
    <w:rsid w:val="00E8046F"/>
    <w:rsid w:val="00E82BB9"/>
    <w:rsid w:val="00E83103"/>
    <w:rsid w:val="00E846BA"/>
    <w:rsid w:val="00E876AB"/>
    <w:rsid w:val="00E91E74"/>
    <w:rsid w:val="00E92FE4"/>
    <w:rsid w:val="00E945BC"/>
    <w:rsid w:val="00E95B40"/>
    <w:rsid w:val="00E97814"/>
    <w:rsid w:val="00EA222E"/>
    <w:rsid w:val="00EA2CD3"/>
    <w:rsid w:val="00EA440D"/>
    <w:rsid w:val="00EB198D"/>
    <w:rsid w:val="00EB21BD"/>
    <w:rsid w:val="00EB28B2"/>
    <w:rsid w:val="00EB72AC"/>
    <w:rsid w:val="00EC5E98"/>
    <w:rsid w:val="00ED2CD8"/>
    <w:rsid w:val="00ED3DBD"/>
    <w:rsid w:val="00EE4F3D"/>
    <w:rsid w:val="00EE77EF"/>
    <w:rsid w:val="00EF1B5D"/>
    <w:rsid w:val="00EF1EDF"/>
    <w:rsid w:val="00EF7C17"/>
    <w:rsid w:val="00F003CE"/>
    <w:rsid w:val="00F05071"/>
    <w:rsid w:val="00F05992"/>
    <w:rsid w:val="00F2146B"/>
    <w:rsid w:val="00F24E47"/>
    <w:rsid w:val="00F266A1"/>
    <w:rsid w:val="00F312A9"/>
    <w:rsid w:val="00F3697A"/>
    <w:rsid w:val="00F4030A"/>
    <w:rsid w:val="00F44E9F"/>
    <w:rsid w:val="00F4536C"/>
    <w:rsid w:val="00F4634D"/>
    <w:rsid w:val="00F46FA1"/>
    <w:rsid w:val="00F47D13"/>
    <w:rsid w:val="00F53BBB"/>
    <w:rsid w:val="00F566D2"/>
    <w:rsid w:val="00F61199"/>
    <w:rsid w:val="00F62D56"/>
    <w:rsid w:val="00F70886"/>
    <w:rsid w:val="00F713EB"/>
    <w:rsid w:val="00F80380"/>
    <w:rsid w:val="00F836F5"/>
    <w:rsid w:val="00F84CB9"/>
    <w:rsid w:val="00F8600B"/>
    <w:rsid w:val="00F94158"/>
    <w:rsid w:val="00F94526"/>
    <w:rsid w:val="00FA0C35"/>
    <w:rsid w:val="00FA468A"/>
    <w:rsid w:val="00FB21E7"/>
    <w:rsid w:val="00FB3334"/>
    <w:rsid w:val="00FB35FD"/>
    <w:rsid w:val="00FB45BA"/>
    <w:rsid w:val="00FB586C"/>
    <w:rsid w:val="00FB6E1B"/>
    <w:rsid w:val="00FB7DE7"/>
    <w:rsid w:val="00FC0C11"/>
    <w:rsid w:val="00FC21DA"/>
    <w:rsid w:val="00FC23C2"/>
    <w:rsid w:val="00FC4113"/>
    <w:rsid w:val="00FC6CE4"/>
    <w:rsid w:val="00FC75C4"/>
    <w:rsid w:val="00FD023F"/>
    <w:rsid w:val="00FD3852"/>
    <w:rsid w:val="00FD50AF"/>
    <w:rsid w:val="00FF075C"/>
    <w:rsid w:val="00FF10B7"/>
    <w:rsid w:val="00FF155F"/>
    <w:rsid w:val="00FF2130"/>
    <w:rsid w:val="00FF4CB4"/>
    <w:rsid w:val="00FF5C04"/>
    <w:rsid w:val="01083F22"/>
    <w:rsid w:val="01B4EA58"/>
    <w:rsid w:val="01E58CEB"/>
    <w:rsid w:val="020AF9F3"/>
    <w:rsid w:val="02931C40"/>
    <w:rsid w:val="02AFD204"/>
    <w:rsid w:val="03D49D80"/>
    <w:rsid w:val="03F0CF86"/>
    <w:rsid w:val="04C3A6A4"/>
    <w:rsid w:val="04DF677A"/>
    <w:rsid w:val="0506E0E9"/>
    <w:rsid w:val="0530906C"/>
    <w:rsid w:val="0548B12D"/>
    <w:rsid w:val="0645C0EE"/>
    <w:rsid w:val="072B32CF"/>
    <w:rsid w:val="07ADE2C9"/>
    <w:rsid w:val="07BFB293"/>
    <w:rsid w:val="0949B32A"/>
    <w:rsid w:val="09DFE3F4"/>
    <w:rsid w:val="0A0BBD3A"/>
    <w:rsid w:val="0A26523E"/>
    <w:rsid w:val="0A28D613"/>
    <w:rsid w:val="0A3F1DF4"/>
    <w:rsid w:val="0A60110A"/>
    <w:rsid w:val="0B1E799A"/>
    <w:rsid w:val="0B7BB455"/>
    <w:rsid w:val="0BC94493"/>
    <w:rsid w:val="0BFA28F4"/>
    <w:rsid w:val="0BFBE16B"/>
    <w:rsid w:val="0CCC71F9"/>
    <w:rsid w:val="0D0D2D8B"/>
    <w:rsid w:val="0D658C6F"/>
    <w:rsid w:val="0E1D244D"/>
    <w:rsid w:val="0E561A5C"/>
    <w:rsid w:val="100412BB"/>
    <w:rsid w:val="1015373D"/>
    <w:rsid w:val="104EF2A7"/>
    <w:rsid w:val="105A11B0"/>
    <w:rsid w:val="108AECDC"/>
    <w:rsid w:val="1143BD09"/>
    <w:rsid w:val="114D6C7C"/>
    <w:rsid w:val="115B8BB8"/>
    <w:rsid w:val="12630E2B"/>
    <w:rsid w:val="1289998F"/>
    <w:rsid w:val="1296FCF8"/>
    <w:rsid w:val="130AE9C3"/>
    <w:rsid w:val="1387F1ED"/>
    <w:rsid w:val="140612F2"/>
    <w:rsid w:val="145E55DB"/>
    <w:rsid w:val="14DE843D"/>
    <w:rsid w:val="158C5DDB"/>
    <w:rsid w:val="159BC6FB"/>
    <w:rsid w:val="15D51EA4"/>
    <w:rsid w:val="1627B961"/>
    <w:rsid w:val="166E203D"/>
    <w:rsid w:val="167A0E4E"/>
    <w:rsid w:val="16EDBCC0"/>
    <w:rsid w:val="17BCAE00"/>
    <w:rsid w:val="17C1E67B"/>
    <w:rsid w:val="184B6CCE"/>
    <w:rsid w:val="1858A184"/>
    <w:rsid w:val="187105D5"/>
    <w:rsid w:val="1925E066"/>
    <w:rsid w:val="196AF9D7"/>
    <w:rsid w:val="196BE5AC"/>
    <w:rsid w:val="196D604D"/>
    <w:rsid w:val="19AD3450"/>
    <w:rsid w:val="1A19AA1A"/>
    <w:rsid w:val="1A87486D"/>
    <w:rsid w:val="1B049A00"/>
    <w:rsid w:val="1B352FE0"/>
    <w:rsid w:val="1BEF5FF3"/>
    <w:rsid w:val="1C09F071"/>
    <w:rsid w:val="1C1EF604"/>
    <w:rsid w:val="1CF35460"/>
    <w:rsid w:val="1CF75CCE"/>
    <w:rsid w:val="1D9488CA"/>
    <w:rsid w:val="1E20E663"/>
    <w:rsid w:val="1E5CF02C"/>
    <w:rsid w:val="1E6B7112"/>
    <w:rsid w:val="1E720A56"/>
    <w:rsid w:val="1E9F52D3"/>
    <w:rsid w:val="1EA73241"/>
    <w:rsid w:val="1ED55A3C"/>
    <w:rsid w:val="1FC8BC04"/>
    <w:rsid w:val="1FEEE914"/>
    <w:rsid w:val="20119807"/>
    <w:rsid w:val="204E7C83"/>
    <w:rsid w:val="20DC0151"/>
    <w:rsid w:val="2123B086"/>
    <w:rsid w:val="21284CD0"/>
    <w:rsid w:val="21648C65"/>
    <w:rsid w:val="21A655A8"/>
    <w:rsid w:val="21A7F2A1"/>
    <w:rsid w:val="21ABCC6E"/>
    <w:rsid w:val="21C010EE"/>
    <w:rsid w:val="22347B69"/>
    <w:rsid w:val="22A86818"/>
    <w:rsid w:val="22BF80E7"/>
    <w:rsid w:val="22EC0F97"/>
    <w:rsid w:val="23457B79"/>
    <w:rsid w:val="23E3A41E"/>
    <w:rsid w:val="24213EC4"/>
    <w:rsid w:val="243EA8D3"/>
    <w:rsid w:val="245B5148"/>
    <w:rsid w:val="24AA7721"/>
    <w:rsid w:val="24DAB296"/>
    <w:rsid w:val="2517AF3B"/>
    <w:rsid w:val="25893504"/>
    <w:rsid w:val="262D1F25"/>
    <w:rsid w:val="26446A82"/>
    <w:rsid w:val="2648AF5E"/>
    <w:rsid w:val="266844BC"/>
    <w:rsid w:val="2694259F"/>
    <w:rsid w:val="26DDA3FF"/>
    <w:rsid w:val="2710E02D"/>
    <w:rsid w:val="275A154D"/>
    <w:rsid w:val="27EAECC0"/>
    <w:rsid w:val="2804151D"/>
    <w:rsid w:val="2823423B"/>
    <w:rsid w:val="28364E55"/>
    <w:rsid w:val="2840660B"/>
    <w:rsid w:val="28E20FED"/>
    <w:rsid w:val="28F060FF"/>
    <w:rsid w:val="29144505"/>
    <w:rsid w:val="29B6DE53"/>
    <w:rsid w:val="2A474D59"/>
    <w:rsid w:val="2A4880EF"/>
    <w:rsid w:val="2A501883"/>
    <w:rsid w:val="2A5E1EAD"/>
    <w:rsid w:val="2A898B63"/>
    <w:rsid w:val="2A8C3160"/>
    <w:rsid w:val="2A9C4759"/>
    <w:rsid w:val="2AA3463C"/>
    <w:rsid w:val="2B02B54E"/>
    <w:rsid w:val="2B03AD21"/>
    <w:rsid w:val="2B19B8A5"/>
    <w:rsid w:val="2B228D82"/>
    <w:rsid w:val="2B99343E"/>
    <w:rsid w:val="2BC3D0FC"/>
    <w:rsid w:val="2C20143B"/>
    <w:rsid w:val="2C2FF85E"/>
    <w:rsid w:val="2C3783C2"/>
    <w:rsid w:val="2C5AB627"/>
    <w:rsid w:val="2C77E72A"/>
    <w:rsid w:val="2CCF20A2"/>
    <w:rsid w:val="2D7B8392"/>
    <w:rsid w:val="2DB1ED7F"/>
    <w:rsid w:val="2DBE7452"/>
    <w:rsid w:val="2DC65165"/>
    <w:rsid w:val="2DCBC8BF"/>
    <w:rsid w:val="2DDE683B"/>
    <w:rsid w:val="2DF68688"/>
    <w:rsid w:val="2E04A727"/>
    <w:rsid w:val="2E4A00D4"/>
    <w:rsid w:val="2E4CAFF8"/>
    <w:rsid w:val="2EBACF2B"/>
    <w:rsid w:val="2F128E7A"/>
    <w:rsid w:val="2F262883"/>
    <w:rsid w:val="2FAA8DBF"/>
    <w:rsid w:val="304251DD"/>
    <w:rsid w:val="3045F357"/>
    <w:rsid w:val="3065CF21"/>
    <w:rsid w:val="30789E85"/>
    <w:rsid w:val="309BDF75"/>
    <w:rsid w:val="31A9A259"/>
    <w:rsid w:val="31C0593A"/>
    <w:rsid w:val="31DD09E6"/>
    <w:rsid w:val="326499E4"/>
    <w:rsid w:val="335B9F43"/>
    <w:rsid w:val="335DC099"/>
    <w:rsid w:val="33AE3E73"/>
    <w:rsid w:val="340C792A"/>
    <w:rsid w:val="347EDDD5"/>
    <w:rsid w:val="349091BC"/>
    <w:rsid w:val="34FF5D2A"/>
    <w:rsid w:val="35120F75"/>
    <w:rsid w:val="354AD1C3"/>
    <w:rsid w:val="35BCF010"/>
    <w:rsid w:val="35DF5F9F"/>
    <w:rsid w:val="35E09C0E"/>
    <w:rsid w:val="366CFA58"/>
    <w:rsid w:val="36C6F5E2"/>
    <w:rsid w:val="3715732E"/>
    <w:rsid w:val="3768A0E7"/>
    <w:rsid w:val="376A852B"/>
    <w:rsid w:val="377C6C6F"/>
    <w:rsid w:val="3818095F"/>
    <w:rsid w:val="3906558C"/>
    <w:rsid w:val="390684C9"/>
    <w:rsid w:val="3918077E"/>
    <w:rsid w:val="395C04CF"/>
    <w:rsid w:val="39ADA3AA"/>
    <w:rsid w:val="3A39C693"/>
    <w:rsid w:val="3A54F6C2"/>
    <w:rsid w:val="3A9FAF2D"/>
    <w:rsid w:val="3B4FAA21"/>
    <w:rsid w:val="3B64116E"/>
    <w:rsid w:val="3C4EA90A"/>
    <w:rsid w:val="3C739C78"/>
    <w:rsid w:val="3CD50FB0"/>
    <w:rsid w:val="3CDF6BA0"/>
    <w:rsid w:val="3CFB73EE"/>
    <w:rsid w:val="3D9EEED3"/>
    <w:rsid w:val="3E417921"/>
    <w:rsid w:val="3E67EC70"/>
    <w:rsid w:val="3EC5CB59"/>
    <w:rsid w:val="3F309FCA"/>
    <w:rsid w:val="4003393F"/>
    <w:rsid w:val="40AA9DD5"/>
    <w:rsid w:val="4114FB29"/>
    <w:rsid w:val="41199BC2"/>
    <w:rsid w:val="415AF095"/>
    <w:rsid w:val="415CFDA6"/>
    <w:rsid w:val="418788C3"/>
    <w:rsid w:val="41AFE056"/>
    <w:rsid w:val="41BE1E91"/>
    <w:rsid w:val="42087FD4"/>
    <w:rsid w:val="429BB5C3"/>
    <w:rsid w:val="431C54CF"/>
    <w:rsid w:val="43BD5138"/>
    <w:rsid w:val="43CE5097"/>
    <w:rsid w:val="43FC608D"/>
    <w:rsid w:val="44493770"/>
    <w:rsid w:val="44886527"/>
    <w:rsid w:val="44A696EF"/>
    <w:rsid w:val="44B79F11"/>
    <w:rsid w:val="45055DFD"/>
    <w:rsid w:val="4561436F"/>
    <w:rsid w:val="457A7C56"/>
    <w:rsid w:val="460647CE"/>
    <w:rsid w:val="462F8D6B"/>
    <w:rsid w:val="4633F07F"/>
    <w:rsid w:val="46D64E33"/>
    <w:rsid w:val="46E318C3"/>
    <w:rsid w:val="470A8DA3"/>
    <w:rsid w:val="4766C148"/>
    <w:rsid w:val="47843F27"/>
    <w:rsid w:val="47861FBB"/>
    <w:rsid w:val="478BEBEB"/>
    <w:rsid w:val="47CB5DCC"/>
    <w:rsid w:val="4957E065"/>
    <w:rsid w:val="49B28C9D"/>
    <w:rsid w:val="49DE1DC6"/>
    <w:rsid w:val="4A1CA7F4"/>
    <w:rsid w:val="4A3D921B"/>
    <w:rsid w:val="4A8DBD19"/>
    <w:rsid w:val="4A9E620A"/>
    <w:rsid w:val="4BDDFEC6"/>
    <w:rsid w:val="4C7C7779"/>
    <w:rsid w:val="4D2D83A8"/>
    <w:rsid w:val="4D316ADE"/>
    <w:rsid w:val="4D9C4FE2"/>
    <w:rsid w:val="4DA2C602"/>
    <w:rsid w:val="4DAA5BBB"/>
    <w:rsid w:val="4DAC357E"/>
    <w:rsid w:val="4DD602CC"/>
    <w:rsid w:val="4E753B01"/>
    <w:rsid w:val="4E8E9B6F"/>
    <w:rsid w:val="4EAE5123"/>
    <w:rsid w:val="4ECAB44C"/>
    <w:rsid w:val="4EE702DC"/>
    <w:rsid w:val="4F382043"/>
    <w:rsid w:val="4F58AAD0"/>
    <w:rsid w:val="4F755170"/>
    <w:rsid w:val="4F780943"/>
    <w:rsid w:val="4FB689B9"/>
    <w:rsid w:val="4FBACB3C"/>
    <w:rsid w:val="4FDB557D"/>
    <w:rsid w:val="4FE24E4F"/>
    <w:rsid w:val="50BEDAC1"/>
    <w:rsid w:val="50C402C3"/>
    <w:rsid w:val="50DA66C4"/>
    <w:rsid w:val="5102DBF3"/>
    <w:rsid w:val="518DFC98"/>
    <w:rsid w:val="51DAB75B"/>
    <w:rsid w:val="51F06117"/>
    <w:rsid w:val="522F7BA3"/>
    <w:rsid w:val="5297506A"/>
    <w:rsid w:val="53C83B8A"/>
    <w:rsid w:val="53D6738D"/>
    <w:rsid w:val="540B2BC4"/>
    <w:rsid w:val="54120786"/>
    <w:rsid w:val="546A6EF3"/>
    <w:rsid w:val="54C8E567"/>
    <w:rsid w:val="558808D6"/>
    <w:rsid w:val="55A6FC25"/>
    <w:rsid w:val="55BADB1B"/>
    <w:rsid w:val="569A0346"/>
    <w:rsid w:val="56DB0DBA"/>
    <w:rsid w:val="5897A0BF"/>
    <w:rsid w:val="589D681E"/>
    <w:rsid w:val="58A35971"/>
    <w:rsid w:val="591E1E75"/>
    <w:rsid w:val="59C84070"/>
    <w:rsid w:val="59F9537D"/>
    <w:rsid w:val="5A12AE7C"/>
    <w:rsid w:val="5A2374B9"/>
    <w:rsid w:val="5AB87650"/>
    <w:rsid w:val="5B6410D1"/>
    <w:rsid w:val="5B6E303B"/>
    <w:rsid w:val="5B75A40C"/>
    <w:rsid w:val="5CD54865"/>
    <w:rsid w:val="5D9FC16F"/>
    <w:rsid w:val="5DE3515D"/>
    <w:rsid w:val="5E26EC69"/>
    <w:rsid w:val="5E551938"/>
    <w:rsid w:val="5E8DE066"/>
    <w:rsid w:val="5EBC6B8D"/>
    <w:rsid w:val="5EFD26A6"/>
    <w:rsid w:val="5F36A4D6"/>
    <w:rsid w:val="5F81F8AC"/>
    <w:rsid w:val="5F8D5FF9"/>
    <w:rsid w:val="5FAA5F13"/>
    <w:rsid w:val="6003D12C"/>
    <w:rsid w:val="603BE267"/>
    <w:rsid w:val="605DFB81"/>
    <w:rsid w:val="6120586C"/>
    <w:rsid w:val="615015D4"/>
    <w:rsid w:val="619D91FF"/>
    <w:rsid w:val="61F243FB"/>
    <w:rsid w:val="62207DEC"/>
    <w:rsid w:val="6258B47C"/>
    <w:rsid w:val="62B9996E"/>
    <w:rsid w:val="62CBD847"/>
    <w:rsid w:val="6304CB75"/>
    <w:rsid w:val="63B29063"/>
    <w:rsid w:val="63BC0782"/>
    <w:rsid w:val="6467A8A8"/>
    <w:rsid w:val="64A4796B"/>
    <w:rsid w:val="650BA924"/>
    <w:rsid w:val="668EFB7A"/>
    <w:rsid w:val="67C665A3"/>
    <w:rsid w:val="68135295"/>
    <w:rsid w:val="684FE509"/>
    <w:rsid w:val="6892CE15"/>
    <w:rsid w:val="68B49FC7"/>
    <w:rsid w:val="68C11310"/>
    <w:rsid w:val="69DFA685"/>
    <w:rsid w:val="69EBB56A"/>
    <w:rsid w:val="6A88D0DA"/>
    <w:rsid w:val="6AD230E6"/>
    <w:rsid w:val="6ADE996A"/>
    <w:rsid w:val="6AF2E127"/>
    <w:rsid w:val="6B022D62"/>
    <w:rsid w:val="6B0FDD5A"/>
    <w:rsid w:val="6B187C84"/>
    <w:rsid w:val="6B7A71C1"/>
    <w:rsid w:val="6C227239"/>
    <w:rsid w:val="6C28E54B"/>
    <w:rsid w:val="6C344EF9"/>
    <w:rsid w:val="6C849707"/>
    <w:rsid w:val="6CB44CE5"/>
    <w:rsid w:val="6CB5ADC7"/>
    <w:rsid w:val="6CE2CD1B"/>
    <w:rsid w:val="6D9476B7"/>
    <w:rsid w:val="6F304718"/>
    <w:rsid w:val="6F8CDFEA"/>
    <w:rsid w:val="70A83599"/>
    <w:rsid w:val="70B70857"/>
    <w:rsid w:val="71480EBE"/>
    <w:rsid w:val="7164802C"/>
    <w:rsid w:val="71AE51B3"/>
    <w:rsid w:val="71C539C6"/>
    <w:rsid w:val="7255AFE9"/>
    <w:rsid w:val="72810FC2"/>
    <w:rsid w:val="72A778BC"/>
    <w:rsid w:val="732EE205"/>
    <w:rsid w:val="73890D60"/>
    <w:rsid w:val="740EB232"/>
    <w:rsid w:val="743769E2"/>
    <w:rsid w:val="746F7C13"/>
    <w:rsid w:val="74A31CED"/>
    <w:rsid w:val="74A50799"/>
    <w:rsid w:val="74ACF51F"/>
    <w:rsid w:val="74C409FB"/>
    <w:rsid w:val="74E6EB80"/>
    <w:rsid w:val="7519FB74"/>
    <w:rsid w:val="756838DF"/>
    <w:rsid w:val="765FDA5C"/>
    <w:rsid w:val="77040940"/>
    <w:rsid w:val="7748A5DD"/>
    <w:rsid w:val="77D2B13E"/>
    <w:rsid w:val="782F811D"/>
    <w:rsid w:val="78A8F1DF"/>
    <w:rsid w:val="7976BFE6"/>
    <w:rsid w:val="797878BC"/>
    <w:rsid w:val="798AB441"/>
    <w:rsid w:val="7A2B0366"/>
    <w:rsid w:val="7A410EA7"/>
    <w:rsid w:val="7A78781D"/>
    <w:rsid w:val="7A7DF3B6"/>
    <w:rsid w:val="7A8A1057"/>
    <w:rsid w:val="7C04A815"/>
    <w:rsid w:val="7C080C10"/>
    <w:rsid w:val="7C2F6584"/>
    <w:rsid w:val="7C740FC8"/>
    <w:rsid w:val="7D250D59"/>
    <w:rsid w:val="7D355897"/>
    <w:rsid w:val="7D8CF4C8"/>
    <w:rsid w:val="7DCF0232"/>
    <w:rsid w:val="7E078A68"/>
    <w:rsid w:val="7E58E8B6"/>
    <w:rsid w:val="7EAF0DF0"/>
    <w:rsid w:val="7EE8D2C1"/>
    <w:rsid w:val="7F3FACD2"/>
    <w:rsid w:val="7FA1A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87B61"/>
  <w15:docId w15:val="{E646D7AF-0877-460C-9032-AC31F20D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uiPriority="19"/>
    <w:lsdException w:name="Hashtag" w:uiPriority="14"/>
    <w:lsdException w:name="Unresolved Mention" w:uiPriority="19"/>
    <w:lsdException w:name="Smart Link" w:uiPriority="19"/>
  </w:latentStyles>
  <w:style w:type="paragraph" w:default="1" w:styleId="Standaard">
    <w:name w:val="Normal"/>
    <w:qFormat/>
    <w:rsid w:val="008666FE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3"/>
    <w:qFormat/>
    <w:rsid w:val="003A4076"/>
    <w:pPr>
      <w:keepNext/>
      <w:numPr>
        <w:numId w:val="11"/>
      </w:numPr>
      <w:shd w:val="clear" w:color="auto" w:fill="000000" w:themeFill="text1"/>
      <w:tabs>
        <w:tab w:val="clear" w:pos="357"/>
      </w:tabs>
      <w:spacing w:after="120"/>
      <w:outlineLvl w:val="0"/>
    </w:pPr>
    <w:rPr>
      <w:rFonts w:eastAsia="Times New Roman"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3A4076"/>
    <w:pPr>
      <w:keepNext/>
      <w:numPr>
        <w:ilvl w:val="1"/>
        <w:numId w:val="11"/>
      </w:numPr>
      <w:shd w:val="clear" w:color="auto" w:fill="D9D9D9" w:themeFill="background1" w:themeFillShade="D9"/>
      <w:tabs>
        <w:tab w:val="clear" w:pos="357"/>
      </w:tabs>
      <w:spacing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3A4076"/>
    <w:pPr>
      <w:keepNext/>
      <w:numPr>
        <w:ilvl w:val="2"/>
        <w:numId w:val="11"/>
      </w:numPr>
      <w:shd w:val="clear" w:color="auto" w:fill="D9D9D9" w:themeFill="background1" w:themeFillShade="D9"/>
      <w:tabs>
        <w:tab w:val="clear" w:pos="357"/>
      </w:tabs>
      <w:spacing w:after="12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rsid w:val="00EA222E"/>
    <w:pPr>
      <w:keepNext/>
      <w:numPr>
        <w:ilvl w:val="3"/>
        <w:numId w:val="11"/>
      </w:numPr>
      <w:shd w:val="clear" w:color="auto" w:fill="D9D9D9" w:themeFill="background1" w:themeFillShade="D9"/>
      <w:tabs>
        <w:tab w:val="clear" w:pos="357"/>
      </w:tabs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rsid w:val="00EA222E"/>
    <w:pPr>
      <w:numPr>
        <w:ilvl w:val="4"/>
        <w:numId w:val="11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A222E"/>
    <w:pPr>
      <w:numPr>
        <w:ilvl w:val="5"/>
        <w:numId w:val="11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A222E"/>
    <w:pPr>
      <w:numPr>
        <w:ilvl w:val="6"/>
        <w:numId w:val="11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A222E"/>
    <w:pPr>
      <w:numPr>
        <w:ilvl w:val="7"/>
        <w:numId w:val="11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A222E"/>
    <w:pPr>
      <w:numPr>
        <w:ilvl w:val="8"/>
        <w:numId w:val="11"/>
      </w:numPr>
      <w:tabs>
        <w:tab w:val="clear" w:pos="357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EA222E"/>
    <w:rPr>
      <w:rFonts w:ascii="Calibri" w:hAnsi="Calibri" w:cs="Times New Roman"/>
      <w:b/>
      <w:bCs/>
      <w:i/>
      <w:iCs/>
      <w:spacing w:val="20"/>
      <w:kern w:val="30"/>
      <w:sz w:val="26"/>
      <w:szCs w:val="26"/>
      <w:lang w:val="nl-NL" w:eastAsia="nl-NL"/>
    </w:rPr>
  </w:style>
  <w:style w:type="table" w:styleId="Tabelraster">
    <w:name w:val="Table Grid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EA222E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EA222E"/>
    <w:rPr>
      <w:color w:val="00A14B"/>
      <w:u w:val="single"/>
    </w:rPr>
  </w:style>
  <w:style w:type="paragraph" w:styleId="Voetnoottekst">
    <w:name w:val="footnote text"/>
    <w:basedOn w:val="Standaard"/>
    <w:link w:val="VoetnoottekstChar"/>
    <w:uiPriority w:val="9"/>
    <w:unhideWhenUsed/>
    <w:rsid w:val="00EA222E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uiPriority w:val="9"/>
    <w:rsid w:val="00AC5193"/>
    <w:rPr>
      <w:rFonts w:ascii="Arial" w:hAnsi="Arial" w:cs="Times New Roman"/>
      <w:spacing w:val="20"/>
      <w:kern w:val="30"/>
      <w:sz w:val="14"/>
      <w:szCs w:val="20"/>
      <w:lang w:val="nl-NL" w:eastAsia="nl-NL"/>
    </w:rPr>
  </w:style>
  <w:style w:type="character" w:styleId="Voetnootmarkering">
    <w:name w:val="footnote reference"/>
    <w:uiPriority w:val="9"/>
    <w:unhideWhenUsed/>
    <w:rsid w:val="00EA222E"/>
    <w:rPr>
      <w:vertAlign w:val="superscript"/>
    </w:rPr>
  </w:style>
  <w:style w:type="paragraph" w:styleId="Bijschrift">
    <w:name w:val="caption"/>
    <w:basedOn w:val="Standaard"/>
    <w:next w:val="Standaard"/>
    <w:semiHidden/>
    <w:rsid w:val="00EA222E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uiPriority w:val="4"/>
    <w:qFormat/>
    <w:rsid w:val="00EA222E"/>
    <w:pPr>
      <w:pageBreakBefore/>
      <w:shd w:val="clear" w:color="auto" w:fill="D9D9D9" w:themeFill="background1" w:themeFillShade="D9"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uiPriority w:val="9"/>
    <w:rsid w:val="00EA222E"/>
    <w:rPr>
      <w:color w:val="007B85"/>
      <w:u w:val="single"/>
    </w:rPr>
  </w:style>
  <w:style w:type="character" w:customStyle="1" w:styleId="Kop6Char">
    <w:name w:val="Kop 6 Char"/>
    <w:link w:val="Kop6"/>
    <w:semiHidden/>
    <w:rsid w:val="00EA222E"/>
    <w:rPr>
      <w:rFonts w:ascii="Calibri" w:hAnsi="Calibri" w:cs="Times New Roman"/>
      <w:b/>
      <w:bCs/>
      <w:spacing w:val="20"/>
      <w:kern w:val="30"/>
      <w:lang w:val="nl-NL" w:eastAsia="nl-NL"/>
    </w:rPr>
  </w:style>
  <w:style w:type="character" w:customStyle="1" w:styleId="Kop7Char">
    <w:name w:val="Kop 7 Char"/>
    <w:link w:val="Kop7"/>
    <w:semiHidden/>
    <w:rsid w:val="00EA222E"/>
    <w:rPr>
      <w:rFonts w:ascii="Calibri" w:hAnsi="Calibri" w:cs="Times New Roman"/>
      <w:spacing w:val="20"/>
      <w:kern w:val="30"/>
      <w:sz w:val="24"/>
      <w:szCs w:val="24"/>
      <w:lang w:val="nl-NL" w:eastAsia="nl-NL"/>
    </w:rPr>
  </w:style>
  <w:style w:type="character" w:customStyle="1" w:styleId="Kop8Char">
    <w:name w:val="Kop 8 Char"/>
    <w:link w:val="Kop8"/>
    <w:semiHidden/>
    <w:rsid w:val="00EA222E"/>
    <w:rPr>
      <w:rFonts w:ascii="Calibri" w:hAnsi="Calibri" w:cs="Times New Roman"/>
      <w:i/>
      <w:iCs/>
      <w:spacing w:val="20"/>
      <w:kern w:val="30"/>
      <w:sz w:val="24"/>
      <w:szCs w:val="24"/>
      <w:lang w:val="nl-NL" w:eastAsia="nl-NL"/>
    </w:rPr>
  </w:style>
  <w:style w:type="character" w:customStyle="1" w:styleId="Kop9Char">
    <w:name w:val="Kop 9 Char"/>
    <w:link w:val="Kop9"/>
    <w:semiHidden/>
    <w:rsid w:val="00EA222E"/>
    <w:rPr>
      <w:rFonts w:ascii="Cambria" w:hAnsi="Cambria" w:cs="Times New Roman"/>
      <w:spacing w:val="20"/>
      <w:kern w:val="30"/>
      <w:lang w:val="nl-NL" w:eastAsia="nl-NL"/>
    </w:rPr>
  </w:style>
  <w:style w:type="numbering" w:customStyle="1" w:styleId="OpsommingWestland">
    <w:name w:val="Opsomming_Westland"/>
    <w:basedOn w:val="Geenlijst"/>
    <w:uiPriority w:val="99"/>
    <w:rsid w:val="00EA222E"/>
    <w:pPr>
      <w:numPr>
        <w:numId w:val="7"/>
      </w:numPr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EA222E"/>
    <w:pPr>
      <w:ind w:left="720"/>
      <w:contextualSpacing/>
    </w:pPr>
  </w:style>
  <w:style w:type="paragraph" w:styleId="Koptekst">
    <w:name w:val="header"/>
    <w:basedOn w:val="Standaard"/>
    <w:link w:val="KoptekstChar"/>
    <w:semiHidden/>
    <w:rsid w:val="00EA222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AC5193"/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"/>
    <w:unhideWhenUsed/>
    <w:rsid w:val="006B1EFC"/>
    <w:pPr>
      <w:tabs>
        <w:tab w:val="clear" w:pos="357"/>
        <w:tab w:val="center" w:pos="4536"/>
        <w:tab w:val="right" w:pos="9072"/>
      </w:tabs>
      <w:spacing w:line="240" w:lineRule="atLeast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"/>
    <w:rsid w:val="00AC5193"/>
    <w:rPr>
      <w:rFonts w:ascii="Arial" w:hAnsi="Arial" w:cs="Times New Roman"/>
      <w:spacing w:val="20"/>
      <w:kern w:val="30"/>
      <w:sz w:val="14"/>
      <w:szCs w:val="24"/>
      <w:lang w:val="nl-NL" w:eastAsia="nl-NL"/>
    </w:rPr>
  </w:style>
  <w:style w:type="paragraph" w:customStyle="1" w:styleId="Adresgegevens">
    <w:name w:val="Adresgegevens"/>
    <w:basedOn w:val="Standaard"/>
    <w:uiPriority w:val="5"/>
    <w:rsid w:val="00EA222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Titelformulier">
    <w:name w:val="Titelformulier"/>
    <w:basedOn w:val="Standaard"/>
    <w:link w:val="TitelformulierChar"/>
    <w:uiPriority w:val="5"/>
    <w:rsid w:val="00EA222E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AC5193"/>
    <w:rPr>
      <w:rFonts w:ascii="Arial Vet" w:hAnsi="Arial Vet" w:cs="Times New Roman"/>
      <w:b/>
      <w:caps/>
      <w:spacing w:val="20"/>
      <w:kern w:val="100"/>
      <w:sz w:val="14"/>
      <w:szCs w:val="12"/>
      <w:lang w:val="nl-NL" w:eastAsia="nl-NL"/>
    </w:rPr>
  </w:style>
  <w:style w:type="paragraph" w:styleId="Ballontekst">
    <w:name w:val="Balloon Text"/>
    <w:basedOn w:val="Standaard"/>
    <w:link w:val="BallontekstChar"/>
    <w:semiHidden/>
    <w:rsid w:val="006B1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AC5193"/>
    <w:rPr>
      <w:rFonts w:ascii="Tahoma" w:hAnsi="Tahoma" w:cs="Tahoma"/>
      <w:spacing w:val="20"/>
      <w:kern w:val="30"/>
      <w:sz w:val="16"/>
      <w:szCs w:val="16"/>
      <w:lang w:val="nl-NL" w:eastAsia="nl-NL"/>
    </w:rPr>
  </w:style>
  <w:style w:type="paragraph" w:customStyle="1" w:styleId="Subtitel">
    <w:name w:val="(Sub)titel"/>
    <w:basedOn w:val="Titelformulier"/>
    <w:semiHidden/>
    <w:rsid w:val="00597530"/>
    <w:pPr>
      <w:spacing w:line="240" w:lineRule="auto"/>
    </w:pPr>
    <w:rPr>
      <w:szCs w:val="14"/>
    </w:rPr>
  </w:style>
  <w:style w:type="paragraph" w:customStyle="1" w:styleId="Titel1">
    <w:name w:val="Titel1"/>
    <w:basedOn w:val="Titelformulier"/>
    <w:semiHidden/>
    <w:rsid w:val="004B6EA6"/>
    <w:pPr>
      <w:spacing w:line="240" w:lineRule="auto"/>
    </w:pPr>
    <w:rPr>
      <w:b w:val="0"/>
      <w:kern w:val="30"/>
      <w:sz w:val="18"/>
      <w:szCs w:val="24"/>
    </w:rPr>
  </w:style>
  <w:style w:type="paragraph" w:customStyle="1" w:styleId="Afdelingteam">
    <w:name w:val="Afdeling/team"/>
    <w:basedOn w:val="Standaard"/>
    <w:semiHidden/>
    <w:rsid w:val="00597530"/>
    <w:rPr>
      <w:caps/>
      <w:kern w:val="100"/>
      <w:sz w:val="14"/>
      <w:szCs w:val="14"/>
    </w:rPr>
  </w:style>
  <w:style w:type="paragraph" w:customStyle="1" w:styleId="Team">
    <w:name w:val="Team"/>
    <w:basedOn w:val="Standaard"/>
    <w:semiHidden/>
    <w:rsid w:val="00EA222E"/>
    <w:rPr>
      <w:caps/>
      <w:kern w:val="100"/>
      <w:sz w:val="14"/>
      <w:szCs w:val="14"/>
    </w:rPr>
  </w:style>
  <w:style w:type="paragraph" w:customStyle="1" w:styleId="Titelagenda">
    <w:name w:val="Titel agenda"/>
    <w:basedOn w:val="Standaard"/>
    <w:semiHidden/>
    <w:rsid w:val="00A818CE"/>
    <w:pPr>
      <w:overflowPunct w:val="0"/>
      <w:autoSpaceDE w:val="0"/>
      <w:autoSpaceDN w:val="0"/>
      <w:adjustRightInd w:val="0"/>
      <w:spacing w:line="500" w:lineRule="exact"/>
      <w:textAlignment w:val="baseline"/>
    </w:pPr>
    <w:rPr>
      <w:rFonts w:ascii="Arial Black" w:eastAsia="Times New Roman" w:hAnsi="Arial Black"/>
      <w:caps/>
      <w:kern w:val="100"/>
      <w:sz w:val="34"/>
      <w:szCs w:val="20"/>
    </w:rPr>
  </w:style>
  <w:style w:type="paragraph" w:customStyle="1" w:styleId="Subtitelrapportverslag">
    <w:name w:val="Subtitel rapport/verslag"/>
    <w:basedOn w:val="Standaard"/>
    <w:semiHidden/>
    <w:rsid w:val="00A818CE"/>
    <w:pPr>
      <w:overflowPunct w:val="0"/>
      <w:autoSpaceDE w:val="0"/>
      <w:autoSpaceDN w:val="0"/>
      <w:adjustRightInd w:val="0"/>
      <w:spacing w:line="400" w:lineRule="atLeast"/>
      <w:textAlignment w:val="baseline"/>
    </w:pPr>
    <w:rPr>
      <w:rFonts w:eastAsia="Times New Roman"/>
      <w:sz w:val="24"/>
      <w:szCs w:val="20"/>
    </w:rPr>
  </w:style>
  <w:style w:type="paragraph" w:customStyle="1" w:styleId="Titelsubtitel">
    <w:name w:val="Titel/subtitel"/>
    <w:basedOn w:val="Team"/>
    <w:semiHidden/>
    <w:rsid w:val="00F3697A"/>
  </w:style>
  <w:style w:type="paragraph" w:customStyle="1" w:styleId="Onderwerpsubonderwerp">
    <w:name w:val="Onderwerp/subonderwerp"/>
    <w:basedOn w:val="Standaard"/>
    <w:semiHidden/>
    <w:rsid w:val="00597530"/>
    <w:pPr>
      <w:spacing w:line="200" w:lineRule="exact"/>
    </w:pPr>
    <w:rPr>
      <w:caps/>
      <w:kern w:val="100"/>
      <w:sz w:val="14"/>
    </w:rPr>
  </w:style>
  <w:style w:type="paragraph" w:customStyle="1" w:styleId="Artikelstijl">
    <w:name w:val="Artikelstijl"/>
    <w:basedOn w:val="Standaard"/>
    <w:next w:val="Standaard"/>
    <w:semiHidden/>
    <w:rsid w:val="00EA222E"/>
    <w:pPr>
      <w:numPr>
        <w:numId w:val="8"/>
      </w:numPr>
      <w:shd w:val="clear" w:color="auto" w:fill="D9D9D9" w:themeFill="background1" w:themeFillShade="D9"/>
      <w:tabs>
        <w:tab w:val="clear" w:pos="357"/>
      </w:tabs>
      <w:spacing w:before="240" w:after="120"/>
      <w:ind w:left="357" w:hanging="357"/>
    </w:pPr>
    <w:rPr>
      <w:rFonts w:ascii="Arial Vet" w:eastAsia="Times New Roman" w:hAnsi="Arial Vet"/>
      <w:b/>
    </w:rPr>
  </w:style>
  <w:style w:type="paragraph" w:customStyle="1" w:styleId="Kop1rapport">
    <w:name w:val="Kop 1 rapport"/>
    <w:basedOn w:val="Kop1"/>
    <w:next w:val="Standaard"/>
    <w:semiHidden/>
    <w:rsid w:val="00EA222E"/>
    <w:pPr>
      <w:numPr>
        <w:numId w:val="12"/>
      </w:numPr>
      <w:shd w:val="clear" w:color="auto" w:fill="000000"/>
    </w:pPr>
    <w:rPr>
      <w:kern w:val="30"/>
    </w:rPr>
  </w:style>
  <w:style w:type="paragraph" w:customStyle="1" w:styleId="Kop2rapport">
    <w:name w:val="Kop 2 rapport"/>
    <w:basedOn w:val="Kop2"/>
    <w:next w:val="Standaard"/>
    <w:semiHidden/>
    <w:rsid w:val="00EA222E"/>
    <w:pPr>
      <w:numPr>
        <w:numId w:val="12"/>
      </w:numPr>
      <w:shd w:val="clear" w:color="auto" w:fill="D9D9D9"/>
    </w:pPr>
  </w:style>
  <w:style w:type="paragraph" w:customStyle="1" w:styleId="Kop3rapport">
    <w:name w:val="Kop 3 rapport"/>
    <w:basedOn w:val="Kop3"/>
    <w:next w:val="Standaard"/>
    <w:semiHidden/>
    <w:rsid w:val="00EA222E"/>
    <w:pPr>
      <w:numPr>
        <w:numId w:val="12"/>
      </w:numPr>
      <w:shd w:val="clear" w:color="auto" w:fill="D9D9D9"/>
    </w:pPr>
  </w:style>
  <w:style w:type="paragraph" w:customStyle="1" w:styleId="Bijlageopbasisvankop1">
    <w:name w:val="Bijlage op basis van kop 1"/>
    <w:basedOn w:val="Kop1"/>
    <w:next w:val="Standaard"/>
    <w:uiPriority w:val="4"/>
    <w:qFormat/>
    <w:rsid w:val="0011308E"/>
    <w:pPr>
      <w:numPr>
        <w:numId w:val="0"/>
      </w:numPr>
      <w:shd w:val="clear" w:color="auto" w:fill="D9D9D9" w:themeFill="background1" w:themeFillShade="D9"/>
    </w:pPr>
    <w:rPr>
      <w:rFonts w:ascii="Arial Vet" w:hAnsi="Arial Vet"/>
      <w:kern w:val="30"/>
    </w:rPr>
  </w:style>
  <w:style w:type="paragraph" w:customStyle="1" w:styleId="Agendapunt">
    <w:name w:val="Agendapunt"/>
    <w:basedOn w:val="Lijstalinea"/>
    <w:next w:val="Standaard"/>
    <w:uiPriority w:val="4"/>
    <w:qFormat/>
    <w:rsid w:val="00EA222E"/>
    <w:pPr>
      <w:numPr>
        <w:numId w:val="9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uiPriority w:val="4"/>
    <w:qFormat/>
    <w:rsid w:val="00EA222E"/>
    <w:pPr>
      <w:numPr>
        <w:ilvl w:val="1"/>
        <w:numId w:val="9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EA222E"/>
    <w:pPr>
      <w:keepNext w:val="0"/>
      <w:pageBreakBefore/>
      <w:widowControl w:val="0"/>
      <w:numPr>
        <w:numId w:val="0"/>
      </w:numPr>
      <w:tabs>
        <w:tab w:val="left" w:pos="357"/>
      </w:tabs>
      <w:spacing w:line="240" w:lineRule="auto"/>
    </w:pPr>
    <w:rPr>
      <w:rFonts w:ascii="Arial Vet" w:eastAsia="Calibri" w:hAnsi="Arial Vet" w:cs="Times New Roman"/>
      <w:kern w:val="30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EA222E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semiHidden/>
    <w:qFormat/>
    <w:rsid w:val="00EA222E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semiHidden/>
    <w:rsid w:val="00EA222E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uiPriority w:val="5"/>
    <w:rsid w:val="00EA222E"/>
    <w:pPr>
      <w:spacing w:line="240" w:lineRule="auto"/>
    </w:pPr>
    <w:rPr>
      <w:sz w:val="14"/>
    </w:rPr>
  </w:style>
  <w:style w:type="table" w:styleId="Gemiddeldraster3-accent1">
    <w:name w:val="Medium Grid 3 Accent 1"/>
    <w:aliases w:val="Westland standaard"/>
    <w:basedOn w:val="Standaardtabel"/>
    <w:uiPriority w:val="69"/>
    <w:rsid w:val="00EA222E"/>
    <w:pPr>
      <w:spacing w:after="0" w:line="240" w:lineRule="auto"/>
    </w:pPr>
    <w:rPr>
      <w:rFonts w:ascii="Arial" w:hAnsi="Arial" w:cs="Times New Roman"/>
      <w:spacing w:val="20"/>
      <w:sz w:val="18"/>
      <w:szCs w:val="20"/>
      <w:lang w:val="nl-NL"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character" w:customStyle="1" w:styleId="Kop3Char">
    <w:name w:val="Kop 3 Char"/>
    <w:link w:val="Kop3"/>
    <w:uiPriority w:val="3"/>
    <w:rsid w:val="00AC5193"/>
    <w:rPr>
      <w:rFonts w:ascii="Arial" w:eastAsia="Times New Roman" w:hAnsi="Arial" w:cs="Arial"/>
      <w:b/>
      <w:bCs/>
      <w:spacing w:val="20"/>
      <w:kern w:val="30"/>
      <w:sz w:val="18"/>
      <w:szCs w:val="26"/>
      <w:shd w:val="clear" w:color="auto" w:fill="D9D9D9" w:themeFill="background1" w:themeFillShade="D9"/>
      <w:lang w:val="nl-NL" w:eastAsia="nl-NL"/>
    </w:rPr>
  </w:style>
  <w:style w:type="character" w:customStyle="1" w:styleId="Kop4Char">
    <w:name w:val="Kop 4 Char"/>
    <w:link w:val="Kop4"/>
    <w:uiPriority w:val="3"/>
    <w:rsid w:val="00AC5193"/>
    <w:rPr>
      <w:rFonts w:ascii="Arial" w:eastAsia="Times New Roman" w:hAnsi="Arial" w:cs="Times New Roman"/>
      <w:b/>
      <w:b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paragraph" w:customStyle="1" w:styleId="Kop4rapport">
    <w:name w:val="Kop 4 rapport"/>
    <w:basedOn w:val="Kop3rapport"/>
    <w:next w:val="Standaard"/>
    <w:semiHidden/>
    <w:rsid w:val="00EA222E"/>
    <w:pPr>
      <w:numPr>
        <w:ilvl w:val="3"/>
      </w:numPr>
    </w:pPr>
  </w:style>
  <w:style w:type="paragraph" w:customStyle="1" w:styleId="Subtitelformulier">
    <w:name w:val="Subtitelformulier"/>
    <w:basedOn w:val="Standaard"/>
    <w:uiPriority w:val="5"/>
    <w:rsid w:val="00EA222E"/>
    <w:pPr>
      <w:spacing w:line="200" w:lineRule="exact"/>
    </w:pPr>
    <w:rPr>
      <w:rFonts w:eastAsia="Times New Roman"/>
      <w:caps/>
      <w:kern w:val="100"/>
      <w:sz w:val="14"/>
    </w:rPr>
  </w:style>
  <w:style w:type="paragraph" w:customStyle="1" w:styleId="Subtitelstijl">
    <w:name w:val="Subtitelstijl"/>
    <w:basedOn w:val="Standaard"/>
    <w:next w:val="Standaard"/>
    <w:semiHidden/>
    <w:qFormat/>
    <w:rsid w:val="00EA222E"/>
    <w:pPr>
      <w:shd w:val="clear" w:color="auto" w:fill="D9D9D9"/>
      <w:spacing w:after="120"/>
    </w:pPr>
    <w:rPr>
      <w:rFonts w:eastAsia="Times New Roman"/>
      <w:b/>
    </w:rPr>
  </w:style>
  <w:style w:type="table" w:customStyle="1" w:styleId="Tabelstijlsjablonen">
    <w:name w:val="Tabelstijl sjablonen"/>
    <w:basedOn w:val="Standaardtabel"/>
    <w:uiPriority w:val="99"/>
    <w:rsid w:val="00EA222E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semiHidden/>
    <w:qFormat/>
    <w:rsid w:val="00EA222E"/>
    <w:pPr>
      <w:shd w:val="clear" w:color="auto" w:fill="000000"/>
      <w:spacing w:after="120"/>
    </w:pPr>
    <w:rPr>
      <w:rFonts w:eastAsia="Times New Roman"/>
      <w:b/>
      <w:sz w:val="24"/>
    </w:rPr>
  </w:style>
  <w:style w:type="character" w:customStyle="1" w:styleId="Kop1Char">
    <w:name w:val="Kop 1 Char"/>
    <w:basedOn w:val="Standaardalinea-lettertype"/>
    <w:link w:val="Kop1"/>
    <w:uiPriority w:val="3"/>
    <w:rsid w:val="00AC5193"/>
    <w:rPr>
      <w:rFonts w:ascii="Arial" w:eastAsia="Times New Roman" w:hAnsi="Arial" w:cs="Arial"/>
      <w:b/>
      <w:bCs/>
      <w:spacing w:val="20"/>
      <w:kern w:val="32"/>
      <w:sz w:val="24"/>
      <w:szCs w:val="32"/>
      <w:shd w:val="clear" w:color="auto" w:fill="000000" w:themeFill="text1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AC5193"/>
    <w:rPr>
      <w:rFonts w:ascii="Arial" w:eastAsia="Times New Roman" w:hAnsi="Arial" w:cs="Arial"/>
      <w:b/>
      <w:bCs/>
      <w:i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character" w:customStyle="1" w:styleId="OndertitelChar">
    <w:name w:val="Ondertitel Char"/>
    <w:basedOn w:val="Standaardalinea-lettertype"/>
    <w:link w:val="Ondertitel"/>
    <w:uiPriority w:val="2"/>
    <w:rsid w:val="00AC5193"/>
    <w:rPr>
      <w:rFonts w:ascii="Arial Black" w:eastAsiaTheme="majorEastAsia" w:hAnsi="Arial Black" w:cstheme="majorBidi"/>
      <w:iCs/>
      <w:spacing w:val="15"/>
      <w:kern w:val="30"/>
      <w:sz w:val="20"/>
      <w:szCs w:val="24"/>
      <w:shd w:val="clear" w:color="auto" w:fill="000000" w:themeFill="text1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841CD9"/>
    <w:pPr>
      <w:numPr>
        <w:ilvl w:val="1"/>
      </w:numPr>
      <w:shd w:val="clear" w:color="auto" w:fill="000000" w:themeFill="text1"/>
      <w:jc w:val="center"/>
    </w:pPr>
    <w:rPr>
      <w:rFonts w:ascii="Arial Black" w:eastAsiaTheme="majorEastAsia" w:hAnsi="Arial Black" w:cstheme="majorBidi"/>
      <w:iCs/>
      <w:spacing w:val="15"/>
      <w:sz w:val="20"/>
    </w:rPr>
  </w:style>
  <w:style w:type="character" w:customStyle="1" w:styleId="TitelChar">
    <w:name w:val="Titel Char"/>
    <w:basedOn w:val="Standaardalinea-lettertype"/>
    <w:link w:val="Titel"/>
    <w:uiPriority w:val="1"/>
    <w:rsid w:val="00AC5193"/>
    <w:rPr>
      <w:rFonts w:ascii="Arial Black" w:eastAsiaTheme="majorEastAsia" w:hAnsi="Arial Black" w:cstheme="majorBidi"/>
      <w:spacing w:val="20"/>
      <w:kern w:val="30"/>
      <w:sz w:val="24"/>
      <w:szCs w:val="52"/>
      <w:shd w:val="clear" w:color="auto" w:fill="000000" w:themeFill="text1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841CD9"/>
    <w:pPr>
      <w:shd w:val="clear" w:color="auto" w:fill="000000" w:themeFill="text1"/>
      <w:contextualSpacing/>
      <w:jc w:val="center"/>
    </w:pPr>
    <w:rPr>
      <w:rFonts w:ascii="Arial Black" w:eastAsiaTheme="majorEastAsia" w:hAnsi="Arial Black" w:cstheme="majorBidi"/>
      <w:sz w:val="24"/>
      <w:szCs w:val="52"/>
    </w:rPr>
  </w:style>
  <w:style w:type="paragraph" w:customStyle="1" w:styleId="Formulierenstandaardstijl">
    <w:name w:val="Formulieren standaardstijl"/>
    <w:basedOn w:val="Standaard"/>
    <w:uiPriority w:val="4"/>
    <w:qFormat/>
    <w:rsid w:val="00691393"/>
    <w:rPr>
      <w:spacing w:val="0"/>
    </w:rPr>
  </w:style>
  <w:style w:type="paragraph" w:customStyle="1" w:styleId="Invulgedeelteinvul">
    <w:name w:val="Invulgedeelteinvul"/>
    <w:basedOn w:val="Standaard"/>
    <w:uiPriority w:val="5"/>
    <w:rsid w:val="00CC5D2C"/>
    <w:pPr>
      <w:tabs>
        <w:tab w:val="center" w:pos="4536"/>
        <w:tab w:val="right" w:pos="9072"/>
      </w:tabs>
      <w:spacing w:line="200" w:lineRule="exact"/>
    </w:pPr>
    <w:rPr>
      <w:sz w:val="14"/>
      <w:szCs w:val="14"/>
    </w:rPr>
  </w:style>
  <w:style w:type="paragraph" w:customStyle="1" w:styleId="Invulgedeeltekop">
    <w:name w:val="Invulgedeeltekop"/>
    <w:basedOn w:val="Koptekst"/>
    <w:uiPriority w:val="5"/>
    <w:rsid w:val="00CC5D2C"/>
    <w:pPr>
      <w:spacing w:line="200" w:lineRule="exact"/>
    </w:pPr>
    <w:rPr>
      <w:caps/>
      <w:sz w:val="12"/>
      <w:szCs w:val="12"/>
    </w:rPr>
  </w:style>
  <w:style w:type="paragraph" w:customStyle="1" w:styleId="Artikel">
    <w:name w:val="Artikel"/>
    <w:basedOn w:val="Lijstalinea"/>
    <w:next w:val="Standaard"/>
    <w:uiPriority w:val="4"/>
    <w:qFormat/>
    <w:rsid w:val="00787CD2"/>
    <w:pPr>
      <w:numPr>
        <w:numId w:val="10"/>
      </w:numPr>
      <w:shd w:val="clear" w:color="auto" w:fill="D9D9D9" w:themeFill="background1" w:themeFillShade="D9"/>
      <w:spacing w:after="120"/>
    </w:pPr>
    <w:rPr>
      <w:b/>
    </w:rPr>
  </w:style>
  <w:style w:type="paragraph" w:customStyle="1" w:styleId="Artikelsub">
    <w:name w:val="Artikel sub"/>
    <w:basedOn w:val="Artikel"/>
    <w:uiPriority w:val="4"/>
    <w:qFormat/>
    <w:rsid w:val="0016522E"/>
    <w:pPr>
      <w:numPr>
        <w:ilvl w:val="1"/>
      </w:numPr>
      <w:shd w:val="clear" w:color="auto" w:fill="auto"/>
    </w:pPr>
    <w:rPr>
      <w:b w:val="0"/>
    </w:rPr>
  </w:style>
  <w:style w:type="paragraph" w:customStyle="1" w:styleId="Clausulenieuw">
    <w:name w:val="Clausule nieuw"/>
    <w:basedOn w:val="Standaard"/>
    <w:uiPriority w:val="5"/>
    <w:rsid w:val="005406E9"/>
    <w:pPr>
      <w:spacing w:line="240" w:lineRule="atLeast"/>
    </w:pPr>
    <w:rPr>
      <w:sz w:val="16"/>
    </w:rPr>
  </w:style>
  <w:style w:type="table" w:styleId="Tabelrasterlicht">
    <w:name w:val="Grid Table Light"/>
    <w:basedOn w:val="Standaardtabel"/>
    <w:uiPriority w:val="40"/>
    <w:rsid w:val="00F00BC9"/>
    <w:pPr>
      <w:spacing w:after="0" w:line="270" w:lineRule="atLeast"/>
    </w:pPr>
    <w:rPr>
      <w:rFonts w:ascii="Arial" w:hAnsi="Arial"/>
      <w:spacing w:val="20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28" w:type="dxa"/>
        <w:right w:w="28" w:type="dxa"/>
      </w:tblCellMar>
    </w:tblPr>
  </w:style>
  <w:style w:type="paragraph" w:styleId="Lijstopsomteken">
    <w:name w:val="List Bullet"/>
    <w:basedOn w:val="Standaard"/>
    <w:uiPriority w:val="99"/>
    <w:semiHidden/>
    <w:unhideWhenUsed/>
    <w:qFormat/>
    <w:rsid w:val="00F35E92"/>
    <w:pPr>
      <w:numPr>
        <w:numId w:val="13"/>
      </w:numPr>
      <w:contextualSpacing/>
    </w:pPr>
  </w:style>
  <w:style w:type="paragraph" w:customStyle="1" w:styleId="Ondertitelrapport">
    <w:name w:val="Ondertitel rapport"/>
    <w:basedOn w:val="Standaard"/>
    <w:semiHidden/>
    <w:qFormat/>
    <w:rsid w:val="00C56081"/>
    <w:pPr>
      <w:shd w:val="clear" w:color="auto" w:fill="000000" w:themeFill="text1"/>
      <w:spacing w:after="120"/>
      <w:jc w:val="center"/>
    </w:pPr>
    <w:rPr>
      <w:rFonts w:ascii="Arial Black" w:hAnsi="Arial Black"/>
      <w:spacing w:val="15"/>
      <w:sz w:val="20"/>
    </w:rPr>
  </w:style>
  <w:style w:type="character" w:styleId="Paginanummer">
    <w:name w:val="page number"/>
    <w:basedOn w:val="Standaardalinea-lettertype"/>
    <w:uiPriority w:val="5"/>
    <w:rsid w:val="009F1CB4"/>
    <w:rPr>
      <w:rFonts w:ascii="Arial" w:hAnsi="Arial"/>
      <w:b w:val="0"/>
      <w:i w:val="0"/>
      <w:caps/>
      <w:smallCaps w:val="0"/>
      <w:sz w:val="12"/>
    </w:rPr>
  </w:style>
  <w:style w:type="paragraph" w:styleId="Kopvaninhoudsopgave">
    <w:name w:val="TOC Heading"/>
    <w:basedOn w:val="Kop1"/>
    <w:next w:val="Standaard"/>
    <w:uiPriority w:val="99"/>
    <w:unhideWhenUsed/>
    <w:rsid w:val="00787CD2"/>
    <w:pPr>
      <w:keepLines/>
      <w:numPr>
        <w:numId w:val="0"/>
      </w:numPr>
      <w:tabs>
        <w:tab w:val="left" w:pos="357"/>
      </w:tabs>
      <w:outlineLvl w:val="9"/>
    </w:pPr>
    <w:rPr>
      <w:rFonts w:ascii="Arial Vet" w:eastAsiaTheme="majorEastAsia" w:hAnsi="Arial Vet" w:cstheme="majorBidi"/>
      <w:bCs w:val="0"/>
      <w:kern w:val="0"/>
    </w:rPr>
  </w:style>
  <w:style w:type="table" w:customStyle="1" w:styleId="Tabelstijlarcering">
    <w:name w:val="Tabelstijl arcering"/>
    <w:basedOn w:val="Standaardtabel"/>
    <w:uiPriority w:val="99"/>
    <w:rsid w:val="00531ED6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zonderlijnen">
    <w:name w:val="tabel zonder lijnen"/>
    <w:basedOn w:val="Standaardtabel"/>
    <w:uiPriority w:val="99"/>
    <w:rsid w:val="0096084C"/>
    <w:pPr>
      <w:spacing w:after="0" w:line="270" w:lineRule="atLeast"/>
    </w:pPr>
    <w:rPr>
      <w:rFonts w:ascii="Arial" w:hAnsi="Arial"/>
      <w:sz w:val="18"/>
    </w:rPr>
    <w:tblPr>
      <w:tblCellMar>
        <w:left w:w="0" w:type="dxa"/>
        <w:right w:w="0" w:type="dxa"/>
      </w:tblCellMar>
    </w:tblPr>
  </w:style>
  <w:style w:type="paragraph" w:customStyle="1" w:styleId="Projectgemeente">
    <w:name w:val="Project/gemeente"/>
    <w:basedOn w:val="Titelformulier"/>
    <w:rsid w:val="00EF7C17"/>
    <w:pPr>
      <w:spacing w:line="240" w:lineRule="auto"/>
    </w:pPr>
    <w:rPr>
      <w:szCs w:val="14"/>
    </w:rPr>
  </w:style>
  <w:style w:type="paragraph" w:customStyle="1" w:styleId="Document">
    <w:name w:val="Document"/>
    <w:basedOn w:val="Titelformulier"/>
    <w:rsid w:val="00EF7C17"/>
    <w:pPr>
      <w:spacing w:line="240" w:lineRule="auto"/>
    </w:pPr>
    <w:rPr>
      <w:caps w:val="0"/>
      <w:sz w:val="24"/>
      <w:szCs w:val="24"/>
    </w:rPr>
  </w:style>
  <w:style w:type="paragraph" w:customStyle="1" w:styleId="Afdeling">
    <w:name w:val="Afdeling"/>
    <w:basedOn w:val="Standaard"/>
    <w:rsid w:val="00EF7C1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b/>
      <w:caps/>
      <w:kern w:val="100"/>
      <w:sz w:val="14"/>
      <w:szCs w:val="14"/>
    </w:rPr>
  </w:style>
  <w:style w:type="paragraph" w:customStyle="1" w:styleId="Koptekstrapportverslag">
    <w:name w:val="Koptekst rapport/verslag"/>
    <w:basedOn w:val="Standaard"/>
    <w:rsid w:val="00EF7C17"/>
    <w:pPr>
      <w:tabs>
        <w:tab w:val="left" w:pos="7293"/>
      </w:tabs>
      <w:overflowPunct w:val="0"/>
      <w:autoSpaceDE w:val="0"/>
      <w:autoSpaceDN w:val="0"/>
      <w:adjustRightInd w:val="0"/>
      <w:spacing w:line="200" w:lineRule="atLeast"/>
      <w:ind w:left="7280" w:hanging="7280"/>
      <w:textAlignment w:val="baseline"/>
    </w:pPr>
    <w:rPr>
      <w:rFonts w:eastAsia="Times New Roman"/>
      <w:caps/>
      <w:spacing w:val="40"/>
      <w:kern w:val="100"/>
      <w:sz w:val="14"/>
      <w:szCs w:val="20"/>
    </w:rPr>
  </w:style>
  <w:style w:type="paragraph" w:customStyle="1" w:styleId="Lijstopsomteken0">
    <w:name w:val="Lijst opsom teken"/>
    <w:basedOn w:val="Standaard"/>
    <w:rsid w:val="00EF7C17"/>
    <w:pPr>
      <w:numPr>
        <w:numId w:val="14"/>
      </w:numPr>
      <w:tabs>
        <w:tab w:val="clear" w:pos="357"/>
        <w:tab w:val="clear" w:pos="720"/>
        <w:tab w:val="left" w:pos="0"/>
        <w:tab w:val="num" w:pos="360"/>
      </w:tabs>
      <w:overflowPunct w:val="0"/>
      <w:autoSpaceDE w:val="0"/>
      <w:autoSpaceDN w:val="0"/>
      <w:adjustRightInd w:val="0"/>
      <w:ind w:left="0" w:firstLine="0"/>
      <w:textAlignment w:val="baseline"/>
    </w:pPr>
    <w:rPr>
      <w:rFonts w:eastAsia="Times New Roman"/>
      <w:szCs w:val="20"/>
    </w:rPr>
  </w:style>
  <w:style w:type="paragraph" w:styleId="Lijstnummering">
    <w:name w:val="List Number"/>
    <w:basedOn w:val="Standaard"/>
    <w:rsid w:val="00EF7C17"/>
    <w:pPr>
      <w:tabs>
        <w:tab w:val="num" w:pos="357"/>
      </w:tabs>
      <w:overflowPunct w:val="0"/>
      <w:autoSpaceDE w:val="0"/>
      <w:autoSpaceDN w:val="0"/>
      <w:adjustRightInd w:val="0"/>
      <w:ind w:left="357" w:hanging="357"/>
      <w:textAlignment w:val="baseline"/>
    </w:pPr>
    <w:rPr>
      <w:rFonts w:eastAsia="Times New Roman"/>
      <w:szCs w:val="20"/>
    </w:rPr>
  </w:style>
  <w:style w:type="paragraph" w:styleId="Geenafstand">
    <w:name w:val="No Spacing"/>
    <w:uiPriority w:val="1"/>
    <w:rsid w:val="00FD023F"/>
    <w:rPr>
      <w:rFonts w:ascii="Calibri" w:eastAsia="Calibri" w:hAnsi="Calibri"/>
    </w:rPr>
  </w:style>
  <w:style w:type="table" w:styleId="Lichtelijst-accent1">
    <w:name w:val="Light List Accent 1"/>
    <w:basedOn w:val="Standaardtabel"/>
    <w:uiPriority w:val="61"/>
    <w:rsid w:val="0035550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Kop10">
    <w:name w:val="Kop [1]"/>
    <w:basedOn w:val="Kop1"/>
    <w:link w:val="Kop1Char0"/>
    <w:rsid w:val="00841D68"/>
    <w:pPr>
      <w:pageBreakBefore/>
      <w:numPr>
        <w:numId w:val="0"/>
      </w:numPr>
      <w:tabs>
        <w:tab w:val="left" w:pos="0"/>
        <w:tab w:val="left" w:pos="567"/>
      </w:tabs>
      <w:spacing w:before="360" w:line="240" w:lineRule="auto"/>
    </w:pPr>
    <w:rPr>
      <w:rFonts w:eastAsia="Calibri" w:cs="Times New Roman"/>
      <w:bCs w:val="0"/>
      <w:spacing w:val="0"/>
      <w:kern w:val="28"/>
      <w:szCs w:val="20"/>
      <w:lang w:val="x-none"/>
    </w:rPr>
  </w:style>
  <w:style w:type="character" w:customStyle="1" w:styleId="Kop1Char0">
    <w:name w:val="Kop [1] Char"/>
    <w:link w:val="Kop10"/>
    <w:locked/>
    <w:rsid w:val="00841D68"/>
    <w:rPr>
      <w:rFonts w:ascii="Arial" w:eastAsia="Calibri" w:hAnsi="Arial"/>
      <w:b/>
      <w:kern w:val="28"/>
      <w:sz w:val="32"/>
      <w:lang w:val="x-none"/>
    </w:rPr>
  </w:style>
  <w:style w:type="character" w:customStyle="1" w:styleId="Heading2Char">
    <w:name w:val="Heading 2 Char"/>
    <w:aliases w:val="052 Char,2 Char,21 Char,22 Char,H2 Char,Header 2 Char,Header 21 Char,Heading 2 Hidden Char,Kop [2] Char,Paragraph Char,Reset numbering Char,TF-Overskrit 2 Char,h2 Char,h21 Char,h22 Char,l2 Char,l21 Char,l22 Cha,niveau2 Char,niveau21 Char"/>
    <w:semiHidden/>
    <w:rsid w:val="00841D68"/>
    <w:rPr>
      <w:rFonts w:ascii="Cambria" w:hAnsi="Cambria"/>
      <w:b/>
      <w:i/>
      <w:sz w:val="28"/>
      <w:lang w:val="x-none" w:eastAsia="en-US"/>
    </w:rPr>
  </w:style>
  <w:style w:type="character" w:customStyle="1" w:styleId="Heading2Char2">
    <w:name w:val="Heading 2 Char2"/>
    <w:aliases w:val="052 Char2,2 Char2,21 Char2,H2 Char2,Header 2 Char2,Header 21 Char2,Heading 2 Hidden Char2,Kop [2] Char2,Paragraph Char2,Reset numbering Char2,TF-Overskrit 2 Char2,h2 Char2,h21 Char2,l2 Char2,l21 Char2,l22 Ch,niveau2 Char2,niveau21 Char2"/>
    <w:semiHidden/>
    <w:locked/>
    <w:rsid w:val="00841D68"/>
    <w:rPr>
      <w:rFonts w:ascii="Cambria" w:hAnsi="Cambria"/>
      <w:b/>
      <w:i/>
      <w:sz w:val="28"/>
      <w:lang w:val="x-none" w:eastAsia="en-US"/>
    </w:rPr>
  </w:style>
  <w:style w:type="paragraph" w:customStyle="1" w:styleId="alinea">
    <w:name w:val="alinea"/>
    <w:next w:val="Standaard"/>
    <w:semiHidden/>
    <w:rsid w:val="00841D68"/>
    <w:pPr>
      <w:ind w:left="567"/>
    </w:pPr>
    <w:rPr>
      <w:rFonts w:ascii="Arial" w:eastAsia="Calibri" w:hAnsi="Arial"/>
      <w:noProof/>
    </w:rPr>
  </w:style>
  <w:style w:type="paragraph" w:styleId="Inhopg5">
    <w:name w:val="toc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/>
    </w:pPr>
    <w:rPr>
      <w:rFonts w:ascii="Calibri" w:eastAsia="Calibri" w:hAnsi="Calibri"/>
      <w:spacing w:val="0"/>
      <w:sz w:val="20"/>
      <w:szCs w:val="20"/>
    </w:rPr>
  </w:style>
  <w:style w:type="paragraph" w:styleId="Inhopg6">
    <w:name w:val="toc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/>
    </w:pPr>
    <w:rPr>
      <w:rFonts w:ascii="Calibri" w:eastAsia="Calibri" w:hAnsi="Calibri"/>
      <w:spacing w:val="0"/>
      <w:sz w:val="20"/>
      <w:szCs w:val="20"/>
    </w:rPr>
  </w:style>
  <w:style w:type="paragraph" w:styleId="Inhopg7">
    <w:name w:val="toc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/>
    </w:pPr>
    <w:rPr>
      <w:rFonts w:ascii="Calibri" w:eastAsia="Calibri" w:hAnsi="Calibri"/>
      <w:spacing w:val="0"/>
      <w:sz w:val="20"/>
      <w:szCs w:val="20"/>
    </w:rPr>
  </w:style>
  <w:style w:type="paragraph" w:styleId="Inhopg8">
    <w:name w:val="toc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/>
    </w:pPr>
    <w:rPr>
      <w:rFonts w:ascii="Calibri" w:eastAsia="Calibri" w:hAnsi="Calibri"/>
      <w:spacing w:val="0"/>
      <w:sz w:val="20"/>
      <w:szCs w:val="20"/>
    </w:rPr>
  </w:style>
  <w:style w:type="paragraph" w:styleId="Inhopg9">
    <w:name w:val="toc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/>
    </w:pPr>
    <w:rPr>
      <w:rFonts w:ascii="Calibri" w:eastAsia="Calibri" w:hAnsi="Calibri"/>
      <w:spacing w:val="0"/>
      <w:sz w:val="20"/>
      <w:szCs w:val="20"/>
    </w:rPr>
  </w:style>
  <w:style w:type="paragraph" w:styleId="Lijst">
    <w:name w:val="List"/>
    <w:basedOn w:val="Standaard"/>
    <w:rsid w:val="00841D68"/>
    <w:pPr>
      <w:tabs>
        <w:tab w:val="left" w:pos="-567"/>
      </w:tabs>
      <w:spacing w:line="269" w:lineRule="auto"/>
      <w:ind w:left="283" w:hanging="283"/>
    </w:pPr>
    <w:rPr>
      <w:rFonts w:eastAsia="Calibri"/>
      <w:spacing w:val="0"/>
      <w:sz w:val="20"/>
      <w:szCs w:val="20"/>
    </w:rPr>
  </w:style>
  <w:style w:type="paragraph" w:styleId="Lijst2">
    <w:name w:val="List 2"/>
    <w:basedOn w:val="Standaard"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Lijstopsomteken2">
    <w:name w:val="List Bullet 2"/>
    <w:basedOn w:val="Standaard"/>
    <w:autoRedefine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Plattetekst">
    <w:name w:val="Body Text"/>
    <w:basedOn w:val="Standaard"/>
    <w:link w:val="Plattetekst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841D68"/>
    <w:rPr>
      <w:rFonts w:ascii="Arial" w:eastAsia="Calibri" w:hAnsi="Arial"/>
      <w:lang w:val="x-none"/>
    </w:rPr>
  </w:style>
  <w:style w:type="paragraph" w:styleId="Lijstmetafbeeldingen">
    <w:name w:val="table of figures"/>
    <w:basedOn w:val="Standaard"/>
    <w:next w:val="Standaard"/>
    <w:rsid w:val="00841D68"/>
    <w:pPr>
      <w:tabs>
        <w:tab w:val="left" w:pos="-567"/>
      </w:tabs>
      <w:spacing w:line="269" w:lineRule="auto"/>
      <w:ind w:left="400" w:hanging="400"/>
    </w:pPr>
    <w:rPr>
      <w:rFonts w:eastAsia="Calibri"/>
      <w:spacing w:val="0"/>
      <w:sz w:val="20"/>
      <w:szCs w:val="20"/>
    </w:rPr>
  </w:style>
  <w:style w:type="paragraph" w:styleId="Index1">
    <w:name w:val="index 1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200" w:hanging="200"/>
    </w:pPr>
    <w:rPr>
      <w:rFonts w:eastAsia="Calibri"/>
      <w:spacing w:val="0"/>
      <w:sz w:val="20"/>
      <w:szCs w:val="20"/>
    </w:rPr>
  </w:style>
  <w:style w:type="paragraph" w:styleId="Index2">
    <w:name w:val="index 2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400" w:hanging="200"/>
    </w:pPr>
    <w:rPr>
      <w:rFonts w:eastAsia="Calibri"/>
      <w:spacing w:val="0"/>
      <w:sz w:val="20"/>
      <w:szCs w:val="20"/>
    </w:rPr>
  </w:style>
  <w:style w:type="paragraph" w:styleId="Index3">
    <w:name w:val="index 3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600" w:hanging="200"/>
    </w:pPr>
    <w:rPr>
      <w:rFonts w:eastAsia="Calibri"/>
      <w:spacing w:val="0"/>
      <w:sz w:val="20"/>
      <w:szCs w:val="20"/>
    </w:rPr>
  </w:style>
  <w:style w:type="paragraph" w:styleId="Index4">
    <w:name w:val="index 4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 w:hanging="200"/>
    </w:pPr>
    <w:rPr>
      <w:rFonts w:eastAsia="Calibri"/>
      <w:spacing w:val="0"/>
      <w:sz w:val="20"/>
      <w:szCs w:val="20"/>
    </w:rPr>
  </w:style>
  <w:style w:type="paragraph" w:styleId="Index5">
    <w:name w:val="index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 w:hanging="200"/>
    </w:pPr>
    <w:rPr>
      <w:rFonts w:eastAsia="Calibri"/>
      <w:spacing w:val="0"/>
      <w:sz w:val="20"/>
      <w:szCs w:val="20"/>
    </w:rPr>
  </w:style>
  <w:style w:type="paragraph" w:styleId="Index6">
    <w:name w:val="index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 w:hanging="200"/>
    </w:pPr>
    <w:rPr>
      <w:rFonts w:eastAsia="Calibri"/>
      <w:spacing w:val="0"/>
      <w:sz w:val="20"/>
      <w:szCs w:val="20"/>
    </w:rPr>
  </w:style>
  <w:style w:type="paragraph" w:styleId="Index7">
    <w:name w:val="index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 w:hanging="200"/>
    </w:pPr>
    <w:rPr>
      <w:rFonts w:eastAsia="Calibri"/>
      <w:spacing w:val="0"/>
      <w:sz w:val="20"/>
      <w:szCs w:val="20"/>
    </w:rPr>
  </w:style>
  <w:style w:type="paragraph" w:styleId="Index8">
    <w:name w:val="index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 w:hanging="200"/>
    </w:pPr>
    <w:rPr>
      <w:rFonts w:eastAsia="Calibri"/>
      <w:spacing w:val="0"/>
      <w:sz w:val="20"/>
      <w:szCs w:val="20"/>
    </w:rPr>
  </w:style>
  <w:style w:type="paragraph" w:styleId="Index9">
    <w:name w:val="index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800" w:hanging="200"/>
    </w:pPr>
    <w:rPr>
      <w:rFonts w:eastAsia="Calibri"/>
      <w:spacing w:val="0"/>
      <w:sz w:val="20"/>
      <w:szCs w:val="20"/>
    </w:rPr>
  </w:style>
  <w:style w:type="paragraph" w:styleId="Indexkop">
    <w:name w:val="index heading"/>
    <w:basedOn w:val="Standaard"/>
    <w:next w:val="Index1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</w:rPr>
  </w:style>
  <w:style w:type="paragraph" w:styleId="Documentstructuur">
    <w:name w:val="Document Map"/>
    <w:basedOn w:val="Standaard"/>
    <w:link w:val="DocumentstructuurChar"/>
    <w:rsid w:val="00841D68"/>
    <w:pPr>
      <w:shd w:val="clear" w:color="auto" w:fill="000080"/>
      <w:tabs>
        <w:tab w:val="left" w:pos="-567"/>
      </w:tabs>
      <w:spacing w:line="269" w:lineRule="auto"/>
    </w:pPr>
    <w:rPr>
      <w:rFonts w:ascii="Tahoma" w:eastAsia="Calibri" w:hAnsi="Tahoma"/>
      <w:spacing w:val="0"/>
      <w:sz w:val="20"/>
      <w:szCs w:val="20"/>
      <w:lang w:val="x-none"/>
    </w:rPr>
  </w:style>
  <w:style w:type="character" w:customStyle="1" w:styleId="DocumentstructuurChar">
    <w:name w:val="Documentstructuur Char"/>
    <w:basedOn w:val="Standaardalinea-lettertype"/>
    <w:link w:val="Documentstructuur"/>
    <w:rsid w:val="00841D68"/>
    <w:rPr>
      <w:rFonts w:ascii="Tahoma" w:eastAsia="Calibri" w:hAnsi="Tahoma"/>
      <w:shd w:val="clear" w:color="auto" w:fill="000080"/>
      <w:lang w:val="x-none"/>
    </w:rPr>
  </w:style>
  <w:style w:type="paragraph" w:styleId="Plattetekstinspringen">
    <w:name w:val="Body Text Indent"/>
    <w:basedOn w:val="Standaard"/>
    <w:link w:val="Plattetekstinspringen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u w:val="single"/>
      <w:lang w:val="x-non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1D68"/>
    <w:rPr>
      <w:rFonts w:ascii="Arial" w:eastAsia="Calibri" w:hAnsi="Arial"/>
      <w:u w:val="single"/>
      <w:lang w:val="x-none"/>
    </w:rPr>
  </w:style>
  <w:style w:type="paragraph" w:customStyle="1" w:styleId="HTMLBody">
    <w:name w:val="HTML Body"/>
    <w:semiHidden/>
    <w:rsid w:val="00841D68"/>
    <w:rPr>
      <w:rFonts w:ascii="Arial" w:eastAsia="Calibri" w:hAnsi="Arial"/>
    </w:rPr>
  </w:style>
  <w:style w:type="paragraph" w:styleId="Tekstzonderopmaak">
    <w:name w:val="Plain Text"/>
    <w:basedOn w:val="Standaard"/>
    <w:link w:val="TekstzonderopmaakChar"/>
    <w:rsid w:val="00841D68"/>
    <w:pPr>
      <w:tabs>
        <w:tab w:val="left" w:pos="-567"/>
      </w:tabs>
      <w:spacing w:line="269" w:lineRule="auto"/>
    </w:pPr>
    <w:rPr>
      <w:rFonts w:ascii="Courier New" w:eastAsia="Calibri" w:hAnsi="Courier New"/>
      <w:spacing w:val="0"/>
      <w:sz w:val="20"/>
      <w:szCs w:val="20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841D68"/>
    <w:rPr>
      <w:rFonts w:ascii="Courier New" w:eastAsia="Calibri" w:hAnsi="Courier New"/>
      <w:lang w:val="x-none"/>
    </w:rPr>
  </w:style>
  <w:style w:type="paragraph" w:customStyle="1" w:styleId="Body">
    <w:name w:val="Body"/>
    <w:basedOn w:val="Standaard"/>
    <w:semiHidden/>
    <w:rsid w:val="00841D68"/>
    <w:pPr>
      <w:tabs>
        <w:tab w:val="left" w:pos="-567"/>
      </w:tabs>
      <w:spacing w:before="180" w:line="269" w:lineRule="auto"/>
      <w:ind w:left="709"/>
      <w:jc w:val="both"/>
    </w:pPr>
    <w:rPr>
      <w:rFonts w:ascii="Garmond (W1)" w:eastAsia="Calibri" w:hAnsi="Garmond (W1)"/>
      <w:spacing w:val="0"/>
      <w:sz w:val="22"/>
      <w:szCs w:val="20"/>
      <w:lang w:val="nl"/>
    </w:rPr>
  </w:style>
  <w:style w:type="paragraph" w:customStyle="1" w:styleId="opsommingnummeriek">
    <w:name w:val="opsomming nummeriek"/>
    <w:basedOn w:val="opsommingChar"/>
    <w:next w:val="alineanieuwChar"/>
    <w:rsid w:val="00841D68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841D68"/>
    <w:pPr>
      <w:numPr>
        <w:numId w:val="15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Level1">
    <w:name w:val="Level 1"/>
    <w:basedOn w:val="Standaard"/>
    <w:semiHidden/>
    <w:rsid w:val="00841D68"/>
    <w:pPr>
      <w:widowControl w:val="0"/>
      <w:tabs>
        <w:tab w:val="left" w:pos="-567"/>
      </w:tabs>
      <w:spacing w:line="269" w:lineRule="auto"/>
      <w:ind w:hanging="567"/>
    </w:pPr>
    <w:rPr>
      <w:rFonts w:ascii="GoudyOlSt BT" w:eastAsia="Calibri" w:hAnsi="GoudyOlSt BT"/>
      <w:spacing w:val="0"/>
      <w:sz w:val="24"/>
      <w:szCs w:val="20"/>
      <w:lang w:val="en-US"/>
    </w:rPr>
  </w:style>
  <w:style w:type="paragraph" w:customStyle="1" w:styleId="1AutoList1">
    <w:name w:val="1AutoList1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2AutoList1">
    <w:name w:val="2AutoList1"/>
    <w:semiHidden/>
    <w:rsid w:val="00841D68"/>
    <w:pPr>
      <w:tabs>
        <w:tab w:val="left" w:pos="720"/>
        <w:tab w:val="left" w:pos="1440"/>
      </w:tabs>
      <w:ind w:left="1440" w:hanging="720"/>
    </w:pPr>
    <w:rPr>
      <w:rFonts w:ascii="Times New Roman Standaard" w:eastAsia="Calibri" w:hAnsi="Times New Roman Standaard"/>
      <w:sz w:val="24"/>
    </w:rPr>
  </w:style>
  <w:style w:type="paragraph" w:customStyle="1" w:styleId="3AutoList1">
    <w:name w:val="3AutoList1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4AutoList1">
    <w:name w:val="4AutoList1"/>
    <w:semiHidden/>
    <w:rsid w:val="00841D68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eastAsia="Calibri" w:hAnsi="Times New Roman Standaard"/>
      <w:sz w:val="24"/>
    </w:rPr>
  </w:style>
  <w:style w:type="paragraph" w:customStyle="1" w:styleId="5AutoList1">
    <w:name w:val="5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eastAsia="Calibri" w:hAnsi="Times New Roman Standaard"/>
      <w:sz w:val="24"/>
    </w:rPr>
  </w:style>
  <w:style w:type="paragraph" w:customStyle="1" w:styleId="6AutoList1">
    <w:name w:val="6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eastAsia="Calibri" w:hAnsi="Times New Roman Standaard"/>
      <w:sz w:val="24"/>
    </w:rPr>
  </w:style>
  <w:style w:type="paragraph" w:customStyle="1" w:styleId="7AutoList1">
    <w:name w:val="7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eastAsia="Calibri" w:hAnsi="Times New Roman Standaard"/>
      <w:sz w:val="24"/>
    </w:rPr>
  </w:style>
  <w:style w:type="paragraph" w:customStyle="1" w:styleId="8AutoList1">
    <w:name w:val="8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eastAsia="Calibri" w:hAnsi="Times New Roman Standaard"/>
      <w:sz w:val="24"/>
    </w:rPr>
  </w:style>
  <w:style w:type="paragraph" w:customStyle="1" w:styleId="QuickFormat1">
    <w:name w:val="QuickFormat1"/>
    <w:semiHidden/>
    <w:rsid w:val="00841D68"/>
    <w:rPr>
      <w:rFonts w:ascii="HumstSlab712 BT" w:eastAsia="Calibri" w:hAnsi="HumstSlab712 BT"/>
      <w:sz w:val="40"/>
    </w:rPr>
  </w:style>
  <w:style w:type="paragraph" w:customStyle="1" w:styleId="QuickFormat2">
    <w:name w:val="QuickFormat2"/>
    <w:semiHidden/>
    <w:rsid w:val="00841D68"/>
    <w:rPr>
      <w:rFonts w:ascii="HumstSlab712 BT" w:eastAsia="Calibri" w:hAnsi="HumstSlab712 BT"/>
      <w:sz w:val="28"/>
    </w:rPr>
  </w:style>
  <w:style w:type="paragraph" w:customStyle="1" w:styleId="1Paragraph">
    <w:name w:val="1Paragraph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3Paragraph">
    <w:name w:val="3Paragraph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Bijlage1">
    <w:name w:val="Bijlage 1"/>
    <w:basedOn w:val="Kop1"/>
    <w:next w:val="Standaard"/>
    <w:semiHidden/>
    <w:rsid w:val="00841D68"/>
    <w:pPr>
      <w:keepLines/>
      <w:pageBreakBefore/>
      <w:numPr>
        <w:numId w:val="0"/>
      </w:numPr>
      <w:tabs>
        <w:tab w:val="left" w:pos="-567"/>
        <w:tab w:val="num" w:pos="360"/>
      </w:tabs>
      <w:spacing w:before="480" w:after="240" w:line="269" w:lineRule="auto"/>
      <w:ind w:left="360" w:hanging="360"/>
    </w:pPr>
    <w:rPr>
      <w:rFonts w:ascii="Times New Roman Bold" w:eastAsia="Calibri" w:hAnsi="Times New Roman Bold" w:cs="Times New Roman"/>
      <w:bCs w:val="0"/>
      <w:smallCaps/>
      <w:color w:val="000000"/>
      <w:spacing w:val="0"/>
      <w:kern w:val="0"/>
      <w:szCs w:val="20"/>
    </w:rPr>
  </w:style>
  <w:style w:type="paragraph" w:customStyle="1" w:styleId="Kopvaninhoudsopgave1">
    <w:name w:val="Kop van inhoudsopgave1"/>
    <w:basedOn w:val="Voorwerk1"/>
    <w:next w:val="Standaard"/>
    <w:semiHidden/>
    <w:rsid w:val="00841D68"/>
    <w:pPr>
      <w:numPr>
        <w:numId w:val="16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841D68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eastAsia="Calibri" w:hAnsi="Times New Roman Bold"/>
      <w:b/>
      <w:smallCaps/>
      <w:spacing w:val="0"/>
      <w:sz w:val="32"/>
      <w:szCs w:val="20"/>
    </w:rPr>
  </w:style>
  <w:style w:type="paragraph" w:customStyle="1" w:styleId="Voorwerk2">
    <w:name w:val="Voorwerk2"/>
    <w:next w:val="Standaard"/>
    <w:semiHidden/>
    <w:rsid w:val="00841D68"/>
    <w:pPr>
      <w:keepNext/>
      <w:keepLines/>
      <w:numPr>
        <w:numId w:val="17"/>
      </w:numPr>
      <w:tabs>
        <w:tab w:val="clear" w:pos="360"/>
      </w:tabs>
      <w:spacing w:before="300" w:after="120"/>
      <w:ind w:left="0" w:firstLine="0"/>
    </w:pPr>
    <w:rPr>
      <w:rFonts w:ascii="Times New Roman Bold" w:eastAsia="Calibri" w:hAnsi="Times New Roman Bold"/>
      <w:b/>
      <w:sz w:val="28"/>
    </w:rPr>
  </w:style>
  <w:style w:type="paragraph" w:styleId="HTML-adres">
    <w:name w:val="HTML Address"/>
    <w:basedOn w:val="Standaard"/>
    <w:link w:val="HTML-adres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i/>
      <w:spacing w:val="0"/>
      <w:sz w:val="20"/>
      <w:szCs w:val="20"/>
      <w:lang w:val="x-none"/>
    </w:rPr>
  </w:style>
  <w:style w:type="character" w:customStyle="1" w:styleId="HTML-adresChar">
    <w:name w:val="HTML-adres Char"/>
    <w:basedOn w:val="Standaardalinea-lettertype"/>
    <w:link w:val="HTML-adres"/>
    <w:rsid w:val="00841D68"/>
    <w:rPr>
      <w:rFonts w:eastAsia="Calibri"/>
      <w:i/>
      <w:lang w:val="x-none"/>
    </w:rPr>
  </w:style>
  <w:style w:type="paragraph" w:customStyle="1" w:styleId="AlineaChar">
    <w:name w:val="Alinea Char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styleId="Datum">
    <w:name w:val="Date"/>
    <w:basedOn w:val="Standaard"/>
    <w:next w:val="Standaard"/>
    <w:link w:val="Datum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spacing w:val="0"/>
      <w:sz w:val="20"/>
      <w:szCs w:val="20"/>
      <w:lang w:val="x-none"/>
    </w:rPr>
  </w:style>
  <w:style w:type="character" w:customStyle="1" w:styleId="DatumChar">
    <w:name w:val="Datum Char"/>
    <w:basedOn w:val="Standaardalinea-lettertype"/>
    <w:link w:val="Datum"/>
    <w:rsid w:val="00841D68"/>
    <w:rPr>
      <w:rFonts w:eastAsia="Calibri"/>
      <w:lang w:val="x-none"/>
    </w:rPr>
  </w:style>
  <w:style w:type="paragraph" w:styleId="Lijstopsomteken3">
    <w:name w:val="List Bullet 3"/>
    <w:basedOn w:val="Standaard"/>
    <w:autoRedefine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4">
    <w:name w:val="List Bullet 4"/>
    <w:basedOn w:val="Standaard"/>
    <w:autoRedefine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5">
    <w:name w:val="List Bullet 5"/>
    <w:basedOn w:val="Standaard"/>
    <w:autoRedefine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2">
    <w:name w:val="List Number 2"/>
    <w:basedOn w:val="Standaard"/>
    <w:rsid w:val="00841D68"/>
    <w:pPr>
      <w:tabs>
        <w:tab w:val="left" w:pos="-567"/>
        <w:tab w:val="num" w:pos="700"/>
      </w:tabs>
      <w:spacing w:line="269" w:lineRule="auto"/>
      <w:ind w:left="34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3">
    <w:name w:val="List Number 3"/>
    <w:basedOn w:val="Standaard"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4">
    <w:name w:val="List Number 4"/>
    <w:basedOn w:val="Standaard"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5">
    <w:name w:val="List Number 5"/>
    <w:basedOn w:val="Standaard"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customStyle="1" w:styleId="Lijst1">
    <w:name w:val="Lijst1"/>
    <w:basedOn w:val="Standaard"/>
    <w:semiHidden/>
    <w:rsid w:val="00841D68"/>
    <w:pPr>
      <w:widowControl w:val="0"/>
      <w:tabs>
        <w:tab w:val="left" w:pos="-567"/>
      </w:tabs>
      <w:autoSpaceDE w:val="0"/>
      <w:autoSpaceDN w:val="0"/>
      <w:spacing w:line="269" w:lineRule="auto"/>
      <w:ind w:left="360" w:hanging="360"/>
    </w:pPr>
    <w:rPr>
      <w:rFonts w:ascii="Times New Roman" w:eastAsia="Calibri" w:hAnsi="Times New Roman"/>
      <w:spacing w:val="0"/>
      <w:sz w:val="22"/>
      <w:szCs w:val="22"/>
    </w:rPr>
  </w:style>
  <w:style w:type="paragraph" w:customStyle="1" w:styleId="xl31">
    <w:name w:val="xl31"/>
    <w:basedOn w:val="Standaard"/>
    <w:semiHidden/>
    <w:rsid w:val="00841D68"/>
    <w:pPr>
      <w:pBdr>
        <w:left w:val="single" w:sz="4" w:space="0" w:color="auto"/>
        <w:right w:val="single" w:sz="4" w:space="0" w:color="auto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Kop">
    <w:name w:val="Kop"/>
    <w:basedOn w:val="Standaard"/>
    <w:rsid w:val="00841D68"/>
    <w:pPr>
      <w:tabs>
        <w:tab w:val="left" w:pos="-567"/>
      </w:tabs>
      <w:spacing w:line="240" w:lineRule="atLeast"/>
    </w:pPr>
    <w:rPr>
      <w:rFonts w:ascii="Times New Roman" w:eastAsia="Calibri" w:hAnsi="Times New Roman"/>
      <w:b/>
      <w:spacing w:val="0"/>
      <w:sz w:val="24"/>
      <w:szCs w:val="20"/>
      <w:lang w:eastAsia="en-US"/>
    </w:rPr>
  </w:style>
  <w:style w:type="paragraph" w:customStyle="1" w:styleId="Bullet">
    <w:name w:val="Bullet"/>
    <w:basedOn w:val="Standaard"/>
    <w:rsid w:val="00841D68"/>
    <w:pPr>
      <w:tabs>
        <w:tab w:val="left" w:pos="-567"/>
      </w:tabs>
      <w:spacing w:line="240" w:lineRule="atLeast"/>
      <w:ind w:hanging="567"/>
    </w:pPr>
    <w:rPr>
      <w:rFonts w:ascii="Times New Roman" w:eastAsia="Calibri" w:hAnsi="Times New Roman"/>
      <w:spacing w:val="0"/>
      <w:sz w:val="22"/>
      <w:szCs w:val="20"/>
      <w:lang w:eastAsia="en-US"/>
    </w:rPr>
  </w:style>
  <w:style w:type="paragraph" w:customStyle="1" w:styleId="Kopbijlkage">
    <w:name w:val="Kop bijlkage"/>
    <w:basedOn w:val="Koptekst"/>
    <w:next w:val="AlineaChar"/>
    <w:rsid w:val="00841D68"/>
    <w:pPr>
      <w:tabs>
        <w:tab w:val="clear" w:pos="4536"/>
        <w:tab w:val="clear" w:pos="9072"/>
        <w:tab w:val="left" w:pos="-567"/>
        <w:tab w:val="right" w:pos="9406"/>
      </w:tabs>
      <w:spacing w:before="120" w:line="269" w:lineRule="auto"/>
    </w:pPr>
    <w:rPr>
      <w:rFonts w:eastAsia="Calibri"/>
      <w:b/>
      <w:spacing w:val="0"/>
      <w:sz w:val="20"/>
      <w:szCs w:val="20"/>
      <w:lang w:val="x-none"/>
    </w:rPr>
  </w:style>
  <w:style w:type="character" w:customStyle="1" w:styleId="AlineaCharChar">
    <w:name w:val="Alinea Char Char"/>
    <w:rsid w:val="00841D68"/>
    <w:rPr>
      <w:rFonts w:ascii="Arial" w:hAnsi="Arial"/>
      <w:lang w:val="nl-NL" w:eastAsia="nl-NL"/>
    </w:rPr>
  </w:style>
  <w:style w:type="paragraph" w:customStyle="1" w:styleId="Kopbijlage">
    <w:name w:val="Kop bijlage"/>
    <w:basedOn w:val="Kop1"/>
    <w:next w:val="AlineaChar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998" w:hanging="432"/>
    </w:pPr>
    <w:rPr>
      <w:rFonts w:eastAsia="Calibri" w:cs="Times New Roman"/>
      <w:bCs w:val="0"/>
      <w:spacing w:val="0"/>
      <w:kern w:val="28"/>
      <w:szCs w:val="20"/>
    </w:rPr>
  </w:style>
  <w:style w:type="paragraph" w:customStyle="1" w:styleId="OpmaakprofielMetopsommingstekens">
    <w:name w:val="Opmaakprofiel Met opsommingstekens"/>
    <w:basedOn w:val="Standaard"/>
    <w:rsid w:val="00841D68"/>
    <w:pPr>
      <w:numPr>
        <w:numId w:val="18"/>
      </w:numPr>
      <w:tabs>
        <w:tab w:val="left" w:pos="-567"/>
      </w:tabs>
      <w:spacing w:line="269" w:lineRule="auto"/>
    </w:pPr>
    <w:rPr>
      <w:rFonts w:eastAsia="Calibri" w:cs="Arial"/>
      <w:noProof/>
      <w:spacing w:val="0"/>
      <w:sz w:val="20"/>
      <w:szCs w:val="20"/>
    </w:rPr>
  </w:style>
  <w:style w:type="paragraph" w:customStyle="1" w:styleId="OpmaakprofielMetopsommingstekensSymbolsymbool">
    <w:name w:val="Opmaakprofiel Met opsommingstekens Symbol (symbool)"/>
    <w:basedOn w:val="Standaard"/>
    <w:rsid w:val="00841D68"/>
    <w:pPr>
      <w:numPr>
        <w:numId w:val="19"/>
      </w:numPr>
      <w:tabs>
        <w:tab w:val="left" w:pos="-567"/>
      </w:tabs>
      <w:spacing w:line="269" w:lineRule="auto"/>
      <w:ind w:left="1134" w:hanging="567"/>
    </w:pPr>
    <w:rPr>
      <w:rFonts w:eastAsia="Calibri" w:cs="Arial"/>
      <w:spacing w:val="0"/>
      <w:sz w:val="20"/>
      <w:szCs w:val="20"/>
    </w:rPr>
  </w:style>
  <w:style w:type="character" w:customStyle="1" w:styleId="alineanieuwCharChar">
    <w:name w:val="alinea nieuw Char Char"/>
    <w:rsid w:val="00841D68"/>
    <w:rPr>
      <w:rFonts w:ascii="Arial" w:hAnsi="Arial"/>
      <w:noProof/>
      <w:lang w:val="nl-NL" w:eastAsia="nl-NL"/>
    </w:rPr>
  </w:style>
  <w:style w:type="character" w:customStyle="1" w:styleId="opsommingCharChar">
    <w:name w:val="opsomming Char Char"/>
    <w:rsid w:val="00841D68"/>
    <w:rPr>
      <w:rFonts w:ascii="Arial" w:hAnsi="Arial"/>
      <w:noProof/>
      <w:lang w:val="nl-NL" w:eastAsia="nl-NL"/>
    </w:rPr>
  </w:style>
  <w:style w:type="character" w:customStyle="1" w:styleId="AlineaCharChar1">
    <w:name w:val="Alinea Char Char1"/>
    <w:rsid w:val="00841D68"/>
    <w:rPr>
      <w:rFonts w:ascii="Arial" w:hAnsi="Arial"/>
      <w:lang w:val="nl-NL" w:eastAsia="nl-NL"/>
    </w:rPr>
  </w:style>
  <w:style w:type="character" w:customStyle="1" w:styleId="alineanieuwCharChar1">
    <w:name w:val="alinea nieuw Char Char1"/>
    <w:rsid w:val="00841D68"/>
    <w:rPr>
      <w:rFonts w:ascii="Arial" w:hAnsi="Arial"/>
      <w:noProof/>
      <w:lang w:val="nl-NL" w:eastAsia="nl-NL"/>
    </w:rPr>
  </w:style>
  <w:style w:type="character" w:customStyle="1" w:styleId="opsommingCharChar1">
    <w:name w:val="opsomming Char Char1"/>
    <w:rsid w:val="00841D68"/>
    <w:rPr>
      <w:rFonts w:ascii="Arial" w:hAnsi="Arial"/>
      <w:noProof/>
      <w:lang w:val="nl-NL" w:eastAsia="nl-NL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841D68"/>
    <w:pPr>
      <w:spacing w:before="0"/>
      <w:jc w:val="both"/>
    </w:pPr>
  </w:style>
  <w:style w:type="paragraph" w:styleId="Plattetekst2">
    <w:name w:val="Body Text 2"/>
    <w:basedOn w:val="Standaard"/>
    <w:link w:val="Plattetekst2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4"/>
      <w:szCs w:val="20"/>
      <w:lang w:val="x-none"/>
    </w:rPr>
  </w:style>
  <w:style w:type="character" w:customStyle="1" w:styleId="Plattetekst2Char">
    <w:name w:val="Platte tekst 2 Char"/>
    <w:basedOn w:val="Standaardalinea-lettertype"/>
    <w:link w:val="Plattetekst2"/>
    <w:rsid w:val="00841D68"/>
    <w:rPr>
      <w:rFonts w:ascii="Arial" w:eastAsia="Calibri" w:hAnsi="Arial"/>
      <w:sz w:val="24"/>
      <w:lang w:val="x-none"/>
    </w:rPr>
  </w:style>
  <w:style w:type="paragraph" w:customStyle="1" w:styleId="Opsomming">
    <w:name w:val="Opsomming"/>
    <w:basedOn w:val="AlineaChar"/>
    <w:next w:val="AlineaChar"/>
    <w:rsid w:val="00841D68"/>
    <w:pPr>
      <w:numPr>
        <w:numId w:val="20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841D68"/>
    <w:pPr>
      <w:numPr>
        <w:numId w:val="21"/>
      </w:numPr>
      <w:tabs>
        <w:tab w:val="left" w:pos="-567"/>
        <w:tab w:val="left" w:pos="284"/>
        <w:tab w:val="left" w:pos="964"/>
        <w:tab w:val="left" w:pos="8789"/>
      </w:tabs>
      <w:spacing w:before="60" w:line="269" w:lineRule="auto"/>
      <w:ind w:left="851" w:hanging="284"/>
    </w:pPr>
    <w:rPr>
      <w:rFonts w:eastAsia="Calibri"/>
      <w:spacing w:val="0"/>
      <w:sz w:val="20"/>
      <w:szCs w:val="20"/>
    </w:rPr>
  </w:style>
  <w:style w:type="paragraph" w:styleId="Plattetekst3">
    <w:name w:val="Body Text 3"/>
    <w:basedOn w:val="Standaard"/>
    <w:link w:val="Plattetekst3Char"/>
    <w:rsid w:val="00841D68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69" w:lineRule="auto"/>
      <w:ind w:right="227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3Char">
    <w:name w:val="Platte tekst 3 Char"/>
    <w:basedOn w:val="Standaardalinea-lettertype"/>
    <w:link w:val="Plattetekst3"/>
    <w:rsid w:val="00841D68"/>
    <w:rPr>
      <w:rFonts w:ascii="Arial Narrow" w:eastAsia="Calibri" w:hAnsi="Arial Narrow"/>
      <w:lang w:val="x-none"/>
    </w:rPr>
  </w:style>
  <w:style w:type="paragraph" w:styleId="Plattetekstinspringen2">
    <w:name w:val="Body Text Indent 2"/>
    <w:basedOn w:val="Standaard"/>
    <w:link w:val="Plattetekstinspringen2Char"/>
    <w:rsid w:val="00841D68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69" w:lineRule="auto"/>
      <w:ind w:left="2268"/>
    </w:pPr>
    <w:rPr>
      <w:rFonts w:ascii="Univers" w:eastAsia="Calibri" w:hAnsi="Univers"/>
      <w:spacing w:val="0"/>
      <w:sz w:val="20"/>
      <w:szCs w:val="20"/>
      <w:lang w:val="x-none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1D68"/>
    <w:rPr>
      <w:rFonts w:ascii="Univers" w:eastAsia="Calibri" w:hAnsi="Univers"/>
      <w:lang w:val="x-none"/>
    </w:rPr>
  </w:style>
  <w:style w:type="paragraph" w:styleId="Plattetekstinspringen3">
    <w:name w:val="Body Text Indent 3"/>
    <w:basedOn w:val="Standaard"/>
    <w:link w:val="Plattetekstinspringen3Char"/>
    <w:rsid w:val="00841D68"/>
    <w:pPr>
      <w:tabs>
        <w:tab w:val="left" w:pos="-567"/>
      </w:tabs>
      <w:spacing w:line="269" w:lineRule="auto"/>
      <w:ind w:left="360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1D68"/>
    <w:rPr>
      <w:rFonts w:ascii="Arial Narrow" w:eastAsia="Calibri" w:hAnsi="Arial Narrow"/>
      <w:lang w:val="x-none"/>
    </w:rPr>
  </w:style>
  <w:style w:type="paragraph" w:customStyle="1" w:styleId="kop11">
    <w:name w:val="kop 1"/>
    <w:basedOn w:val="Kop1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432" w:hanging="432"/>
    </w:pPr>
    <w:rPr>
      <w:rFonts w:eastAsia="Calibri" w:cs="Times New Roman"/>
      <w:spacing w:val="0"/>
      <w:kern w:val="28"/>
      <w:szCs w:val="20"/>
    </w:rPr>
  </w:style>
  <w:style w:type="paragraph" w:customStyle="1" w:styleId="AlineaCharChar3">
    <w:name w:val="Alinea Char Char3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Bullet1">
    <w:name w:val="Bullet 1"/>
    <w:basedOn w:val="Standaard"/>
    <w:rsid w:val="00841D68"/>
    <w:pPr>
      <w:tabs>
        <w:tab w:val="clear" w:pos="357"/>
        <w:tab w:val="left" w:pos="-567"/>
        <w:tab w:val="num" w:pos="360"/>
      </w:tabs>
      <w:spacing w:line="269" w:lineRule="auto"/>
      <w:ind w:hanging="360"/>
    </w:pPr>
    <w:rPr>
      <w:rFonts w:ascii="Times New Roman" w:eastAsia="Calibri" w:hAnsi="Times New Roman"/>
      <w:spacing w:val="0"/>
      <w:sz w:val="24"/>
      <w:szCs w:val="20"/>
      <w:lang w:val="en-GB" w:eastAsia="en-US"/>
    </w:rPr>
  </w:style>
  <w:style w:type="paragraph" w:customStyle="1" w:styleId="AlineaNum">
    <w:name w:val="AlineaNum"/>
    <w:basedOn w:val="Standaard"/>
    <w:rsid w:val="00841D68"/>
    <w:pPr>
      <w:keepLines/>
      <w:tabs>
        <w:tab w:val="clear" w:pos="357"/>
        <w:tab w:val="left" w:pos="-567"/>
        <w:tab w:val="num" w:pos="360"/>
        <w:tab w:val="left" w:pos="720"/>
      </w:tabs>
      <w:spacing w:before="240" w:line="280" w:lineRule="atLeast"/>
    </w:pPr>
    <w:rPr>
      <w:rFonts w:ascii="Times New Roman" w:eastAsia="Calibri" w:hAnsi="Times New Roman"/>
      <w:spacing w:val="0"/>
      <w:sz w:val="24"/>
      <w:szCs w:val="20"/>
      <w:lang w:val="en-GB"/>
    </w:rPr>
  </w:style>
  <w:style w:type="paragraph" w:customStyle="1" w:styleId="AlineaChar1">
    <w:name w:val="Alinea Char1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opsomming0">
    <w:name w:val="opsomming"/>
    <w:basedOn w:val="Standaard"/>
    <w:next w:val="Standaard"/>
    <w:rsid w:val="00841D68"/>
    <w:pPr>
      <w:numPr>
        <w:numId w:val="22"/>
      </w:numPr>
      <w:tabs>
        <w:tab w:val="left" w:pos="-567"/>
        <w:tab w:val="left" w:pos="964"/>
        <w:tab w:val="left" w:pos="8789"/>
      </w:tabs>
      <w:spacing w:before="60" w:line="269" w:lineRule="auto"/>
    </w:pPr>
    <w:rPr>
      <w:rFonts w:eastAsia="Calibri"/>
      <w:spacing w:val="0"/>
      <w:sz w:val="20"/>
      <w:szCs w:val="20"/>
    </w:rPr>
  </w:style>
  <w:style w:type="character" w:customStyle="1" w:styleId="AlineaCharChar2">
    <w:name w:val="Alinea Char Char2"/>
    <w:rsid w:val="00841D68"/>
    <w:rPr>
      <w:rFonts w:ascii="Arial" w:hAnsi="Arial"/>
      <w:lang w:val="nl-NL" w:eastAsia="nl-NL"/>
    </w:rPr>
  </w:style>
  <w:style w:type="character" w:customStyle="1" w:styleId="OpsommingChar0">
    <w:name w:val="Opsomming Char"/>
    <w:rsid w:val="00841D68"/>
    <w:rPr>
      <w:rFonts w:ascii="Arial" w:hAnsi="Arial"/>
      <w:lang w:val="nl-NL" w:eastAsia="nl-NL"/>
    </w:rPr>
  </w:style>
  <w:style w:type="paragraph" w:customStyle="1" w:styleId="alineanieuw">
    <w:name w:val="alinea nieuw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TableBullet1">
    <w:name w:val="Table Bullet 1"/>
    <w:basedOn w:val="Bullet1"/>
    <w:rsid w:val="00841D68"/>
    <w:pPr>
      <w:ind w:left="360"/>
    </w:pPr>
  </w:style>
  <w:style w:type="paragraph" w:customStyle="1" w:styleId="Bold">
    <w:name w:val="Bold"/>
    <w:basedOn w:val="Standaard"/>
    <w:next w:val="Standaard"/>
    <w:rsid w:val="00841D68"/>
    <w:pPr>
      <w:tabs>
        <w:tab w:val="left" w:pos="-567"/>
      </w:tabs>
      <w:spacing w:line="269" w:lineRule="auto"/>
    </w:pPr>
    <w:rPr>
      <w:rFonts w:eastAsia="Calibri"/>
      <w:b/>
      <w:spacing w:val="0"/>
      <w:sz w:val="20"/>
      <w:szCs w:val="20"/>
    </w:rPr>
  </w:style>
  <w:style w:type="paragraph" w:customStyle="1" w:styleId="Plattetekst21">
    <w:name w:val="Platte tekst 21"/>
    <w:basedOn w:val="Standaard"/>
    <w:rsid w:val="00841D68"/>
    <w:pPr>
      <w:tabs>
        <w:tab w:val="left" w:pos="-567"/>
      </w:tabs>
      <w:spacing w:line="269" w:lineRule="auto"/>
      <w:ind w:left="851" w:hanging="851"/>
    </w:pPr>
    <w:rPr>
      <w:rFonts w:eastAsia="Calibri"/>
      <w:spacing w:val="0"/>
      <w:sz w:val="20"/>
      <w:szCs w:val="20"/>
    </w:rPr>
  </w:style>
  <w:style w:type="paragraph" w:customStyle="1" w:styleId="Alinea0">
    <w:name w:val="Alinea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character" w:styleId="Verwijzingopmerking">
    <w:name w:val="annotation reference"/>
    <w:rsid w:val="00841D68"/>
    <w:rPr>
      <w:sz w:val="16"/>
    </w:rPr>
  </w:style>
  <w:style w:type="character" w:styleId="Zwaar">
    <w:name w:val="Strong"/>
    <w:uiPriority w:val="22"/>
    <w:qFormat/>
    <w:rsid w:val="00841D68"/>
    <w:rPr>
      <w:b/>
    </w:rPr>
  </w:style>
  <w:style w:type="paragraph" w:styleId="Lijstvoortzetting2">
    <w:name w:val="List Continue 2"/>
    <w:basedOn w:val="Standaard"/>
    <w:rsid w:val="00841D68"/>
    <w:pPr>
      <w:tabs>
        <w:tab w:val="left" w:pos="-567"/>
      </w:tabs>
      <w:spacing w:after="120" w:line="269" w:lineRule="auto"/>
      <w:ind w:left="566"/>
    </w:pPr>
    <w:rPr>
      <w:rFonts w:eastAsia="Calibri"/>
      <w:spacing w:val="0"/>
      <w:sz w:val="20"/>
      <w:szCs w:val="20"/>
    </w:rPr>
  </w:style>
  <w:style w:type="paragraph" w:styleId="Lijstvoortzetting3">
    <w:name w:val="List Continue 3"/>
    <w:basedOn w:val="Standaard"/>
    <w:rsid w:val="00841D68"/>
    <w:pPr>
      <w:tabs>
        <w:tab w:val="left" w:pos="-567"/>
      </w:tabs>
      <w:spacing w:after="120" w:line="269" w:lineRule="auto"/>
      <w:ind w:left="849"/>
    </w:pPr>
    <w:rPr>
      <w:rFonts w:eastAsia="Calibri"/>
      <w:spacing w:val="0"/>
      <w:sz w:val="20"/>
      <w:szCs w:val="20"/>
    </w:rPr>
  </w:style>
  <w:style w:type="paragraph" w:customStyle="1" w:styleId="Ballontekst1">
    <w:name w:val="Ballontekst1"/>
    <w:basedOn w:val="Standaard"/>
    <w:rsid w:val="00841D68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line="269" w:lineRule="auto"/>
      <w:textAlignment w:val="baseline"/>
    </w:pPr>
    <w:rPr>
      <w:rFonts w:ascii="Tahoma" w:eastAsia="Calibri" w:hAnsi="Tahoma"/>
      <w:spacing w:val="0"/>
      <w:sz w:val="16"/>
      <w:szCs w:val="20"/>
    </w:rPr>
  </w:style>
  <w:style w:type="paragraph" w:styleId="Tekstopmerking">
    <w:name w:val="annotation text"/>
    <w:basedOn w:val="Standaard"/>
    <w:link w:val="Tekstopmerking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841D68"/>
    <w:rPr>
      <w:rFonts w:ascii="Arial" w:eastAsia="Calibri" w:hAnsi="Arial"/>
      <w:lang w:val="x-none"/>
    </w:rPr>
  </w:style>
  <w:style w:type="character" w:customStyle="1" w:styleId="page60-tekst-kolommen">
    <w:name w:val="page60-tekst-kolommen"/>
    <w:rsid w:val="00841D68"/>
  </w:style>
  <w:style w:type="paragraph" w:customStyle="1" w:styleId="Handtekeningbedrijf">
    <w:name w:val="Handtekening bedrijf"/>
    <w:basedOn w:val="Handtekening"/>
    <w:rsid w:val="00841D68"/>
    <w:rPr>
      <w:rFonts w:cs="Arial"/>
      <w:szCs w:val="24"/>
    </w:rPr>
  </w:style>
  <w:style w:type="paragraph" w:styleId="Handtekening">
    <w:name w:val="Signature"/>
    <w:basedOn w:val="Standaard"/>
    <w:link w:val="HandtekeningChar"/>
    <w:rsid w:val="00841D68"/>
    <w:pPr>
      <w:tabs>
        <w:tab w:val="left" w:pos="-567"/>
      </w:tabs>
      <w:spacing w:line="269" w:lineRule="auto"/>
      <w:ind w:left="4252"/>
    </w:pPr>
    <w:rPr>
      <w:rFonts w:eastAsia="Calibri"/>
      <w:spacing w:val="0"/>
      <w:sz w:val="20"/>
      <w:szCs w:val="20"/>
      <w:lang w:val="x-none"/>
    </w:rPr>
  </w:style>
  <w:style w:type="character" w:customStyle="1" w:styleId="HandtekeningChar">
    <w:name w:val="Handtekening Char"/>
    <w:basedOn w:val="Standaardalinea-lettertype"/>
    <w:link w:val="Handtekening"/>
    <w:rsid w:val="00841D68"/>
    <w:rPr>
      <w:rFonts w:ascii="Arial" w:eastAsia="Calibri" w:hAnsi="Arial"/>
      <w:lang w:val="x-none"/>
    </w:rPr>
  </w:style>
  <w:style w:type="paragraph" w:customStyle="1" w:styleId="StandardText">
    <w:name w:val="StandardText"/>
    <w:basedOn w:val="Standaard"/>
    <w:rsid w:val="00841D68"/>
    <w:pPr>
      <w:numPr>
        <w:ilvl w:val="12"/>
      </w:numPr>
      <w:tabs>
        <w:tab w:val="left" w:pos="-567"/>
      </w:tabs>
      <w:spacing w:line="269" w:lineRule="auto"/>
      <w:ind w:left="567"/>
      <w:jc w:val="both"/>
    </w:pPr>
    <w:rPr>
      <w:rFonts w:eastAsia="Calibri" w:cs="Arial"/>
      <w:spacing w:val="0"/>
      <w:sz w:val="20"/>
      <w:szCs w:val="20"/>
    </w:rPr>
  </w:style>
  <w:style w:type="paragraph" w:customStyle="1" w:styleId="DWAopsommingAanhef">
    <w:name w:val="DWAopsommingAanhef"/>
    <w:basedOn w:val="Plattetekst"/>
    <w:next w:val="Plattetekst"/>
    <w:rsid w:val="00841D68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841D68"/>
    <w:pPr>
      <w:widowControl w:val="0"/>
      <w:numPr>
        <w:ilvl w:val="0"/>
        <w:numId w:val="0"/>
      </w:numPr>
      <w:tabs>
        <w:tab w:val="left" w:pos="-567"/>
        <w:tab w:val="left" w:pos="0"/>
        <w:tab w:val="left" w:pos="567"/>
      </w:tabs>
      <w:spacing w:after="0" w:line="269" w:lineRule="auto"/>
    </w:pPr>
    <w:rPr>
      <w:rFonts w:eastAsia="Calibri" w:cs="Times New Roman"/>
      <w:iCs w:val="0"/>
      <w:spacing w:val="-2"/>
      <w:sz w:val="20"/>
      <w:szCs w:val="20"/>
      <w:lang w:val="x-none"/>
    </w:rPr>
  </w:style>
  <w:style w:type="paragraph" w:customStyle="1" w:styleId="Emokop1">
    <w:name w:val="Emo kop1"/>
    <w:basedOn w:val="AlineaChar"/>
    <w:autoRedefine/>
    <w:rsid w:val="00841D68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841D68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customStyle="1" w:styleId="Kopvaninhoudsopgave2">
    <w:name w:val="Kop van inhoudsopgave2"/>
    <w:basedOn w:val="Kop1"/>
    <w:next w:val="Standaard"/>
    <w:rsid w:val="00841D68"/>
    <w:pPr>
      <w:keepLines/>
      <w:numPr>
        <w:numId w:val="0"/>
      </w:numPr>
      <w:tabs>
        <w:tab w:val="left" w:pos="-567"/>
      </w:tabs>
      <w:spacing w:before="480" w:line="276" w:lineRule="auto"/>
      <w:outlineLvl w:val="9"/>
    </w:pPr>
    <w:rPr>
      <w:rFonts w:ascii="Cambria" w:eastAsia="Calibri" w:hAnsi="Cambria" w:cs="Times New Roman"/>
      <w:color w:val="365F91"/>
      <w:spacing w:val="0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841D6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eastAsia="Calibri"/>
      <w:noProof/>
      <w:spacing w:val="-2"/>
      <w:sz w:val="20"/>
      <w:szCs w:val="20"/>
      <w:lang w:val="x-none"/>
    </w:rPr>
  </w:style>
  <w:style w:type="character" w:customStyle="1" w:styleId="StandaardtekstparagraaflCharChar">
    <w:name w:val="Standaard tekst paragraafl Char Char"/>
    <w:link w:val="Standaardtekstparagraafl"/>
    <w:locked/>
    <w:rsid w:val="00841D68"/>
    <w:rPr>
      <w:rFonts w:ascii="Arial" w:eastAsia="Calibri" w:hAnsi="Arial"/>
      <w:noProof/>
      <w:spacing w:val="-2"/>
      <w:lang w:val="x-none"/>
    </w:rPr>
  </w:style>
  <w:style w:type="paragraph" w:customStyle="1" w:styleId="Kop1Beschrijvenddoc">
    <w:name w:val="Kop 1 Beschrijvend doc"/>
    <w:basedOn w:val="Standaard"/>
    <w:autoRedefine/>
    <w:rsid w:val="00841D68"/>
    <w:pPr>
      <w:keepNext/>
      <w:widowControl w:val="0"/>
      <w:tabs>
        <w:tab w:val="left" w:pos="-567"/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eastAsia="Calibri" w:cs="Arial"/>
      <w:b/>
      <w:bCs/>
      <w:spacing w:val="0"/>
      <w:sz w:val="24"/>
      <w:szCs w:val="20"/>
    </w:rPr>
  </w:style>
  <w:style w:type="paragraph" w:customStyle="1" w:styleId="kop2beschrijvenddocument">
    <w:name w:val="kop2 beschrijvend document"/>
    <w:basedOn w:val="Standaard"/>
    <w:autoRedefine/>
    <w:rsid w:val="00841D68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eastAsia="Calibri" w:cs="Arial"/>
      <w:b/>
      <w:spacing w:val="0"/>
      <w:sz w:val="19"/>
      <w:szCs w:val="19"/>
    </w:rPr>
  </w:style>
  <w:style w:type="paragraph" w:customStyle="1" w:styleId="standaardAD">
    <w:name w:val="standaard AD"/>
    <w:basedOn w:val="Standaard"/>
    <w:autoRedefine/>
    <w:rsid w:val="00841D68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eastAsia="Calibri" w:cs="Arial"/>
      <w:spacing w:val="0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41D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rsid w:val="00841D68"/>
    <w:rPr>
      <w:rFonts w:ascii="Arial" w:eastAsia="Calibri" w:hAnsi="Arial"/>
      <w:b/>
      <w:lang w:val="x-none"/>
    </w:rPr>
  </w:style>
  <w:style w:type="paragraph" w:customStyle="1" w:styleId="standaardad0">
    <w:name w:val="standaardad"/>
    <w:basedOn w:val="Standaard"/>
    <w:rsid w:val="00841D68"/>
    <w:pPr>
      <w:tabs>
        <w:tab w:val="left" w:pos="-567"/>
      </w:tabs>
      <w:spacing w:line="269" w:lineRule="auto"/>
      <w:ind w:right="-108"/>
    </w:pPr>
    <w:rPr>
      <w:rFonts w:eastAsia="Times New Roman" w:cs="Arial Unicode MS"/>
      <w:spacing w:val="0"/>
      <w:sz w:val="19"/>
      <w:szCs w:val="19"/>
    </w:rPr>
  </w:style>
  <w:style w:type="paragraph" w:customStyle="1" w:styleId="tekstkop3">
    <w:name w:val="tekst kop 3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noProof/>
      <w:spacing w:val="0"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ardparagraaf">
    <w:name w:val="standaard paragraaf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spacing w:val="0"/>
      <w:sz w:val="19"/>
      <w:szCs w:val="19"/>
    </w:rPr>
  </w:style>
  <w:style w:type="paragraph" w:customStyle="1" w:styleId="Opmaakprofiel18">
    <w:name w:val="Opmaakprofiel18"/>
    <w:basedOn w:val="Standaard"/>
    <w:rsid w:val="00841D68"/>
    <w:pPr>
      <w:widowControl w:val="0"/>
      <w:numPr>
        <w:numId w:val="23"/>
      </w:numPr>
      <w:tabs>
        <w:tab w:val="left" w:pos="-567"/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eastAsia="Calibri" w:hAnsi="Utopia" w:cs="Arial"/>
      <w:i/>
      <w:iCs/>
      <w:smallCaps/>
      <w:noProof/>
      <w:spacing w:val="0"/>
      <w:sz w:val="20"/>
      <w:szCs w:val="20"/>
    </w:rPr>
  </w:style>
  <w:style w:type="paragraph" w:customStyle="1" w:styleId="bijlageformulier">
    <w:name w:val="bijlage formulier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b/>
      <w:spacing w:val="0"/>
      <w:sz w:val="24"/>
    </w:rPr>
  </w:style>
  <w:style w:type="paragraph" w:customStyle="1" w:styleId="OpmaakprofielLinksRegelafstandenkel">
    <w:name w:val="Opmaakprofiel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ind w:right="-54"/>
      <w:textAlignment w:val="baseline"/>
    </w:pPr>
    <w:rPr>
      <w:rFonts w:eastAsia="Calibri" w:cs="Arial"/>
      <w:bCs/>
      <w:spacing w:val="0"/>
      <w:sz w:val="19"/>
      <w:szCs w:val="19"/>
    </w:rPr>
  </w:style>
  <w:style w:type="paragraph" w:customStyle="1" w:styleId="Artikel1">
    <w:name w:val="Artikel 1"/>
    <w:basedOn w:val="Standaard"/>
    <w:next w:val="Standaard"/>
    <w:rsid w:val="00841D68"/>
    <w:pPr>
      <w:keepNext/>
      <w:widowControl w:val="0"/>
      <w:numPr>
        <w:numId w:val="24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eastAsia="Calibri" w:hAnsi="Imago Book" w:cs="Arial"/>
      <w:spacing w:val="0"/>
      <w:sz w:val="36"/>
      <w:szCs w:val="20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41D68"/>
    <w:rPr>
      <w:spacing w:val="0"/>
      <w:sz w:val="19"/>
      <w:szCs w:val="19"/>
    </w:rPr>
  </w:style>
  <w:style w:type="paragraph" w:customStyle="1" w:styleId="Lijstalinea1">
    <w:name w:val="Lijstalinea1"/>
    <w:basedOn w:val="Standaard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Calibri"/>
      <w:spacing w:val="0"/>
      <w:sz w:val="20"/>
      <w:szCs w:val="20"/>
    </w:rPr>
  </w:style>
  <w:style w:type="paragraph" w:customStyle="1" w:styleId="OpmaakprofielArial95ptLinksRegelafstandenkel">
    <w:name w:val="Opmaakprofiel Arial 95 pt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rd12Char">
    <w:name w:val="Standard 12 Char"/>
    <w:basedOn w:val="Standaard"/>
    <w:semiHidden/>
    <w:rsid w:val="00841D68"/>
    <w:pPr>
      <w:tabs>
        <w:tab w:val="left" w:pos="-567"/>
      </w:tabs>
      <w:spacing w:line="269" w:lineRule="auto"/>
    </w:pPr>
    <w:rPr>
      <w:rFonts w:eastAsia="Calibri" w:cs="Arial"/>
      <w:spacing w:val="0"/>
      <w:sz w:val="24"/>
      <w:szCs w:val="20"/>
      <w:lang w:val="de-DE" w:eastAsia="de-DE"/>
    </w:rPr>
  </w:style>
  <w:style w:type="paragraph" w:customStyle="1" w:styleId="Opmaakprofiel24">
    <w:name w:val="Opmaakprofiel24"/>
    <w:basedOn w:val="Kop1"/>
    <w:rsid w:val="00841D68"/>
    <w:pPr>
      <w:numPr>
        <w:numId w:val="25"/>
      </w:numPr>
      <w:tabs>
        <w:tab w:val="left" w:pos="-567"/>
        <w:tab w:val="num" w:pos="1701"/>
      </w:tabs>
      <w:adjustRightInd w:val="0"/>
      <w:spacing w:line="240" w:lineRule="exact"/>
      <w:ind w:hanging="1701"/>
      <w:textAlignment w:val="baseline"/>
    </w:pPr>
    <w:rPr>
      <w:rFonts w:eastAsia="Calibri"/>
      <w:bCs w:val="0"/>
      <w:spacing w:val="0"/>
      <w:kern w:val="0"/>
      <w:sz w:val="19"/>
      <w:szCs w:val="20"/>
    </w:rPr>
  </w:style>
  <w:style w:type="paragraph" w:customStyle="1" w:styleId="label">
    <w:name w:val="lab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b/>
      <w:caps/>
      <w:noProof/>
      <w:spacing w:val="0"/>
      <w:sz w:val="36"/>
      <w:szCs w:val="36"/>
    </w:rPr>
  </w:style>
  <w:style w:type="paragraph" w:customStyle="1" w:styleId="BijlageKop">
    <w:name w:val="BijlageKop"/>
    <w:basedOn w:val="Standaard"/>
    <w:next w:val="Standaard"/>
    <w:rsid w:val="00841D68"/>
    <w:pPr>
      <w:tabs>
        <w:tab w:val="left" w:pos="-567"/>
      </w:tabs>
      <w:spacing w:after="852" w:line="284" w:lineRule="exact"/>
    </w:pPr>
    <w:rPr>
      <w:rFonts w:ascii="PMN Caecilia" w:eastAsia="Calibri" w:hAnsi="PMN Caecilia"/>
      <w:b/>
      <w:spacing w:val="0"/>
      <w:sz w:val="30"/>
      <w:szCs w:val="20"/>
      <w:lang w:eastAsia="en-US"/>
    </w:rPr>
  </w:style>
  <w:style w:type="paragraph" w:customStyle="1" w:styleId="Revisie1">
    <w:name w:val="Revisie1"/>
    <w:hidden/>
    <w:semiHidden/>
    <w:rsid w:val="00841D68"/>
    <w:rPr>
      <w:rFonts w:ascii="Arial" w:eastAsia="Calibri" w:hAnsi="Arial"/>
    </w:rPr>
  </w:style>
  <w:style w:type="table" w:customStyle="1" w:styleId="Lichtearcering-accent11">
    <w:name w:val="Lichte arcering - accent 11"/>
    <w:rsid w:val="00841D68"/>
    <w:rPr>
      <w:rFonts w:eastAsia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lijst-accent11">
    <w:name w:val="Lichte lijst - accent 11"/>
    <w:rsid w:val="00841D68"/>
    <w:rPr>
      <w:rFonts w:eastAsia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ettekst0">
    <w:name w:val="voettekst"/>
    <w:basedOn w:val="Voettekst"/>
    <w:link w:val="voettekstChar0"/>
    <w:rsid w:val="00841D68"/>
    <w:pPr>
      <w:pBdr>
        <w:top w:val="single" w:sz="4" w:space="0" w:color="auto"/>
      </w:pBdr>
      <w:tabs>
        <w:tab w:val="clear" w:pos="4536"/>
        <w:tab w:val="clear" w:pos="9072"/>
        <w:tab w:val="left" w:pos="-567"/>
        <w:tab w:val="left" w:pos="1260"/>
        <w:tab w:val="center" w:pos="1620"/>
        <w:tab w:val="center" w:pos="4703"/>
        <w:tab w:val="right" w:pos="8222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voettekstChar0">
    <w:name w:val="voettekst Char"/>
    <w:link w:val="voettekst0"/>
    <w:locked/>
    <w:rsid w:val="00841D68"/>
    <w:rPr>
      <w:rFonts w:ascii="Arial" w:eastAsia="Calibri" w:hAnsi="Arial"/>
      <w:lang w:val="x-none"/>
    </w:rPr>
  </w:style>
  <w:style w:type="paragraph" w:customStyle="1" w:styleId="NormalJustified">
    <w:name w:val="Normal + Justified"/>
    <w:basedOn w:val="Standaard"/>
    <w:rsid w:val="00841D68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Calibri"/>
      <w:spacing w:val="0"/>
      <w:sz w:val="20"/>
      <w:szCs w:val="20"/>
      <w:lang w:val="nl" w:eastAsia="en-US"/>
    </w:rPr>
  </w:style>
  <w:style w:type="paragraph" w:customStyle="1" w:styleId="Geenafstand1">
    <w:name w:val="Geen afstand1"/>
    <w:rsid w:val="00841D68"/>
    <w:rPr>
      <w:rFonts w:ascii="Calibri" w:hAnsi="Calibri"/>
    </w:rPr>
  </w:style>
  <w:style w:type="paragraph" w:customStyle="1" w:styleId="tabelinhoud">
    <w:name w:val="tabelinhoud"/>
    <w:basedOn w:val="Standaard"/>
    <w:next w:val="Standaard"/>
    <w:rsid w:val="00841D68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line="240" w:lineRule="auto"/>
    </w:pPr>
    <w:rPr>
      <w:rFonts w:ascii="Plantin" w:eastAsia="Calibri" w:hAnsi="Plantin"/>
      <w:spacing w:val="0"/>
      <w:sz w:val="20"/>
      <w:szCs w:val="20"/>
    </w:rPr>
  </w:style>
  <w:style w:type="paragraph" w:styleId="Normaalweb">
    <w:name w:val="Normal (Web)"/>
    <w:basedOn w:val="Standaard"/>
    <w:rsid w:val="00841D6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Lijstalinea10">
    <w:name w:val="Lijstalinea1_0"/>
    <w:basedOn w:val="Standaard"/>
    <w:uiPriority w:val="99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Times New Roman"/>
      <w:spacing w:val="0"/>
      <w:sz w:val="20"/>
      <w:szCs w:val="20"/>
    </w:rPr>
  </w:style>
  <w:style w:type="character" w:customStyle="1" w:styleId="CharChar2">
    <w:name w:val="Char Char2"/>
    <w:rsid w:val="00841D68"/>
    <w:rPr>
      <w:rFonts w:ascii="Arial" w:hAnsi="Arial"/>
    </w:rPr>
  </w:style>
  <w:style w:type="character" w:customStyle="1" w:styleId="Subtielebenadrukking1">
    <w:name w:val="Subtiele benadrukking1"/>
    <w:rsid w:val="00841D68"/>
    <w:rPr>
      <w:i/>
      <w:color w:val="808080"/>
    </w:rPr>
  </w:style>
  <w:style w:type="paragraph" w:customStyle="1" w:styleId="Links063cmVerkeerd-om063cm">
    <w:name w:val="Links:  063 cm Verkeerd-om:  063 cm"/>
    <w:basedOn w:val="Standaard"/>
    <w:rsid w:val="00841D68"/>
    <w:pPr>
      <w:overflowPunct w:val="0"/>
      <w:autoSpaceDE w:val="0"/>
      <w:autoSpaceDN w:val="0"/>
      <w:adjustRightInd w:val="0"/>
      <w:ind w:left="357"/>
      <w:textAlignment w:val="baseline"/>
    </w:pPr>
    <w:rPr>
      <w:rFonts w:eastAsia="Calibri"/>
      <w:szCs w:val="20"/>
    </w:rPr>
  </w:style>
  <w:style w:type="paragraph" w:customStyle="1" w:styleId="Default">
    <w:name w:val="Default"/>
    <w:rsid w:val="00841D6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rsid w:val="00841D68"/>
  </w:style>
  <w:style w:type="character" w:customStyle="1" w:styleId="lijn1kop">
    <w:name w:val="lijn1kop"/>
    <w:rsid w:val="00841D68"/>
  </w:style>
  <w:style w:type="table" w:customStyle="1" w:styleId="Tabelraster10">
    <w:name w:val="Tabelraster1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3">
    <w:name w:val="Tabelraster3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4">
    <w:name w:val="Tabelraster4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11">
    <w:name w:val="Tabelraster11"/>
    <w:basedOn w:val="Standaardtabel"/>
    <w:next w:val="Tabelraster"/>
    <w:rsid w:val="00841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rsid w:val="00232590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232590"/>
    <w:rPr>
      <w:rFonts w:ascii="Arial" w:eastAsiaTheme="minorHAnsi" w:hAnsi="Arial"/>
      <w:spacing w:val="20"/>
    </w:rPr>
  </w:style>
  <w:style w:type="character" w:styleId="Eindnootmarkering">
    <w:name w:val="endnote reference"/>
    <w:basedOn w:val="Standaardalinea-lettertype"/>
    <w:rsid w:val="00232590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8A0068"/>
    <w:rPr>
      <w:color w:val="80808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5001B"/>
    <w:rPr>
      <w:rFonts w:ascii="Arial" w:eastAsiaTheme="minorHAnsi" w:hAnsi="Arial"/>
      <w:spacing w:val="20"/>
      <w:sz w:val="18"/>
      <w:szCs w:val="24"/>
    </w:rPr>
  </w:style>
  <w:style w:type="table" w:styleId="Eigentijdsetabel">
    <w:name w:val="Table Contemporary"/>
    <w:basedOn w:val="Standaardtabel"/>
    <w:rsid w:val="005C68EA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clear" w:color="auto" w:fill="BFBFBF" w:themeFill="background1" w:themeFillShade="BF"/>
      </w:tcPr>
    </w:tblStylePr>
    <w:tblStylePr w:type="band1Horz">
      <w:rPr>
        <w:color w:val="auto"/>
      </w:rPr>
      <w:tblPr/>
      <w:tcPr>
        <w:shd w:val="clear" w:color="auto" w:fill="F2F2F2" w:themeFill="background1" w:themeFillShade="F2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paragraph" w:customStyle="1" w:styleId="Artikeltekstdef">
    <w:name w:val="Artikeltekst def"/>
    <w:link w:val="ArtikeltekstdefChar"/>
    <w:rsid w:val="009E4386"/>
    <w:pPr>
      <w:widowControl w:val="0"/>
      <w:spacing w:line="270" w:lineRule="atLeast"/>
    </w:pPr>
    <w:rPr>
      <w:rFonts w:ascii="Arial" w:hAnsi="Arial" w:cs="Arial"/>
      <w:bCs/>
      <w:iCs/>
      <w:spacing w:val="20"/>
      <w:sz w:val="18"/>
      <w:szCs w:val="28"/>
    </w:rPr>
  </w:style>
  <w:style w:type="character" w:customStyle="1" w:styleId="ArtikeltekstdefChar">
    <w:name w:val="Artikeltekst def Char"/>
    <w:basedOn w:val="Standaardalinea-lettertype"/>
    <w:link w:val="Artikeltekstdef"/>
    <w:rsid w:val="009E4386"/>
    <w:rPr>
      <w:rFonts w:ascii="Arial" w:eastAsiaTheme="minorHAnsi" w:hAnsi="Arial" w:cs="Arial"/>
      <w:bCs/>
      <w:iCs/>
      <w:spacing w:val="20"/>
      <w:sz w:val="18"/>
      <w:szCs w:val="28"/>
    </w:rPr>
  </w:style>
  <w:style w:type="table" w:customStyle="1" w:styleId="Tabelstijlsjablonen1">
    <w:name w:val="Tabelstijl sjablonen1"/>
    <w:basedOn w:val="Standaardtabel"/>
    <w:uiPriority w:val="99"/>
    <w:rsid w:val="00374CAB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  <w:szCs w:val="18"/>
      </w:rPr>
      <w:tblPr/>
      <w:tcPr>
        <w:shd w:val="clear" w:color="auto" w:fill="BFBFBF"/>
      </w:tcPr>
    </w:tblStylePr>
  </w:style>
  <w:style w:type="paragraph" w:customStyle="1" w:styleId="Formuliernummer">
    <w:name w:val="Formuliernummer"/>
    <w:basedOn w:val="Standaard"/>
    <w:uiPriority w:val="99"/>
    <w:rsid w:val="002F2E1D"/>
    <w:pPr>
      <w:tabs>
        <w:tab w:val="left" w:pos="3600"/>
      </w:tabs>
      <w:spacing w:line="240" w:lineRule="auto"/>
    </w:pPr>
    <w:rPr>
      <w:rFonts w:ascii="FrnkGothITC Bk BT" w:eastAsia="Times New Roman" w:hAnsi="FrnkGothITC Bk BT"/>
      <w:spacing w:val="0"/>
      <w:sz w:val="12"/>
      <w:szCs w:val="18"/>
    </w:rPr>
  </w:style>
  <w:style w:type="paragraph" w:customStyle="1" w:styleId="Tussentitel">
    <w:name w:val="Tussentitel"/>
    <w:basedOn w:val="Standaard"/>
    <w:next w:val="Standaard"/>
    <w:uiPriority w:val="2"/>
    <w:qFormat/>
    <w:rsid w:val="00512E50"/>
    <w:pPr>
      <w:spacing w:after="60"/>
    </w:pPr>
    <w:rPr>
      <w:rFonts w:ascii="Arial Vet" w:hAnsi="Arial Vet"/>
      <w:b/>
    </w:rPr>
  </w:style>
  <w:style w:type="character" w:customStyle="1" w:styleId="StijlStandaard">
    <w:name w:val="Stijl Standaard +"/>
    <w:basedOn w:val="Standaardalinea-lettertype"/>
    <w:rsid w:val="00A42FA4"/>
    <w:rPr>
      <w:rFonts w:cs="Times New Roman"/>
    </w:rPr>
  </w:style>
  <w:style w:type="numbering" w:customStyle="1" w:styleId="OpsommingWestland1">
    <w:name w:val="Opsomming_Westland1"/>
    <w:basedOn w:val="Geenlijst"/>
    <w:uiPriority w:val="99"/>
    <w:rsid w:val="00276BF5"/>
  </w:style>
  <w:style w:type="table" w:customStyle="1" w:styleId="Tabelstijlarcering1">
    <w:name w:val="Tabelstijl arcering1"/>
    <w:basedOn w:val="Standaardtabel"/>
    <w:uiPriority w:val="99"/>
    <w:rsid w:val="00276BF5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character" w:styleId="Onopgelostemelding">
    <w:name w:val="Unresolved Mention"/>
    <w:basedOn w:val="Standaardalinea-lettertype"/>
    <w:uiPriority w:val="19"/>
    <w:rsid w:val="00276BF5"/>
    <w:rPr>
      <w:color w:val="605E5C"/>
      <w:shd w:val="clear" w:color="auto" w:fill="E1DFDD"/>
    </w:rPr>
  </w:style>
  <w:style w:type="table" w:customStyle="1" w:styleId="Tabelraster5">
    <w:name w:val="Tabelraster5"/>
    <w:basedOn w:val="Standaardtabel"/>
    <w:next w:val="Tabelraster"/>
    <w:uiPriority w:val="59"/>
    <w:rsid w:val="00276BF5"/>
    <w:pPr>
      <w:spacing w:after="0" w:line="27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OpsommingWestland2">
    <w:name w:val="Opsomming_Westland2"/>
    <w:basedOn w:val="Geenlijst"/>
    <w:uiPriority w:val="99"/>
    <w:rsid w:val="00276BF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07e67-6734-4bc9-b634-7eafe980af83">
      <Terms xmlns="http://schemas.microsoft.com/office/infopath/2007/PartnerControls"/>
    </lcf76f155ced4ddcb4097134ff3c332f>
    <TaxCatchAll xmlns="8a82859d-84f7-4a65-a6c3-5f5e94aeea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93adf73ce8ed02fbf9ec2d3cd951a21a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873b63dcf0ebacba7e8664b422f50b45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70CEFEC-07E3-45E0-A06F-938DAADEDEE6}">
  <ds:schemaRefs>
    <ds:schemaRef ds:uri="http://schemas.microsoft.com/office/2006/metadata/properties"/>
    <ds:schemaRef ds:uri="http://schemas.microsoft.com/office/infopath/2007/PartnerControls"/>
    <ds:schemaRef ds:uri="dce07e67-6734-4bc9-b634-7eafe980af83"/>
    <ds:schemaRef ds:uri="8a82859d-84f7-4a65-a6c3-5f5e94aeeae3"/>
  </ds:schemaRefs>
</ds:datastoreItem>
</file>

<file path=customXml/itemProps2.xml><?xml version="1.0" encoding="utf-8"?>
<ds:datastoreItem xmlns:ds="http://schemas.openxmlformats.org/officeDocument/2006/customXml" ds:itemID="{D82052DE-E90F-4431-AB10-80950BEA14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CEDFE-048C-4125-881C-6084B3E49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E24917-45F6-411E-91E6-79EF106CA82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1968</Characters>
  <Application>Microsoft Office Word</Application>
  <DocSecurity>0</DocSecurity>
  <Lines>16</Lines>
  <Paragraphs>4</Paragraphs>
  <ScaleCrop>false</ScaleCrop>
  <Company>Gemeente Westland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van Oorschot</dc:creator>
  <cp:lastModifiedBy>Groenewegen, SP (Stan)</cp:lastModifiedBy>
  <cp:revision>25</cp:revision>
  <cp:lastPrinted>2022-09-01T09:39:00Z</cp:lastPrinted>
  <dcterms:created xsi:type="dcterms:W3CDTF">2022-09-01T09:41:00Z</dcterms:created>
  <dcterms:modified xsi:type="dcterms:W3CDTF">2026-10-28T11:03:00Z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pmjvoorschot</vt:lpwstr>
  </property>
  <property fmtid="{D5CDD505-2E9C-101B-9397-08002B2CF9AE}" pid="3" name="Header">
    <vt:lpwstr>KOP 024D koptekst rapport extern - titel vast subtitel vraag (+ vraag (sub)dossier in Corsa)</vt:lpwstr>
  </property>
  <property fmtid="{D5CDD505-2E9C-101B-9397-08002B2CF9AE}" pid="4" name="HeaderId">
    <vt:lpwstr>A8E4EF375CC44CFA9416C018CB41DB01</vt:lpwstr>
  </property>
  <property fmtid="{D5CDD505-2E9C-101B-9397-08002B2CF9AE}" pid="5" name="Template">
    <vt:lpwstr>INK 002 beschrijvend document voor Nationale en Europese aanbestedingen</vt:lpwstr>
  </property>
  <property fmtid="{D5CDD505-2E9C-101B-9397-08002B2CF9AE}" pid="6" name="TemplateId">
    <vt:lpwstr>07C419A72A154E30AE2025C9AA4B2AA5</vt:lpwstr>
  </property>
  <property fmtid="{D5CDD505-2E9C-101B-9397-08002B2CF9AE}" pid="7" name="Typist">
    <vt:lpwstr>pmjvoorschot</vt:lpwstr>
  </property>
  <property fmtid="{D5CDD505-2E9C-101B-9397-08002B2CF9AE}" pid="8" name="ContentTypeId">
    <vt:lpwstr>0x010100D9CCA3D0F430774D80438A11DB1D5E51</vt:lpwstr>
  </property>
  <property fmtid="{D5CDD505-2E9C-101B-9397-08002B2CF9AE}" pid="9" name="CORSA_GUID">
    <vt:lpwstr>83c804cb-c7fe-5fa6-9714-dde8949bd1d2</vt:lpwstr>
  </property>
  <property fmtid="{D5CDD505-2E9C-101B-9397-08002B2CF9AE}" pid="10" name="CORSA_OBJECTTYPE">
    <vt:lpwstr>S</vt:lpwstr>
  </property>
  <property fmtid="{D5CDD505-2E9C-101B-9397-08002B2CF9AE}" pid="11" name="CORSA_OBJECTID">
    <vt:lpwstr>22-0158015</vt:lpwstr>
  </property>
  <property fmtid="{D5CDD505-2E9C-101B-9397-08002B2CF9AE}" pid="12" name="CORSA_VERSION">
    <vt:lpwstr>7</vt:lpwstr>
  </property>
  <property fmtid="{D5CDD505-2E9C-101B-9397-08002B2CF9AE}" pid="13" name="Order">
    <vt:r8>7320200</vt:r8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