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AB90C1" w14:textId="7451BCC7" w:rsidR="00C24BCF" w:rsidRDefault="00DC2C5E" w:rsidP="00C24BCF">
      <w:pPr>
        <w:pStyle w:val="RapportTitel"/>
        <w:rPr>
          <w:color w:val="auto"/>
        </w:rPr>
      </w:pPr>
      <w:r w:rsidRPr="6042202A">
        <w:rPr>
          <w:color w:val="auto"/>
        </w:rPr>
        <w:t>Referentieformulier</w:t>
      </w:r>
    </w:p>
    <w:p w14:paraId="20B10F0B" w14:textId="1BB9C4FA" w:rsidR="001E0C0A" w:rsidRDefault="001E0C0A" w:rsidP="4DB3857F">
      <w:pPr>
        <w:pStyle w:val="Voettekst"/>
        <w:rPr>
          <w:rFonts w:ascii="Rockwell" w:hAnsi="Rockwell"/>
          <w:i/>
          <w:iCs/>
          <w:sz w:val="16"/>
          <w:szCs w:val="16"/>
        </w:rPr>
      </w:pPr>
      <w:bookmarkStart w:id="0" w:name="_Hlk59019676"/>
      <w:r w:rsidRPr="4DB3857F">
        <w:rPr>
          <w:rFonts w:ascii="Rockwell" w:hAnsi="Rockwell"/>
          <w:i/>
          <w:iCs/>
          <w:sz w:val="16"/>
          <w:szCs w:val="16"/>
        </w:rPr>
        <w:t>Versie 202</w:t>
      </w:r>
      <w:r w:rsidR="00803089">
        <w:rPr>
          <w:rFonts w:ascii="Rockwell" w:hAnsi="Rockwell"/>
          <w:i/>
          <w:iCs/>
          <w:sz w:val="16"/>
          <w:szCs w:val="16"/>
        </w:rPr>
        <w:t>503</w:t>
      </w:r>
    </w:p>
    <w:p w14:paraId="267DD071" w14:textId="082B26A3" w:rsidR="001E0C0A" w:rsidRDefault="001E0C0A" w:rsidP="001E0C0A">
      <w:pPr>
        <w:pStyle w:val="Voettekst"/>
        <w:rPr>
          <w:rFonts w:ascii="Rockwell" w:hAnsi="Rockwell"/>
          <w:i/>
          <w:sz w:val="16"/>
          <w:szCs w:val="16"/>
        </w:rPr>
      </w:pPr>
    </w:p>
    <w:bookmarkEnd w:id="0"/>
    <w:p w14:paraId="6280F267" w14:textId="6B9BD7D1" w:rsidR="007C6965" w:rsidRDefault="007C6965" w:rsidP="007C6965">
      <w:r w:rsidRPr="31E863E4">
        <w:rPr>
          <w:szCs w:val="20"/>
        </w:rPr>
        <w:t xml:space="preserve">U gebruikt voor het opgeven van de referentieopdracht(en) </w:t>
      </w:r>
      <w:r w:rsidR="00C8C361" w:rsidRPr="31E863E4">
        <w:rPr>
          <w:szCs w:val="20"/>
        </w:rPr>
        <w:t>di</w:t>
      </w:r>
      <w:r w:rsidRPr="31E863E4">
        <w:rPr>
          <w:szCs w:val="20"/>
        </w:rPr>
        <w:t>t referentieformulier. Gebrui</w:t>
      </w:r>
      <w:r>
        <w:t xml:space="preserve">k per referentieopdracht één formulier. </w:t>
      </w:r>
    </w:p>
    <w:p w14:paraId="1CB12DAB" w14:textId="45D5CEA8" w:rsidR="00687F33" w:rsidRDefault="00687F33" w:rsidP="007C6965">
      <w:r>
        <w:t xml:space="preserve">T.b.v. aanbesteding Weginspecties 2027-2030 met </w:t>
      </w:r>
      <w:r w:rsidR="00A5512A">
        <w:t xml:space="preserve">referentie CM00501 en </w:t>
      </w:r>
      <w:proofErr w:type="spellStart"/>
      <w:r>
        <w:t>TenderNed</w:t>
      </w:r>
      <w:proofErr w:type="spellEnd"/>
      <w:r>
        <w:t xml:space="preserve">-kenmerk </w:t>
      </w:r>
      <w:r w:rsidR="00A5512A" w:rsidRPr="00A5512A">
        <w:t>616334</w:t>
      </w:r>
      <w:r w:rsidR="00A5512A">
        <w:t>.</w:t>
      </w:r>
    </w:p>
    <w:p w14:paraId="07E03762" w14:textId="77777777" w:rsidR="007C6965" w:rsidRDefault="007C6965" w:rsidP="007C6965"/>
    <w:tbl>
      <w:tblPr>
        <w:tblStyle w:val="Tabelraster"/>
        <w:tblW w:w="92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11"/>
        <w:gridCol w:w="5103"/>
      </w:tblGrid>
      <w:tr w:rsidR="007C6965" w:rsidRPr="00201D48" w14:paraId="74D2BBDC" w14:textId="77777777" w:rsidTr="42667615"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14:paraId="168A5ACF" w14:textId="26B7F401" w:rsidR="007C6965" w:rsidRPr="00201D48" w:rsidRDefault="007C6965" w:rsidP="007C6965">
            <w:pPr>
              <w:pStyle w:val="Tabeltekst"/>
            </w:pPr>
            <w:r w:rsidRPr="00CE35A3">
              <w:t>Naam van de referent</w:t>
            </w: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</w:tcPr>
          <w:p w14:paraId="54CA6D5F" w14:textId="59B41C05" w:rsidR="007C6965" w:rsidRPr="00201D48" w:rsidRDefault="007C6965" w:rsidP="007C6965">
            <w:pPr>
              <w:pStyle w:val="Tabeltekst"/>
              <w:rPr>
                <w:highlight w:val="yellow"/>
              </w:rPr>
            </w:pPr>
          </w:p>
        </w:tc>
      </w:tr>
      <w:tr w:rsidR="007C6965" w:rsidRPr="00201D48" w14:paraId="5FC0D618" w14:textId="77777777" w:rsidTr="42667615"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14:paraId="0515F372" w14:textId="7A18955D" w:rsidR="007C6965" w:rsidRPr="00201D48" w:rsidRDefault="007C6965" w:rsidP="007C6965">
            <w:pPr>
              <w:pStyle w:val="Tabeltekst"/>
            </w:pPr>
            <w:r w:rsidRPr="00CE35A3">
              <w:t>Contactpersoon en functie</w:t>
            </w: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</w:tcPr>
          <w:p w14:paraId="36290C12" w14:textId="77777777" w:rsidR="007C6965" w:rsidRPr="00201D48" w:rsidRDefault="007C6965" w:rsidP="007C6965">
            <w:pPr>
              <w:pStyle w:val="Tabeltekst"/>
            </w:pPr>
          </w:p>
        </w:tc>
      </w:tr>
      <w:tr w:rsidR="007C6965" w:rsidRPr="00201D48" w14:paraId="5E4E876F" w14:textId="77777777" w:rsidTr="42667615"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14:paraId="17371E7A" w14:textId="1C270A2C" w:rsidR="007C6965" w:rsidRPr="00201D48" w:rsidRDefault="007C6965" w:rsidP="007C6965">
            <w:pPr>
              <w:pStyle w:val="Tabeltekst"/>
            </w:pPr>
            <w:r w:rsidRPr="00CE35A3">
              <w:t>Telefoonnummer</w:t>
            </w: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</w:tcPr>
          <w:p w14:paraId="3898F07C" w14:textId="77777777" w:rsidR="007C6965" w:rsidRPr="00201D48" w:rsidRDefault="007C6965" w:rsidP="007C6965">
            <w:pPr>
              <w:pStyle w:val="Tabeltekst"/>
            </w:pPr>
          </w:p>
        </w:tc>
      </w:tr>
      <w:tr w:rsidR="007C6965" w:rsidRPr="00201D48" w14:paraId="11BA7323" w14:textId="77777777" w:rsidTr="42667615"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14:paraId="30DA577B" w14:textId="2A89B9F3" w:rsidR="007C6965" w:rsidRPr="00201D48" w:rsidRDefault="007C6965" w:rsidP="007C6965">
            <w:pPr>
              <w:pStyle w:val="Tabeltekst"/>
            </w:pPr>
            <w:r>
              <w:t>E</w:t>
            </w:r>
            <w:r w:rsidRPr="00CE35A3">
              <w:t>-mail</w:t>
            </w: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</w:tcPr>
          <w:p w14:paraId="435AE971" w14:textId="77777777" w:rsidR="007C6965" w:rsidRPr="00201D48" w:rsidRDefault="007C6965" w:rsidP="007C6965">
            <w:pPr>
              <w:pStyle w:val="Tabeltekst"/>
            </w:pPr>
          </w:p>
        </w:tc>
      </w:tr>
      <w:tr w:rsidR="007C6965" w:rsidRPr="00201D48" w14:paraId="7AE13BEF" w14:textId="77777777" w:rsidTr="42667615"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14:paraId="5881F2E5" w14:textId="77777777" w:rsidR="007C6965" w:rsidRPr="00CE35A3" w:rsidRDefault="007C6965" w:rsidP="007C6965">
            <w:pPr>
              <w:pStyle w:val="Tabeltekst"/>
            </w:pP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</w:tcPr>
          <w:p w14:paraId="0C502D29" w14:textId="77777777" w:rsidR="007C6965" w:rsidRPr="00201D48" w:rsidRDefault="007C6965" w:rsidP="007C6965">
            <w:pPr>
              <w:pStyle w:val="Tabeltekst"/>
            </w:pPr>
          </w:p>
        </w:tc>
      </w:tr>
      <w:tr w:rsidR="42667615" w14:paraId="586E2B65" w14:textId="77777777" w:rsidTr="42667615">
        <w:trPr>
          <w:trHeight w:val="300"/>
        </w:trPr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14:paraId="717E3F99" w14:textId="49850E66" w:rsidR="5618C4FB" w:rsidRDefault="5618C4FB" w:rsidP="002A1B74">
            <w:pPr>
              <w:pStyle w:val="Tabeltekst"/>
            </w:pPr>
            <w:r>
              <w:t>Betreft Kerncompetentie(s)</w:t>
            </w: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</w:tcPr>
          <w:p w14:paraId="33180A7B" w14:textId="75BC533D" w:rsidR="42667615" w:rsidRDefault="42667615" w:rsidP="002A1B74">
            <w:pPr>
              <w:pStyle w:val="Tabeltekst"/>
            </w:pPr>
          </w:p>
        </w:tc>
      </w:tr>
      <w:tr w:rsidR="007C6965" w:rsidRPr="00201D48" w14:paraId="62B3B4A0" w14:textId="77777777" w:rsidTr="42667615"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14:paraId="61F3AD07" w14:textId="6ACB426F" w:rsidR="007C6965" w:rsidRPr="00CE35A3" w:rsidRDefault="007C6965" w:rsidP="007C6965">
            <w:pPr>
              <w:pStyle w:val="Tabeltekst"/>
            </w:pPr>
            <w:r>
              <w:t xml:space="preserve">Omschrijving van de </w:t>
            </w:r>
            <w:r w:rsidR="168FC655">
              <w:t>o</w:t>
            </w:r>
            <w:r>
              <w:t>pdracht</w:t>
            </w: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</w:tcPr>
          <w:p w14:paraId="5C41C872" w14:textId="66554579" w:rsidR="007C6965" w:rsidRPr="00201D48" w:rsidRDefault="007C6965" w:rsidP="007C6965">
            <w:pPr>
              <w:pStyle w:val="Tabeltekst"/>
            </w:pPr>
          </w:p>
        </w:tc>
      </w:tr>
      <w:tr w:rsidR="002C1994" w:rsidRPr="00201D48" w14:paraId="7DE0CC67" w14:textId="77777777" w:rsidTr="42667615"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14:paraId="2069AA39" w14:textId="77777777" w:rsidR="002C1994" w:rsidRDefault="002C1994" w:rsidP="007C6965">
            <w:pPr>
              <w:pStyle w:val="Tabeltekst"/>
            </w:pPr>
            <w:r>
              <w:t xml:space="preserve">Opdracht uitgevoerd in </w:t>
            </w:r>
            <w:r w:rsidR="00C62A36">
              <w:t xml:space="preserve">combinatie? </w:t>
            </w:r>
          </w:p>
          <w:p w14:paraId="348E8740" w14:textId="21296A5E" w:rsidR="00C62A36" w:rsidRDefault="00C62A36" w:rsidP="000B0D35">
            <w:pPr>
              <w:pStyle w:val="Tabeltekst"/>
              <w:numPr>
                <w:ilvl w:val="0"/>
                <w:numId w:val="12"/>
              </w:numPr>
            </w:pPr>
            <w:r>
              <w:t xml:space="preserve">Zo ja, </w:t>
            </w:r>
            <w:r w:rsidR="00C45124">
              <w:t xml:space="preserve">benoem </w:t>
            </w:r>
            <w:r w:rsidR="008E485D">
              <w:t>w</w:t>
            </w:r>
            <w:r>
              <w:t>elk</w:t>
            </w:r>
            <w:r w:rsidR="00C45124">
              <w:t>e</w:t>
            </w:r>
            <w:r>
              <w:t xml:space="preserve"> </w:t>
            </w:r>
            <w:r w:rsidR="00C45124">
              <w:t>onderdelen van de opdracht door u zijn/ worden uitgevoerd?</w:t>
            </w: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</w:tcPr>
          <w:p w14:paraId="5AE77E30" w14:textId="77777777" w:rsidR="002C1994" w:rsidRPr="00201D48" w:rsidRDefault="002C1994" w:rsidP="007C6965">
            <w:pPr>
              <w:pStyle w:val="Tabeltekst"/>
            </w:pPr>
          </w:p>
        </w:tc>
      </w:tr>
      <w:tr w:rsidR="007C6965" w:rsidRPr="00201D48" w14:paraId="57D96E98" w14:textId="77777777" w:rsidTr="42667615"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14:paraId="53D10B35" w14:textId="206E769B" w:rsidR="007C6965" w:rsidRDefault="007C6965" w:rsidP="007C6965">
            <w:pPr>
              <w:pStyle w:val="Tabeltekst"/>
            </w:pPr>
            <w:r>
              <w:t xml:space="preserve">Omvang van de </w:t>
            </w:r>
            <w:r w:rsidR="0C633017">
              <w:t>o</w:t>
            </w:r>
            <w:r>
              <w:t>pdracht</w:t>
            </w:r>
          </w:p>
          <w:p w14:paraId="4C772B81" w14:textId="2E547561" w:rsidR="007C6965" w:rsidRPr="00CE35A3" w:rsidRDefault="007C6965" w:rsidP="007C6965">
            <w:pPr>
              <w:pStyle w:val="Opsomteken1"/>
            </w:pPr>
            <w:r w:rsidRPr="57CF211D">
              <w:rPr>
                <w:sz w:val="17"/>
                <w:szCs w:val="17"/>
              </w:rPr>
              <w:t xml:space="preserve">Als u gebruik maakt van een nog niet (geheel) afgeronde </w:t>
            </w:r>
            <w:r w:rsidR="1A978409" w:rsidRPr="57CF211D">
              <w:rPr>
                <w:sz w:val="17"/>
                <w:szCs w:val="17"/>
              </w:rPr>
              <w:t>op</w:t>
            </w:r>
            <w:r w:rsidRPr="57CF211D">
              <w:rPr>
                <w:sz w:val="17"/>
                <w:szCs w:val="17"/>
              </w:rPr>
              <w:t>dracht mogen alleen de werkelijk behaalde resultaten van de lopende overeenkomst worden opgegeven</w:t>
            </w:r>
            <w:r>
              <w:t>.</w:t>
            </w: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</w:tcPr>
          <w:p w14:paraId="12CCDA25" w14:textId="77777777" w:rsidR="007C6965" w:rsidRPr="00201D48" w:rsidRDefault="007C6965" w:rsidP="007C6965">
            <w:pPr>
              <w:pStyle w:val="Tabeltekst"/>
            </w:pPr>
          </w:p>
        </w:tc>
      </w:tr>
      <w:tr w:rsidR="007C6965" w:rsidRPr="00201D48" w14:paraId="2A390512" w14:textId="77777777" w:rsidTr="42667615"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14:paraId="06EDF878" w14:textId="2AAD49A1" w:rsidR="007C6965" w:rsidRPr="00CE35A3" w:rsidRDefault="007C6965" w:rsidP="007C6965">
            <w:pPr>
              <w:pStyle w:val="Tabeltekst"/>
            </w:pP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</w:tcPr>
          <w:p w14:paraId="7261BA67" w14:textId="77777777" w:rsidR="007C6965" w:rsidRPr="00201D48" w:rsidRDefault="007C6965" w:rsidP="007C6965">
            <w:pPr>
              <w:pStyle w:val="Tabeltekst"/>
            </w:pPr>
          </w:p>
        </w:tc>
      </w:tr>
      <w:tr w:rsidR="007C6965" w:rsidRPr="00201D48" w14:paraId="29F5AB5D" w14:textId="77777777" w:rsidTr="42667615"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14:paraId="53661645" w14:textId="5CCDD951" w:rsidR="007C6965" w:rsidRPr="00CE35A3" w:rsidRDefault="007C6965" w:rsidP="007C6965">
            <w:pPr>
              <w:pStyle w:val="Tabeltekst"/>
            </w:pPr>
            <w:r>
              <w:t xml:space="preserve">Startdatum </w:t>
            </w:r>
            <w:r w:rsidR="407F275F">
              <w:t>o</w:t>
            </w:r>
            <w:r>
              <w:t>pdracht</w:t>
            </w: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</w:tcPr>
          <w:p w14:paraId="0E7141CA" w14:textId="77777777" w:rsidR="007C6965" w:rsidRPr="00201D48" w:rsidRDefault="007C6965" w:rsidP="007C6965">
            <w:pPr>
              <w:pStyle w:val="Tabeltekst"/>
            </w:pPr>
          </w:p>
        </w:tc>
      </w:tr>
      <w:tr w:rsidR="007C6965" w:rsidRPr="00201D48" w14:paraId="64E73962" w14:textId="77777777" w:rsidTr="42667615"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14:paraId="71F243D3" w14:textId="1A39EB53" w:rsidR="007C6965" w:rsidRPr="00CE35A3" w:rsidRDefault="007C6965" w:rsidP="007C6965">
            <w:pPr>
              <w:pStyle w:val="Tabeltekst"/>
            </w:pPr>
            <w:r>
              <w:t xml:space="preserve">Einddatum </w:t>
            </w:r>
            <w:r w:rsidR="3C6EDE2D">
              <w:t>o</w:t>
            </w:r>
            <w:r>
              <w:t xml:space="preserve">pdracht </w:t>
            </w: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</w:tcPr>
          <w:p w14:paraId="7620D70E" w14:textId="77777777" w:rsidR="007C6965" w:rsidRPr="00201D48" w:rsidRDefault="007C6965" w:rsidP="007C6965">
            <w:pPr>
              <w:pStyle w:val="Tabeltekst"/>
            </w:pPr>
          </w:p>
        </w:tc>
      </w:tr>
      <w:tr w:rsidR="007C6965" w:rsidRPr="00201D48" w14:paraId="0FF07B6E" w14:textId="77777777" w:rsidTr="42667615"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14:paraId="190C0620" w14:textId="77777777" w:rsidR="007C6965" w:rsidRPr="00E47EF5" w:rsidRDefault="007C6965" w:rsidP="007C6965">
            <w:pPr>
              <w:pStyle w:val="Tabeltekst"/>
            </w:pP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</w:tcPr>
          <w:p w14:paraId="7D53B916" w14:textId="77777777" w:rsidR="007C6965" w:rsidRPr="00201D48" w:rsidRDefault="007C6965" w:rsidP="007C6965">
            <w:pPr>
              <w:pStyle w:val="Tabeltekst"/>
            </w:pPr>
          </w:p>
        </w:tc>
      </w:tr>
      <w:tr w:rsidR="007C6965" w:rsidRPr="00201D48" w14:paraId="5DFBB1BC" w14:textId="77777777" w:rsidTr="42667615"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14:paraId="065FD73D" w14:textId="70B4182B" w:rsidR="007C6965" w:rsidRPr="00E47EF5" w:rsidRDefault="007C6965" w:rsidP="007C6965">
            <w:pPr>
              <w:pStyle w:val="Tabeltekst"/>
            </w:pPr>
            <w:r>
              <w:t xml:space="preserve">Naam </w:t>
            </w:r>
            <w:r w:rsidR="5D06D322">
              <w:t>I</w:t>
            </w:r>
            <w:r>
              <w:t>nschrijver</w:t>
            </w: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</w:tcPr>
          <w:p w14:paraId="25D1000D" w14:textId="77777777" w:rsidR="007C6965" w:rsidRPr="00201D48" w:rsidRDefault="007C6965" w:rsidP="007C6965">
            <w:pPr>
              <w:pStyle w:val="Tabeltekst"/>
            </w:pPr>
          </w:p>
        </w:tc>
      </w:tr>
      <w:tr w:rsidR="007C6965" w:rsidRPr="00201D48" w14:paraId="23CC92C0" w14:textId="77777777" w:rsidTr="42667615"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14:paraId="249085D0" w14:textId="6830C56B" w:rsidR="007C6965" w:rsidRPr="00E47EF5" w:rsidRDefault="007C6965" w:rsidP="007C6965">
            <w:pPr>
              <w:pStyle w:val="Tabeltekst"/>
            </w:pPr>
            <w:r w:rsidRPr="0017150D">
              <w:t>Datum</w:t>
            </w: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</w:tcPr>
          <w:p w14:paraId="576A4B03" w14:textId="77777777" w:rsidR="007C6965" w:rsidRPr="00201D48" w:rsidRDefault="007C6965" w:rsidP="007C6965">
            <w:pPr>
              <w:pStyle w:val="Tabeltekst"/>
            </w:pPr>
          </w:p>
        </w:tc>
      </w:tr>
    </w:tbl>
    <w:p w14:paraId="192058A8" w14:textId="77777777" w:rsidR="006B01E8" w:rsidRDefault="006B01E8" w:rsidP="00FA3CFC"/>
    <w:p w14:paraId="30612E8A" w14:textId="161E927D" w:rsidR="002C42E8" w:rsidRDefault="007C6965" w:rsidP="00C62A36">
      <w:r>
        <w:t>We behouden ons het recht voor om de door u opgegeven referentie</w:t>
      </w:r>
      <w:r w:rsidR="00C263D3">
        <w:t>(</w:t>
      </w:r>
      <w:r>
        <w:t>s</w:t>
      </w:r>
      <w:r w:rsidR="00C263D3">
        <w:t>)</w:t>
      </w:r>
      <w:r>
        <w:t xml:space="preserve"> op juistheid en volledigheid te controleren. Ook kunnen wij zonder tussenkomst en/of toestemming van u contact opnemen met </w:t>
      </w:r>
      <w:r w:rsidR="00C36987">
        <w:t>éé</w:t>
      </w:r>
      <w:r>
        <w:t xml:space="preserve">n of meer referenties. </w:t>
      </w:r>
    </w:p>
    <w:p w14:paraId="5E8C8603" w14:textId="04455957" w:rsidR="4B326A26" w:rsidRDefault="4B326A26" w:rsidP="4B326A26">
      <w:pPr>
        <w:rPr>
          <w:rFonts w:eastAsia="Calibri"/>
          <w:szCs w:val="20"/>
        </w:rPr>
      </w:pPr>
    </w:p>
    <w:p w14:paraId="13245BE3" w14:textId="0EFE8A11" w:rsidR="0B858AE0" w:rsidRDefault="0B858AE0" w:rsidP="4B326A26">
      <w:pPr>
        <w:rPr>
          <w:rFonts w:eastAsia="Calibri"/>
          <w:szCs w:val="20"/>
        </w:rPr>
      </w:pPr>
    </w:p>
    <w:sectPr w:rsidR="0B858AE0" w:rsidSect="00C80557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continuous"/>
      <w:pgSz w:w="11906" w:h="16838" w:code="9"/>
      <w:pgMar w:top="1066" w:right="1021" w:bottom="794" w:left="1588" w:header="709" w:footer="31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57F5EE" w14:textId="77777777" w:rsidR="00470AFB" w:rsidRDefault="00470AFB" w:rsidP="00C13F97">
      <w:pPr>
        <w:spacing w:line="240" w:lineRule="auto"/>
      </w:pPr>
      <w:r>
        <w:separator/>
      </w:r>
    </w:p>
  </w:endnote>
  <w:endnote w:type="continuationSeparator" w:id="0">
    <w:p w14:paraId="0F96BD42" w14:textId="77777777" w:rsidR="00470AFB" w:rsidRDefault="00470AFB" w:rsidP="00C13F97">
      <w:pPr>
        <w:spacing w:line="240" w:lineRule="auto"/>
      </w:pPr>
      <w:r>
        <w:continuationSeparator/>
      </w:r>
    </w:p>
  </w:endnote>
  <w:endnote w:type="continuationNotice" w:id="1">
    <w:p w14:paraId="57CE463B" w14:textId="77777777" w:rsidR="00470AFB" w:rsidRDefault="00470AFB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Rockwell">
    <w:panose1 w:val="02060603020205020403"/>
    <w:charset w:val="00"/>
    <w:family w:val="roman"/>
    <w:pitch w:val="variable"/>
    <w:sig w:usb0="00000007" w:usb1="00000000" w:usb2="00000000" w:usb3="00000000" w:csb0="0000000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raster"/>
      <w:tblW w:w="9299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top w:w="128" w:type="dxa"/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8647"/>
      <w:gridCol w:w="652"/>
    </w:tblGrid>
    <w:tr w:rsidR="00B03A4C" w:rsidRPr="00BC115D" w14:paraId="26B845F0" w14:textId="77777777" w:rsidTr="00920953">
      <w:tc>
        <w:tcPr>
          <w:tcW w:w="8647" w:type="dxa"/>
        </w:tcPr>
        <w:p w14:paraId="0324C7D3" w14:textId="5FD29683" w:rsidR="00B03A4C" w:rsidRPr="00BC115D" w:rsidRDefault="00920953" w:rsidP="00B03A4C">
          <w:pPr>
            <w:pStyle w:val="Voettekst"/>
            <w:tabs>
              <w:tab w:val="clear" w:pos="4536"/>
              <w:tab w:val="clear" w:pos="9299"/>
            </w:tabs>
            <w:rPr>
              <w:noProof/>
            </w:rPr>
          </w:pPr>
          <w:fldSimple w:instr="STYLEREF  RapportTitel  \* MERGEFORMAT">
            <w:r>
              <w:rPr>
                <w:noProof/>
              </w:rPr>
              <w:t>Bijlage Referentieformulier</w:t>
            </w:r>
          </w:fldSimple>
        </w:p>
      </w:tc>
      <w:tc>
        <w:tcPr>
          <w:tcW w:w="652" w:type="dxa"/>
        </w:tcPr>
        <w:p w14:paraId="3512A106" w14:textId="77777777" w:rsidR="00B03A4C" w:rsidRDefault="00B03A4C" w:rsidP="00B03A4C">
          <w:pPr>
            <w:pStyle w:val="Voettekst"/>
            <w:tabs>
              <w:tab w:val="clear" w:pos="4536"/>
              <w:tab w:val="clear" w:pos="9299"/>
            </w:tabs>
            <w:jc w:val="right"/>
          </w:pPr>
          <w:r w:rsidRPr="00BC115D">
            <w:fldChar w:fldCharType="begin"/>
          </w:r>
          <w:r w:rsidRPr="00BC115D">
            <w:instrText xml:space="preserve"> PAGE  \* Arabic  \* MERGEFORMAT </w:instrText>
          </w:r>
          <w:r w:rsidRPr="00BC115D">
            <w:fldChar w:fldCharType="separate"/>
          </w:r>
          <w:r>
            <w:rPr>
              <w:noProof/>
            </w:rPr>
            <w:t>2</w:t>
          </w:r>
          <w:r w:rsidRPr="00BC115D">
            <w:fldChar w:fldCharType="end"/>
          </w:r>
          <w:r w:rsidRPr="00BC115D">
            <w:t>/</w:t>
          </w:r>
          <w:fldSimple w:instr="NUMPAGES   \* MERGEFORMAT">
            <w:r>
              <w:rPr>
                <w:noProof/>
              </w:rPr>
              <w:t>6</w:t>
            </w:r>
          </w:fldSimple>
        </w:p>
      </w:tc>
    </w:tr>
  </w:tbl>
  <w:p w14:paraId="22CFF7E4" w14:textId="77777777" w:rsidR="002B71B6" w:rsidRPr="00D17014" w:rsidRDefault="002B71B6" w:rsidP="00C24BCF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raster"/>
      <w:tblW w:w="9299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top w:w="128" w:type="dxa"/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8647"/>
      <w:gridCol w:w="652"/>
    </w:tblGrid>
    <w:tr w:rsidR="00B03A4C" w:rsidRPr="00BC115D" w14:paraId="64C9B523" w14:textId="77777777" w:rsidTr="00920953">
      <w:tc>
        <w:tcPr>
          <w:tcW w:w="8647" w:type="dxa"/>
        </w:tcPr>
        <w:p w14:paraId="1BA09A6B" w14:textId="45FB205B" w:rsidR="00B03A4C" w:rsidRPr="00BC115D" w:rsidRDefault="00920953" w:rsidP="00B03A4C">
          <w:pPr>
            <w:pStyle w:val="Voettekst"/>
            <w:tabs>
              <w:tab w:val="clear" w:pos="4536"/>
              <w:tab w:val="clear" w:pos="9299"/>
            </w:tabs>
            <w:rPr>
              <w:noProof/>
            </w:rPr>
          </w:pPr>
          <w:fldSimple w:instr="STYLEREF  RapportTitel  \* MERGEFORMAT">
            <w:r>
              <w:rPr>
                <w:noProof/>
              </w:rPr>
              <w:t>Bijlage Referentieformulier</w:t>
            </w:r>
          </w:fldSimple>
        </w:p>
      </w:tc>
      <w:tc>
        <w:tcPr>
          <w:tcW w:w="652" w:type="dxa"/>
        </w:tcPr>
        <w:p w14:paraId="7B50C605" w14:textId="77777777" w:rsidR="00B03A4C" w:rsidRDefault="00B03A4C" w:rsidP="00B03A4C">
          <w:pPr>
            <w:pStyle w:val="Voettekst"/>
            <w:tabs>
              <w:tab w:val="clear" w:pos="4536"/>
              <w:tab w:val="clear" w:pos="9299"/>
            </w:tabs>
            <w:jc w:val="right"/>
          </w:pPr>
          <w:r w:rsidRPr="00BC115D">
            <w:fldChar w:fldCharType="begin"/>
          </w:r>
          <w:r w:rsidRPr="00BC115D">
            <w:instrText xml:space="preserve"> PAGE  \* Arabic  \* MERGEFORMAT </w:instrText>
          </w:r>
          <w:r w:rsidRPr="00BC115D">
            <w:fldChar w:fldCharType="separate"/>
          </w:r>
          <w:r>
            <w:rPr>
              <w:noProof/>
            </w:rPr>
            <w:t>2</w:t>
          </w:r>
          <w:r w:rsidRPr="00BC115D">
            <w:fldChar w:fldCharType="end"/>
          </w:r>
          <w:r w:rsidRPr="00BC115D">
            <w:t>/</w:t>
          </w:r>
          <w:fldSimple w:instr="NUMPAGES   \* MERGEFORMAT">
            <w:r>
              <w:rPr>
                <w:noProof/>
              </w:rPr>
              <w:t>6</w:t>
            </w:r>
          </w:fldSimple>
        </w:p>
      </w:tc>
    </w:tr>
  </w:tbl>
  <w:p w14:paraId="711044CB" w14:textId="77777777" w:rsidR="002B71B6" w:rsidRPr="00D50DDC" w:rsidRDefault="002B71B6" w:rsidP="00986BDB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raster"/>
      <w:tblW w:w="9299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top w:w="128" w:type="dxa"/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8647"/>
      <w:gridCol w:w="652"/>
    </w:tblGrid>
    <w:tr w:rsidR="00B03A4C" w:rsidRPr="00BC115D" w14:paraId="00934237" w14:textId="77777777" w:rsidTr="6042202A">
      <w:tc>
        <w:tcPr>
          <w:tcW w:w="8647" w:type="dxa"/>
        </w:tcPr>
        <w:p w14:paraId="23B59181" w14:textId="455CA4EC" w:rsidR="00B03A4C" w:rsidRPr="00BC115D" w:rsidRDefault="00A5512A" w:rsidP="00B03A4C">
          <w:pPr>
            <w:pStyle w:val="Voettekst"/>
            <w:tabs>
              <w:tab w:val="clear" w:pos="4536"/>
              <w:tab w:val="clear" w:pos="9299"/>
            </w:tabs>
            <w:rPr>
              <w:noProof/>
            </w:rPr>
          </w:pPr>
          <w:fldSimple w:instr="STYLEREF  RapportTitel  \* MERGEFORMAT">
            <w:r w:rsidR="00A715D8">
              <w:rPr>
                <w:noProof/>
              </w:rPr>
              <w:t>Referentieformulier</w:t>
            </w:r>
          </w:fldSimple>
        </w:p>
      </w:tc>
      <w:tc>
        <w:tcPr>
          <w:tcW w:w="652" w:type="dxa"/>
        </w:tcPr>
        <w:p w14:paraId="079BD6FC" w14:textId="77777777" w:rsidR="00B03A4C" w:rsidRDefault="00B03A4C" w:rsidP="00B03A4C">
          <w:pPr>
            <w:pStyle w:val="Voettekst"/>
            <w:tabs>
              <w:tab w:val="clear" w:pos="4536"/>
              <w:tab w:val="clear" w:pos="9299"/>
            </w:tabs>
            <w:jc w:val="right"/>
          </w:pPr>
          <w:r w:rsidRPr="00BC115D">
            <w:fldChar w:fldCharType="begin"/>
          </w:r>
          <w:r w:rsidRPr="00BC115D">
            <w:instrText xml:space="preserve"> PAGE  \* Arabic  \* MERGEFORMAT </w:instrText>
          </w:r>
          <w:r w:rsidRPr="00BC115D">
            <w:fldChar w:fldCharType="separate"/>
          </w:r>
          <w:r>
            <w:rPr>
              <w:noProof/>
            </w:rPr>
            <w:t>2</w:t>
          </w:r>
          <w:r w:rsidRPr="00BC115D">
            <w:fldChar w:fldCharType="end"/>
          </w:r>
          <w:r w:rsidRPr="00BC115D">
            <w:t>/</w:t>
          </w:r>
          <w:fldSimple w:instr="NUMPAGES   \* MERGEFORMAT">
            <w:r>
              <w:rPr>
                <w:noProof/>
              </w:rPr>
              <w:t>6</w:t>
            </w:r>
          </w:fldSimple>
        </w:p>
      </w:tc>
    </w:tr>
  </w:tbl>
  <w:p w14:paraId="4F38265E" w14:textId="77777777" w:rsidR="000F101C" w:rsidRDefault="000F101C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E2E10D" w14:textId="77777777" w:rsidR="00470AFB" w:rsidRDefault="00470AFB" w:rsidP="00C13F97">
      <w:pPr>
        <w:spacing w:line="240" w:lineRule="auto"/>
      </w:pPr>
      <w:r>
        <w:separator/>
      </w:r>
    </w:p>
  </w:footnote>
  <w:footnote w:type="continuationSeparator" w:id="0">
    <w:p w14:paraId="3F530CD0" w14:textId="77777777" w:rsidR="00470AFB" w:rsidRDefault="00470AFB" w:rsidP="00C13F97">
      <w:pPr>
        <w:spacing w:line="240" w:lineRule="auto"/>
      </w:pPr>
      <w:r>
        <w:continuationSeparator/>
      </w:r>
    </w:p>
  </w:footnote>
  <w:footnote w:type="continuationNotice" w:id="1">
    <w:p w14:paraId="006F6C81" w14:textId="77777777" w:rsidR="00470AFB" w:rsidRDefault="00470AFB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95"/>
      <w:gridCol w:w="3095"/>
      <w:gridCol w:w="3095"/>
    </w:tblGrid>
    <w:tr w:rsidR="6042202A" w14:paraId="4075B30A" w14:textId="77777777" w:rsidTr="00E874CF">
      <w:trPr>
        <w:trHeight w:val="300"/>
      </w:trPr>
      <w:tc>
        <w:tcPr>
          <w:tcW w:w="3095" w:type="dxa"/>
        </w:tcPr>
        <w:p w14:paraId="5A15A49C" w14:textId="50D7ED79" w:rsidR="6042202A" w:rsidRDefault="6042202A" w:rsidP="00E874CF">
          <w:pPr>
            <w:pStyle w:val="Koptekst"/>
            <w:ind w:left="-115"/>
          </w:pPr>
        </w:p>
      </w:tc>
      <w:tc>
        <w:tcPr>
          <w:tcW w:w="3095" w:type="dxa"/>
        </w:tcPr>
        <w:p w14:paraId="7FACE1D5" w14:textId="680D46A4" w:rsidR="6042202A" w:rsidRDefault="6042202A" w:rsidP="00E874CF">
          <w:pPr>
            <w:pStyle w:val="Koptekst"/>
            <w:jc w:val="center"/>
          </w:pPr>
        </w:p>
      </w:tc>
      <w:tc>
        <w:tcPr>
          <w:tcW w:w="3095" w:type="dxa"/>
        </w:tcPr>
        <w:p w14:paraId="3EB0815B" w14:textId="71259769" w:rsidR="6042202A" w:rsidRDefault="6042202A" w:rsidP="00E874CF">
          <w:pPr>
            <w:pStyle w:val="Koptekst"/>
            <w:ind w:right="-115"/>
            <w:jc w:val="right"/>
          </w:pPr>
        </w:p>
      </w:tc>
    </w:tr>
  </w:tbl>
  <w:p w14:paraId="3175F5B5" w14:textId="5ED0D3EB" w:rsidR="6042202A" w:rsidRDefault="6042202A" w:rsidP="00E874CF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95"/>
      <w:gridCol w:w="3095"/>
      <w:gridCol w:w="3095"/>
    </w:tblGrid>
    <w:tr w:rsidR="6042202A" w14:paraId="62ABC33D" w14:textId="77777777" w:rsidTr="00E874CF">
      <w:trPr>
        <w:trHeight w:val="300"/>
      </w:trPr>
      <w:tc>
        <w:tcPr>
          <w:tcW w:w="3095" w:type="dxa"/>
        </w:tcPr>
        <w:p w14:paraId="6A655329" w14:textId="7AFE0DE4" w:rsidR="6042202A" w:rsidRDefault="6042202A" w:rsidP="00E874CF">
          <w:pPr>
            <w:pStyle w:val="Koptekst"/>
            <w:ind w:left="-115"/>
          </w:pPr>
        </w:p>
      </w:tc>
      <w:tc>
        <w:tcPr>
          <w:tcW w:w="3095" w:type="dxa"/>
        </w:tcPr>
        <w:p w14:paraId="0943E54D" w14:textId="1E0D2685" w:rsidR="6042202A" w:rsidRDefault="6042202A" w:rsidP="00E874CF">
          <w:pPr>
            <w:pStyle w:val="Koptekst"/>
            <w:jc w:val="center"/>
          </w:pPr>
        </w:p>
      </w:tc>
      <w:tc>
        <w:tcPr>
          <w:tcW w:w="3095" w:type="dxa"/>
        </w:tcPr>
        <w:p w14:paraId="10EE1463" w14:textId="5CC0C0E7" w:rsidR="6042202A" w:rsidRDefault="6042202A" w:rsidP="00E874CF">
          <w:pPr>
            <w:pStyle w:val="Koptekst"/>
            <w:ind w:right="-115"/>
            <w:jc w:val="right"/>
          </w:pPr>
        </w:p>
      </w:tc>
    </w:tr>
  </w:tbl>
  <w:p w14:paraId="0A844FC2" w14:textId="3622D614" w:rsidR="6042202A" w:rsidRDefault="6042202A" w:rsidP="00E874CF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95"/>
      <w:gridCol w:w="3095"/>
      <w:gridCol w:w="3095"/>
    </w:tblGrid>
    <w:tr w:rsidR="6042202A" w14:paraId="46A9BBCD" w14:textId="77777777" w:rsidTr="002A1B74">
      <w:trPr>
        <w:trHeight w:val="300"/>
      </w:trPr>
      <w:tc>
        <w:tcPr>
          <w:tcW w:w="3095" w:type="dxa"/>
        </w:tcPr>
        <w:p w14:paraId="2A9D31F6" w14:textId="0F670FC7" w:rsidR="6042202A" w:rsidRDefault="6042202A" w:rsidP="002A1B74">
          <w:pPr>
            <w:pStyle w:val="Koptekst"/>
            <w:ind w:left="-115"/>
          </w:pPr>
        </w:p>
      </w:tc>
      <w:tc>
        <w:tcPr>
          <w:tcW w:w="3095" w:type="dxa"/>
        </w:tcPr>
        <w:p w14:paraId="1082EF87" w14:textId="17C7A3B8" w:rsidR="6042202A" w:rsidRDefault="6042202A" w:rsidP="002A1B74">
          <w:pPr>
            <w:pStyle w:val="Koptekst"/>
            <w:jc w:val="center"/>
          </w:pPr>
        </w:p>
      </w:tc>
      <w:tc>
        <w:tcPr>
          <w:tcW w:w="3095" w:type="dxa"/>
        </w:tcPr>
        <w:p w14:paraId="7711533B" w14:textId="551AC8BF" w:rsidR="6042202A" w:rsidRDefault="6042202A" w:rsidP="002A1B74">
          <w:pPr>
            <w:pStyle w:val="Koptekst"/>
            <w:ind w:right="-115"/>
            <w:jc w:val="right"/>
          </w:pPr>
        </w:p>
      </w:tc>
    </w:tr>
  </w:tbl>
  <w:p w14:paraId="137C1266" w14:textId="192328FD" w:rsidR="6042202A" w:rsidRDefault="6042202A" w:rsidP="002A1B74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675AD9"/>
    <w:multiLevelType w:val="hybridMultilevel"/>
    <w:tmpl w:val="45CE57AA"/>
    <w:lvl w:ilvl="0" w:tplc="A66027B8">
      <w:start w:val="1"/>
      <w:numFmt w:val="bullet"/>
      <w:pStyle w:val="Opsomteken1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5AF1252"/>
    <w:multiLevelType w:val="hybridMultilevel"/>
    <w:tmpl w:val="FFFFFFFF"/>
    <w:lvl w:ilvl="0" w:tplc="EDAC6950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B770B1A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A92BC7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DB837A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BF4274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4AE546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77A1BE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A667F6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60A7A8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D443FE"/>
    <w:multiLevelType w:val="hybridMultilevel"/>
    <w:tmpl w:val="710EC446"/>
    <w:lvl w:ilvl="0" w:tplc="33209A1E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E96C817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CF06E9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7B26CA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79E79D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7F4251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0F62E4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C86AFE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100297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D161C43"/>
    <w:multiLevelType w:val="hybridMultilevel"/>
    <w:tmpl w:val="F51E023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3D266E6"/>
    <w:multiLevelType w:val="hybridMultilevel"/>
    <w:tmpl w:val="14684C12"/>
    <w:lvl w:ilvl="0" w:tplc="2F38C77A">
      <w:start w:val="1"/>
      <w:numFmt w:val="decimal"/>
      <w:pStyle w:val="Opsomnummer1"/>
      <w:lvlText w:val="%1"/>
      <w:lvlJc w:val="left"/>
      <w:pPr>
        <w:ind w:left="360" w:hanging="360"/>
      </w:pPr>
      <w:rPr>
        <w:rFonts w:ascii="Arial" w:hAnsi="Arial" w:hint="default"/>
        <w:b w:val="0"/>
        <w:i w:val="0"/>
        <w:sz w:val="2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7F254E2"/>
    <w:multiLevelType w:val="hybridMultilevel"/>
    <w:tmpl w:val="7E38C80A"/>
    <w:lvl w:ilvl="0" w:tplc="EA24E57C">
      <w:numFmt w:val="bullet"/>
      <w:lvlText w:val="•"/>
      <w:lvlJc w:val="left"/>
      <w:pPr>
        <w:ind w:left="1068" w:hanging="708"/>
      </w:pPr>
      <w:rPr>
        <w:rFonts w:ascii="Arial" w:eastAsiaTheme="minorHAnsi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A98331B"/>
    <w:multiLevelType w:val="multilevel"/>
    <w:tmpl w:val="C7AA7332"/>
    <w:lvl w:ilvl="0">
      <w:start w:val="1"/>
      <w:numFmt w:val="decimal"/>
      <w:pStyle w:val="Kop1"/>
      <w:lvlText w:val="%1"/>
      <w:lvlJc w:val="left"/>
      <w:pPr>
        <w:ind w:left="794" w:hanging="794"/>
      </w:pPr>
      <w:rPr>
        <w:rFonts w:hint="default"/>
      </w:rPr>
    </w:lvl>
    <w:lvl w:ilvl="1">
      <w:start w:val="1"/>
      <w:numFmt w:val="decimal"/>
      <w:pStyle w:val="Kop2"/>
      <w:lvlText w:val="%1.%2"/>
      <w:lvlJc w:val="left"/>
      <w:pPr>
        <w:ind w:left="794" w:hanging="794"/>
      </w:pPr>
      <w:rPr>
        <w:rFonts w:hint="default"/>
      </w:rPr>
    </w:lvl>
    <w:lvl w:ilvl="2">
      <w:start w:val="1"/>
      <w:numFmt w:val="decimal"/>
      <w:pStyle w:val="Kop3"/>
      <w:lvlText w:val="%1.%2.%3"/>
      <w:lvlJc w:val="left"/>
      <w:pPr>
        <w:ind w:left="794" w:hanging="794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794" w:hanging="794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794" w:hanging="794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794" w:hanging="79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794" w:hanging="794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794" w:hanging="794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794" w:hanging="794"/>
      </w:pPr>
      <w:rPr>
        <w:rFonts w:hint="default"/>
      </w:rPr>
    </w:lvl>
  </w:abstractNum>
  <w:abstractNum w:abstractNumId="7" w15:restartNumberingAfterBreak="0">
    <w:nsid w:val="75144B65"/>
    <w:multiLevelType w:val="hybridMultilevel"/>
    <w:tmpl w:val="3E246F4C"/>
    <w:lvl w:ilvl="0" w:tplc="4DEA7686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6DA83622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2A789490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5248D24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37900AAE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2F10C51A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EECB908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0D097B0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CFC2E318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7B7452FC"/>
    <w:multiLevelType w:val="hybridMultilevel"/>
    <w:tmpl w:val="89921490"/>
    <w:lvl w:ilvl="0" w:tplc="AA308FAA">
      <w:start w:val="1"/>
      <w:numFmt w:val="bullet"/>
      <w:pStyle w:val="Opsomteken2"/>
      <w:lvlText w:val="–"/>
      <w:lvlJc w:val="left"/>
      <w:pPr>
        <w:ind w:left="890" w:hanging="360"/>
      </w:pPr>
      <w:rPr>
        <w:rFonts w:ascii="Arial" w:hAnsi="Arial" w:hint="default"/>
      </w:rPr>
    </w:lvl>
    <w:lvl w:ilvl="1" w:tplc="04130003" w:tentative="1">
      <w:start w:val="1"/>
      <w:numFmt w:val="bullet"/>
      <w:lvlText w:val="o"/>
      <w:lvlJc w:val="left"/>
      <w:pPr>
        <w:ind w:left="161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33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05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77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49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21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93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650" w:hanging="360"/>
      </w:pPr>
      <w:rPr>
        <w:rFonts w:ascii="Wingdings" w:hAnsi="Wingdings" w:hint="default"/>
      </w:rPr>
    </w:lvl>
  </w:abstractNum>
  <w:num w:numId="1" w16cid:durableId="453985324">
    <w:abstractNumId w:val="2"/>
  </w:num>
  <w:num w:numId="2" w16cid:durableId="764157514">
    <w:abstractNumId w:val="0"/>
  </w:num>
  <w:num w:numId="3" w16cid:durableId="651567720">
    <w:abstractNumId w:val="8"/>
  </w:num>
  <w:num w:numId="4" w16cid:durableId="863254738">
    <w:abstractNumId w:val="4"/>
  </w:num>
  <w:num w:numId="5" w16cid:durableId="589974548">
    <w:abstractNumId w:val="6"/>
  </w:num>
  <w:num w:numId="6" w16cid:durableId="1222987016">
    <w:abstractNumId w:val="4"/>
    <w:lvlOverride w:ilvl="0">
      <w:startOverride w:val="1"/>
    </w:lvlOverride>
  </w:num>
  <w:num w:numId="7" w16cid:durableId="947081407">
    <w:abstractNumId w:val="3"/>
  </w:num>
  <w:num w:numId="8" w16cid:durableId="1179084293">
    <w:abstractNumId w:val="5"/>
  </w:num>
  <w:num w:numId="9" w16cid:durableId="888341180">
    <w:abstractNumId w:val="4"/>
    <w:lvlOverride w:ilvl="0">
      <w:startOverride w:val="1"/>
    </w:lvlOverride>
  </w:num>
  <w:num w:numId="10" w16cid:durableId="1158572154">
    <w:abstractNumId w:val="4"/>
    <w:lvlOverride w:ilvl="0">
      <w:startOverride w:val="1"/>
    </w:lvlOverride>
  </w:num>
  <w:num w:numId="11" w16cid:durableId="2126191278">
    <w:abstractNumId w:val="1"/>
  </w:num>
  <w:num w:numId="12" w16cid:durableId="170632386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mirrorMargins/>
  <w:proofState w:spelling="clean" w:grammar="clean"/>
  <w:defaultTabStop w:val="708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6BBB"/>
    <w:rsid w:val="00012AC5"/>
    <w:rsid w:val="0002380E"/>
    <w:rsid w:val="0002594E"/>
    <w:rsid w:val="000742B1"/>
    <w:rsid w:val="00085D90"/>
    <w:rsid w:val="0008668C"/>
    <w:rsid w:val="000A6D36"/>
    <w:rsid w:val="000A7A7D"/>
    <w:rsid w:val="000B0456"/>
    <w:rsid w:val="000B0D35"/>
    <w:rsid w:val="000B6ECA"/>
    <w:rsid w:val="000E508E"/>
    <w:rsid w:val="000F101C"/>
    <w:rsid w:val="000F3B99"/>
    <w:rsid w:val="000F4A15"/>
    <w:rsid w:val="001203E0"/>
    <w:rsid w:val="0013332D"/>
    <w:rsid w:val="001642CE"/>
    <w:rsid w:val="001B1CE5"/>
    <w:rsid w:val="001E0C0A"/>
    <w:rsid w:val="001E3C7A"/>
    <w:rsid w:val="002018EB"/>
    <w:rsid w:val="00201D48"/>
    <w:rsid w:val="002117BC"/>
    <w:rsid w:val="0021774B"/>
    <w:rsid w:val="00237DCF"/>
    <w:rsid w:val="00257771"/>
    <w:rsid w:val="002A1B74"/>
    <w:rsid w:val="002B71B6"/>
    <w:rsid w:val="002C1994"/>
    <w:rsid w:val="002C3234"/>
    <w:rsid w:val="002C42E8"/>
    <w:rsid w:val="002D1840"/>
    <w:rsid w:val="002D7A5F"/>
    <w:rsid w:val="002F35EF"/>
    <w:rsid w:val="003073EA"/>
    <w:rsid w:val="0032479A"/>
    <w:rsid w:val="003B6BBB"/>
    <w:rsid w:val="003D0C03"/>
    <w:rsid w:val="003D10FE"/>
    <w:rsid w:val="003D3852"/>
    <w:rsid w:val="004016EB"/>
    <w:rsid w:val="00447C23"/>
    <w:rsid w:val="00447D85"/>
    <w:rsid w:val="0045388A"/>
    <w:rsid w:val="00470AFB"/>
    <w:rsid w:val="004825C3"/>
    <w:rsid w:val="0048282F"/>
    <w:rsid w:val="004870C2"/>
    <w:rsid w:val="004B4499"/>
    <w:rsid w:val="004B455A"/>
    <w:rsid w:val="004C000A"/>
    <w:rsid w:val="00521523"/>
    <w:rsid w:val="005451C0"/>
    <w:rsid w:val="005707C3"/>
    <w:rsid w:val="005821DD"/>
    <w:rsid w:val="005C2A23"/>
    <w:rsid w:val="005C45E8"/>
    <w:rsid w:val="005C7C8C"/>
    <w:rsid w:val="005D220B"/>
    <w:rsid w:val="005E09B4"/>
    <w:rsid w:val="005E0EF0"/>
    <w:rsid w:val="005F01EA"/>
    <w:rsid w:val="00615815"/>
    <w:rsid w:val="00630AC3"/>
    <w:rsid w:val="00642085"/>
    <w:rsid w:val="006714FC"/>
    <w:rsid w:val="006819C5"/>
    <w:rsid w:val="00687F33"/>
    <w:rsid w:val="006B01E8"/>
    <w:rsid w:val="006C1AEA"/>
    <w:rsid w:val="006E1DDF"/>
    <w:rsid w:val="006F77E3"/>
    <w:rsid w:val="0072367A"/>
    <w:rsid w:val="007543D7"/>
    <w:rsid w:val="00754B77"/>
    <w:rsid w:val="00754F36"/>
    <w:rsid w:val="007702A5"/>
    <w:rsid w:val="007C6965"/>
    <w:rsid w:val="00803089"/>
    <w:rsid w:val="00816483"/>
    <w:rsid w:val="0086078F"/>
    <w:rsid w:val="0086782D"/>
    <w:rsid w:val="0089540E"/>
    <w:rsid w:val="008A0375"/>
    <w:rsid w:val="008B05BE"/>
    <w:rsid w:val="008B2184"/>
    <w:rsid w:val="008E485D"/>
    <w:rsid w:val="00920953"/>
    <w:rsid w:val="00923C23"/>
    <w:rsid w:val="0093722B"/>
    <w:rsid w:val="00953D92"/>
    <w:rsid w:val="00983213"/>
    <w:rsid w:val="00986BDB"/>
    <w:rsid w:val="00987E0A"/>
    <w:rsid w:val="00991926"/>
    <w:rsid w:val="00996C85"/>
    <w:rsid w:val="009A1B7B"/>
    <w:rsid w:val="009B761F"/>
    <w:rsid w:val="009D10F3"/>
    <w:rsid w:val="00A11DFA"/>
    <w:rsid w:val="00A179A1"/>
    <w:rsid w:val="00A369DF"/>
    <w:rsid w:val="00A5512A"/>
    <w:rsid w:val="00A65AD1"/>
    <w:rsid w:val="00A715D8"/>
    <w:rsid w:val="00AF2EB9"/>
    <w:rsid w:val="00AF73BB"/>
    <w:rsid w:val="00B039A0"/>
    <w:rsid w:val="00B03A4C"/>
    <w:rsid w:val="00B06CB7"/>
    <w:rsid w:val="00B236C7"/>
    <w:rsid w:val="00BC115D"/>
    <w:rsid w:val="00BC1350"/>
    <w:rsid w:val="00BD3C06"/>
    <w:rsid w:val="00C06367"/>
    <w:rsid w:val="00C12028"/>
    <w:rsid w:val="00C13F97"/>
    <w:rsid w:val="00C22566"/>
    <w:rsid w:val="00C24BCF"/>
    <w:rsid w:val="00C263D3"/>
    <w:rsid w:val="00C36987"/>
    <w:rsid w:val="00C45124"/>
    <w:rsid w:val="00C457CD"/>
    <w:rsid w:val="00C62A36"/>
    <w:rsid w:val="00C80557"/>
    <w:rsid w:val="00C8C361"/>
    <w:rsid w:val="00CD163E"/>
    <w:rsid w:val="00CF7CC3"/>
    <w:rsid w:val="00D17014"/>
    <w:rsid w:val="00D50DDC"/>
    <w:rsid w:val="00D56160"/>
    <w:rsid w:val="00D77D5F"/>
    <w:rsid w:val="00DA53B4"/>
    <w:rsid w:val="00DA70E8"/>
    <w:rsid w:val="00DB0AE9"/>
    <w:rsid w:val="00DC2C5E"/>
    <w:rsid w:val="00DC5657"/>
    <w:rsid w:val="00DE1C13"/>
    <w:rsid w:val="00DE67B4"/>
    <w:rsid w:val="00E01F2C"/>
    <w:rsid w:val="00E168B0"/>
    <w:rsid w:val="00E35E47"/>
    <w:rsid w:val="00E60DCD"/>
    <w:rsid w:val="00E80289"/>
    <w:rsid w:val="00E874CF"/>
    <w:rsid w:val="00EC3152"/>
    <w:rsid w:val="00EF7722"/>
    <w:rsid w:val="00F47C65"/>
    <w:rsid w:val="00F76425"/>
    <w:rsid w:val="00F86731"/>
    <w:rsid w:val="00FA0037"/>
    <w:rsid w:val="00FA3CFC"/>
    <w:rsid w:val="00FA5927"/>
    <w:rsid w:val="00FB57AC"/>
    <w:rsid w:val="00FD1ACA"/>
    <w:rsid w:val="00FE0093"/>
    <w:rsid w:val="091B33F3"/>
    <w:rsid w:val="09D3C02A"/>
    <w:rsid w:val="0A8456FA"/>
    <w:rsid w:val="0AAA2DC9"/>
    <w:rsid w:val="0B858AE0"/>
    <w:rsid w:val="0C6141BD"/>
    <w:rsid w:val="0C633017"/>
    <w:rsid w:val="0C805A71"/>
    <w:rsid w:val="0D1239DC"/>
    <w:rsid w:val="0E1C2AD2"/>
    <w:rsid w:val="107FBCC3"/>
    <w:rsid w:val="1153D51D"/>
    <w:rsid w:val="12FF7606"/>
    <w:rsid w:val="14BA8486"/>
    <w:rsid w:val="14BAA74C"/>
    <w:rsid w:val="168FC655"/>
    <w:rsid w:val="16DF612C"/>
    <w:rsid w:val="18ED6288"/>
    <w:rsid w:val="18FFB5B8"/>
    <w:rsid w:val="1A978409"/>
    <w:rsid w:val="1CF9E73F"/>
    <w:rsid w:val="20C0802F"/>
    <w:rsid w:val="20FADA68"/>
    <w:rsid w:val="234B47AE"/>
    <w:rsid w:val="23E2C1BE"/>
    <w:rsid w:val="272AA49D"/>
    <w:rsid w:val="29EBAB54"/>
    <w:rsid w:val="2AC50A00"/>
    <w:rsid w:val="2C9D6C06"/>
    <w:rsid w:val="2CBE1788"/>
    <w:rsid w:val="2E35D5CE"/>
    <w:rsid w:val="31765746"/>
    <w:rsid w:val="31E863E4"/>
    <w:rsid w:val="348D50B6"/>
    <w:rsid w:val="3C6EDE2D"/>
    <w:rsid w:val="3E262F95"/>
    <w:rsid w:val="3E7AADC6"/>
    <w:rsid w:val="3EDCCBE0"/>
    <w:rsid w:val="407F275F"/>
    <w:rsid w:val="419B6420"/>
    <w:rsid w:val="42667615"/>
    <w:rsid w:val="43596735"/>
    <w:rsid w:val="465EF903"/>
    <w:rsid w:val="4B2DDDA8"/>
    <w:rsid w:val="4B326A26"/>
    <w:rsid w:val="4DB3857F"/>
    <w:rsid w:val="4F293F86"/>
    <w:rsid w:val="500CD453"/>
    <w:rsid w:val="509244E0"/>
    <w:rsid w:val="51D65AF2"/>
    <w:rsid w:val="53EBF2A6"/>
    <w:rsid w:val="54227453"/>
    <w:rsid w:val="550D643C"/>
    <w:rsid w:val="5618C4FB"/>
    <w:rsid w:val="57CF211D"/>
    <w:rsid w:val="59A17AD7"/>
    <w:rsid w:val="5AF0CC9A"/>
    <w:rsid w:val="5B549B13"/>
    <w:rsid w:val="5C7197A3"/>
    <w:rsid w:val="5D06D322"/>
    <w:rsid w:val="5EC6A8EE"/>
    <w:rsid w:val="5F389C17"/>
    <w:rsid w:val="6042202A"/>
    <w:rsid w:val="616F32C3"/>
    <w:rsid w:val="62AEEB09"/>
    <w:rsid w:val="64DE355F"/>
    <w:rsid w:val="65B0E26F"/>
    <w:rsid w:val="692F6A6A"/>
    <w:rsid w:val="6C2F6249"/>
    <w:rsid w:val="73E1373D"/>
    <w:rsid w:val="75F3079C"/>
    <w:rsid w:val="76DC839B"/>
    <w:rsid w:val="7C55D947"/>
    <w:rsid w:val="7F2E57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0FCA562"/>
  <w15:docId w15:val="{6F90D651-F283-4DC1-B682-9C0A018996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4B4499"/>
    <w:pPr>
      <w:spacing w:after="0" w:line="255" w:lineRule="atLeast"/>
    </w:pPr>
    <w:rPr>
      <w:rFonts w:ascii="Arial" w:hAnsi="Arial"/>
      <w:sz w:val="20"/>
    </w:rPr>
  </w:style>
  <w:style w:type="paragraph" w:styleId="Kop1">
    <w:name w:val="heading 1"/>
    <w:basedOn w:val="Standaard"/>
    <w:next w:val="Standaard"/>
    <w:link w:val="Kop1Char"/>
    <w:uiPriority w:val="9"/>
    <w:qFormat/>
    <w:rsid w:val="00521523"/>
    <w:pPr>
      <w:keepNext/>
      <w:keepLines/>
      <w:pageBreakBefore/>
      <w:framePr w:wrap="notBeside" w:vAnchor="text" w:hAnchor="text" w:y="-198"/>
      <w:numPr>
        <w:numId w:val="5"/>
      </w:numPr>
      <w:spacing w:after="360" w:line="510" w:lineRule="exact"/>
      <w:outlineLvl w:val="0"/>
    </w:pPr>
    <w:rPr>
      <w:rFonts w:eastAsiaTheme="majorEastAsia" w:cstheme="majorBidi"/>
      <w:b/>
      <w:bCs/>
      <w:sz w:val="48"/>
      <w:szCs w:val="28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7543D7"/>
    <w:pPr>
      <w:keepNext/>
      <w:keepLines/>
      <w:numPr>
        <w:ilvl w:val="1"/>
        <w:numId w:val="5"/>
      </w:numPr>
      <w:spacing w:before="510" w:line="383" w:lineRule="exact"/>
      <w:outlineLvl w:val="1"/>
    </w:pPr>
    <w:rPr>
      <w:rFonts w:eastAsiaTheme="majorEastAsia" w:cstheme="majorBidi"/>
      <w:b/>
      <w:bCs/>
      <w:sz w:val="36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7543D7"/>
    <w:pPr>
      <w:keepNext/>
      <w:keepLines/>
      <w:numPr>
        <w:ilvl w:val="2"/>
        <w:numId w:val="5"/>
      </w:numPr>
      <w:spacing w:before="230"/>
      <w:outlineLvl w:val="2"/>
    </w:pPr>
    <w:rPr>
      <w:rFonts w:eastAsiaTheme="majorEastAsia" w:cstheme="majorBidi"/>
      <w:b/>
      <w:bCs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C13F97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C13F97"/>
    <w:rPr>
      <w:rFonts w:ascii="Arial" w:hAnsi="Arial"/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BC1350"/>
    <w:pPr>
      <w:tabs>
        <w:tab w:val="center" w:pos="4536"/>
        <w:tab w:val="right" w:pos="9299"/>
      </w:tabs>
      <w:spacing w:line="240" w:lineRule="auto"/>
    </w:pPr>
    <w:rPr>
      <w:sz w:val="14"/>
    </w:rPr>
  </w:style>
  <w:style w:type="character" w:customStyle="1" w:styleId="VoettekstChar">
    <w:name w:val="Voettekst Char"/>
    <w:basedOn w:val="Standaardalinea-lettertype"/>
    <w:link w:val="Voettekst"/>
    <w:uiPriority w:val="99"/>
    <w:rsid w:val="00BC1350"/>
    <w:rPr>
      <w:rFonts w:ascii="Arial" w:hAnsi="Arial"/>
      <w:sz w:val="14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C13F97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C13F97"/>
    <w:rPr>
      <w:rFonts w:ascii="Tahoma" w:hAnsi="Tahoma" w:cs="Tahoma"/>
      <w:sz w:val="16"/>
      <w:szCs w:val="16"/>
    </w:rPr>
  </w:style>
  <w:style w:type="paragraph" w:customStyle="1" w:styleId="Afzendergegevens">
    <w:name w:val="Afzendergegevens"/>
    <w:basedOn w:val="Standaard"/>
    <w:rsid w:val="00953D92"/>
    <w:rPr>
      <w:color w:val="FFFFFF" w:themeColor="background1"/>
      <w:szCs w:val="14"/>
    </w:rPr>
  </w:style>
  <w:style w:type="paragraph" w:customStyle="1" w:styleId="Afzendernaam">
    <w:name w:val="Afzendernaam"/>
    <w:basedOn w:val="Standaard"/>
    <w:next w:val="Afzendergegevens"/>
    <w:rsid w:val="00953D92"/>
    <w:rPr>
      <w:b/>
      <w:color w:val="FFFFFF" w:themeColor="background1"/>
      <w:szCs w:val="17"/>
    </w:rPr>
  </w:style>
  <w:style w:type="table" w:styleId="Tabelraster">
    <w:name w:val="Table Grid"/>
    <w:basedOn w:val="Standaardtabel"/>
    <w:uiPriority w:val="59"/>
    <w:rsid w:val="006F77E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Retouradres">
    <w:name w:val="Retouradres"/>
    <w:basedOn w:val="Standaard"/>
    <w:next w:val="Standaard"/>
    <w:rsid w:val="006F77E3"/>
    <w:rPr>
      <w:sz w:val="14"/>
      <w:szCs w:val="14"/>
    </w:rPr>
  </w:style>
  <w:style w:type="paragraph" w:customStyle="1" w:styleId="Zaaknummer">
    <w:name w:val="Zaaknummer"/>
    <w:basedOn w:val="Standaard"/>
    <w:next w:val="Standaard"/>
    <w:rsid w:val="008B05BE"/>
    <w:rPr>
      <w:b/>
      <w:sz w:val="17"/>
      <w:szCs w:val="17"/>
    </w:rPr>
  </w:style>
  <w:style w:type="paragraph" w:styleId="Geenafstand">
    <w:name w:val="No Spacing"/>
    <w:uiPriority w:val="1"/>
    <w:qFormat/>
    <w:rsid w:val="008B05BE"/>
    <w:pPr>
      <w:spacing w:after="0" w:line="240" w:lineRule="auto"/>
    </w:pPr>
    <w:rPr>
      <w:rFonts w:ascii="Arial" w:hAnsi="Arial"/>
      <w:sz w:val="20"/>
    </w:rPr>
  </w:style>
  <w:style w:type="paragraph" w:customStyle="1" w:styleId="Onderwerp">
    <w:name w:val="Onderwerp"/>
    <w:basedOn w:val="Standaard"/>
    <w:next w:val="Standaard"/>
    <w:rsid w:val="008B05BE"/>
    <w:rPr>
      <w:b/>
      <w:sz w:val="17"/>
      <w:szCs w:val="17"/>
    </w:rPr>
  </w:style>
  <w:style w:type="paragraph" w:customStyle="1" w:styleId="Bijlagevermelding">
    <w:name w:val="Bijlagevermelding"/>
    <w:basedOn w:val="Standaard"/>
    <w:qFormat/>
    <w:rsid w:val="000B0456"/>
    <w:pPr>
      <w:spacing w:line="170" w:lineRule="atLeast"/>
    </w:pPr>
    <w:rPr>
      <w:sz w:val="14"/>
    </w:rPr>
  </w:style>
  <w:style w:type="paragraph" w:customStyle="1" w:styleId="Zaaknummertoelichting">
    <w:name w:val="Zaaknummertoelichting"/>
    <w:basedOn w:val="Standaard"/>
    <w:rsid w:val="000B0456"/>
    <w:pPr>
      <w:spacing w:line="170" w:lineRule="atLeast"/>
    </w:pPr>
    <w:rPr>
      <w:i/>
      <w:sz w:val="14"/>
    </w:rPr>
  </w:style>
  <w:style w:type="paragraph" w:customStyle="1" w:styleId="PlaatsEnDatum">
    <w:name w:val="PlaatsEnDatum"/>
    <w:basedOn w:val="Standaard"/>
    <w:rsid w:val="00AF73BB"/>
    <w:pPr>
      <w:framePr w:hSpace="141" w:wrap="around" w:vAnchor="text" w:hAnchor="text" w:y="1"/>
      <w:suppressOverlap/>
    </w:pPr>
    <w:rPr>
      <w:sz w:val="17"/>
      <w:szCs w:val="17"/>
    </w:rPr>
  </w:style>
  <w:style w:type="paragraph" w:customStyle="1" w:styleId="Toelichting">
    <w:name w:val="Toelichting"/>
    <w:basedOn w:val="Standaard"/>
    <w:qFormat/>
    <w:rsid w:val="00447D85"/>
    <w:rPr>
      <w:i/>
    </w:rPr>
  </w:style>
  <w:style w:type="character" w:customStyle="1" w:styleId="Kop1Char">
    <w:name w:val="Kop 1 Char"/>
    <w:basedOn w:val="Standaardalinea-lettertype"/>
    <w:link w:val="Kop1"/>
    <w:uiPriority w:val="9"/>
    <w:rsid w:val="00521523"/>
    <w:rPr>
      <w:rFonts w:ascii="Arial" w:eastAsiaTheme="majorEastAsia" w:hAnsi="Arial" w:cstheme="majorBidi"/>
      <w:b/>
      <w:bCs/>
      <w:sz w:val="48"/>
      <w:szCs w:val="28"/>
    </w:rPr>
  </w:style>
  <w:style w:type="character" w:customStyle="1" w:styleId="Kop2Char">
    <w:name w:val="Kop 2 Char"/>
    <w:basedOn w:val="Standaardalinea-lettertype"/>
    <w:link w:val="Kop2"/>
    <w:uiPriority w:val="9"/>
    <w:rsid w:val="007543D7"/>
    <w:rPr>
      <w:rFonts w:ascii="Arial" w:eastAsiaTheme="majorEastAsia" w:hAnsi="Arial" w:cstheme="majorBidi"/>
      <w:b/>
      <w:bCs/>
      <w:sz w:val="36"/>
      <w:szCs w:val="26"/>
    </w:rPr>
  </w:style>
  <w:style w:type="paragraph" w:customStyle="1" w:styleId="RapportSubtitel">
    <w:name w:val="RapportSubtitel"/>
    <w:basedOn w:val="Standaard"/>
    <w:rsid w:val="00C457CD"/>
    <w:pPr>
      <w:spacing w:line="766" w:lineRule="exact"/>
    </w:pPr>
    <w:rPr>
      <w:color w:val="FFFFFF" w:themeColor="background1"/>
      <w:sz w:val="72"/>
      <w:szCs w:val="72"/>
    </w:rPr>
  </w:style>
  <w:style w:type="paragraph" w:customStyle="1" w:styleId="RapportTitel">
    <w:name w:val="RapportTitel"/>
    <w:basedOn w:val="Standaard"/>
    <w:next w:val="RapportSubtitel"/>
    <w:rsid w:val="00C457CD"/>
    <w:pPr>
      <w:spacing w:line="766" w:lineRule="exact"/>
    </w:pPr>
    <w:rPr>
      <w:b/>
      <w:color w:val="FFFFFF" w:themeColor="background1"/>
      <w:sz w:val="72"/>
      <w:szCs w:val="72"/>
    </w:rPr>
  </w:style>
  <w:style w:type="paragraph" w:customStyle="1" w:styleId="Auteur">
    <w:name w:val="Auteur"/>
    <w:basedOn w:val="Standaard"/>
    <w:rsid w:val="00C457CD"/>
    <w:pPr>
      <w:spacing w:line="510" w:lineRule="atLeast"/>
    </w:pPr>
    <w:rPr>
      <w:color w:val="FFFFFF" w:themeColor="background1"/>
      <w:sz w:val="30"/>
      <w:szCs w:val="30"/>
    </w:rPr>
  </w:style>
  <w:style w:type="paragraph" w:customStyle="1" w:styleId="RapportDatum">
    <w:name w:val="RapportDatum"/>
    <w:basedOn w:val="Standaard"/>
    <w:next w:val="Standaard"/>
    <w:rsid w:val="00C457CD"/>
    <w:pPr>
      <w:spacing w:line="510" w:lineRule="atLeast"/>
    </w:pPr>
    <w:rPr>
      <w:color w:val="FFFFFF" w:themeColor="background1"/>
      <w:sz w:val="30"/>
      <w:szCs w:val="30"/>
    </w:rPr>
  </w:style>
  <w:style w:type="character" w:customStyle="1" w:styleId="Kop3Char">
    <w:name w:val="Kop 3 Char"/>
    <w:basedOn w:val="Standaardalinea-lettertype"/>
    <w:link w:val="Kop3"/>
    <w:uiPriority w:val="9"/>
    <w:rsid w:val="007543D7"/>
    <w:rPr>
      <w:rFonts w:ascii="Arial" w:eastAsiaTheme="majorEastAsia" w:hAnsi="Arial" w:cstheme="majorBidi"/>
      <w:b/>
      <w:bCs/>
      <w:sz w:val="20"/>
    </w:rPr>
  </w:style>
  <w:style w:type="paragraph" w:styleId="Lijstalinea">
    <w:name w:val="List Paragraph"/>
    <w:basedOn w:val="Standaard"/>
    <w:uiPriority w:val="34"/>
    <w:qFormat/>
    <w:rsid w:val="002D7A5F"/>
    <w:pPr>
      <w:ind w:left="720"/>
      <w:contextualSpacing/>
    </w:pPr>
  </w:style>
  <w:style w:type="paragraph" w:customStyle="1" w:styleId="Opsomteken1">
    <w:name w:val="Opsomteken 1"/>
    <w:basedOn w:val="Lijstalinea"/>
    <w:qFormat/>
    <w:rsid w:val="002D7A5F"/>
    <w:pPr>
      <w:numPr>
        <w:numId w:val="2"/>
      </w:numPr>
      <w:ind w:left="170" w:hanging="170"/>
    </w:pPr>
  </w:style>
  <w:style w:type="paragraph" w:customStyle="1" w:styleId="Opsomteken2">
    <w:name w:val="Opsomteken 2"/>
    <w:basedOn w:val="Opsomteken1"/>
    <w:qFormat/>
    <w:rsid w:val="002D7A5F"/>
    <w:pPr>
      <w:numPr>
        <w:numId w:val="3"/>
      </w:numPr>
      <w:ind w:left="340" w:hanging="170"/>
    </w:pPr>
  </w:style>
  <w:style w:type="paragraph" w:customStyle="1" w:styleId="Opsomnummer1">
    <w:name w:val="Opsomnummer 1"/>
    <w:basedOn w:val="Lijstalinea"/>
    <w:qFormat/>
    <w:rsid w:val="00E01F2C"/>
    <w:pPr>
      <w:numPr>
        <w:numId w:val="4"/>
      </w:numPr>
    </w:pPr>
  </w:style>
  <w:style w:type="paragraph" w:styleId="Inhopg2">
    <w:name w:val="toc 2"/>
    <w:basedOn w:val="Standaard"/>
    <w:next w:val="Standaard"/>
    <w:autoRedefine/>
    <w:uiPriority w:val="39"/>
    <w:unhideWhenUsed/>
    <w:rsid w:val="005C7C8C"/>
    <w:pPr>
      <w:tabs>
        <w:tab w:val="left" w:pos="794"/>
        <w:tab w:val="right" w:leader="dot" w:pos="9287"/>
      </w:tabs>
      <w:ind w:left="794" w:hanging="794"/>
    </w:pPr>
  </w:style>
  <w:style w:type="paragraph" w:styleId="Inhopg1">
    <w:name w:val="toc 1"/>
    <w:basedOn w:val="Standaard"/>
    <w:next w:val="Standaard"/>
    <w:autoRedefine/>
    <w:uiPriority w:val="39"/>
    <w:unhideWhenUsed/>
    <w:rsid w:val="005C7C8C"/>
    <w:pPr>
      <w:tabs>
        <w:tab w:val="left" w:pos="794"/>
        <w:tab w:val="right" w:leader="dot" w:pos="9287"/>
      </w:tabs>
      <w:spacing w:before="255"/>
      <w:ind w:left="794" w:hanging="794"/>
    </w:pPr>
    <w:rPr>
      <w:b/>
    </w:rPr>
  </w:style>
  <w:style w:type="paragraph" w:customStyle="1" w:styleId="Voetnoot">
    <w:name w:val="Voetnoot"/>
    <w:basedOn w:val="Standaard"/>
    <w:next w:val="Standaard"/>
    <w:qFormat/>
    <w:rsid w:val="003D10FE"/>
    <w:pPr>
      <w:spacing w:line="170" w:lineRule="atLeast"/>
    </w:pPr>
    <w:rPr>
      <w:sz w:val="14"/>
      <w:szCs w:val="14"/>
    </w:rPr>
  </w:style>
  <w:style w:type="paragraph" w:customStyle="1" w:styleId="Tabelkop">
    <w:name w:val="Tabelkop"/>
    <w:basedOn w:val="Standaard"/>
    <w:qFormat/>
    <w:rsid w:val="003D10FE"/>
    <w:rPr>
      <w:b/>
      <w:sz w:val="17"/>
      <w:szCs w:val="17"/>
    </w:rPr>
  </w:style>
  <w:style w:type="paragraph" w:customStyle="1" w:styleId="Tabelsubkop">
    <w:name w:val="Tabelsubkop"/>
    <w:basedOn w:val="Standaard"/>
    <w:qFormat/>
    <w:rsid w:val="00BC115D"/>
    <w:pPr>
      <w:spacing w:line="227" w:lineRule="atLeast"/>
    </w:pPr>
    <w:rPr>
      <w:b/>
      <w:sz w:val="17"/>
      <w:szCs w:val="17"/>
    </w:rPr>
  </w:style>
  <w:style w:type="paragraph" w:customStyle="1" w:styleId="Tabeltekst">
    <w:name w:val="Tabeltekst"/>
    <w:basedOn w:val="Standaard"/>
    <w:qFormat/>
    <w:rsid w:val="003D10FE"/>
    <w:rPr>
      <w:sz w:val="17"/>
      <w:szCs w:val="17"/>
    </w:rPr>
  </w:style>
  <w:style w:type="paragraph" w:customStyle="1" w:styleId="Foto">
    <w:name w:val="Foto"/>
    <w:basedOn w:val="Standaard"/>
    <w:next w:val="Fotobijschrift"/>
    <w:qFormat/>
    <w:rsid w:val="000E508E"/>
    <w:pPr>
      <w:framePr w:w="5557" w:wrap="notBeside" w:vAnchor="text" w:hAnchor="text" w:y="1"/>
      <w:spacing w:before="255"/>
      <w:ind w:right="3725"/>
    </w:pPr>
  </w:style>
  <w:style w:type="paragraph" w:customStyle="1" w:styleId="Fotobijschrift">
    <w:name w:val="Fotobijschrift"/>
    <w:basedOn w:val="Standaard"/>
    <w:next w:val="Standaard"/>
    <w:qFormat/>
    <w:rsid w:val="0013332D"/>
    <w:rPr>
      <w:sz w:val="16"/>
    </w:rPr>
  </w:style>
  <w:style w:type="character" w:styleId="Tekstvantijdelijkeaanduiding">
    <w:name w:val="Placeholder Text"/>
    <w:basedOn w:val="Standaardalinea-lettertype"/>
    <w:uiPriority w:val="99"/>
    <w:semiHidden/>
    <w:rsid w:val="001642CE"/>
    <w:rPr>
      <w:color w:val="808080"/>
    </w:r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3B6BBB"/>
    <w:pPr>
      <w:spacing w:line="240" w:lineRule="auto"/>
    </w:pPr>
    <w:rPr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3B6BBB"/>
    <w:rPr>
      <w:rFonts w:ascii="Arial" w:hAnsi="Arial"/>
      <w:sz w:val="20"/>
      <w:szCs w:val="20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3B6BBB"/>
    <w:rPr>
      <w:vertAlign w:val="superscript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pPr>
      <w:spacing w:line="240" w:lineRule="auto"/>
    </w:pPr>
    <w:rPr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Pr>
      <w:rFonts w:ascii="Arial" w:hAnsi="Arial"/>
      <w:sz w:val="20"/>
      <w:szCs w:val="20"/>
    </w:rPr>
  </w:style>
  <w:style w:type="character" w:styleId="Verwijzingopmerking">
    <w:name w:val="annotation reference"/>
    <w:basedOn w:val="Standaardalinea-lettertype"/>
    <w:uiPriority w:val="99"/>
    <w:semiHidden/>
    <w:unhideWhenUsed/>
    <w:rPr>
      <w:sz w:val="16"/>
      <w:szCs w:val="16"/>
    </w:rPr>
  </w:style>
  <w:style w:type="paragraph" w:styleId="Revisie">
    <w:name w:val="Revision"/>
    <w:hidden/>
    <w:uiPriority w:val="99"/>
    <w:semiHidden/>
    <w:rsid w:val="005D220B"/>
    <w:pPr>
      <w:spacing w:after="0" w:line="240" w:lineRule="auto"/>
    </w:pPr>
    <w:rPr>
      <w:rFonts w:ascii="Arial" w:hAnsi="Arial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AE74F9614CE5D418268523BE12B6CDD" ma:contentTypeVersion="17" ma:contentTypeDescription="Een nieuw document maken." ma:contentTypeScope="" ma:versionID="2cbdc02ce2fd9328c55502860e578831">
  <xsd:schema xmlns:xsd="http://www.w3.org/2001/XMLSchema" xmlns:xs="http://www.w3.org/2001/XMLSchema" xmlns:p="http://schemas.microsoft.com/office/2006/metadata/properties" xmlns:ns2="6d51f16b-6971-42bd-ad33-5e2bb52cb201" xmlns:ns3="a89afb74-1e0d-4848-88c4-4d8eb5b75cc9" targetNamespace="http://schemas.microsoft.com/office/2006/metadata/properties" ma:root="true" ma:fieldsID="e823721a408b87157c9a100a0e9cb473" ns2:_="" ns3:_="">
    <xsd:import namespace="6d51f16b-6971-42bd-ad33-5e2bb52cb201"/>
    <xsd:import namespace="a89afb74-1e0d-4848-88c4-4d8eb5b75c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Inkoper" minOccurs="0"/>
                <xsd:element ref="ns2:Status" minOccurs="0"/>
                <xsd:element ref="ns2:Extrainformati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51f16b-6971-42bd-ad33-5e2bb52cb20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Afbeeldingtags" ma:readOnly="false" ma:fieldId="{5cf76f15-5ced-4ddc-b409-7134ff3c332f}" ma:taxonomyMulti="true" ma:sspId="826512e2-4467-4850-af5f-22fbe741efb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Inkoper" ma:index="21" nillable="true" ma:displayName="Inkoper" ma:format="Dropdown" ma:list="UserInfo" ma:SharePointGroup="0" ma:internalName="Inkop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atus" ma:index="22" nillable="true" ma:displayName="Status" ma:format="Dropdown" ma:internalName="Status">
      <xsd:simpleType>
        <xsd:restriction base="dms:Choice">
          <xsd:enumeration value="Inkoop aangemeld"/>
          <xsd:enumeration value="Inkoop gestart"/>
          <xsd:enumeration value="Inkoop afgerond"/>
        </xsd:restriction>
      </xsd:simpleType>
    </xsd:element>
    <xsd:element name="Extrainformatie" ma:index="23" nillable="true" ma:displayName="Extra informatie" ma:format="Dropdown" ma:internalName="Extrainformatie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89afb74-1e0d-4848-88c4-4d8eb5b75cc9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d51f16b-6971-42bd-ad33-5e2bb52cb201">
      <Terms xmlns="http://schemas.microsoft.com/office/infopath/2007/PartnerControls"/>
    </lcf76f155ced4ddcb4097134ff3c332f>
    <Extrainformatie xmlns="6d51f16b-6971-42bd-ad33-5e2bb52cb201" xsi:nil="true"/>
    <Inkoper xmlns="6d51f16b-6971-42bd-ad33-5e2bb52cb201">
      <UserInfo>
        <DisplayName/>
        <AccountId xsi:nil="true"/>
        <AccountType/>
      </UserInfo>
    </Inkoper>
    <Status xmlns="6d51f16b-6971-42bd-ad33-5e2bb52cb201" xsi:nil="true"/>
    <SharedWithUsers xmlns="a89afb74-1e0d-4848-88c4-4d8eb5b75cc9">
      <UserInfo>
        <DisplayName/>
        <AccountId xsi:nil="true"/>
        <AccountType/>
      </UserInfo>
    </SharedWithUsers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" StyleName="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8C8BCE9-2C3B-4362-9584-401816D3F69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d51f16b-6971-42bd-ad33-5e2bb52cb201"/>
    <ds:schemaRef ds:uri="a89afb74-1e0d-4848-88c4-4d8eb5b75cc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96C173C-57D9-438B-8B8A-F282BCC923F4}">
  <ds:schemaRefs>
    <ds:schemaRef ds:uri="http://schemas.microsoft.com/office/2006/metadata/properties"/>
    <ds:schemaRef ds:uri="http://schemas.microsoft.com/office/infopath/2007/PartnerControls"/>
    <ds:schemaRef ds:uri="6d51f16b-6971-42bd-ad33-5e2bb52cb201"/>
    <ds:schemaRef ds:uri="a89afb74-1e0d-4848-88c4-4d8eb5b75cc9"/>
  </ds:schemaRefs>
</ds:datastoreItem>
</file>

<file path=customXml/itemProps3.xml><?xml version="1.0" encoding="utf-8"?>
<ds:datastoreItem xmlns:ds="http://schemas.openxmlformats.org/officeDocument/2006/customXml" ds:itemID="{1EFE7063-ED28-4F06-B8FC-ECD6A71CF69C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0628E005-DB40-4F51-9E14-19B8BAC9F37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153</Words>
  <Characters>845</Characters>
  <Application>Microsoft Office Word</Application>
  <DocSecurity>0</DocSecurity>
  <Lines>7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>Schokker, Loraine</cp:lastModifiedBy>
  <cp:revision>14</cp:revision>
  <cp:lastPrinted>2017-09-06T17:56:00Z</cp:lastPrinted>
  <dcterms:created xsi:type="dcterms:W3CDTF">2024-07-02T18:15:00Z</dcterms:created>
  <dcterms:modified xsi:type="dcterms:W3CDTF">2026-10-26T12:15:00Z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0x0101000AE74F9614CE5D418268523BE12B6CDD</vt:lpwstr>
  </property>
  <property fmtid="{D5CDD505-2E9C-101B-9397-08002B2CF9AE}" pid="3" name="_dlc_DocIdItemGuid">
    <vt:lpwstr>321b324e-1acd-4b15-b0f4-686c0794c70d</vt:lpwstr>
  </property>
  <property fmtid="{D5CDD505-2E9C-101B-9397-08002B2CF9AE}" pid="4" name="MediaServiceImageTags">
    <vt:lpwstr/>
  </property>
  <property fmtid="{D5CDD505-2E9C-101B-9397-08002B2CF9AE}" pid="5" name="Order">
    <vt:r8>12209600</vt:r8>
  </property>
  <property fmtid="{D5CDD505-2E9C-101B-9397-08002B2CF9AE}" pid="6" name="xd_Signature">
    <vt:bool>false</vt:bool>
  </property>
  <property fmtid="{D5CDD505-2E9C-101B-9397-08002B2CF9AE}" pid="7" name="xd_ProgID">
    <vt:lpwstr/>
  </property>
  <property fmtid="{D5CDD505-2E9C-101B-9397-08002B2CF9AE}" pid="8" name="ComplianceAssetId">
    <vt:lpwstr/>
  </property>
  <property fmtid="{D5CDD505-2E9C-101B-9397-08002B2CF9AE}" pid="9" name="TemplateUrl">
    <vt:lpwstr/>
  </property>
  <property fmtid="{D5CDD505-2E9C-101B-9397-08002B2CF9AE}" pid="10" name="_ExtendedDescription">
    <vt:lpwstr/>
  </property>
  <property fmtid="{D5CDD505-2E9C-101B-9397-08002B2CF9AE}" pid="11" name="TriggerFlowInfo">
    <vt:lpwstr/>
  </property>
</Properties>
</file>