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90A5" w14:textId="77777777" w:rsidR="00D222B8" w:rsidRDefault="00D222B8" w:rsidP="00D222B8">
      <w:pPr>
        <w:pStyle w:val="BijlageGenummerdKop"/>
        <w:tabs>
          <w:tab w:val="clear" w:pos="0"/>
          <w:tab w:val="num" w:pos="426"/>
        </w:tabs>
        <w:ind w:firstLine="0"/>
      </w:pPr>
      <w:bookmarkStart w:id="0" w:name="_Toc243296913"/>
      <w:r w:rsidRPr="00300406">
        <w:t xml:space="preserve">Model K verklaring bestuurder </w:t>
      </w:r>
      <w:proofErr w:type="gramStart"/>
      <w:r w:rsidRPr="00300406">
        <w:t>omtrent</w:t>
      </w:r>
      <w:proofErr w:type="gramEnd"/>
      <w:r w:rsidRPr="00300406">
        <w:t xml:space="preserve"> rechtmatigheid inschrijving</w:t>
      </w:r>
      <w:bookmarkEnd w:id="0"/>
    </w:p>
    <w:p w14:paraId="4758027C" w14:textId="77777777" w:rsidR="00D222B8" w:rsidRDefault="00D222B8" w:rsidP="00D222B8"/>
    <w:p w14:paraId="1816B5FE" w14:textId="74B04263" w:rsidR="00D222B8" w:rsidRPr="00300406" w:rsidRDefault="00D222B8" w:rsidP="00D222B8">
      <w:pPr>
        <w:pStyle w:val="Broodtekst"/>
        <w:rPr>
          <w:color w:val="000000"/>
        </w:rPr>
      </w:pPr>
      <w:r w:rsidRPr="00300406">
        <w:t>Ondergetekende verklaart (verklaren) dat de onderhavige inschrijving ten behoeve van de opdracht met zaaknummer</w:t>
      </w:r>
      <w:r>
        <w:t>31222158</w:t>
      </w:r>
      <w:r w:rsidRPr="00300406">
        <w:t xml:space="preserve"> voor het</w:t>
      </w:r>
      <w:r w:rsidRPr="00D222B8">
        <w:t xml:space="preserve"> </w:t>
      </w:r>
      <w:r>
        <w:t>Telemetrieonderzoek ruige dwergvleermuis in relatie tot offshore windparken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3A509648" w14:textId="77777777" w:rsidR="00D222B8" w:rsidRPr="00300406" w:rsidRDefault="00D222B8" w:rsidP="00D222B8">
      <w:pPr>
        <w:pStyle w:val="Broodtekst"/>
      </w:pPr>
    </w:p>
    <w:p w14:paraId="40A22D29" w14:textId="77777777" w:rsidR="00D222B8" w:rsidRPr="00300406" w:rsidRDefault="00D222B8" w:rsidP="00D222B8">
      <w:pPr>
        <w:pStyle w:val="Broodtekst"/>
      </w:pPr>
      <w:r w:rsidRPr="00300406">
        <w:t>Aldus naar waarheid opgemaakt.</w:t>
      </w:r>
    </w:p>
    <w:p w14:paraId="28AB520A" w14:textId="77777777" w:rsidR="00D222B8" w:rsidRPr="00300406" w:rsidRDefault="00D222B8" w:rsidP="00D222B8">
      <w:pPr>
        <w:pStyle w:val="Broodtekst"/>
      </w:pPr>
    </w:p>
    <w:p w14:paraId="4F7722CC" w14:textId="77777777" w:rsidR="00D222B8" w:rsidRPr="00300406" w:rsidRDefault="00D222B8" w:rsidP="00D222B8">
      <w:pPr>
        <w:pStyle w:val="Broodtekst"/>
        <w:tabs>
          <w:tab w:val="right" w:pos="7655"/>
        </w:tabs>
      </w:pPr>
      <w:proofErr w:type="gramStart"/>
      <w:r w:rsidRPr="00300406">
        <w:t>op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datum</w:t>
      </w:r>
      <w:proofErr w:type="gramEnd"/>
      <w:r w:rsidRPr="00300406">
        <w:t>)</w:t>
      </w:r>
    </w:p>
    <w:p w14:paraId="287ECBCB" w14:textId="77777777" w:rsidR="00D222B8" w:rsidRPr="00300406" w:rsidRDefault="00D222B8" w:rsidP="00D222B8">
      <w:pPr>
        <w:pStyle w:val="Broodtekst"/>
        <w:tabs>
          <w:tab w:val="right" w:pos="7655"/>
        </w:tabs>
      </w:pPr>
      <w:proofErr w:type="gramStart"/>
      <w:r w:rsidRPr="00300406">
        <w:t>te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plaats</w:t>
      </w:r>
      <w:proofErr w:type="gramEnd"/>
      <w:r w:rsidRPr="00300406">
        <w:t>)</w:t>
      </w:r>
    </w:p>
    <w:p w14:paraId="235D02DD" w14:textId="77777777" w:rsidR="00D222B8" w:rsidRPr="00300406" w:rsidRDefault="00D222B8" w:rsidP="00D222B8">
      <w:pPr>
        <w:pStyle w:val="Broodtekst"/>
        <w:tabs>
          <w:tab w:val="right" w:pos="7655"/>
        </w:tabs>
      </w:pPr>
      <w:proofErr w:type="gramStart"/>
      <w:r w:rsidRPr="00300406">
        <w:t>door</w:t>
      </w:r>
      <w:proofErr w:type="gramEnd"/>
      <w:r w:rsidRPr="00300406">
        <w:t>…</w:t>
      </w:r>
      <w:r w:rsidRPr="00300406">
        <w:tab/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voorletter(s))</w:t>
      </w:r>
    </w:p>
    <w:p w14:paraId="4243A324" w14:textId="77777777" w:rsidR="00D222B8" w:rsidRPr="00300406" w:rsidRDefault="00D222B8" w:rsidP="00D222B8">
      <w:pPr>
        <w:pStyle w:val="Broodtekst"/>
        <w:tabs>
          <w:tab w:val="right" w:pos="7655"/>
        </w:tabs>
      </w:pPr>
      <w:proofErr w:type="gramStart"/>
      <w:r w:rsidRPr="00300406">
        <w:t>als</w:t>
      </w:r>
      <w:proofErr w:type="gramEnd"/>
      <w:r w:rsidRPr="00300406">
        <w:t xml:space="preserve"> bestuurder van…</w:t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vestigingsplaats bedrijf)</w:t>
      </w:r>
    </w:p>
    <w:p w14:paraId="37D6612A" w14:textId="77777777" w:rsidR="00D222B8" w:rsidRPr="00300406" w:rsidRDefault="00D222B8" w:rsidP="00D222B8">
      <w:pPr>
        <w:pStyle w:val="Broodtekst"/>
        <w:tabs>
          <w:tab w:val="right" w:pos="7655"/>
        </w:tabs>
      </w:pPr>
      <w:proofErr w:type="gramStart"/>
      <w:r w:rsidRPr="00300406">
        <w:t>die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vestigingsplaats bedrijf)</w:t>
      </w:r>
    </w:p>
    <w:p w14:paraId="365A4DDE" w14:textId="77777777" w:rsidR="00D222B8" w:rsidRPr="00300406" w:rsidRDefault="00D222B8" w:rsidP="00D222B8">
      <w:pPr>
        <w:autoSpaceDE w:val="0"/>
        <w:autoSpaceDN w:val="0"/>
        <w:adjustRightInd w:val="0"/>
        <w:rPr>
          <w:rFonts w:cs="Arial"/>
          <w:szCs w:val="18"/>
        </w:rPr>
      </w:pPr>
    </w:p>
    <w:p w14:paraId="416A0DAC" w14:textId="77777777" w:rsidR="00D222B8" w:rsidRPr="00300406" w:rsidRDefault="00D222B8" w:rsidP="00D222B8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300406">
        <w:rPr>
          <w:rFonts w:cs="Arial"/>
          <w:szCs w:val="18"/>
        </w:rPr>
        <w:t>ter</w:t>
      </w:r>
      <w:proofErr w:type="gramEnd"/>
      <w:r w:rsidRPr="00300406">
        <w:rPr>
          <w:rFonts w:cs="Arial"/>
          <w:szCs w:val="18"/>
        </w:rPr>
        <w:t xml:space="preserve"> zake van deze Inschrijving rechtsgeldig vertegenwoordigt.</w:t>
      </w:r>
    </w:p>
    <w:p w14:paraId="1C9B5907" w14:textId="77777777" w:rsidR="00D222B8" w:rsidRPr="00300406" w:rsidRDefault="00D222B8" w:rsidP="00D222B8">
      <w:pPr>
        <w:autoSpaceDE w:val="0"/>
        <w:autoSpaceDN w:val="0"/>
        <w:adjustRightInd w:val="0"/>
        <w:rPr>
          <w:rFonts w:cs="Arial"/>
          <w:szCs w:val="18"/>
        </w:rPr>
      </w:pPr>
    </w:p>
    <w:p w14:paraId="0EB31758" w14:textId="77777777" w:rsidR="00D222B8" w:rsidRPr="00300406" w:rsidRDefault="00D222B8" w:rsidP="00D222B8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07934E7C" w14:textId="77777777" w:rsidR="00D222B8" w:rsidRPr="00300406" w:rsidRDefault="00D222B8" w:rsidP="00D222B8">
      <w:pPr>
        <w:pStyle w:val="Broodtekst"/>
      </w:pPr>
    </w:p>
    <w:p w14:paraId="39369169" w14:textId="77777777" w:rsidR="00D222B8" w:rsidRPr="00300406" w:rsidRDefault="00D222B8" w:rsidP="00D222B8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</w:t>
      </w:r>
      <w:proofErr w:type="gramStart"/>
      <w:r w:rsidRPr="00300406">
        <w:t>conform</w:t>
      </w:r>
      <w:proofErr w:type="gramEnd"/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4.3.1</w:t>
      </w:r>
      <w:bookmarkEnd w:id="1"/>
      <w:r w:rsidRPr="00300406">
        <w:rPr>
          <w:color w:val="000000" w:themeColor="text1"/>
        </w:rPr>
        <w:t>.</w:t>
      </w:r>
    </w:p>
    <w:p w14:paraId="1A144E90" w14:textId="77777777" w:rsidR="00D222B8" w:rsidRPr="00D222B8" w:rsidRDefault="00D222B8" w:rsidP="00D222B8"/>
    <w:p w14:paraId="370F386D" w14:textId="77777777" w:rsidR="003F5EB0" w:rsidRDefault="003F5EB0" w:rsidP="003F5EB0"/>
    <w:p w14:paraId="40195588" w14:textId="77777777" w:rsidR="00D222B8" w:rsidRPr="003F5EB0" w:rsidRDefault="00D222B8" w:rsidP="003F5EB0"/>
    <w:sectPr w:rsidR="00D222B8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9D67" w14:textId="77777777" w:rsidR="00851F04" w:rsidRDefault="00851F04" w:rsidP="0088501B">
      <w:r>
        <w:separator/>
      </w:r>
    </w:p>
  </w:endnote>
  <w:endnote w:type="continuationSeparator" w:id="0">
    <w:p w14:paraId="0B5F10AB" w14:textId="77777777" w:rsidR="00851F04" w:rsidRDefault="00851F0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A99BB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D7B4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6AE0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C2B1" w14:textId="77777777" w:rsidR="00851F04" w:rsidRDefault="00851F04" w:rsidP="0088501B">
      <w:r>
        <w:separator/>
      </w:r>
    </w:p>
  </w:footnote>
  <w:footnote w:type="continuationSeparator" w:id="0">
    <w:p w14:paraId="31637C5A" w14:textId="77777777" w:rsidR="00851F04" w:rsidRDefault="00851F04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4C1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B24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D157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B8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51F04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22B8"/>
    <w:rsid w:val="00DA3555"/>
    <w:rsid w:val="00E456EE"/>
    <w:rsid w:val="00ED7AB9"/>
    <w:rsid w:val="00EE00A3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A5DDC"/>
  <w15:chartTrackingRefBased/>
  <w15:docId w15:val="{7ADD6D44-FD9E-4DB1-BE23-F25626A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D222B8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spacing w:line="240" w:lineRule="auto"/>
      <w:outlineLvl w:val="0"/>
    </w:pPr>
    <w:rPr>
      <w:rFonts w:eastAsiaTheme="majorEastAsia" w:cstheme="majorBidi"/>
      <w:bCs/>
      <w:kern w:val="2"/>
      <w:sz w:val="24"/>
      <w:szCs w:val="2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spacing w:line="240" w:lineRule="auto"/>
      <w:outlineLvl w:val="1"/>
    </w:pPr>
    <w:rPr>
      <w:rFonts w:eastAsiaTheme="majorEastAsia" w:cstheme="majorBidi"/>
      <w:b/>
      <w:bCs/>
      <w:kern w:val="2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spacing w:line="240" w:lineRule="auto"/>
      <w:outlineLvl w:val="2"/>
    </w:pPr>
    <w:rPr>
      <w:rFonts w:eastAsiaTheme="majorEastAsia" w:cstheme="majorBidi"/>
      <w:bCs/>
      <w:i/>
      <w:kern w:val="2"/>
      <w:szCs w:val="1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spacing w:line="240" w:lineRule="auto"/>
      <w:outlineLvl w:val="3"/>
    </w:pPr>
    <w:rPr>
      <w:rFonts w:eastAsiaTheme="majorEastAsia" w:cstheme="majorBidi"/>
      <w:bCs/>
      <w:iCs/>
      <w:kern w:val="2"/>
      <w:szCs w:val="1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0A2039" w:themeColor="accent1" w:themeShade="7F"/>
      <w:kern w:val="2"/>
      <w:szCs w:val="1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rsid w:val="00D222B8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D222B8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D222B8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18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D222B8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18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 w:line="240" w:lineRule="auto"/>
    </w:pPr>
    <w:rPr>
      <w:rFonts w:asciiTheme="minorHAnsi" w:eastAsiaTheme="majorEastAsia" w:hAnsiTheme="minorHAnsi" w:cstheme="majorBidi"/>
      <w:spacing w:val="5"/>
      <w:kern w:val="28"/>
      <w:sz w:val="52"/>
      <w:szCs w:val="52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pPr>
      <w:spacing w:line="240" w:lineRule="auto"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154273" w:themeColor="accent1"/>
      <w:spacing w:val="15"/>
      <w:kern w:val="2"/>
      <w:sz w:val="24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pPr>
      <w:spacing w:line="240" w:lineRule="auto"/>
    </w:pPr>
    <w:rPr>
      <w:rFonts w:asciiTheme="minorHAnsi" w:eastAsiaTheme="minorHAnsi" w:hAnsiTheme="minorHAnsi" w:cstheme="minorBidi"/>
      <w:i/>
      <w:iCs/>
      <w:color w:val="000000" w:themeColor="text1"/>
      <w:kern w:val="2"/>
      <w:szCs w:val="18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 w:line="240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154273" w:themeColor="accent1"/>
      <w:kern w:val="2"/>
      <w:szCs w:val="18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  <w:spacing w:line="240" w:lineRule="auto"/>
    </w:pPr>
    <w:rPr>
      <w:rFonts w:asciiTheme="minorHAnsi" w:eastAsiaTheme="minorHAnsi" w:hAnsiTheme="minorHAnsi" w:cstheme="minorBidi"/>
      <w:kern w:val="2"/>
      <w:szCs w:val="18"/>
      <w:lang w:eastAsia="en-US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22B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22B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22B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22B8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D222B8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D222B8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D222B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D222B8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Broodtekst">
    <w:name w:val="Broodtekst"/>
    <w:basedOn w:val="Standaard"/>
    <w:link w:val="BroodtekstChar"/>
    <w:qFormat/>
    <w:rsid w:val="00D222B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">
    <w:name w:val="Broodtekst Char"/>
    <w:basedOn w:val="Standaardalinea-lettertype"/>
    <w:link w:val="Broodtekst"/>
    <w:rsid w:val="00D222B8"/>
    <w:rPr>
      <w:rFonts w:ascii="Verdana" w:eastAsia="DejaVu Sans" w:hAnsi="Verdana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Hakobian, Grigor (RWS WVL)</dc:creator>
  <cp:keywords/>
  <dc:description/>
  <cp:lastModifiedBy>Hakobian, Grigor (RWS WVL)</cp:lastModifiedBy>
  <cp:revision>1</cp:revision>
  <dcterms:created xsi:type="dcterms:W3CDTF">2026-10-19T21:39:00Z</dcterms:created>
  <dcterms:modified xsi:type="dcterms:W3CDTF">2026-10-19T21:42:00Z</dcterms:modified>
</cp:coreProperties>
</file>