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4D7C9" w14:textId="3A5B0CCD" w:rsidR="00500D67" w:rsidRDefault="00473782" w:rsidP="00473782">
      <w:pPr>
        <w:rPr>
          <w:rFonts w:ascii="Arial" w:hAnsi="Arial" w:cs="Arial"/>
          <w:b/>
          <w:bCs/>
          <w:color w:val="000000" w:themeColor="text1"/>
          <w:sz w:val="32"/>
          <w:szCs w:val="32"/>
          <w:lang w:val="nl-NL"/>
        </w:rPr>
      </w:pPr>
      <w:r w:rsidRPr="00122A0E">
        <w:rPr>
          <w:rFonts w:ascii="Arial" w:hAnsi="Arial" w:cs="Arial"/>
          <w:noProof/>
          <w:sz w:val="32"/>
          <w:szCs w:val="32"/>
        </w:rPr>
        <mc:AlternateContent>
          <mc:Choice Requires="wps">
            <w:drawing>
              <wp:anchor distT="0" distB="0" distL="114300" distR="114300" simplePos="0" relativeHeight="251658240" behindDoc="0" locked="0" layoutInCell="1" allowOverlap="1" wp14:anchorId="2729E36D" wp14:editId="559D4135">
                <wp:simplePos x="0" y="0"/>
                <wp:positionH relativeFrom="margin">
                  <wp:posOffset>6026150</wp:posOffset>
                </wp:positionH>
                <wp:positionV relativeFrom="page">
                  <wp:posOffset>137795</wp:posOffset>
                </wp:positionV>
                <wp:extent cx="594360" cy="987552"/>
                <wp:effectExtent l="0" t="0" r="0" b="0"/>
                <wp:wrapNone/>
                <wp:docPr id="132" name="Rechthoek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solidFill>
                          <a:srgbClr val="EE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b/>
                                <w:bCs/>
                                <w:color w:val="FFFFFF" w:themeColor="background1"/>
                                <w:sz w:val="24"/>
                                <w:szCs w:val="24"/>
                              </w:rPr>
                              <w:alias w:val="Jaar"/>
                              <w:tag w:val=""/>
                              <w:id w:val="-785116381"/>
                              <w:dataBinding w:prefixMappings="xmlns:ns0='http://schemas.microsoft.com/office/2006/coverPageProps' " w:xpath="/ns0:CoverPageProperties[1]/ns0:PublishDate[1]" w:storeItemID="{55AF091B-3C7A-41E3-B477-F2FDAA23CFDA}"/>
                              <w:date>
                                <w:dateFormat w:val="yyyy"/>
                                <w:lid w:val="nl-NL"/>
                                <w:storeMappedDataAs w:val="dateTime"/>
                                <w:calendar w:val="gregorian"/>
                              </w:date>
                            </w:sdtPr>
                            <w:sdtContent>
                              <w:p w14:paraId="0E0E8DEE" w14:textId="04746F44" w:rsidR="00473782" w:rsidRPr="001A25AB" w:rsidRDefault="00473782" w:rsidP="00473782">
                                <w:pPr>
                                  <w:pStyle w:val="Geenafstand"/>
                                  <w:jc w:val="right"/>
                                  <w:rPr>
                                    <w:rFonts w:ascii="Arial" w:hAnsi="Arial" w:cs="Arial"/>
                                    <w:color w:val="FFFFFF" w:themeColor="background1"/>
                                    <w:sz w:val="24"/>
                                    <w:szCs w:val="24"/>
                                  </w:rPr>
                                </w:pPr>
                                <w:r w:rsidRPr="001A25AB">
                                  <w:rPr>
                                    <w:rFonts w:ascii="Arial" w:hAnsi="Arial" w:cs="Arial"/>
                                    <w:b/>
                                    <w:bCs/>
                                    <w:color w:val="FFFFFF" w:themeColor="background1"/>
                                    <w:sz w:val="24"/>
                                    <w:szCs w:val="24"/>
                                    <w:lang w:val="nl-NL"/>
                                  </w:rPr>
                                  <w:t xml:space="preserve">2026 </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2729E36D" id="Rechthoek 132" o:spid="_x0000_s1026" style="position:absolute;margin-left:474.5pt;margin-top:10.85pt;width:46.8pt;height:77.75pt;z-index:251658240;visibility:visible;mso-wrap-style:square;mso-width-percent:76;mso-height-percent:98;mso-wrap-distance-left:9pt;mso-wrap-distance-top:0;mso-wrap-distance-right:9pt;mso-wrap-distance-bottom:0;mso-position-horizontal:absolute;mso-position-horizontal-relative:margin;mso-position-vertical:absolute;mso-position-vertical-relative:page;mso-width-percent:76;mso-height-percent:9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" fillcolor="#e00" stroked="f" strokeweight="2pt">
                <o:lock v:ext="edit" aspectratio="t"/>
                <v:textbox inset="3.6pt,,3.6pt">
                  <w:txbxContent>
                    <w:sdt>
                      <w:sdtPr>
                        <w:rPr>
                          <w:rFonts w:ascii="Arial" w:hAnsi="Arial" w:cs="Arial"/>
                          <w:b/>
                          <w:bCs/>
                          <w:color w:val="FFFFFF" w:themeColor="background1"/>
                          <w:sz w:val="24"/>
                          <w:szCs w:val="24"/>
                        </w:rPr>
                        <w:alias w:val="Jaar"/>
                        <w:tag w:val=""/>
                        <w:id w:val="-785116381"/>
                        <w:dataBinding w:prefixMappings="xmlns:ns0='http://schemas.microsoft.com/office/2006/coverPageProps' " w:xpath="/ns0:CoverPageProperties[1]/ns0:PublishDate[1]" w:storeItemID="{55AF091B-3C7A-41E3-B477-F2FDAA23CFDA}"/>
                        <w:date>
                          <w:dateFormat w:val="yyyy"/>
                          <w:lid w:val="nl-NL"/>
                          <w:storeMappedDataAs w:val="dateTime"/>
                          <w:calendar w:val="gregorian"/>
                        </w:date>
                      </w:sdtPr>
                      <w:sdtContent>
                        <w:p w14:paraId="0E0E8DEE" w14:textId="04746F44" w:rsidR="00473782" w:rsidRPr="001A25AB" w:rsidRDefault="00473782" w:rsidP="00473782">
                          <w:pPr>
                            <w:pStyle w:val="Geenafstand"/>
                            <w:jc w:val="right"/>
                            <w:rPr>
                              <w:rFonts w:ascii="Arial" w:hAnsi="Arial" w:cs="Arial"/>
                              <w:color w:val="FFFFFF" w:themeColor="background1"/>
                              <w:sz w:val="24"/>
                              <w:szCs w:val="24"/>
                            </w:rPr>
                          </w:pPr>
                          <w:r w:rsidRPr="001A25AB">
                            <w:rPr>
                              <w:rFonts w:ascii="Arial" w:hAnsi="Arial" w:cs="Arial"/>
                              <w:b/>
                              <w:bCs/>
                              <w:color w:val="FFFFFF" w:themeColor="background1"/>
                              <w:sz w:val="24"/>
                              <w:szCs w:val="24"/>
                              <w:lang w:val="nl-NL"/>
                            </w:rPr>
                            <w:t xml:space="preserve">2026 </w:t>
                          </w:r>
                        </w:p>
                      </w:sdtContent>
                    </w:sdt>
                  </w:txbxContent>
                </v:textbox>
                <w10:wrap anchorx="margin" anchory="page"/>
              </v:rect>
            </w:pict>
          </mc:Fallback>
        </mc:AlternateContent>
      </w:r>
      <w:r w:rsidRPr="00122A0E">
        <w:rPr>
          <w:rFonts w:ascii="Arial" w:hAnsi="Arial" w:cs="Arial"/>
          <w:b/>
          <w:bCs/>
          <w:color w:val="000000" w:themeColor="text1"/>
          <w:sz w:val="32"/>
          <w:szCs w:val="32"/>
          <w:lang w:val="nl-NL"/>
        </w:rPr>
        <w:t>Antwoordenformulier marktconsultatie - Verduurzamen van rioleringswerkzaamheden</w:t>
      </w:r>
    </w:p>
    <w:p w14:paraId="632C37F4" w14:textId="77777777" w:rsidR="00116A1E" w:rsidRPr="00116A1E" w:rsidRDefault="00116A1E" w:rsidP="00116A1E">
      <w:pPr>
        <w:pStyle w:val="Geenafstand"/>
        <w:rPr>
          <w:sz w:val="2"/>
          <w:szCs w:val="2"/>
          <w:lang w:val="nl-NL"/>
        </w:rPr>
      </w:pPr>
    </w:p>
    <w:tbl>
      <w:tblPr>
        <w:tblStyle w:val="Tabelraster"/>
        <w:tblW w:w="0" w:type="auto"/>
        <w:tblLook w:val="04A0" w:firstRow="1" w:lastRow="0" w:firstColumn="1" w:lastColumn="0" w:noHBand="0" w:noVBand="1"/>
      </w:tblPr>
      <w:tblGrid>
        <w:gridCol w:w="2689"/>
        <w:gridCol w:w="7053"/>
      </w:tblGrid>
      <w:tr w:rsidR="00116A1E" w14:paraId="239D21D0" w14:textId="77777777" w:rsidTr="00116A1E">
        <w:tc>
          <w:tcPr>
            <w:tcW w:w="2689" w:type="dxa"/>
          </w:tcPr>
          <w:p w14:paraId="4FB52110" w14:textId="46ACEF72" w:rsidR="00116A1E" w:rsidRDefault="00116A1E" w:rsidP="00116A1E">
            <w:pPr>
              <w:pStyle w:val="Geenafstand"/>
              <w:rPr>
                <w:rFonts w:ascii="Arial" w:hAnsi="Arial" w:cs="Arial"/>
                <w:b/>
                <w:bCs/>
                <w:color w:val="000000" w:themeColor="text1"/>
                <w:sz w:val="32"/>
                <w:szCs w:val="32"/>
                <w:lang w:val="nl-NL"/>
              </w:rPr>
            </w:pPr>
            <w:r w:rsidRPr="00116A1E">
              <w:rPr>
                <w:rFonts w:ascii="Arial" w:hAnsi="Arial" w:cs="Arial"/>
                <w:b/>
                <w:bCs/>
                <w:sz w:val="28"/>
                <w:szCs w:val="28"/>
                <w:lang w:val="nl-NL"/>
              </w:rPr>
              <w:t>Naam organisatie</w:t>
            </w:r>
          </w:p>
        </w:tc>
        <w:tc>
          <w:tcPr>
            <w:tcW w:w="7053" w:type="dxa"/>
          </w:tcPr>
          <w:p w14:paraId="72C250A8" w14:textId="77777777" w:rsidR="00116A1E" w:rsidRDefault="00116A1E" w:rsidP="00473782">
            <w:pPr>
              <w:rPr>
                <w:rFonts w:ascii="Arial" w:hAnsi="Arial" w:cs="Arial"/>
                <w:b/>
                <w:bCs/>
                <w:color w:val="000000" w:themeColor="text1"/>
                <w:sz w:val="32"/>
                <w:szCs w:val="32"/>
                <w:lang w:val="nl-NL"/>
              </w:rPr>
            </w:pPr>
          </w:p>
        </w:tc>
      </w:tr>
    </w:tbl>
    <w:p w14:paraId="4AC60A3C" w14:textId="77777777" w:rsidR="00116A1E" w:rsidRPr="00116A1E" w:rsidRDefault="00116A1E" w:rsidP="00473782">
      <w:pPr>
        <w:pStyle w:val="Geenafstand"/>
        <w:rPr>
          <w:rFonts w:ascii="Arial" w:hAnsi="Arial" w:cs="Arial"/>
          <w:sz w:val="14"/>
          <w:szCs w:val="14"/>
          <w:lang w:val="nl-NL"/>
        </w:rPr>
      </w:pPr>
    </w:p>
    <w:p w14:paraId="089D409B" w14:textId="133A9DD7" w:rsidR="00473782" w:rsidRPr="001A25AB" w:rsidRDefault="00473782" w:rsidP="00473782">
      <w:pPr>
        <w:pStyle w:val="Geenafstand"/>
        <w:rPr>
          <w:rFonts w:ascii="Arial" w:hAnsi="Arial" w:cs="Arial"/>
          <w:lang w:val="nl-NL"/>
        </w:rPr>
      </w:pPr>
      <w:r w:rsidRPr="001A25AB">
        <w:rPr>
          <w:rFonts w:ascii="Arial" w:hAnsi="Arial" w:cs="Arial"/>
          <w:lang w:val="nl-NL"/>
        </w:rPr>
        <w:t xml:space="preserve">Gebruik onderstaande tabel om antwoord te geven op de vragen van de marktconsultatie. </w:t>
      </w:r>
    </w:p>
    <w:tbl>
      <w:tblPr>
        <w:tblStyle w:val="Tabelraster"/>
        <w:tblW w:w="0" w:type="auto"/>
        <w:tblLook w:val="04A0" w:firstRow="1" w:lastRow="0" w:firstColumn="1" w:lastColumn="0" w:noHBand="0" w:noVBand="1"/>
      </w:tblPr>
      <w:tblGrid>
        <w:gridCol w:w="9345"/>
      </w:tblGrid>
      <w:tr w:rsidR="00473782" w:rsidRPr="00116A1E" w14:paraId="09700D60" w14:textId="77777777" w:rsidTr="00473782">
        <w:tc>
          <w:tcPr>
            <w:tcW w:w="9345" w:type="dxa"/>
          </w:tcPr>
          <w:p w14:paraId="5A97B7B9" w14:textId="40C680E7" w:rsidR="00473782" w:rsidRPr="001A25AB" w:rsidRDefault="00473782" w:rsidP="00473782">
            <w:pPr>
              <w:pStyle w:val="Geenafstand"/>
              <w:rPr>
                <w:rFonts w:ascii="Arial" w:hAnsi="Arial" w:cs="Arial"/>
                <w:b/>
                <w:bCs/>
                <w:lang w:val="nl-NL"/>
              </w:rPr>
            </w:pPr>
            <w:r w:rsidRPr="001A25AB">
              <w:rPr>
                <w:rFonts w:ascii="Arial" w:hAnsi="Arial" w:cs="Arial"/>
                <w:b/>
                <w:bCs/>
                <w:lang w:val="nl-NL"/>
              </w:rPr>
              <w:t xml:space="preserve">Vraag 1. Wat zijn volgens u de belangrijkste ontwikkelingen en maatregelen voor een toekomstbestendig rioleringsstelsel in </w:t>
            </w:r>
            <w:r w:rsidR="000C1F57" w:rsidRPr="001A25AB">
              <w:rPr>
                <w:rFonts w:ascii="Arial" w:hAnsi="Arial" w:cs="Arial"/>
                <w:b/>
                <w:bCs/>
                <w:lang w:val="nl-NL"/>
              </w:rPr>
              <w:t>de gemeente Gouda</w:t>
            </w:r>
            <w:r w:rsidRPr="001A25AB">
              <w:rPr>
                <w:rFonts w:ascii="Arial" w:hAnsi="Arial" w:cs="Arial"/>
                <w:b/>
                <w:bCs/>
                <w:lang w:val="nl-NL"/>
              </w:rPr>
              <w:t xml:space="preserve"> voor de komende 10 tot 20 jaar?</w:t>
            </w:r>
          </w:p>
        </w:tc>
      </w:tr>
      <w:tr w:rsidR="00473782" w:rsidRPr="001A25AB" w14:paraId="2F92DB8C" w14:textId="77777777" w:rsidTr="00473782">
        <w:tc>
          <w:tcPr>
            <w:tcW w:w="9345" w:type="dxa"/>
          </w:tcPr>
          <w:p w14:paraId="494A8FF4" w14:textId="77777777" w:rsidR="00473782" w:rsidRPr="001A25AB" w:rsidRDefault="00473782" w:rsidP="00473782">
            <w:pPr>
              <w:pStyle w:val="Geenafstand"/>
              <w:rPr>
                <w:rFonts w:ascii="Arial" w:hAnsi="Arial" w:cs="Arial"/>
                <w:lang w:val="nl-NL"/>
              </w:rPr>
            </w:pPr>
            <w:r w:rsidRPr="001A25AB">
              <w:rPr>
                <w:rFonts w:ascii="Arial" w:hAnsi="Arial" w:cs="Arial"/>
                <w:lang w:val="nl-NL"/>
              </w:rPr>
              <w:t>Antwoord op bovenstaande vraag:</w:t>
            </w:r>
          </w:p>
          <w:p w14:paraId="72D713AA" w14:textId="77777777" w:rsidR="00473782" w:rsidRPr="001A25AB" w:rsidRDefault="00473782" w:rsidP="00473782">
            <w:pPr>
              <w:pStyle w:val="Geenafstand"/>
              <w:rPr>
                <w:rFonts w:ascii="Arial" w:hAnsi="Arial" w:cs="Arial"/>
                <w:lang w:val="nl-NL"/>
              </w:rPr>
            </w:pPr>
          </w:p>
          <w:p w14:paraId="4B23FBDC" w14:textId="77777777" w:rsidR="00473782" w:rsidRPr="001A25AB" w:rsidRDefault="00473782" w:rsidP="00473782">
            <w:pPr>
              <w:pStyle w:val="Geenafstand"/>
              <w:rPr>
                <w:rFonts w:ascii="Arial" w:hAnsi="Arial" w:cs="Arial"/>
                <w:lang w:val="nl-NL"/>
              </w:rPr>
            </w:pPr>
          </w:p>
          <w:p w14:paraId="3DBDA5EA" w14:textId="3D68C146" w:rsidR="00473782" w:rsidRPr="001A25AB" w:rsidRDefault="00473782" w:rsidP="00473782">
            <w:pPr>
              <w:pStyle w:val="Geenafstand"/>
              <w:rPr>
                <w:rFonts w:ascii="Arial" w:hAnsi="Arial" w:cs="Arial"/>
                <w:lang w:val="nl-NL"/>
              </w:rPr>
            </w:pPr>
          </w:p>
        </w:tc>
      </w:tr>
      <w:tr w:rsidR="00473782" w:rsidRPr="00116A1E" w14:paraId="4FA8B747" w14:textId="77777777" w:rsidTr="00473782">
        <w:tc>
          <w:tcPr>
            <w:tcW w:w="9345" w:type="dxa"/>
          </w:tcPr>
          <w:p w14:paraId="2ABDD532" w14:textId="22278781" w:rsidR="00473782" w:rsidRPr="001A25AB" w:rsidRDefault="00473782" w:rsidP="00473782">
            <w:pPr>
              <w:pStyle w:val="Geenafstand"/>
              <w:rPr>
                <w:rFonts w:ascii="Arial" w:hAnsi="Arial" w:cs="Arial"/>
                <w:b/>
                <w:bCs/>
                <w:lang w:val="nl-NL"/>
              </w:rPr>
            </w:pPr>
            <w:r w:rsidRPr="001A25AB">
              <w:rPr>
                <w:rFonts w:ascii="Arial" w:hAnsi="Arial" w:cs="Arial"/>
                <w:b/>
                <w:bCs/>
                <w:lang w:val="nl-NL"/>
              </w:rPr>
              <w:t xml:space="preserve">Vraag 2. Op welke aspecten van circulariteit kan impact worden gerealiseerd via rioleringswerkzaamheden? Wat zijn de voordelen, nadelen en risico’s voor de kwaliteit, beeldvorming en garanties? </w:t>
            </w:r>
          </w:p>
        </w:tc>
      </w:tr>
      <w:tr w:rsidR="00473782" w:rsidRPr="001A25AB" w14:paraId="5276CE07" w14:textId="77777777" w:rsidTr="00473782">
        <w:tc>
          <w:tcPr>
            <w:tcW w:w="9345" w:type="dxa"/>
          </w:tcPr>
          <w:p w14:paraId="0F322BBD" w14:textId="77777777" w:rsidR="00473782" w:rsidRPr="001A25AB" w:rsidRDefault="00473782" w:rsidP="00473782">
            <w:pPr>
              <w:pStyle w:val="Geenafstand"/>
              <w:rPr>
                <w:rFonts w:ascii="Arial" w:hAnsi="Arial" w:cs="Arial"/>
                <w:lang w:val="nl-NL"/>
              </w:rPr>
            </w:pPr>
            <w:r w:rsidRPr="001A25AB">
              <w:rPr>
                <w:rFonts w:ascii="Arial" w:hAnsi="Arial" w:cs="Arial"/>
                <w:lang w:val="nl-NL"/>
              </w:rPr>
              <w:t>Antwoord op bovenstaande vraag:</w:t>
            </w:r>
          </w:p>
          <w:p w14:paraId="12C49807" w14:textId="77777777" w:rsidR="00473782" w:rsidRPr="001A25AB" w:rsidRDefault="00473782" w:rsidP="00473782">
            <w:pPr>
              <w:pStyle w:val="Geenafstand"/>
              <w:rPr>
                <w:rFonts w:ascii="Arial" w:hAnsi="Arial" w:cs="Arial"/>
                <w:lang w:val="nl-NL"/>
              </w:rPr>
            </w:pPr>
          </w:p>
          <w:p w14:paraId="1B08F805" w14:textId="77777777" w:rsidR="00473782" w:rsidRPr="001A25AB" w:rsidRDefault="00473782" w:rsidP="00473782">
            <w:pPr>
              <w:pStyle w:val="Geenafstand"/>
              <w:rPr>
                <w:rFonts w:ascii="Arial" w:hAnsi="Arial" w:cs="Arial"/>
                <w:lang w:val="nl-NL"/>
              </w:rPr>
            </w:pPr>
          </w:p>
          <w:p w14:paraId="273FB7B1" w14:textId="77777777" w:rsidR="00473782" w:rsidRPr="001A25AB" w:rsidRDefault="00473782" w:rsidP="00473782">
            <w:pPr>
              <w:pStyle w:val="Geenafstand"/>
              <w:rPr>
                <w:rFonts w:ascii="Arial" w:hAnsi="Arial" w:cs="Arial"/>
                <w:lang w:val="nl-NL"/>
              </w:rPr>
            </w:pPr>
          </w:p>
        </w:tc>
      </w:tr>
      <w:tr w:rsidR="00473782" w:rsidRPr="00116A1E" w14:paraId="164F082D" w14:textId="77777777" w:rsidTr="00473782">
        <w:tc>
          <w:tcPr>
            <w:tcW w:w="9345" w:type="dxa"/>
          </w:tcPr>
          <w:p w14:paraId="168C1003" w14:textId="47AD07ED" w:rsidR="00473782" w:rsidRPr="001A25AB" w:rsidRDefault="00473782" w:rsidP="00473782">
            <w:pPr>
              <w:pStyle w:val="Geenafstand"/>
              <w:rPr>
                <w:rFonts w:ascii="Arial" w:hAnsi="Arial" w:cs="Arial"/>
                <w:b/>
                <w:bCs/>
                <w:lang w:val="nl-NL"/>
              </w:rPr>
            </w:pPr>
            <w:r w:rsidRPr="001A25AB">
              <w:rPr>
                <w:rFonts w:ascii="Arial" w:hAnsi="Arial" w:cs="Arial"/>
                <w:b/>
                <w:bCs/>
                <w:lang w:val="nl-NL"/>
              </w:rPr>
              <w:t xml:space="preserve">Vraag 3. In hoeverre is het gebruik van emissieloos materieel binnen rioleringswerkzaamheden gebruikelijk en over welk materieel hebben we het dan? En wat is uw visie op de doelmatigheid van het desbetreffende materieel (impact vs. </w:t>
            </w:r>
            <w:r w:rsidR="00282E4B">
              <w:rPr>
                <w:rFonts w:ascii="Arial" w:hAnsi="Arial" w:cs="Arial"/>
                <w:b/>
                <w:bCs/>
                <w:lang w:val="nl-NL"/>
              </w:rPr>
              <w:t>k</w:t>
            </w:r>
            <w:r w:rsidRPr="001A25AB">
              <w:rPr>
                <w:rFonts w:ascii="Arial" w:hAnsi="Arial" w:cs="Arial"/>
                <w:b/>
                <w:bCs/>
                <w:lang w:val="nl-NL"/>
              </w:rPr>
              <w:t>osten)?</w:t>
            </w:r>
          </w:p>
        </w:tc>
      </w:tr>
      <w:tr w:rsidR="00473782" w:rsidRPr="001A25AB" w14:paraId="5B34CFD1" w14:textId="77777777" w:rsidTr="00473782">
        <w:tc>
          <w:tcPr>
            <w:tcW w:w="9345" w:type="dxa"/>
          </w:tcPr>
          <w:p w14:paraId="79AC02CE" w14:textId="77777777" w:rsidR="00473782" w:rsidRPr="001A25AB" w:rsidRDefault="00473782" w:rsidP="00473782">
            <w:pPr>
              <w:pStyle w:val="Geenafstand"/>
              <w:rPr>
                <w:rFonts w:ascii="Arial" w:hAnsi="Arial" w:cs="Arial"/>
                <w:lang w:val="nl-NL"/>
              </w:rPr>
            </w:pPr>
            <w:r w:rsidRPr="001A25AB">
              <w:rPr>
                <w:rFonts w:ascii="Arial" w:hAnsi="Arial" w:cs="Arial"/>
                <w:lang w:val="nl-NL"/>
              </w:rPr>
              <w:t>Antwoord op bovenstaande vraag:</w:t>
            </w:r>
          </w:p>
          <w:p w14:paraId="56F49E0F" w14:textId="77777777" w:rsidR="00473782" w:rsidRPr="001A25AB" w:rsidRDefault="00473782" w:rsidP="00473782">
            <w:pPr>
              <w:pStyle w:val="Geenafstand"/>
              <w:rPr>
                <w:rFonts w:ascii="Arial" w:hAnsi="Arial" w:cs="Arial"/>
                <w:lang w:val="nl-NL"/>
              </w:rPr>
            </w:pPr>
          </w:p>
          <w:p w14:paraId="01607DCB" w14:textId="77777777" w:rsidR="00473782" w:rsidRPr="001A25AB" w:rsidRDefault="00473782" w:rsidP="00473782">
            <w:pPr>
              <w:pStyle w:val="Geenafstand"/>
              <w:rPr>
                <w:rFonts w:ascii="Arial" w:hAnsi="Arial" w:cs="Arial"/>
                <w:lang w:val="nl-NL"/>
              </w:rPr>
            </w:pPr>
          </w:p>
          <w:p w14:paraId="26A9CD46" w14:textId="77777777" w:rsidR="00473782" w:rsidRPr="001A25AB" w:rsidRDefault="00473782" w:rsidP="00473782">
            <w:pPr>
              <w:pStyle w:val="Geenafstand"/>
              <w:rPr>
                <w:rFonts w:ascii="Arial" w:hAnsi="Arial" w:cs="Arial"/>
                <w:lang w:val="nl-NL"/>
              </w:rPr>
            </w:pPr>
          </w:p>
        </w:tc>
      </w:tr>
      <w:tr w:rsidR="00473782" w:rsidRPr="00116A1E" w14:paraId="2BAF6607" w14:textId="77777777" w:rsidTr="00473782">
        <w:tc>
          <w:tcPr>
            <w:tcW w:w="9345" w:type="dxa"/>
          </w:tcPr>
          <w:p w14:paraId="70F96BF4" w14:textId="4693AA45" w:rsidR="00473782" w:rsidRPr="001A25AB" w:rsidRDefault="00473782" w:rsidP="00473782">
            <w:pPr>
              <w:pStyle w:val="Geenafstand"/>
              <w:rPr>
                <w:rFonts w:ascii="Arial" w:hAnsi="Arial" w:cs="Arial"/>
                <w:b/>
                <w:bCs/>
                <w:lang w:val="nl-NL"/>
              </w:rPr>
            </w:pPr>
            <w:r w:rsidRPr="001A25AB">
              <w:rPr>
                <w:rFonts w:ascii="Arial" w:hAnsi="Arial" w:cs="Arial"/>
                <w:b/>
                <w:bCs/>
                <w:lang w:val="nl-NL"/>
              </w:rPr>
              <w:t>Vraag 4. Onder welke omstandigheden is volgens u een gescheiden stelsel vanuit duurzaamheid en levensduur een logische keuze?</w:t>
            </w:r>
          </w:p>
        </w:tc>
      </w:tr>
      <w:tr w:rsidR="00473782" w:rsidRPr="001A25AB" w14:paraId="320053BB" w14:textId="77777777" w:rsidTr="00473782">
        <w:tc>
          <w:tcPr>
            <w:tcW w:w="9345" w:type="dxa"/>
          </w:tcPr>
          <w:p w14:paraId="56F1EA4A" w14:textId="77777777" w:rsidR="00473782" w:rsidRPr="001A25AB" w:rsidRDefault="00473782" w:rsidP="00473782">
            <w:pPr>
              <w:pStyle w:val="Geenafstand"/>
              <w:rPr>
                <w:rFonts w:ascii="Arial" w:hAnsi="Arial" w:cs="Arial"/>
                <w:lang w:val="nl-NL"/>
              </w:rPr>
            </w:pPr>
            <w:r w:rsidRPr="001A25AB">
              <w:rPr>
                <w:rFonts w:ascii="Arial" w:hAnsi="Arial" w:cs="Arial"/>
                <w:lang w:val="nl-NL"/>
              </w:rPr>
              <w:t>Antwoord op bovenstaande vraag:</w:t>
            </w:r>
          </w:p>
          <w:p w14:paraId="19B5FD11" w14:textId="77777777" w:rsidR="00473782" w:rsidRPr="001A25AB" w:rsidRDefault="00473782" w:rsidP="00473782">
            <w:pPr>
              <w:pStyle w:val="Geenafstand"/>
              <w:rPr>
                <w:rFonts w:ascii="Arial" w:hAnsi="Arial" w:cs="Arial"/>
                <w:lang w:val="nl-NL"/>
              </w:rPr>
            </w:pPr>
          </w:p>
          <w:p w14:paraId="75BA2307" w14:textId="77777777" w:rsidR="00473782" w:rsidRPr="001A25AB" w:rsidRDefault="00473782" w:rsidP="00473782">
            <w:pPr>
              <w:pStyle w:val="Geenafstand"/>
              <w:rPr>
                <w:rFonts w:ascii="Arial" w:hAnsi="Arial" w:cs="Arial"/>
                <w:lang w:val="nl-NL"/>
              </w:rPr>
            </w:pPr>
          </w:p>
          <w:p w14:paraId="16E388B5" w14:textId="77777777" w:rsidR="00473782" w:rsidRPr="001A25AB" w:rsidRDefault="00473782" w:rsidP="00473782">
            <w:pPr>
              <w:pStyle w:val="Geenafstand"/>
              <w:rPr>
                <w:rFonts w:ascii="Arial" w:hAnsi="Arial" w:cs="Arial"/>
                <w:lang w:val="nl-NL"/>
              </w:rPr>
            </w:pPr>
          </w:p>
        </w:tc>
      </w:tr>
      <w:tr w:rsidR="00473782" w:rsidRPr="00116A1E" w14:paraId="6445A5CA" w14:textId="77777777" w:rsidTr="00473782">
        <w:tc>
          <w:tcPr>
            <w:tcW w:w="9345" w:type="dxa"/>
          </w:tcPr>
          <w:p w14:paraId="02E9F416" w14:textId="2A481D02" w:rsidR="00473782" w:rsidRPr="001A25AB" w:rsidRDefault="00473782" w:rsidP="00473782">
            <w:pPr>
              <w:pStyle w:val="Geenafstand"/>
              <w:rPr>
                <w:rFonts w:ascii="Arial" w:hAnsi="Arial" w:cs="Arial"/>
                <w:b/>
                <w:bCs/>
                <w:lang w:val="nl-NL"/>
              </w:rPr>
            </w:pPr>
            <w:r w:rsidRPr="001A25AB">
              <w:rPr>
                <w:rFonts w:ascii="Arial" w:hAnsi="Arial" w:cs="Arial"/>
                <w:b/>
                <w:bCs/>
                <w:lang w:val="nl-NL"/>
              </w:rPr>
              <w:t xml:space="preserve">Vraag 5. Wat is uw visie op wanneer je riolering wel of niet onderheid? Wat is het effect van onderheien op MKI, levensduur en beheer? </w:t>
            </w:r>
          </w:p>
        </w:tc>
      </w:tr>
      <w:tr w:rsidR="00473782" w:rsidRPr="001A25AB" w14:paraId="4A8FEE0F" w14:textId="77777777" w:rsidTr="00473782">
        <w:tc>
          <w:tcPr>
            <w:tcW w:w="9345" w:type="dxa"/>
          </w:tcPr>
          <w:p w14:paraId="296467F4" w14:textId="77777777" w:rsidR="00473782" w:rsidRPr="001A25AB" w:rsidRDefault="00473782" w:rsidP="00473782">
            <w:pPr>
              <w:pStyle w:val="Geenafstand"/>
              <w:rPr>
                <w:rFonts w:ascii="Arial" w:hAnsi="Arial" w:cs="Arial"/>
                <w:lang w:val="nl-NL"/>
              </w:rPr>
            </w:pPr>
            <w:r w:rsidRPr="001A25AB">
              <w:rPr>
                <w:rFonts w:ascii="Arial" w:hAnsi="Arial" w:cs="Arial"/>
                <w:lang w:val="nl-NL"/>
              </w:rPr>
              <w:t>Antwoord op bovenstaande vraag:</w:t>
            </w:r>
          </w:p>
          <w:p w14:paraId="0BF4C500" w14:textId="77777777" w:rsidR="00473782" w:rsidRPr="001A25AB" w:rsidRDefault="00473782" w:rsidP="00473782">
            <w:pPr>
              <w:pStyle w:val="Geenafstand"/>
              <w:rPr>
                <w:rFonts w:ascii="Arial" w:hAnsi="Arial" w:cs="Arial"/>
                <w:lang w:val="nl-NL"/>
              </w:rPr>
            </w:pPr>
          </w:p>
          <w:p w14:paraId="48363DCF" w14:textId="77777777" w:rsidR="00473782" w:rsidRPr="001A25AB" w:rsidRDefault="00473782" w:rsidP="00473782">
            <w:pPr>
              <w:pStyle w:val="Geenafstand"/>
              <w:rPr>
                <w:rFonts w:ascii="Arial" w:hAnsi="Arial" w:cs="Arial"/>
                <w:lang w:val="nl-NL"/>
              </w:rPr>
            </w:pPr>
          </w:p>
          <w:p w14:paraId="77B3DF71" w14:textId="77777777" w:rsidR="00473782" w:rsidRPr="001A25AB" w:rsidRDefault="00473782" w:rsidP="00473782">
            <w:pPr>
              <w:pStyle w:val="Geenafstand"/>
              <w:rPr>
                <w:rFonts w:ascii="Arial" w:hAnsi="Arial" w:cs="Arial"/>
                <w:lang w:val="nl-NL"/>
              </w:rPr>
            </w:pPr>
          </w:p>
        </w:tc>
      </w:tr>
      <w:tr w:rsidR="00473782" w:rsidRPr="00116A1E" w14:paraId="234067B5" w14:textId="77777777" w:rsidTr="00473782">
        <w:tc>
          <w:tcPr>
            <w:tcW w:w="9345" w:type="dxa"/>
          </w:tcPr>
          <w:p w14:paraId="5EF62042" w14:textId="0AF1AD77" w:rsidR="00473782" w:rsidRPr="001A25AB" w:rsidRDefault="00473782" w:rsidP="00473782">
            <w:pPr>
              <w:pStyle w:val="Geenafstand"/>
              <w:rPr>
                <w:rFonts w:ascii="Arial" w:hAnsi="Arial" w:cs="Arial"/>
                <w:b/>
                <w:bCs/>
                <w:lang w:val="nl-NL"/>
              </w:rPr>
            </w:pPr>
            <w:r w:rsidRPr="001A25AB">
              <w:rPr>
                <w:rFonts w:ascii="Arial" w:hAnsi="Arial" w:cs="Arial"/>
                <w:b/>
                <w:bCs/>
                <w:lang w:val="nl-NL"/>
              </w:rPr>
              <w:t>Vraag 6. De gemeente</w:t>
            </w:r>
            <w:r w:rsidR="0009598F">
              <w:rPr>
                <w:rFonts w:ascii="Arial" w:hAnsi="Arial" w:cs="Arial"/>
                <w:b/>
                <w:bCs/>
                <w:lang w:val="nl-NL"/>
              </w:rPr>
              <w:t xml:space="preserve"> is</w:t>
            </w:r>
            <w:r w:rsidRPr="001A25AB">
              <w:rPr>
                <w:rFonts w:ascii="Arial" w:hAnsi="Arial" w:cs="Arial"/>
                <w:b/>
                <w:bCs/>
                <w:lang w:val="nl-NL"/>
              </w:rPr>
              <w:t xml:space="preserve"> voornemens om in de toekomst meer met MKI te gaan werken. Wat zijn belangrijke aandachtspunten voor het werken met MKI binnen rioleringswerkzaamheden, waar liggen kansen en welke LCA-fases zijn wanneer relevant? </w:t>
            </w:r>
          </w:p>
        </w:tc>
      </w:tr>
      <w:tr w:rsidR="00473782" w:rsidRPr="001A25AB" w14:paraId="2D679D68" w14:textId="77777777" w:rsidTr="00473782">
        <w:tc>
          <w:tcPr>
            <w:tcW w:w="9345" w:type="dxa"/>
          </w:tcPr>
          <w:p w14:paraId="6315E99C" w14:textId="77777777" w:rsidR="00473782" w:rsidRPr="001A25AB" w:rsidRDefault="00473782" w:rsidP="00473782">
            <w:pPr>
              <w:pStyle w:val="Geenafstand"/>
              <w:rPr>
                <w:rFonts w:ascii="Arial" w:hAnsi="Arial" w:cs="Arial"/>
                <w:lang w:val="nl-NL"/>
              </w:rPr>
            </w:pPr>
            <w:r w:rsidRPr="001A25AB">
              <w:rPr>
                <w:rFonts w:ascii="Arial" w:hAnsi="Arial" w:cs="Arial"/>
                <w:lang w:val="nl-NL"/>
              </w:rPr>
              <w:t>Antwoord op bovenstaande vraag:</w:t>
            </w:r>
          </w:p>
          <w:p w14:paraId="5AAFF996" w14:textId="77777777" w:rsidR="00473782" w:rsidRPr="001A25AB" w:rsidRDefault="00473782" w:rsidP="00473782">
            <w:pPr>
              <w:pStyle w:val="Geenafstand"/>
              <w:rPr>
                <w:rFonts w:ascii="Arial" w:hAnsi="Arial" w:cs="Arial"/>
                <w:lang w:val="nl-NL"/>
              </w:rPr>
            </w:pPr>
          </w:p>
          <w:p w14:paraId="2C06C942" w14:textId="77777777" w:rsidR="00473782" w:rsidRPr="001A25AB" w:rsidRDefault="00473782" w:rsidP="00473782">
            <w:pPr>
              <w:pStyle w:val="Geenafstand"/>
              <w:rPr>
                <w:rFonts w:ascii="Arial" w:hAnsi="Arial" w:cs="Arial"/>
                <w:lang w:val="nl-NL"/>
              </w:rPr>
            </w:pPr>
          </w:p>
          <w:p w14:paraId="0ACE74E8" w14:textId="77777777" w:rsidR="00473782" w:rsidRPr="001A25AB" w:rsidRDefault="00473782" w:rsidP="00473782">
            <w:pPr>
              <w:pStyle w:val="Geenafstand"/>
              <w:rPr>
                <w:rFonts w:ascii="Arial" w:hAnsi="Arial" w:cs="Arial"/>
                <w:lang w:val="nl-NL"/>
              </w:rPr>
            </w:pPr>
          </w:p>
        </w:tc>
      </w:tr>
      <w:tr w:rsidR="00473782" w:rsidRPr="00116A1E" w14:paraId="452B41FE" w14:textId="77777777" w:rsidTr="00473782">
        <w:tc>
          <w:tcPr>
            <w:tcW w:w="9345" w:type="dxa"/>
          </w:tcPr>
          <w:p w14:paraId="5A3883F5" w14:textId="3C447106" w:rsidR="00473782" w:rsidRPr="001A25AB" w:rsidRDefault="00473782" w:rsidP="00473782">
            <w:pPr>
              <w:pStyle w:val="Geenafstand"/>
              <w:rPr>
                <w:rFonts w:ascii="Arial" w:hAnsi="Arial" w:cs="Arial"/>
                <w:b/>
                <w:bCs/>
                <w:lang w:val="nl-NL"/>
              </w:rPr>
            </w:pPr>
            <w:r w:rsidRPr="001A25AB">
              <w:rPr>
                <w:rFonts w:ascii="Arial" w:hAnsi="Arial" w:cs="Arial"/>
                <w:b/>
                <w:bCs/>
                <w:lang w:val="nl-NL"/>
              </w:rPr>
              <w:t xml:space="preserve">Vraag 7. Kunt u, per type materiaal, omschrijven wat de invloed is op MKI, TCO en de investering? En in welke situatie welk type materiaal beter past? Het gaat om de volgende producten: </w:t>
            </w:r>
          </w:p>
        </w:tc>
      </w:tr>
      <w:tr w:rsidR="00473782" w:rsidRPr="001A25AB" w14:paraId="5D371995" w14:textId="77777777" w:rsidTr="00116A1E">
        <w:trPr>
          <w:trHeight w:val="985"/>
        </w:trPr>
        <w:tc>
          <w:tcPr>
            <w:tcW w:w="9345" w:type="dxa"/>
          </w:tcPr>
          <w:p w14:paraId="5690ACD9" w14:textId="4F5E036B" w:rsidR="00473782" w:rsidRPr="001A25AB" w:rsidRDefault="00473782" w:rsidP="00473782">
            <w:pPr>
              <w:pStyle w:val="Geenafstand"/>
              <w:rPr>
                <w:rFonts w:ascii="Arial" w:hAnsi="Arial" w:cs="Arial"/>
                <w:lang w:val="nl-NL"/>
              </w:rPr>
            </w:pPr>
            <w:r w:rsidRPr="001A25AB">
              <w:rPr>
                <w:rFonts w:ascii="Arial" w:hAnsi="Arial" w:cs="Arial"/>
                <w:lang w:val="nl-NL"/>
              </w:rPr>
              <w:t>Antwoord op bovenstaande vraag:</w:t>
            </w:r>
          </w:p>
          <w:p w14:paraId="617F7CEA" w14:textId="74936B84" w:rsidR="00473782" w:rsidRPr="001A25AB" w:rsidRDefault="00473782" w:rsidP="00473782">
            <w:pPr>
              <w:pStyle w:val="Geenafstand"/>
              <w:numPr>
                <w:ilvl w:val="0"/>
                <w:numId w:val="34"/>
              </w:numPr>
              <w:rPr>
                <w:rFonts w:ascii="Arial" w:hAnsi="Arial" w:cs="Arial"/>
                <w:lang w:val="nl-NL"/>
              </w:rPr>
            </w:pPr>
            <w:r w:rsidRPr="001A25AB">
              <w:rPr>
                <w:rFonts w:ascii="Arial" w:hAnsi="Arial" w:cs="Arial"/>
                <w:lang w:val="nl-NL"/>
              </w:rPr>
              <w:t>PVC</w:t>
            </w:r>
          </w:p>
          <w:p w14:paraId="72E7F50C" w14:textId="77777777" w:rsidR="00473782" w:rsidRPr="001A25AB" w:rsidRDefault="00473782" w:rsidP="00473782">
            <w:pPr>
              <w:pStyle w:val="Geenafstand"/>
              <w:numPr>
                <w:ilvl w:val="0"/>
                <w:numId w:val="34"/>
              </w:numPr>
              <w:rPr>
                <w:rFonts w:ascii="Arial" w:hAnsi="Arial" w:cs="Arial"/>
                <w:lang w:val="nl-NL"/>
              </w:rPr>
            </w:pPr>
            <w:r w:rsidRPr="001A25AB">
              <w:rPr>
                <w:rFonts w:ascii="Arial" w:hAnsi="Arial" w:cs="Arial"/>
                <w:lang w:val="nl-NL"/>
              </w:rPr>
              <w:t>Beton</w:t>
            </w:r>
          </w:p>
          <w:p w14:paraId="47B0B79C" w14:textId="77777777" w:rsidR="00473782" w:rsidRPr="001A25AB" w:rsidRDefault="00473782" w:rsidP="00473782">
            <w:pPr>
              <w:pStyle w:val="Geenafstand"/>
              <w:numPr>
                <w:ilvl w:val="0"/>
                <w:numId w:val="34"/>
              </w:numPr>
              <w:rPr>
                <w:rFonts w:ascii="Arial" w:hAnsi="Arial" w:cs="Arial"/>
                <w:lang w:val="nl-NL"/>
              </w:rPr>
            </w:pPr>
            <w:proofErr w:type="spellStart"/>
            <w:r w:rsidRPr="001A25AB">
              <w:rPr>
                <w:rFonts w:ascii="Arial" w:hAnsi="Arial" w:cs="Arial"/>
                <w:lang w:val="nl-NL"/>
              </w:rPr>
              <w:t>Relinen</w:t>
            </w:r>
            <w:proofErr w:type="spellEnd"/>
          </w:p>
          <w:p w14:paraId="6180A506" w14:textId="77777777" w:rsidR="00473782" w:rsidRPr="001A25AB" w:rsidRDefault="00473782" w:rsidP="00473782">
            <w:pPr>
              <w:pStyle w:val="Geenafstand"/>
              <w:numPr>
                <w:ilvl w:val="0"/>
                <w:numId w:val="34"/>
              </w:numPr>
              <w:rPr>
                <w:rFonts w:ascii="Arial" w:hAnsi="Arial" w:cs="Arial"/>
                <w:lang w:val="nl-NL"/>
              </w:rPr>
            </w:pPr>
            <w:r w:rsidRPr="001A25AB">
              <w:rPr>
                <w:rFonts w:ascii="Arial" w:hAnsi="Arial" w:cs="Arial"/>
                <w:lang w:val="nl-NL"/>
              </w:rPr>
              <w:t>Beton met PVC binnenwand</w:t>
            </w:r>
          </w:p>
          <w:p w14:paraId="1F47D0B7" w14:textId="77777777" w:rsidR="00473782" w:rsidRPr="001A25AB" w:rsidRDefault="00473782" w:rsidP="00473782">
            <w:pPr>
              <w:pStyle w:val="Geenafstand"/>
              <w:numPr>
                <w:ilvl w:val="0"/>
                <w:numId w:val="34"/>
              </w:numPr>
              <w:rPr>
                <w:rFonts w:ascii="Arial" w:hAnsi="Arial" w:cs="Arial"/>
                <w:lang w:val="nl-NL"/>
              </w:rPr>
            </w:pPr>
            <w:r w:rsidRPr="001A25AB">
              <w:rPr>
                <w:rFonts w:ascii="Arial" w:hAnsi="Arial" w:cs="Arial"/>
                <w:lang w:val="nl-NL"/>
              </w:rPr>
              <w:t>GVK</w:t>
            </w:r>
          </w:p>
          <w:p w14:paraId="4947A94F" w14:textId="211EC7C9" w:rsidR="00473782" w:rsidRPr="001A25AB" w:rsidRDefault="00473782" w:rsidP="00473782">
            <w:pPr>
              <w:pStyle w:val="Geenafstand"/>
              <w:numPr>
                <w:ilvl w:val="0"/>
                <w:numId w:val="34"/>
              </w:numPr>
              <w:rPr>
                <w:rFonts w:ascii="Arial" w:hAnsi="Arial" w:cs="Arial"/>
                <w:lang w:val="nl-NL"/>
              </w:rPr>
            </w:pPr>
            <w:r w:rsidRPr="001A25AB">
              <w:rPr>
                <w:rFonts w:ascii="Arial" w:hAnsi="Arial" w:cs="Arial"/>
                <w:lang w:val="nl-NL"/>
              </w:rPr>
              <w:t xml:space="preserve">Overig, namelijk … </w:t>
            </w:r>
          </w:p>
        </w:tc>
      </w:tr>
      <w:tr w:rsidR="00473782" w:rsidRPr="001A25AB" w14:paraId="450F8DA4" w14:textId="77777777" w:rsidTr="00473782">
        <w:tc>
          <w:tcPr>
            <w:tcW w:w="9345" w:type="dxa"/>
          </w:tcPr>
          <w:p w14:paraId="296C9151" w14:textId="2B050FA6" w:rsidR="00473782" w:rsidRPr="001A25AB" w:rsidRDefault="00473782" w:rsidP="00473782">
            <w:pPr>
              <w:pStyle w:val="Geenafstand"/>
              <w:rPr>
                <w:rFonts w:ascii="Arial" w:hAnsi="Arial" w:cs="Arial"/>
                <w:b/>
                <w:bCs/>
                <w:lang w:val="nl-NL"/>
              </w:rPr>
            </w:pPr>
            <w:r w:rsidRPr="001A25AB">
              <w:rPr>
                <w:rFonts w:ascii="Arial" w:hAnsi="Arial" w:cs="Arial"/>
                <w:b/>
                <w:bCs/>
                <w:lang w:val="nl-NL"/>
              </w:rPr>
              <w:lastRenderedPageBreak/>
              <w:t xml:space="preserve">Vraag 8. Welke duurzame/ circulaire/ secundaire/ </w:t>
            </w:r>
            <w:proofErr w:type="spellStart"/>
            <w:r w:rsidRPr="001A25AB">
              <w:rPr>
                <w:rFonts w:ascii="Arial" w:hAnsi="Arial" w:cs="Arial"/>
                <w:b/>
                <w:bCs/>
                <w:lang w:val="nl-NL"/>
              </w:rPr>
              <w:t>biobased</w:t>
            </w:r>
            <w:proofErr w:type="spellEnd"/>
            <w:r w:rsidRPr="001A25AB">
              <w:rPr>
                <w:rFonts w:ascii="Arial" w:hAnsi="Arial" w:cs="Arial"/>
                <w:b/>
                <w:bCs/>
                <w:lang w:val="nl-NL"/>
              </w:rPr>
              <w:t xml:space="preserve"> producten en materialen kunt u leveren ten behoeve van riolering? Wat betekent dit voor de kwaliteit, prijs, MKI, beheer en levensduur? En hoe toont u dit objectief aan? </w:t>
            </w:r>
          </w:p>
        </w:tc>
      </w:tr>
      <w:tr w:rsidR="00473782" w:rsidRPr="001A25AB" w14:paraId="6340AE24" w14:textId="77777777" w:rsidTr="00473782">
        <w:tc>
          <w:tcPr>
            <w:tcW w:w="9345" w:type="dxa"/>
          </w:tcPr>
          <w:p w14:paraId="0F4424B1" w14:textId="77777777" w:rsidR="00473782" w:rsidRPr="001A25AB" w:rsidRDefault="00473782" w:rsidP="00473782">
            <w:pPr>
              <w:pStyle w:val="Geenafstand"/>
              <w:rPr>
                <w:rFonts w:ascii="Arial" w:hAnsi="Arial" w:cs="Arial"/>
                <w:lang w:val="nl-NL"/>
              </w:rPr>
            </w:pPr>
            <w:r w:rsidRPr="001A25AB">
              <w:rPr>
                <w:rFonts w:ascii="Arial" w:hAnsi="Arial" w:cs="Arial"/>
                <w:lang w:val="nl-NL"/>
              </w:rPr>
              <w:t>Antwoord op bovenstaande vraag:</w:t>
            </w:r>
          </w:p>
          <w:p w14:paraId="44405977" w14:textId="77777777" w:rsidR="00473782" w:rsidRPr="001A25AB" w:rsidRDefault="00473782" w:rsidP="00473782">
            <w:pPr>
              <w:pStyle w:val="Geenafstand"/>
              <w:rPr>
                <w:rFonts w:ascii="Arial" w:hAnsi="Arial" w:cs="Arial"/>
                <w:lang w:val="nl-NL"/>
              </w:rPr>
            </w:pPr>
          </w:p>
          <w:p w14:paraId="73B508CA" w14:textId="77777777" w:rsidR="00473782" w:rsidRPr="001A25AB" w:rsidRDefault="00473782" w:rsidP="00473782">
            <w:pPr>
              <w:pStyle w:val="Geenafstand"/>
              <w:rPr>
                <w:rFonts w:ascii="Arial" w:hAnsi="Arial" w:cs="Arial"/>
                <w:lang w:val="nl-NL"/>
              </w:rPr>
            </w:pPr>
          </w:p>
          <w:p w14:paraId="288A7895" w14:textId="77777777" w:rsidR="00473782" w:rsidRPr="001A25AB" w:rsidRDefault="00473782" w:rsidP="00473782">
            <w:pPr>
              <w:pStyle w:val="Geenafstand"/>
              <w:rPr>
                <w:rFonts w:ascii="Arial" w:hAnsi="Arial" w:cs="Arial"/>
                <w:lang w:val="nl-NL"/>
              </w:rPr>
            </w:pPr>
          </w:p>
        </w:tc>
      </w:tr>
      <w:tr w:rsidR="00473782" w:rsidRPr="00116A1E" w14:paraId="06AD017A" w14:textId="77777777" w:rsidTr="00473782">
        <w:tc>
          <w:tcPr>
            <w:tcW w:w="9345" w:type="dxa"/>
          </w:tcPr>
          <w:p w14:paraId="6F7F6E07" w14:textId="01A123EA" w:rsidR="00473782" w:rsidRPr="001A25AB" w:rsidRDefault="00473782" w:rsidP="00473782">
            <w:pPr>
              <w:pStyle w:val="Geenafstand"/>
              <w:rPr>
                <w:rFonts w:ascii="Arial" w:hAnsi="Arial" w:cs="Arial"/>
                <w:b/>
                <w:bCs/>
                <w:lang w:val="nl-NL"/>
              </w:rPr>
            </w:pPr>
            <w:r w:rsidRPr="001A25AB">
              <w:rPr>
                <w:rFonts w:ascii="Arial" w:hAnsi="Arial" w:cs="Arial"/>
                <w:b/>
                <w:bCs/>
                <w:lang w:val="nl-NL"/>
              </w:rPr>
              <w:t xml:space="preserve">Vraag 9. Welke mogelijkheden ziet u voor het toepassen van uitgediende rioolbuizen (rioolbuizen die uit de grond zijn gehaald maar nog niet aan het einde van de levensduur zijn), afkomstig uit de gemeenten of daarbuiten, binnen het areaal van </w:t>
            </w:r>
            <w:r w:rsidR="008033AF">
              <w:rPr>
                <w:rFonts w:ascii="Arial" w:hAnsi="Arial" w:cs="Arial"/>
                <w:b/>
                <w:bCs/>
                <w:lang w:val="nl-NL"/>
              </w:rPr>
              <w:t>de gemeente</w:t>
            </w:r>
            <w:r w:rsidR="00110FF3">
              <w:rPr>
                <w:rFonts w:ascii="Arial" w:hAnsi="Arial" w:cs="Arial"/>
                <w:b/>
                <w:bCs/>
                <w:lang w:val="nl-NL"/>
              </w:rPr>
              <w:t>,</w:t>
            </w:r>
            <w:r w:rsidRPr="001A25AB">
              <w:rPr>
                <w:rFonts w:ascii="Arial" w:hAnsi="Arial" w:cs="Arial"/>
                <w:b/>
                <w:bCs/>
                <w:lang w:val="nl-NL"/>
              </w:rPr>
              <w:t xml:space="preserve"> ook de slappe bodem overwegende? Denk hierbij bijvoorbeeld aan het uitwisselprogramma van de gemeente Nijmegen en de gemeente Rotterdam. </w:t>
            </w:r>
          </w:p>
        </w:tc>
      </w:tr>
      <w:tr w:rsidR="00473782" w:rsidRPr="001A25AB" w14:paraId="13B738F8" w14:textId="77777777" w:rsidTr="00473782">
        <w:tc>
          <w:tcPr>
            <w:tcW w:w="9345" w:type="dxa"/>
          </w:tcPr>
          <w:p w14:paraId="69EF47CF" w14:textId="77777777" w:rsidR="00473782" w:rsidRPr="001A25AB" w:rsidRDefault="00473782" w:rsidP="00473782">
            <w:pPr>
              <w:pStyle w:val="Geenafstand"/>
              <w:rPr>
                <w:rFonts w:ascii="Arial" w:hAnsi="Arial" w:cs="Arial"/>
                <w:lang w:val="nl-NL"/>
              </w:rPr>
            </w:pPr>
            <w:r w:rsidRPr="001A25AB">
              <w:rPr>
                <w:rFonts w:ascii="Arial" w:hAnsi="Arial" w:cs="Arial"/>
                <w:lang w:val="nl-NL"/>
              </w:rPr>
              <w:t>Antwoord op bovenstaande vraag:</w:t>
            </w:r>
          </w:p>
          <w:p w14:paraId="1BA2B594" w14:textId="77777777" w:rsidR="00473782" w:rsidRPr="001A25AB" w:rsidRDefault="00473782" w:rsidP="00473782">
            <w:pPr>
              <w:pStyle w:val="Geenafstand"/>
              <w:rPr>
                <w:rFonts w:ascii="Arial" w:hAnsi="Arial" w:cs="Arial"/>
                <w:lang w:val="nl-NL"/>
              </w:rPr>
            </w:pPr>
          </w:p>
          <w:p w14:paraId="4C1CBF63" w14:textId="77777777" w:rsidR="00473782" w:rsidRPr="001A25AB" w:rsidRDefault="00473782" w:rsidP="00473782">
            <w:pPr>
              <w:pStyle w:val="Geenafstand"/>
              <w:rPr>
                <w:rFonts w:ascii="Arial" w:hAnsi="Arial" w:cs="Arial"/>
                <w:lang w:val="nl-NL"/>
              </w:rPr>
            </w:pPr>
          </w:p>
          <w:p w14:paraId="26688B5D" w14:textId="77777777" w:rsidR="00473782" w:rsidRPr="001A25AB" w:rsidRDefault="00473782" w:rsidP="00473782">
            <w:pPr>
              <w:pStyle w:val="Geenafstand"/>
              <w:rPr>
                <w:rFonts w:ascii="Arial" w:hAnsi="Arial" w:cs="Arial"/>
                <w:lang w:val="nl-NL"/>
              </w:rPr>
            </w:pPr>
          </w:p>
        </w:tc>
      </w:tr>
      <w:tr w:rsidR="00473782" w:rsidRPr="001A25AB" w14:paraId="776AE10B" w14:textId="77777777" w:rsidTr="00473782">
        <w:tc>
          <w:tcPr>
            <w:tcW w:w="9345" w:type="dxa"/>
          </w:tcPr>
          <w:p w14:paraId="45415BC8" w14:textId="22D45E68" w:rsidR="00473782" w:rsidRPr="001A25AB" w:rsidRDefault="00473782" w:rsidP="00473782">
            <w:pPr>
              <w:pStyle w:val="Geenafstand"/>
              <w:rPr>
                <w:rFonts w:ascii="Arial" w:hAnsi="Arial" w:cs="Arial"/>
                <w:b/>
                <w:bCs/>
                <w:lang w:val="nl-NL"/>
              </w:rPr>
            </w:pPr>
            <w:r w:rsidRPr="001A25AB">
              <w:rPr>
                <w:rFonts w:ascii="Arial" w:hAnsi="Arial" w:cs="Arial"/>
                <w:b/>
                <w:bCs/>
                <w:lang w:val="nl-NL"/>
              </w:rPr>
              <w:t xml:space="preserve">Vraag 10. In hoeverre is het mogelijk om bestaande rioleringspompen, eventueel op andere locaties, her te gebruiken? Wat zijn de grootste kansen, risico’s en afwegingskaders? </w:t>
            </w:r>
          </w:p>
        </w:tc>
      </w:tr>
      <w:tr w:rsidR="00473782" w:rsidRPr="001A25AB" w14:paraId="14112C5A" w14:textId="77777777" w:rsidTr="00473782">
        <w:tc>
          <w:tcPr>
            <w:tcW w:w="9345" w:type="dxa"/>
          </w:tcPr>
          <w:p w14:paraId="026CA941" w14:textId="77777777" w:rsidR="00473782" w:rsidRPr="001A25AB" w:rsidRDefault="00473782" w:rsidP="00473782">
            <w:pPr>
              <w:pStyle w:val="Geenafstand"/>
              <w:rPr>
                <w:rFonts w:ascii="Arial" w:hAnsi="Arial" w:cs="Arial"/>
                <w:lang w:val="nl-NL"/>
              </w:rPr>
            </w:pPr>
            <w:r w:rsidRPr="001A25AB">
              <w:rPr>
                <w:rFonts w:ascii="Arial" w:hAnsi="Arial" w:cs="Arial"/>
                <w:lang w:val="nl-NL"/>
              </w:rPr>
              <w:t>Antwoord op bovenstaande vraag:</w:t>
            </w:r>
          </w:p>
          <w:p w14:paraId="1DA5C60F" w14:textId="77777777" w:rsidR="00473782" w:rsidRPr="001A25AB" w:rsidRDefault="00473782" w:rsidP="00473782">
            <w:pPr>
              <w:pStyle w:val="Geenafstand"/>
              <w:rPr>
                <w:rFonts w:ascii="Arial" w:hAnsi="Arial" w:cs="Arial"/>
                <w:lang w:val="nl-NL"/>
              </w:rPr>
            </w:pPr>
          </w:p>
          <w:p w14:paraId="7BABDDB4" w14:textId="77777777" w:rsidR="00473782" w:rsidRPr="001A25AB" w:rsidRDefault="00473782" w:rsidP="00473782">
            <w:pPr>
              <w:pStyle w:val="Geenafstand"/>
              <w:rPr>
                <w:rFonts w:ascii="Arial" w:hAnsi="Arial" w:cs="Arial"/>
                <w:lang w:val="nl-NL"/>
              </w:rPr>
            </w:pPr>
          </w:p>
          <w:p w14:paraId="693E3F59" w14:textId="77777777" w:rsidR="00473782" w:rsidRPr="001A25AB" w:rsidRDefault="00473782" w:rsidP="00473782">
            <w:pPr>
              <w:pStyle w:val="Geenafstand"/>
              <w:rPr>
                <w:rFonts w:ascii="Arial" w:hAnsi="Arial" w:cs="Arial"/>
                <w:lang w:val="nl-NL"/>
              </w:rPr>
            </w:pPr>
          </w:p>
        </w:tc>
      </w:tr>
      <w:tr w:rsidR="00473782" w:rsidRPr="00116A1E" w14:paraId="6751F9DD" w14:textId="77777777" w:rsidTr="00473782">
        <w:tc>
          <w:tcPr>
            <w:tcW w:w="9345" w:type="dxa"/>
          </w:tcPr>
          <w:p w14:paraId="2454E13F" w14:textId="2FEB07D2" w:rsidR="00473782" w:rsidRPr="001A25AB" w:rsidRDefault="00473782" w:rsidP="00473782">
            <w:pPr>
              <w:pStyle w:val="Geenafstand"/>
              <w:rPr>
                <w:rFonts w:ascii="Arial" w:hAnsi="Arial" w:cs="Arial"/>
                <w:b/>
                <w:bCs/>
                <w:lang w:val="nl-NL"/>
              </w:rPr>
            </w:pPr>
            <w:r w:rsidRPr="001A25AB">
              <w:rPr>
                <w:rFonts w:ascii="Arial" w:hAnsi="Arial" w:cs="Arial"/>
                <w:b/>
                <w:bCs/>
                <w:lang w:val="nl-NL"/>
              </w:rPr>
              <w:t>Vraag 11. Hoe kan de gemeente de toekomstige aanbestedingen het beste inrichten om duurzaamheid in de uitvoering te realiseren én om voldoende ruimte te geven aan marktpartijen om met duurzame ideeën en initiatieven te komen?</w:t>
            </w:r>
          </w:p>
        </w:tc>
      </w:tr>
      <w:tr w:rsidR="00473782" w:rsidRPr="001A25AB" w14:paraId="42EA3FAA" w14:textId="77777777" w:rsidTr="00473782">
        <w:tc>
          <w:tcPr>
            <w:tcW w:w="9345" w:type="dxa"/>
          </w:tcPr>
          <w:p w14:paraId="5629F97D" w14:textId="77777777" w:rsidR="00473782" w:rsidRPr="001A25AB" w:rsidRDefault="00473782" w:rsidP="00473782">
            <w:pPr>
              <w:pStyle w:val="Geenafstand"/>
              <w:rPr>
                <w:rFonts w:ascii="Arial" w:hAnsi="Arial" w:cs="Arial"/>
                <w:lang w:val="nl-NL"/>
              </w:rPr>
            </w:pPr>
            <w:r w:rsidRPr="001A25AB">
              <w:rPr>
                <w:rFonts w:ascii="Arial" w:hAnsi="Arial" w:cs="Arial"/>
                <w:lang w:val="nl-NL"/>
              </w:rPr>
              <w:t>Antwoord op bovenstaande vraag:</w:t>
            </w:r>
          </w:p>
          <w:p w14:paraId="23550C93" w14:textId="77777777" w:rsidR="00473782" w:rsidRPr="001A25AB" w:rsidRDefault="00473782" w:rsidP="00473782">
            <w:pPr>
              <w:pStyle w:val="Geenafstand"/>
              <w:rPr>
                <w:rFonts w:ascii="Arial" w:hAnsi="Arial" w:cs="Arial"/>
                <w:lang w:val="nl-NL"/>
              </w:rPr>
            </w:pPr>
          </w:p>
          <w:p w14:paraId="10D026EA" w14:textId="77777777" w:rsidR="00473782" w:rsidRPr="001A25AB" w:rsidRDefault="00473782" w:rsidP="00473782">
            <w:pPr>
              <w:pStyle w:val="Geenafstand"/>
              <w:rPr>
                <w:rFonts w:ascii="Arial" w:hAnsi="Arial" w:cs="Arial"/>
                <w:lang w:val="nl-NL"/>
              </w:rPr>
            </w:pPr>
          </w:p>
          <w:p w14:paraId="18A311B0" w14:textId="77777777" w:rsidR="00473782" w:rsidRPr="001A25AB" w:rsidRDefault="00473782" w:rsidP="00473782">
            <w:pPr>
              <w:pStyle w:val="Geenafstand"/>
              <w:rPr>
                <w:rFonts w:ascii="Arial" w:hAnsi="Arial" w:cs="Arial"/>
                <w:lang w:val="nl-NL"/>
              </w:rPr>
            </w:pPr>
          </w:p>
        </w:tc>
      </w:tr>
      <w:tr w:rsidR="00473782" w:rsidRPr="00116A1E" w14:paraId="24F8BCB9" w14:textId="77777777" w:rsidTr="00473782">
        <w:tc>
          <w:tcPr>
            <w:tcW w:w="9345" w:type="dxa"/>
          </w:tcPr>
          <w:p w14:paraId="39D46A24" w14:textId="096D59BA" w:rsidR="00473782" w:rsidRPr="001A25AB" w:rsidRDefault="00473782" w:rsidP="00473782">
            <w:pPr>
              <w:pStyle w:val="Geenafstand"/>
              <w:rPr>
                <w:rFonts w:ascii="Arial" w:hAnsi="Arial" w:cs="Arial"/>
                <w:b/>
                <w:bCs/>
                <w:lang w:val="nl-NL"/>
              </w:rPr>
            </w:pPr>
            <w:r w:rsidRPr="001A25AB">
              <w:rPr>
                <w:rFonts w:ascii="Arial" w:hAnsi="Arial" w:cs="Arial"/>
                <w:b/>
                <w:bCs/>
                <w:lang w:val="nl-NL"/>
              </w:rPr>
              <w:t xml:space="preserve">Vraag 12. Hoe kunnen we duurzaamheid en innovatie bevorderen in een aanbesteding op basis van een RAW-bestek? </w:t>
            </w:r>
          </w:p>
        </w:tc>
      </w:tr>
      <w:tr w:rsidR="00473782" w:rsidRPr="001A25AB" w14:paraId="15762BA5" w14:textId="77777777" w:rsidTr="00473782">
        <w:tc>
          <w:tcPr>
            <w:tcW w:w="9345" w:type="dxa"/>
          </w:tcPr>
          <w:p w14:paraId="327C4CBC" w14:textId="77777777" w:rsidR="00473782" w:rsidRPr="001A25AB" w:rsidRDefault="00473782" w:rsidP="00473782">
            <w:pPr>
              <w:pStyle w:val="Geenafstand"/>
              <w:rPr>
                <w:rFonts w:ascii="Arial" w:hAnsi="Arial" w:cs="Arial"/>
                <w:lang w:val="nl-NL"/>
              </w:rPr>
            </w:pPr>
            <w:r w:rsidRPr="001A25AB">
              <w:rPr>
                <w:rFonts w:ascii="Arial" w:hAnsi="Arial" w:cs="Arial"/>
                <w:lang w:val="nl-NL"/>
              </w:rPr>
              <w:t>Antwoord op bovenstaande vraag:</w:t>
            </w:r>
          </w:p>
          <w:p w14:paraId="65989ED6" w14:textId="77777777" w:rsidR="00473782" w:rsidRPr="001A25AB" w:rsidRDefault="00473782" w:rsidP="00473782">
            <w:pPr>
              <w:pStyle w:val="Geenafstand"/>
              <w:rPr>
                <w:rFonts w:ascii="Arial" w:hAnsi="Arial" w:cs="Arial"/>
                <w:lang w:val="nl-NL"/>
              </w:rPr>
            </w:pPr>
          </w:p>
          <w:p w14:paraId="2B127014" w14:textId="77777777" w:rsidR="00473782" w:rsidRPr="001A25AB" w:rsidRDefault="00473782" w:rsidP="00473782">
            <w:pPr>
              <w:pStyle w:val="Geenafstand"/>
              <w:rPr>
                <w:rFonts w:ascii="Arial" w:hAnsi="Arial" w:cs="Arial"/>
                <w:lang w:val="nl-NL"/>
              </w:rPr>
            </w:pPr>
          </w:p>
          <w:p w14:paraId="23A53F32" w14:textId="77777777" w:rsidR="00473782" w:rsidRPr="001A25AB" w:rsidRDefault="00473782" w:rsidP="00473782">
            <w:pPr>
              <w:pStyle w:val="Geenafstand"/>
              <w:rPr>
                <w:rFonts w:ascii="Arial" w:hAnsi="Arial" w:cs="Arial"/>
                <w:lang w:val="nl-NL"/>
              </w:rPr>
            </w:pPr>
          </w:p>
        </w:tc>
      </w:tr>
      <w:tr w:rsidR="00473782" w:rsidRPr="00116A1E" w14:paraId="32C00CE9" w14:textId="77777777" w:rsidTr="00473782">
        <w:tc>
          <w:tcPr>
            <w:tcW w:w="9345" w:type="dxa"/>
          </w:tcPr>
          <w:p w14:paraId="6A7F5A82" w14:textId="0E82FA72" w:rsidR="00473782" w:rsidRPr="001A25AB" w:rsidRDefault="00473782" w:rsidP="00473782">
            <w:pPr>
              <w:pStyle w:val="Geenafstand"/>
              <w:rPr>
                <w:rFonts w:ascii="Arial" w:hAnsi="Arial" w:cs="Arial"/>
                <w:b/>
                <w:bCs/>
                <w:lang w:val="nl-NL"/>
              </w:rPr>
            </w:pPr>
            <w:r w:rsidRPr="001A25AB">
              <w:rPr>
                <w:rFonts w:ascii="Arial" w:hAnsi="Arial" w:cs="Arial"/>
                <w:b/>
                <w:bCs/>
                <w:lang w:val="nl-NL"/>
              </w:rPr>
              <w:t xml:space="preserve">Vraag 13. In hoeverre ziet u mogelijkheden voor het hanteren van een alternatieve prijsstelling ten opzichte van de meer traditionele prijsstelling? </w:t>
            </w:r>
          </w:p>
        </w:tc>
      </w:tr>
      <w:tr w:rsidR="00473782" w:rsidRPr="001A25AB" w14:paraId="294BF10E" w14:textId="77777777" w:rsidTr="00473782">
        <w:tc>
          <w:tcPr>
            <w:tcW w:w="9345" w:type="dxa"/>
          </w:tcPr>
          <w:p w14:paraId="2F92A907" w14:textId="77777777" w:rsidR="00473782" w:rsidRPr="001A25AB" w:rsidRDefault="00473782" w:rsidP="00473782">
            <w:pPr>
              <w:pStyle w:val="Geenafstand"/>
              <w:rPr>
                <w:rFonts w:ascii="Arial" w:hAnsi="Arial" w:cs="Arial"/>
                <w:lang w:val="nl-NL"/>
              </w:rPr>
            </w:pPr>
            <w:r w:rsidRPr="001A25AB">
              <w:rPr>
                <w:rFonts w:ascii="Arial" w:hAnsi="Arial" w:cs="Arial"/>
                <w:lang w:val="nl-NL"/>
              </w:rPr>
              <w:t>Antwoord op bovenstaande vraag:</w:t>
            </w:r>
          </w:p>
          <w:p w14:paraId="286B3834" w14:textId="77777777" w:rsidR="00473782" w:rsidRPr="001A25AB" w:rsidRDefault="00473782" w:rsidP="00473782">
            <w:pPr>
              <w:pStyle w:val="Geenafstand"/>
              <w:rPr>
                <w:rFonts w:ascii="Arial" w:hAnsi="Arial" w:cs="Arial"/>
                <w:lang w:val="nl-NL"/>
              </w:rPr>
            </w:pPr>
          </w:p>
          <w:p w14:paraId="3457E162" w14:textId="77777777" w:rsidR="00473782" w:rsidRPr="001A25AB" w:rsidRDefault="00473782" w:rsidP="00473782">
            <w:pPr>
              <w:pStyle w:val="Geenafstand"/>
              <w:rPr>
                <w:rFonts w:ascii="Arial" w:hAnsi="Arial" w:cs="Arial"/>
                <w:lang w:val="nl-NL"/>
              </w:rPr>
            </w:pPr>
          </w:p>
          <w:p w14:paraId="3594D213" w14:textId="77777777" w:rsidR="00473782" w:rsidRPr="001A25AB" w:rsidRDefault="00473782" w:rsidP="00473782">
            <w:pPr>
              <w:pStyle w:val="Geenafstand"/>
              <w:rPr>
                <w:rFonts w:ascii="Arial" w:hAnsi="Arial" w:cs="Arial"/>
                <w:lang w:val="nl-NL"/>
              </w:rPr>
            </w:pPr>
          </w:p>
        </w:tc>
      </w:tr>
      <w:tr w:rsidR="00473782" w:rsidRPr="00116A1E" w14:paraId="79B616BF" w14:textId="77777777" w:rsidTr="00473782">
        <w:tc>
          <w:tcPr>
            <w:tcW w:w="9345" w:type="dxa"/>
          </w:tcPr>
          <w:p w14:paraId="27F4E9B2" w14:textId="33133E46" w:rsidR="00473782" w:rsidRPr="001A25AB" w:rsidRDefault="00473782" w:rsidP="00473782">
            <w:pPr>
              <w:pStyle w:val="Geenafstand"/>
              <w:rPr>
                <w:rFonts w:ascii="Arial" w:hAnsi="Arial" w:cs="Arial"/>
                <w:b/>
                <w:bCs/>
                <w:lang w:val="nl-NL"/>
              </w:rPr>
            </w:pPr>
            <w:r w:rsidRPr="001A25AB">
              <w:rPr>
                <w:rFonts w:ascii="Arial" w:hAnsi="Arial" w:cs="Arial"/>
                <w:b/>
                <w:bCs/>
                <w:lang w:val="nl-NL"/>
              </w:rPr>
              <w:t>Vraag 14. Welke huidige en toekomstige wet- en regelgeving is relevant om van op de hoogte te zijn?</w:t>
            </w:r>
          </w:p>
        </w:tc>
      </w:tr>
      <w:tr w:rsidR="00473782" w:rsidRPr="001A25AB" w14:paraId="3836BBAE" w14:textId="77777777" w:rsidTr="00473782">
        <w:tc>
          <w:tcPr>
            <w:tcW w:w="9345" w:type="dxa"/>
          </w:tcPr>
          <w:p w14:paraId="365CF16E" w14:textId="77777777" w:rsidR="00473782" w:rsidRPr="001A25AB" w:rsidRDefault="00473782" w:rsidP="00473782">
            <w:pPr>
              <w:pStyle w:val="Geenafstand"/>
              <w:rPr>
                <w:rFonts w:ascii="Arial" w:hAnsi="Arial" w:cs="Arial"/>
                <w:lang w:val="nl-NL"/>
              </w:rPr>
            </w:pPr>
            <w:r w:rsidRPr="001A25AB">
              <w:rPr>
                <w:rFonts w:ascii="Arial" w:hAnsi="Arial" w:cs="Arial"/>
                <w:lang w:val="nl-NL"/>
              </w:rPr>
              <w:t>Antwoord op bovenstaande vraag:</w:t>
            </w:r>
          </w:p>
          <w:p w14:paraId="26A6CB46" w14:textId="77777777" w:rsidR="00473782" w:rsidRPr="001A25AB" w:rsidRDefault="00473782" w:rsidP="00473782">
            <w:pPr>
              <w:pStyle w:val="Geenafstand"/>
              <w:rPr>
                <w:rFonts w:ascii="Arial" w:hAnsi="Arial" w:cs="Arial"/>
                <w:lang w:val="nl-NL"/>
              </w:rPr>
            </w:pPr>
          </w:p>
          <w:p w14:paraId="67D10CC0" w14:textId="77777777" w:rsidR="00473782" w:rsidRPr="001A25AB" w:rsidRDefault="00473782" w:rsidP="00473782">
            <w:pPr>
              <w:pStyle w:val="Geenafstand"/>
              <w:rPr>
                <w:rFonts w:ascii="Arial" w:hAnsi="Arial" w:cs="Arial"/>
                <w:lang w:val="nl-NL"/>
              </w:rPr>
            </w:pPr>
          </w:p>
          <w:p w14:paraId="70EFBD1B" w14:textId="77777777" w:rsidR="00473782" w:rsidRPr="001A25AB" w:rsidRDefault="00473782" w:rsidP="00473782">
            <w:pPr>
              <w:pStyle w:val="Geenafstand"/>
              <w:rPr>
                <w:rFonts w:ascii="Arial" w:hAnsi="Arial" w:cs="Arial"/>
                <w:lang w:val="nl-NL"/>
              </w:rPr>
            </w:pPr>
          </w:p>
        </w:tc>
      </w:tr>
      <w:tr w:rsidR="00473782" w:rsidRPr="00116A1E" w14:paraId="5E7BF4D3" w14:textId="77777777" w:rsidTr="00473782">
        <w:tc>
          <w:tcPr>
            <w:tcW w:w="9345" w:type="dxa"/>
          </w:tcPr>
          <w:p w14:paraId="0C095E86" w14:textId="7E83109E" w:rsidR="00473782" w:rsidRPr="001A25AB" w:rsidRDefault="00473782" w:rsidP="00473782">
            <w:pPr>
              <w:pStyle w:val="Geenafstand"/>
              <w:rPr>
                <w:rFonts w:ascii="Arial" w:hAnsi="Arial" w:cs="Arial"/>
                <w:b/>
                <w:bCs/>
                <w:lang w:val="nl-NL"/>
              </w:rPr>
            </w:pPr>
            <w:r w:rsidRPr="001A25AB">
              <w:rPr>
                <w:rFonts w:ascii="Arial" w:hAnsi="Arial" w:cs="Arial"/>
                <w:b/>
                <w:bCs/>
                <w:lang w:val="nl-NL"/>
              </w:rPr>
              <w:t>Vraag 15. Heeft u nog tips of opmerkingen van uw kant, die wij mee kunnen nemen in toekomstige aanbestedingen?</w:t>
            </w:r>
          </w:p>
        </w:tc>
      </w:tr>
      <w:tr w:rsidR="00473782" w:rsidRPr="001A25AB" w14:paraId="23304B55" w14:textId="77777777" w:rsidTr="00473782">
        <w:tc>
          <w:tcPr>
            <w:tcW w:w="9345" w:type="dxa"/>
          </w:tcPr>
          <w:p w14:paraId="6828E537" w14:textId="77777777" w:rsidR="00473782" w:rsidRPr="001A25AB" w:rsidRDefault="00473782" w:rsidP="00473782">
            <w:pPr>
              <w:pStyle w:val="Geenafstand"/>
              <w:rPr>
                <w:rFonts w:ascii="Arial" w:hAnsi="Arial" w:cs="Arial"/>
                <w:lang w:val="nl-NL"/>
              </w:rPr>
            </w:pPr>
            <w:r w:rsidRPr="001A25AB">
              <w:rPr>
                <w:rFonts w:ascii="Arial" w:hAnsi="Arial" w:cs="Arial"/>
                <w:lang w:val="nl-NL"/>
              </w:rPr>
              <w:t>Antwoord op bovenstaande vraag:</w:t>
            </w:r>
          </w:p>
          <w:p w14:paraId="03EE5DF4" w14:textId="77777777" w:rsidR="00473782" w:rsidRPr="001A25AB" w:rsidRDefault="00473782" w:rsidP="00473782">
            <w:pPr>
              <w:pStyle w:val="Geenafstand"/>
              <w:rPr>
                <w:rFonts w:ascii="Arial" w:hAnsi="Arial" w:cs="Arial"/>
                <w:lang w:val="nl-NL"/>
              </w:rPr>
            </w:pPr>
          </w:p>
          <w:p w14:paraId="6A970D7D" w14:textId="77777777" w:rsidR="00473782" w:rsidRPr="001A25AB" w:rsidRDefault="00473782" w:rsidP="00473782">
            <w:pPr>
              <w:pStyle w:val="Geenafstand"/>
              <w:rPr>
                <w:rFonts w:ascii="Arial" w:hAnsi="Arial" w:cs="Arial"/>
                <w:lang w:val="nl-NL"/>
              </w:rPr>
            </w:pPr>
          </w:p>
          <w:p w14:paraId="15F2EB0F" w14:textId="77777777" w:rsidR="00473782" w:rsidRPr="001A25AB" w:rsidRDefault="00473782" w:rsidP="00473782">
            <w:pPr>
              <w:pStyle w:val="Geenafstand"/>
              <w:rPr>
                <w:rFonts w:ascii="Arial" w:hAnsi="Arial" w:cs="Arial"/>
                <w:lang w:val="nl-NL"/>
              </w:rPr>
            </w:pPr>
          </w:p>
        </w:tc>
      </w:tr>
    </w:tbl>
    <w:p w14:paraId="34024762" w14:textId="77777777" w:rsidR="00473782" w:rsidRPr="001A25AB" w:rsidRDefault="00473782" w:rsidP="00473782">
      <w:pPr>
        <w:pStyle w:val="Geenafstand"/>
        <w:rPr>
          <w:rFonts w:ascii="Arial" w:hAnsi="Arial" w:cs="Arial"/>
          <w:lang w:val="nl-NL"/>
        </w:rPr>
      </w:pPr>
    </w:p>
    <w:sectPr w:rsidR="00473782" w:rsidRPr="001A25AB" w:rsidSect="00116A1E">
      <w:headerReference w:type="default" r:id="rId14"/>
      <w:footerReference w:type="default" r:id="rId15"/>
      <w:footerReference w:type="first" r:id="rId16"/>
      <w:pgSz w:w="11906" w:h="16838"/>
      <w:pgMar w:top="1702" w:right="1077" w:bottom="1871" w:left="1077"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0BE37" w14:textId="77777777" w:rsidR="00CA5CA8" w:rsidRDefault="00CA5CA8" w:rsidP="00F70BDC">
      <w:r>
        <w:separator/>
      </w:r>
    </w:p>
  </w:endnote>
  <w:endnote w:type="continuationSeparator" w:id="0">
    <w:p w14:paraId="4BB4AD8C" w14:textId="77777777" w:rsidR="00CA5CA8" w:rsidRDefault="00CA5CA8" w:rsidP="00F7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04CF2" w14:textId="77777777" w:rsidR="00FD23BB" w:rsidRPr="00381B10" w:rsidRDefault="00FD23BB" w:rsidP="00FD23BB">
    <w:pPr>
      <w:pStyle w:val="Voettekst"/>
      <w:tabs>
        <w:tab w:val="left" w:pos="855"/>
        <w:tab w:val="right" w:pos="9355"/>
      </w:tabs>
      <w:rPr>
        <w:rFonts w:ascii="Arial" w:hAnsi="Arial" w:cs="Arial"/>
        <w:lang w:val="nl-NL"/>
      </w:rPr>
    </w:pPr>
    <w:r w:rsidRPr="00381B10">
      <w:rPr>
        <w:rFonts w:ascii="Arial" w:hAnsi="Arial" w:cs="Arial"/>
        <w:lang w:val="nl-NL"/>
      </w:rPr>
      <w:t>Marktconsultatie: Verduurzamen van rioleringswerkzaamheden</w:t>
    </w:r>
    <w:r w:rsidRPr="00381B10">
      <w:rPr>
        <w:rFonts w:ascii="Arial" w:hAnsi="Arial" w:cs="Arial"/>
        <w:lang w:val="nl-NL"/>
      </w:rPr>
      <w:tab/>
      <w:t xml:space="preserve">   </w:t>
    </w:r>
    <w:r w:rsidRPr="00381B10">
      <w:rPr>
        <w:rFonts w:ascii="Arial" w:hAnsi="Arial" w:cs="Arial"/>
      </w:rPr>
      <w:fldChar w:fldCharType="begin"/>
    </w:r>
    <w:r w:rsidRPr="00381B10">
      <w:rPr>
        <w:rFonts w:ascii="Arial" w:hAnsi="Arial" w:cs="Arial"/>
        <w:lang w:val="nl-NL"/>
      </w:rPr>
      <w:instrText>PAGE  \* Arabic  \* MERGEFORMAT</w:instrText>
    </w:r>
    <w:r w:rsidRPr="00381B10">
      <w:rPr>
        <w:rFonts w:ascii="Arial" w:hAnsi="Arial" w:cs="Arial"/>
      </w:rPr>
      <w:fldChar w:fldCharType="separate"/>
    </w:r>
    <w:r w:rsidRPr="00FD23BB">
      <w:rPr>
        <w:rFonts w:ascii="Arial" w:hAnsi="Arial" w:cs="Arial"/>
        <w:lang w:val="nl-NL"/>
      </w:rPr>
      <w:t>3</w:t>
    </w:r>
    <w:r w:rsidRPr="00381B10">
      <w:rPr>
        <w:rFonts w:ascii="Arial" w:hAnsi="Arial" w:cs="Arial"/>
      </w:rPr>
      <w:fldChar w:fldCharType="end"/>
    </w:r>
    <w:r w:rsidRPr="00381B10">
      <w:rPr>
        <w:rFonts w:ascii="Arial" w:hAnsi="Arial" w:cs="Arial"/>
        <w:lang w:val="nl-NL"/>
      </w:rPr>
      <w:t xml:space="preserve"> van </w:t>
    </w:r>
    <w:r w:rsidRPr="00381B10">
      <w:rPr>
        <w:rFonts w:ascii="Arial" w:hAnsi="Arial" w:cs="Arial"/>
      </w:rPr>
      <w:fldChar w:fldCharType="begin"/>
    </w:r>
    <w:r w:rsidRPr="00381B10">
      <w:rPr>
        <w:rFonts w:ascii="Arial" w:hAnsi="Arial" w:cs="Arial"/>
        <w:lang w:val="nl-NL"/>
      </w:rPr>
      <w:instrText>NUMPAGES \ * Arabisch \ * MERGEFORMAT</w:instrText>
    </w:r>
    <w:r w:rsidRPr="00381B10">
      <w:rPr>
        <w:rFonts w:ascii="Arial" w:hAnsi="Arial" w:cs="Arial"/>
      </w:rPr>
      <w:fldChar w:fldCharType="separate"/>
    </w:r>
    <w:r w:rsidRPr="00FD23BB">
      <w:rPr>
        <w:rFonts w:ascii="Arial" w:hAnsi="Arial" w:cs="Arial"/>
        <w:lang w:val="nl-NL"/>
      </w:rPr>
      <w:t>7</w:t>
    </w:r>
    <w:r w:rsidRPr="00381B10">
      <w:rPr>
        <w:rFonts w:ascii="Arial" w:hAnsi="Arial" w:cs="Arial"/>
      </w:rPr>
      <w:fldChar w:fldCharType="end"/>
    </w:r>
  </w:p>
  <w:p w14:paraId="5246F798" w14:textId="57C27430" w:rsidR="004B1794" w:rsidRPr="00FD23BB" w:rsidRDefault="004B1794" w:rsidP="00DB5DCA">
    <w:pPr>
      <w:pStyle w:val="Voettekst"/>
      <w:tabs>
        <w:tab w:val="clear" w:pos="4536"/>
        <w:tab w:val="clear" w:pos="9072"/>
        <w:tab w:val="right" w:pos="6047"/>
        <w:tab w:val="left" w:pos="6495"/>
      </w:tabs>
      <w:rPr>
        <w:lang w:val="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61871" w14:textId="4CCE1E7E" w:rsidR="00FD23BB" w:rsidRPr="00381B10" w:rsidRDefault="00FD23BB" w:rsidP="00FD23BB">
    <w:pPr>
      <w:pStyle w:val="Voettekst"/>
      <w:tabs>
        <w:tab w:val="left" w:pos="855"/>
        <w:tab w:val="right" w:pos="9355"/>
      </w:tabs>
      <w:rPr>
        <w:rFonts w:ascii="Arial" w:hAnsi="Arial" w:cs="Arial"/>
        <w:lang w:val="nl-NL"/>
      </w:rPr>
    </w:pPr>
    <w:r w:rsidRPr="00381B10">
      <w:rPr>
        <w:rFonts w:ascii="Arial" w:hAnsi="Arial" w:cs="Arial"/>
        <w:lang w:val="nl-NL"/>
      </w:rPr>
      <w:t>Marktconsultatie: Verduurzamen van rioleringswerkzaamheden</w:t>
    </w:r>
    <w:r w:rsidRPr="00381B10">
      <w:rPr>
        <w:rFonts w:ascii="Arial" w:hAnsi="Arial" w:cs="Arial"/>
        <w:lang w:val="nl-NL"/>
      </w:rPr>
      <w:tab/>
      <w:t xml:space="preserve">   </w:t>
    </w:r>
    <w:r w:rsidRPr="00FD23BB">
      <w:rPr>
        <w:rFonts w:ascii="Arial" w:hAnsi="Arial" w:cs="Arial"/>
        <w:lang w:val="nl-NL"/>
      </w:rPr>
      <w:t>1</w:t>
    </w:r>
    <w:r w:rsidRPr="00381B10">
      <w:rPr>
        <w:rFonts w:ascii="Arial" w:hAnsi="Arial" w:cs="Arial"/>
        <w:lang w:val="nl-NL"/>
      </w:rPr>
      <w:t xml:space="preserve"> van </w:t>
    </w:r>
    <w:r w:rsidRPr="00381B10">
      <w:rPr>
        <w:rFonts w:ascii="Arial" w:hAnsi="Arial" w:cs="Arial"/>
      </w:rPr>
      <w:fldChar w:fldCharType="begin"/>
    </w:r>
    <w:r w:rsidRPr="00381B10">
      <w:rPr>
        <w:rFonts w:ascii="Arial" w:hAnsi="Arial" w:cs="Arial"/>
        <w:lang w:val="nl-NL"/>
      </w:rPr>
      <w:instrText>NUMPAGES \ * Arabisch \ * MERGEFORMAT</w:instrText>
    </w:r>
    <w:r w:rsidRPr="00381B10">
      <w:rPr>
        <w:rFonts w:ascii="Arial" w:hAnsi="Arial" w:cs="Arial"/>
      </w:rPr>
      <w:fldChar w:fldCharType="separate"/>
    </w:r>
    <w:r w:rsidRPr="00FD23BB">
      <w:rPr>
        <w:rFonts w:ascii="Arial" w:hAnsi="Arial" w:cs="Arial"/>
        <w:lang w:val="nl-NL"/>
      </w:rPr>
      <w:t>7</w:t>
    </w:r>
    <w:r w:rsidRPr="00381B10">
      <w:rPr>
        <w:rFonts w:ascii="Arial" w:hAnsi="Arial" w:cs="Arial"/>
      </w:rPr>
      <w:fldChar w:fldCharType="end"/>
    </w:r>
  </w:p>
  <w:p w14:paraId="7BE48B60" w14:textId="77777777" w:rsidR="00FD23BB" w:rsidRPr="00561326" w:rsidRDefault="00FD23BB" w:rsidP="00FD23BB">
    <w:pPr>
      <w:pStyle w:val="Voettekst"/>
      <w:tabs>
        <w:tab w:val="clear" w:pos="4536"/>
        <w:tab w:val="clear" w:pos="9072"/>
        <w:tab w:val="right" w:pos="6047"/>
        <w:tab w:val="left" w:pos="6495"/>
      </w:tabs>
      <w:rPr>
        <w:lang w:val="nl-NL"/>
      </w:rPr>
    </w:pPr>
  </w:p>
  <w:p w14:paraId="1159859F" w14:textId="6EDBBB2C" w:rsidR="00683009" w:rsidRPr="00FD23BB" w:rsidRDefault="00683009" w:rsidP="00683009">
    <w:pPr>
      <w:pStyle w:val="Voettekst"/>
      <w:tabs>
        <w:tab w:val="clear" w:pos="4536"/>
        <w:tab w:val="clear" w:pos="9072"/>
        <w:tab w:val="right" w:pos="6047"/>
      </w:tabs>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46ED4" w14:textId="77777777" w:rsidR="00CA5CA8" w:rsidRDefault="00CA5CA8" w:rsidP="00F70BDC">
      <w:r>
        <w:separator/>
      </w:r>
    </w:p>
  </w:footnote>
  <w:footnote w:type="continuationSeparator" w:id="0">
    <w:p w14:paraId="4C02DA7C" w14:textId="77777777" w:rsidR="00CA5CA8" w:rsidRDefault="00CA5CA8" w:rsidP="00F70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7D44A" w14:textId="78720AA2" w:rsidR="003D5C32" w:rsidRDefault="003D5C32">
    <w:pPr>
      <w:pStyle w:val="Koptekst"/>
    </w:pPr>
    <w:r>
      <w:rPr>
        <w:noProof/>
      </w:rPr>
      <w:drawing>
        <wp:anchor distT="0" distB="0" distL="114300" distR="114300" simplePos="0" relativeHeight="251658240" behindDoc="0" locked="0" layoutInCell="1" allowOverlap="1" wp14:anchorId="4A0EDE7D" wp14:editId="2C69B6A2">
          <wp:simplePos x="0" y="0"/>
          <wp:positionH relativeFrom="margin">
            <wp:posOffset>-245110</wp:posOffset>
          </wp:positionH>
          <wp:positionV relativeFrom="margin">
            <wp:posOffset>-907415</wp:posOffset>
          </wp:positionV>
          <wp:extent cx="2120400" cy="626400"/>
          <wp:effectExtent l="0" t="0" r="0" b="2540"/>
          <wp:wrapSquare wrapText="bothSides"/>
          <wp:docPr id="171037141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572019" name="Afbeelding 1668572019"/>
                  <pic:cNvPicPr/>
                </pic:nvPicPr>
                <pic:blipFill>
                  <a:blip r:embed="rId1">
                    <a:extLst>
                      <a:ext uri="{28A0092B-C50C-407E-A947-70E740481C1C}">
                        <a14:useLocalDpi xmlns:a14="http://schemas.microsoft.com/office/drawing/2010/main" val="0"/>
                      </a:ext>
                    </a:extLst>
                  </a:blip>
                  <a:stretch>
                    <a:fillRect/>
                  </a:stretch>
                </pic:blipFill>
                <pic:spPr>
                  <a:xfrm>
                    <a:off x="0" y="0"/>
                    <a:ext cx="2120400" cy="626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C78534E"/>
    <w:lvl w:ilvl="0">
      <w:start w:val="1"/>
      <w:numFmt w:val="decimal"/>
      <w:pStyle w:val="Lijstnummering2"/>
      <w:lvlText w:val="%1."/>
      <w:lvlJc w:val="left"/>
      <w:pPr>
        <w:tabs>
          <w:tab w:val="num" w:pos="643"/>
        </w:tabs>
        <w:ind w:left="643" w:hanging="360"/>
      </w:pPr>
    </w:lvl>
  </w:abstractNum>
  <w:abstractNum w:abstractNumId="1" w15:restartNumberingAfterBreak="0">
    <w:nsid w:val="FFFFFF88"/>
    <w:multiLevelType w:val="singleLevel"/>
    <w:tmpl w:val="0A3614D2"/>
    <w:lvl w:ilvl="0">
      <w:start w:val="1"/>
      <w:numFmt w:val="decimal"/>
      <w:pStyle w:val="Lijstnummering"/>
      <w:lvlText w:val="%1."/>
      <w:lvlJc w:val="left"/>
      <w:pPr>
        <w:tabs>
          <w:tab w:val="num" w:pos="360"/>
        </w:tabs>
        <w:ind w:left="360" w:hanging="360"/>
      </w:pPr>
    </w:lvl>
  </w:abstractNum>
  <w:abstractNum w:abstractNumId="2" w15:restartNumberingAfterBreak="0">
    <w:nsid w:val="05AC51B3"/>
    <w:multiLevelType w:val="hybridMultilevel"/>
    <w:tmpl w:val="6C76489C"/>
    <w:lvl w:ilvl="0" w:tplc="B49C559A">
      <w:start w:val="1"/>
      <w:numFmt w:val="decimal"/>
      <w:pStyle w:val="Itemsnrsniveau1"/>
      <w:lvlText w:val="%1."/>
      <w:lvlJc w:val="left"/>
      <w:pPr>
        <w:ind w:left="1215" w:hanging="855"/>
      </w:pPr>
      <w:rPr>
        <w:rFonts w:hint="default"/>
      </w:rPr>
    </w:lvl>
    <w:lvl w:ilvl="1" w:tplc="54AEEA70">
      <w:start w:val="1"/>
      <w:numFmt w:val="decimal"/>
      <w:lvlText w:val="%2."/>
      <w:lvlJc w:val="left"/>
      <w:pPr>
        <w:ind w:left="1440" w:hanging="360"/>
      </w:pPr>
      <w:rPr>
        <w:rFonts w:hint="default"/>
      </w:rPr>
    </w:lvl>
    <w:lvl w:ilvl="2" w:tplc="6A8CE0D8">
      <w:start w:val="1"/>
      <w:numFmt w:val="lowerRoman"/>
      <w:lvlText w:val="%3."/>
      <w:lvlJc w:val="right"/>
      <w:pPr>
        <w:ind w:left="2160" w:hanging="180"/>
      </w:pPr>
    </w:lvl>
    <w:lvl w:ilvl="3" w:tplc="7D4C63E0" w:tentative="1">
      <w:start w:val="1"/>
      <w:numFmt w:val="decimal"/>
      <w:lvlText w:val="%4."/>
      <w:lvlJc w:val="left"/>
      <w:pPr>
        <w:ind w:left="2880" w:hanging="360"/>
      </w:pPr>
    </w:lvl>
    <w:lvl w:ilvl="4" w:tplc="042ECF54" w:tentative="1">
      <w:start w:val="1"/>
      <w:numFmt w:val="lowerLetter"/>
      <w:lvlText w:val="%5."/>
      <w:lvlJc w:val="left"/>
      <w:pPr>
        <w:ind w:left="3600" w:hanging="360"/>
      </w:pPr>
    </w:lvl>
    <w:lvl w:ilvl="5" w:tplc="6F5698DC" w:tentative="1">
      <w:start w:val="1"/>
      <w:numFmt w:val="lowerRoman"/>
      <w:lvlText w:val="%6."/>
      <w:lvlJc w:val="right"/>
      <w:pPr>
        <w:ind w:left="4320" w:hanging="180"/>
      </w:pPr>
    </w:lvl>
    <w:lvl w:ilvl="6" w:tplc="CD109738" w:tentative="1">
      <w:start w:val="1"/>
      <w:numFmt w:val="decimal"/>
      <w:lvlText w:val="%7."/>
      <w:lvlJc w:val="left"/>
      <w:pPr>
        <w:ind w:left="5040" w:hanging="360"/>
      </w:pPr>
    </w:lvl>
    <w:lvl w:ilvl="7" w:tplc="B13A9560" w:tentative="1">
      <w:start w:val="1"/>
      <w:numFmt w:val="lowerLetter"/>
      <w:lvlText w:val="%8."/>
      <w:lvlJc w:val="left"/>
      <w:pPr>
        <w:ind w:left="5760" w:hanging="360"/>
      </w:pPr>
    </w:lvl>
    <w:lvl w:ilvl="8" w:tplc="0F22E6EC" w:tentative="1">
      <w:start w:val="1"/>
      <w:numFmt w:val="lowerRoman"/>
      <w:lvlText w:val="%9."/>
      <w:lvlJc w:val="right"/>
      <w:pPr>
        <w:ind w:left="6480" w:hanging="180"/>
      </w:pPr>
    </w:lvl>
  </w:abstractNum>
  <w:abstractNum w:abstractNumId="3" w15:restartNumberingAfterBreak="0">
    <w:nsid w:val="0CB10820"/>
    <w:multiLevelType w:val="hybridMultilevel"/>
    <w:tmpl w:val="63E25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41229DB"/>
    <w:multiLevelType w:val="hybridMultilevel"/>
    <w:tmpl w:val="C3B23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D7045B"/>
    <w:multiLevelType w:val="hybridMultilevel"/>
    <w:tmpl w:val="2E7CD618"/>
    <w:lvl w:ilvl="0" w:tplc="DDFCBE56">
      <w:start w:val="1"/>
      <w:numFmt w:val="decimal"/>
      <w:lvlText w:val="%1."/>
      <w:lvlJc w:val="left"/>
      <w:pPr>
        <w:ind w:left="1429" w:hanging="360"/>
      </w:pPr>
    </w:lvl>
    <w:lvl w:ilvl="1" w:tplc="79CAD9A0" w:tentative="1">
      <w:start w:val="1"/>
      <w:numFmt w:val="lowerLetter"/>
      <w:lvlText w:val="%2."/>
      <w:lvlJc w:val="left"/>
      <w:pPr>
        <w:ind w:left="2149" w:hanging="360"/>
      </w:pPr>
    </w:lvl>
    <w:lvl w:ilvl="2" w:tplc="83CA6E36" w:tentative="1">
      <w:start w:val="1"/>
      <w:numFmt w:val="lowerRoman"/>
      <w:lvlText w:val="%3."/>
      <w:lvlJc w:val="right"/>
      <w:pPr>
        <w:ind w:left="2869" w:hanging="180"/>
      </w:pPr>
    </w:lvl>
    <w:lvl w:ilvl="3" w:tplc="B114BB44" w:tentative="1">
      <w:start w:val="1"/>
      <w:numFmt w:val="decimal"/>
      <w:lvlText w:val="%4."/>
      <w:lvlJc w:val="left"/>
      <w:pPr>
        <w:ind w:left="3589" w:hanging="360"/>
      </w:pPr>
    </w:lvl>
    <w:lvl w:ilvl="4" w:tplc="A0A2D6EA" w:tentative="1">
      <w:start w:val="1"/>
      <w:numFmt w:val="lowerLetter"/>
      <w:lvlText w:val="%5."/>
      <w:lvlJc w:val="left"/>
      <w:pPr>
        <w:ind w:left="4309" w:hanging="360"/>
      </w:pPr>
    </w:lvl>
    <w:lvl w:ilvl="5" w:tplc="7FEA9F1E" w:tentative="1">
      <w:start w:val="1"/>
      <w:numFmt w:val="lowerRoman"/>
      <w:lvlText w:val="%6."/>
      <w:lvlJc w:val="right"/>
      <w:pPr>
        <w:ind w:left="5029" w:hanging="180"/>
      </w:pPr>
    </w:lvl>
    <w:lvl w:ilvl="6" w:tplc="CE589F34" w:tentative="1">
      <w:start w:val="1"/>
      <w:numFmt w:val="decimal"/>
      <w:lvlText w:val="%7."/>
      <w:lvlJc w:val="left"/>
      <w:pPr>
        <w:ind w:left="5749" w:hanging="360"/>
      </w:pPr>
    </w:lvl>
    <w:lvl w:ilvl="7" w:tplc="01F2EF24" w:tentative="1">
      <w:start w:val="1"/>
      <w:numFmt w:val="lowerLetter"/>
      <w:lvlText w:val="%8."/>
      <w:lvlJc w:val="left"/>
      <w:pPr>
        <w:ind w:left="6469" w:hanging="360"/>
      </w:pPr>
    </w:lvl>
    <w:lvl w:ilvl="8" w:tplc="F86E470C" w:tentative="1">
      <w:start w:val="1"/>
      <w:numFmt w:val="lowerRoman"/>
      <w:lvlText w:val="%9."/>
      <w:lvlJc w:val="right"/>
      <w:pPr>
        <w:ind w:left="7189" w:hanging="180"/>
      </w:pPr>
    </w:lvl>
  </w:abstractNum>
  <w:abstractNum w:abstractNumId="6" w15:restartNumberingAfterBreak="0">
    <w:nsid w:val="19D817F6"/>
    <w:multiLevelType w:val="hybridMultilevel"/>
    <w:tmpl w:val="FAAC2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B5662A"/>
    <w:multiLevelType w:val="hybridMultilevel"/>
    <w:tmpl w:val="F80C87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ADC67CA"/>
    <w:multiLevelType w:val="hybridMultilevel"/>
    <w:tmpl w:val="1220AF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E9A079B"/>
    <w:multiLevelType w:val="multilevel"/>
    <w:tmpl w:val="F642D7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336A221D"/>
    <w:multiLevelType w:val="multilevel"/>
    <w:tmpl w:val="E49AAA76"/>
    <w:lvl w:ilvl="0">
      <w:start w:val="1"/>
      <w:numFmt w:val="decimal"/>
      <w:pStyle w:val="opsommingbij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4F970C2"/>
    <w:multiLevelType w:val="hybridMultilevel"/>
    <w:tmpl w:val="7A489E02"/>
    <w:lvl w:ilvl="0" w:tplc="EE9450B8">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6B91879"/>
    <w:multiLevelType w:val="multilevel"/>
    <w:tmpl w:val="FA7AACEE"/>
    <w:lvl w:ilvl="0">
      <w:start w:val="1"/>
      <w:numFmt w:val="decimal"/>
      <w:pStyle w:val="Lijstalinea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A242880"/>
    <w:multiLevelType w:val="hybridMultilevel"/>
    <w:tmpl w:val="CA8A8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DD0313"/>
    <w:multiLevelType w:val="multilevel"/>
    <w:tmpl w:val="6C76489C"/>
    <w:lvl w:ilvl="0">
      <w:start w:val="1"/>
      <w:numFmt w:val="decimal"/>
      <w:lvlText w:val="%1."/>
      <w:lvlJc w:val="left"/>
      <w:pPr>
        <w:ind w:left="1215" w:hanging="855"/>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E2A1E6C"/>
    <w:multiLevelType w:val="multilevel"/>
    <w:tmpl w:val="FF84388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494C3CB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723020"/>
    <w:multiLevelType w:val="hybridMultilevel"/>
    <w:tmpl w:val="DDBC1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8642FF"/>
    <w:multiLevelType w:val="hybridMultilevel"/>
    <w:tmpl w:val="C3B2318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6C50FB7"/>
    <w:multiLevelType w:val="multilevel"/>
    <w:tmpl w:val="F7B6AB9A"/>
    <w:lvl w:ilvl="0">
      <w:start w:val="1"/>
      <w:numFmt w:val="decimal"/>
      <w:pStyle w:val="Lijstalineacollege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A5C3BE9"/>
    <w:multiLevelType w:val="multilevel"/>
    <w:tmpl w:val="461E3D48"/>
    <w:lvl w:ilvl="0">
      <w:start w:val="1"/>
      <w:numFmt w:val="decimal"/>
      <w:lvlText w:val="%1."/>
      <w:lvlJc w:val="left"/>
      <w:pPr>
        <w:ind w:left="437" w:hanging="437"/>
      </w:pPr>
      <w:rPr>
        <w:rFonts w:hint="default"/>
      </w:rPr>
    </w:lvl>
    <w:lvl w:ilvl="1">
      <w:start w:val="1"/>
      <w:numFmt w:val="decimal"/>
      <w:lvlText w:val="%1.%2."/>
      <w:lvlJc w:val="left"/>
      <w:pPr>
        <w:ind w:left="874" w:hanging="437"/>
      </w:pPr>
      <w:rPr>
        <w:rFonts w:hint="default"/>
      </w:rPr>
    </w:lvl>
    <w:lvl w:ilvl="2">
      <w:start w:val="1"/>
      <w:numFmt w:val="decimal"/>
      <w:lvlText w:val="%1.%2.%3."/>
      <w:lvlJc w:val="left"/>
      <w:pPr>
        <w:ind w:left="1311" w:hanging="437"/>
      </w:pPr>
      <w:rPr>
        <w:rFonts w:hint="default"/>
      </w:rPr>
    </w:lvl>
    <w:lvl w:ilvl="3">
      <w:start w:val="1"/>
      <w:numFmt w:val="decimal"/>
      <w:lvlText w:val="%1.%2.%3.%4."/>
      <w:lvlJc w:val="left"/>
      <w:pPr>
        <w:ind w:left="1748" w:hanging="437"/>
      </w:pPr>
      <w:rPr>
        <w:rFonts w:hint="default"/>
      </w:rPr>
    </w:lvl>
    <w:lvl w:ilvl="4">
      <w:start w:val="1"/>
      <w:numFmt w:val="decimal"/>
      <w:lvlText w:val="%1.%2.%3.%4.%5."/>
      <w:lvlJc w:val="left"/>
      <w:pPr>
        <w:ind w:left="2185" w:hanging="437"/>
      </w:pPr>
      <w:rPr>
        <w:rFonts w:hint="default"/>
      </w:rPr>
    </w:lvl>
    <w:lvl w:ilvl="5">
      <w:start w:val="1"/>
      <w:numFmt w:val="decimal"/>
      <w:lvlText w:val="%1.%2.%3.%4.%5.%6."/>
      <w:lvlJc w:val="left"/>
      <w:pPr>
        <w:ind w:left="2622" w:hanging="437"/>
      </w:pPr>
      <w:rPr>
        <w:rFonts w:hint="default"/>
      </w:rPr>
    </w:lvl>
    <w:lvl w:ilvl="6">
      <w:start w:val="1"/>
      <w:numFmt w:val="decimal"/>
      <w:lvlText w:val="%1.%2.%3.%4.%5.%6.%7."/>
      <w:lvlJc w:val="left"/>
      <w:pPr>
        <w:ind w:left="3059" w:hanging="437"/>
      </w:pPr>
      <w:rPr>
        <w:rFonts w:hint="default"/>
      </w:rPr>
    </w:lvl>
    <w:lvl w:ilvl="7">
      <w:start w:val="1"/>
      <w:numFmt w:val="decimal"/>
      <w:lvlText w:val="%1.%2.%3.%4.%5.%6.%7.%8."/>
      <w:lvlJc w:val="left"/>
      <w:pPr>
        <w:ind w:left="3496" w:hanging="437"/>
      </w:pPr>
      <w:rPr>
        <w:rFonts w:hint="default"/>
      </w:rPr>
    </w:lvl>
    <w:lvl w:ilvl="8">
      <w:start w:val="1"/>
      <w:numFmt w:val="decimal"/>
      <w:lvlText w:val="%1.%2.%3.%4.%5.%6.%7.%8.%9."/>
      <w:lvlJc w:val="left"/>
      <w:pPr>
        <w:ind w:left="3933" w:hanging="437"/>
      </w:pPr>
      <w:rPr>
        <w:rFonts w:hint="default"/>
      </w:rPr>
    </w:lvl>
  </w:abstractNum>
  <w:abstractNum w:abstractNumId="21" w15:restartNumberingAfterBreak="0">
    <w:nsid w:val="5D217A53"/>
    <w:multiLevelType w:val="hybridMultilevel"/>
    <w:tmpl w:val="2C70366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D5B3924"/>
    <w:multiLevelType w:val="hybridMultilevel"/>
    <w:tmpl w:val="B56C7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1B7489"/>
    <w:multiLevelType w:val="hybridMultilevel"/>
    <w:tmpl w:val="7096C69C"/>
    <w:lvl w:ilvl="0" w:tplc="E7C893A2">
      <w:start w:val="1"/>
      <w:numFmt w:val="decimal"/>
      <w:lvlText w:val="%1."/>
      <w:lvlJc w:val="left"/>
      <w:pPr>
        <w:ind w:left="502" w:hanging="360"/>
      </w:pPr>
      <w:rPr>
        <w:color w:val="000000" w:themeColor="text1"/>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4" w15:restartNumberingAfterBreak="0">
    <w:nsid w:val="5E23257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06009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1CF1C08"/>
    <w:multiLevelType w:val="hybridMultilevel"/>
    <w:tmpl w:val="3CCCE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841D32"/>
    <w:multiLevelType w:val="hybridMultilevel"/>
    <w:tmpl w:val="562891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3811698"/>
    <w:multiLevelType w:val="hybridMultilevel"/>
    <w:tmpl w:val="D67C0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B33499"/>
    <w:multiLevelType w:val="hybridMultilevel"/>
    <w:tmpl w:val="10944CE0"/>
    <w:lvl w:ilvl="0" w:tplc="CE227060">
      <w:start w:val="1"/>
      <w:numFmt w:val="decimal"/>
      <w:lvlText w:val="%1."/>
      <w:lvlJc w:val="left"/>
      <w:pPr>
        <w:ind w:left="360" w:hanging="360"/>
      </w:pPr>
      <w:rPr>
        <w:rFonts w:hint="default"/>
      </w:rPr>
    </w:lvl>
    <w:lvl w:ilvl="1" w:tplc="A0F8B2E4">
      <w:start w:val="1"/>
      <w:numFmt w:val="lowerLetter"/>
      <w:lvlText w:val="%2."/>
      <w:lvlJc w:val="left"/>
      <w:pPr>
        <w:ind w:left="1440" w:hanging="360"/>
      </w:pPr>
    </w:lvl>
    <w:lvl w:ilvl="2" w:tplc="7B18D2AA" w:tentative="1">
      <w:start w:val="1"/>
      <w:numFmt w:val="lowerRoman"/>
      <w:lvlText w:val="%3."/>
      <w:lvlJc w:val="right"/>
      <w:pPr>
        <w:ind w:left="2160" w:hanging="180"/>
      </w:pPr>
    </w:lvl>
    <w:lvl w:ilvl="3" w:tplc="570600C4" w:tentative="1">
      <w:start w:val="1"/>
      <w:numFmt w:val="decimal"/>
      <w:lvlText w:val="%4."/>
      <w:lvlJc w:val="left"/>
      <w:pPr>
        <w:ind w:left="2880" w:hanging="360"/>
      </w:pPr>
    </w:lvl>
    <w:lvl w:ilvl="4" w:tplc="D5CA2562" w:tentative="1">
      <w:start w:val="1"/>
      <w:numFmt w:val="lowerLetter"/>
      <w:lvlText w:val="%5."/>
      <w:lvlJc w:val="left"/>
      <w:pPr>
        <w:ind w:left="3600" w:hanging="360"/>
      </w:pPr>
    </w:lvl>
    <w:lvl w:ilvl="5" w:tplc="8EE6AE82" w:tentative="1">
      <w:start w:val="1"/>
      <w:numFmt w:val="lowerRoman"/>
      <w:lvlText w:val="%6."/>
      <w:lvlJc w:val="right"/>
      <w:pPr>
        <w:ind w:left="4320" w:hanging="180"/>
      </w:pPr>
    </w:lvl>
    <w:lvl w:ilvl="6" w:tplc="2A709096" w:tentative="1">
      <w:start w:val="1"/>
      <w:numFmt w:val="decimal"/>
      <w:lvlText w:val="%7."/>
      <w:lvlJc w:val="left"/>
      <w:pPr>
        <w:ind w:left="5040" w:hanging="360"/>
      </w:pPr>
    </w:lvl>
    <w:lvl w:ilvl="7" w:tplc="4EB01F0C" w:tentative="1">
      <w:start w:val="1"/>
      <w:numFmt w:val="lowerLetter"/>
      <w:lvlText w:val="%8."/>
      <w:lvlJc w:val="left"/>
      <w:pPr>
        <w:ind w:left="5760" w:hanging="360"/>
      </w:pPr>
    </w:lvl>
    <w:lvl w:ilvl="8" w:tplc="7890C746" w:tentative="1">
      <w:start w:val="1"/>
      <w:numFmt w:val="lowerRoman"/>
      <w:lvlText w:val="%9."/>
      <w:lvlJc w:val="right"/>
      <w:pPr>
        <w:ind w:left="6480" w:hanging="180"/>
      </w:pPr>
    </w:lvl>
  </w:abstractNum>
  <w:abstractNum w:abstractNumId="30" w15:restartNumberingAfterBreak="0">
    <w:nsid w:val="6D053977"/>
    <w:multiLevelType w:val="hybridMultilevel"/>
    <w:tmpl w:val="A0986992"/>
    <w:lvl w:ilvl="0" w:tplc="0809000F">
      <w:start w:val="1"/>
      <w:numFmt w:val="decimal"/>
      <w:lvlText w:val="%1."/>
      <w:lvlJc w:val="left"/>
      <w:pPr>
        <w:ind w:left="1080" w:hanging="360"/>
      </w:pPr>
    </w:lvl>
    <w:lvl w:ilvl="1" w:tplc="08090019">
      <w:start w:val="1"/>
      <w:numFmt w:val="lowerLetter"/>
      <w:lvlText w:val="%2."/>
      <w:lvlJc w:val="left"/>
      <w:pPr>
        <w:ind w:left="927"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D4A10BF"/>
    <w:multiLevelType w:val="hybridMultilevel"/>
    <w:tmpl w:val="B100FB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7C91CAD"/>
    <w:multiLevelType w:val="hybridMultilevel"/>
    <w:tmpl w:val="80CCB6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7773621">
    <w:abstractNumId w:val="5"/>
  </w:num>
  <w:num w:numId="2" w16cid:durableId="385300489">
    <w:abstractNumId w:val="9"/>
  </w:num>
  <w:num w:numId="3" w16cid:durableId="693655090">
    <w:abstractNumId w:val="15"/>
  </w:num>
  <w:num w:numId="4" w16cid:durableId="1804037945">
    <w:abstractNumId w:val="2"/>
  </w:num>
  <w:num w:numId="5" w16cid:durableId="1709135714">
    <w:abstractNumId w:val="14"/>
  </w:num>
  <w:num w:numId="6" w16cid:durableId="2045792701">
    <w:abstractNumId w:val="15"/>
    <w:lvlOverride w:ilvl="0">
      <w:startOverride w:val="1"/>
    </w:lvlOverride>
    <w:lvlOverride w:ilvl="1">
      <w:startOverride w:val="1"/>
    </w:lvlOverride>
  </w:num>
  <w:num w:numId="7" w16cid:durableId="1192913668">
    <w:abstractNumId w:val="24"/>
  </w:num>
  <w:num w:numId="8" w16cid:durableId="1382317717">
    <w:abstractNumId w:val="12"/>
  </w:num>
  <w:num w:numId="9" w16cid:durableId="171723893">
    <w:abstractNumId w:val="19"/>
  </w:num>
  <w:num w:numId="10" w16cid:durableId="1293637236">
    <w:abstractNumId w:val="29"/>
  </w:num>
  <w:num w:numId="11" w16cid:durableId="254241829">
    <w:abstractNumId w:val="16"/>
  </w:num>
  <w:num w:numId="12" w16cid:durableId="660236865">
    <w:abstractNumId w:val="25"/>
  </w:num>
  <w:num w:numId="13" w16cid:durableId="1482695184">
    <w:abstractNumId w:val="1"/>
  </w:num>
  <w:num w:numId="14" w16cid:durableId="998508778">
    <w:abstractNumId w:val="0"/>
  </w:num>
  <w:num w:numId="15" w16cid:durableId="888347643">
    <w:abstractNumId w:val="20"/>
  </w:num>
  <w:num w:numId="16" w16cid:durableId="2032485206">
    <w:abstractNumId w:val="10"/>
  </w:num>
  <w:num w:numId="17" w16cid:durableId="805438804">
    <w:abstractNumId w:val="7"/>
  </w:num>
  <w:num w:numId="18" w16cid:durableId="1590846215">
    <w:abstractNumId w:val="27"/>
  </w:num>
  <w:num w:numId="19" w16cid:durableId="2131505751">
    <w:abstractNumId w:val="31"/>
  </w:num>
  <w:num w:numId="20" w16cid:durableId="801269015">
    <w:abstractNumId w:val="3"/>
  </w:num>
  <w:num w:numId="21" w16cid:durableId="1256286953">
    <w:abstractNumId w:val="8"/>
  </w:num>
  <w:num w:numId="22" w16cid:durableId="1203403739">
    <w:abstractNumId w:val="21"/>
  </w:num>
  <w:num w:numId="23" w16cid:durableId="449979760">
    <w:abstractNumId w:val="32"/>
  </w:num>
  <w:num w:numId="24" w16cid:durableId="1669406080">
    <w:abstractNumId w:val="23"/>
  </w:num>
  <w:num w:numId="25" w16cid:durableId="564146855">
    <w:abstractNumId w:val="30"/>
  </w:num>
  <w:num w:numId="26" w16cid:durableId="572738285">
    <w:abstractNumId w:val="11"/>
  </w:num>
  <w:num w:numId="27" w16cid:durableId="2047634685">
    <w:abstractNumId w:val="4"/>
  </w:num>
  <w:num w:numId="28" w16cid:durableId="1643844716">
    <w:abstractNumId w:val="6"/>
  </w:num>
  <w:num w:numId="29" w16cid:durableId="95947133">
    <w:abstractNumId w:val="13"/>
  </w:num>
  <w:num w:numId="30" w16cid:durableId="258410897">
    <w:abstractNumId w:val="26"/>
  </w:num>
  <w:num w:numId="31" w16cid:durableId="2134783388">
    <w:abstractNumId w:val="28"/>
  </w:num>
  <w:num w:numId="32" w16cid:durableId="1633828300">
    <w:abstractNumId w:val="18"/>
  </w:num>
  <w:num w:numId="33" w16cid:durableId="285279304">
    <w:abstractNumId w:val="22"/>
  </w:num>
  <w:num w:numId="34" w16cid:durableId="19826095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0A1"/>
    <w:rsid w:val="000066AB"/>
    <w:rsid w:val="0003025B"/>
    <w:rsid w:val="00054594"/>
    <w:rsid w:val="00073410"/>
    <w:rsid w:val="00092CEE"/>
    <w:rsid w:val="0009598F"/>
    <w:rsid w:val="000A0419"/>
    <w:rsid w:val="000A4D63"/>
    <w:rsid w:val="000B20FE"/>
    <w:rsid w:val="000C1F57"/>
    <w:rsid w:val="000C7EC8"/>
    <w:rsid w:val="000D3022"/>
    <w:rsid w:val="000F4A55"/>
    <w:rsid w:val="000F5AC8"/>
    <w:rsid w:val="001001D9"/>
    <w:rsid w:val="001059F9"/>
    <w:rsid w:val="001105D2"/>
    <w:rsid w:val="00110FF3"/>
    <w:rsid w:val="00112658"/>
    <w:rsid w:val="00116A1E"/>
    <w:rsid w:val="00122A0E"/>
    <w:rsid w:val="00194451"/>
    <w:rsid w:val="001A25AB"/>
    <w:rsid w:val="001B46F1"/>
    <w:rsid w:val="001C622B"/>
    <w:rsid w:val="001E3D45"/>
    <w:rsid w:val="001E74EE"/>
    <w:rsid w:val="00203740"/>
    <w:rsid w:val="00217D55"/>
    <w:rsid w:val="00231D8E"/>
    <w:rsid w:val="00254F9C"/>
    <w:rsid w:val="002558F7"/>
    <w:rsid w:val="00264DFD"/>
    <w:rsid w:val="00282E4B"/>
    <w:rsid w:val="002917FE"/>
    <w:rsid w:val="002C318C"/>
    <w:rsid w:val="002C4EA8"/>
    <w:rsid w:val="002D6015"/>
    <w:rsid w:val="002D7949"/>
    <w:rsid w:val="002E5820"/>
    <w:rsid w:val="002E7160"/>
    <w:rsid w:val="00300CD3"/>
    <w:rsid w:val="003115BA"/>
    <w:rsid w:val="00321FBB"/>
    <w:rsid w:val="00346C25"/>
    <w:rsid w:val="0035024E"/>
    <w:rsid w:val="00372143"/>
    <w:rsid w:val="00383F89"/>
    <w:rsid w:val="00391DF0"/>
    <w:rsid w:val="00392F69"/>
    <w:rsid w:val="003A26EB"/>
    <w:rsid w:val="003A635D"/>
    <w:rsid w:val="003A7A7A"/>
    <w:rsid w:val="003B2C9D"/>
    <w:rsid w:val="003B47E4"/>
    <w:rsid w:val="003B657D"/>
    <w:rsid w:val="003C0636"/>
    <w:rsid w:val="003C5F1E"/>
    <w:rsid w:val="003D1F88"/>
    <w:rsid w:val="003D5C32"/>
    <w:rsid w:val="0040401B"/>
    <w:rsid w:val="004157C1"/>
    <w:rsid w:val="004244DC"/>
    <w:rsid w:val="004258D4"/>
    <w:rsid w:val="00444A6F"/>
    <w:rsid w:val="0044745A"/>
    <w:rsid w:val="0045461A"/>
    <w:rsid w:val="004632B3"/>
    <w:rsid w:val="00465602"/>
    <w:rsid w:val="00473782"/>
    <w:rsid w:val="00482248"/>
    <w:rsid w:val="004870A1"/>
    <w:rsid w:val="00493E8A"/>
    <w:rsid w:val="004A0031"/>
    <w:rsid w:val="004A008B"/>
    <w:rsid w:val="004B1794"/>
    <w:rsid w:val="004D5D5B"/>
    <w:rsid w:val="004D6F75"/>
    <w:rsid w:val="004D7E17"/>
    <w:rsid w:val="004E1B53"/>
    <w:rsid w:val="004E3633"/>
    <w:rsid w:val="004E39EC"/>
    <w:rsid w:val="004E3BEB"/>
    <w:rsid w:val="00500105"/>
    <w:rsid w:val="00500D67"/>
    <w:rsid w:val="005023F8"/>
    <w:rsid w:val="0051586B"/>
    <w:rsid w:val="00527D32"/>
    <w:rsid w:val="0057668B"/>
    <w:rsid w:val="005D0EE0"/>
    <w:rsid w:val="005D12D5"/>
    <w:rsid w:val="005F775D"/>
    <w:rsid w:val="00600E01"/>
    <w:rsid w:val="00624E19"/>
    <w:rsid w:val="006413C1"/>
    <w:rsid w:val="006546DD"/>
    <w:rsid w:val="00683009"/>
    <w:rsid w:val="00683698"/>
    <w:rsid w:val="0068650D"/>
    <w:rsid w:val="006920CC"/>
    <w:rsid w:val="006D7FB0"/>
    <w:rsid w:val="006F655F"/>
    <w:rsid w:val="00723466"/>
    <w:rsid w:val="00744FA6"/>
    <w:rsid w:val="007461FB"/>
    <w:rsid w:val="00773B79"/>
    <w:rsid w:val="00790E1A"/>
    <w:rsid w:val="00790FC6"/>
    <w:rsid w:val="007A5A52"/>
    <w:rsid w:val="008033AF"/>
    <w:rsid w:val="00807CBC"/>
    <w:rsid w:val="00812A17"/>
    <w:rsid w:val="00816629"/>
    <w:rsid w:val="008206E2"/>
    <w:rsid w:val="008257C1"/>
    <w:rsid w:val="0083205F"/>
    <w:rsid w:val="00882E89"/>
    <w:rsid w:val="0089301E"/>
    <w:rsid w:val="008934C8"/>
    <w:rsid w:val="00893B8C"/>
    <w:rsid w:val="00894C14"/>
    <w:rsid w:val="008961E0"/>
    <w:rsid w:val="008A1C7B"/>
    <w:rsid w:val="008A3C3A"/>
    <w:rsid w:val="008B1EC2"/>
    <w:rsid w:val="008B3096"/>
    <w:rsid w:val="008D388C"/>
    <w:rsid w:val="008D5123"/>
    <w:rsid w:val="00911C11"/>
    <w:rsid w:val="00912848"/>
    <w:rsid w:val="0091459C"/>
    <w:rsid w:val="00915788"/>
    <w:rsid w:val="00915867"/>
    <w:rsid w:val="009414AA"/>
    <w:rsid w:val="0094600C"/>
    <w:rsid w:val="009776C6"/>
    <w:rsid w:val="00977D22"/>
    <w:rsid w:val="00981F1C"/>
    <w:rsid w:val="009A08B5"/>
    <w:rsid w:val="009A6518"/>
    <w:rsid w:val="009B04B3"/>
    <w:rsid w:val="009B73B4"/>
    <w:rsid w:val="00A46FEB"/>
    <w:rsid w:val="00A56686"/>
    <w:rsid w:val="00A81E69"/>
    <w:rsid w:val="00A943C1"/>
    <w:rsid w:val="00AB381C"/>
    <w:rsid w:val="00AB4F08"/>
    <w:rsid w:val="00AC6919"/>
    <w:rsid w:val="00AD41BF"/>
    <w:rsid w:val="00AF54B0"/>
    <w:rsid w:val="00AF55F0"/>
    <w:rsid w:val="00B02706"/>
    <w:rsid w:val="00B40919"/>
    <w:rsid w:val="00B411D7"/>
    <w:rsid w:val="00B42C90"/>
    <w:rsid w:val="00B43F5E"/>
    <w:rsid w:val="00B4600A"/>
    <w:rsid w:val="00B71AB6"/>
    <w:rsid w:val="00BA2729"/>
    <w:rsid w:val="00BA4653"/>
    <w:rsid w:val="00BD35D1"/>
    <w:rsid w:val="00BD6B04"/>
    <w:rsid w:val="00BD78B1"/>
    <w:rsid w:val="00BD7B03"/>
    <w:rsid w:val="00BE0245"/>
    <w:rsid w:val="00BE3621"/>
    <w:rsid w:val="00BE66B1"/>
    <w:rsid w:val="00BE677B"/>
    <w:rsid w:val="00BE786B"/>
    <w:rsid w:val="00C2054F"/>
    <w:rsid w:val="00C24481"/>
    <w:rsid w:val="00C34DC1"/>
    <w:rsid w:val="00C42C18"/>
    <w:rsid w:val="00C65F81"/>
    <w:rsid w:val="00C76FD9"/>
    <w:rsid w:val="00CA5CA8"/>
    <w:rsid w:val="00CB03A0"/>
    <w:rsid w:val="00CB3F7F"/>
    <w:rsid w:val="00CB51E7"/>
    <w:rsid w:val="00CE2133"/>
    <w:rsid w:val="00CF722C"/>
    <w:rsid w:val="00D0356D"/>
    <w:rsid w:val="00D741F5"/>
    <w:rsid w:val="00D84118"/>
    <w:rsid w:val="00DA219F"/>
    <w:rsid w:val="00DB16A9"/>
    <w:rsid w:val="00DB5DCA"/>
    <w:rsid w:val="00DC1298"/>
    <w:rsid w:val="00DE4368"/>
    <w:rsid w:val="00DF4A8F"/>
    <w:rsid w:val="00E20503"/>
    <w:rsid w:val="00E375DB"/>
    <w:rsid w:val="00E62123"/>
    <w:rsid w:val="00E93C6E"/>
    <w:rsid w:val="00ED7481"/>
    <w:rsid w:val="00EE6DEC"/>
    <w:rsid w:val="00EF1111"/>
    <w:rsid w:val="00F01831"/>
    <w:rsid w:val="00F077C4"/>
    <w:rsid w:val="00F1058E"/>
    <w:rsid w:val="00F13130"/>
    <w:rsid w:val="00F27360"/>
    <w:rsid w:val="00F331EB"/>
    <w:rsid w:val="00F450D8"/>
    <w:rsid w:val="00F47F65"/>
    <w:rsid w:val="00F53DDA"/>
    <w:rsid w:val="00F70BDC"/>
    <w:rsid w:val="00F82F8D"/>
    <w:rsid w:val="00F93AAC"/>
    <w:rsid w:val="00FA22AD"/>
    <w:rsid w:val="00FA6DAE"/>
    <w:rsid w:val="00FB2568"/>
    <w:rsid w:val="00FB3C2E"/>
    <w:rsid w:val="00FD23BB"/>
    <w:rsid w:val="00FD69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093A2"/>
  <w15:chartTrackingRefBased/>
  <w15:docId w15:val="{B70DDBFA-FA92-4626-9C0D-E30BEDC94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en-US"/>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0D67"/>
  </w:style>
  <w:style w:type="paragraph" w:styleId="Kop1">
    <w:name w:val="heading 1"/>
    <w:aliases w:val="Kop 1 - nummerniveau 1"/>
    <w:basedOn w:val="Standaard"/>
    <w:next w:val="Standaard"/>
    <w:link w:val="Kop1Char"/>
    <w:uiPriority w:val="9"/>
    <w:qFormat/>
    <w:rsid w:val="00500D67"/>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Kop2">
    <w:name w:val="heading 2"/>
    <w:aliases w:val="Kop 2 - nummerniveau 2"/>
    <w:basedOn w:val="Standaard"/>
    <w:next w:val="Standaard"/>
    <w:link w:val="Kop2Char"/>
    <w:uiPriority w:val="9"/>
    <w:unhideWhenUsed/>
    <w:qFormat/>
    <w:rsid w:val="00500D67"/>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Kop3">
    <w:name w:val="heading 3"/>
    <w:aliases w:val="Kop 3 - nummerniveau 3"/>
    <w:basedOn w:val="Standaard"/>
    <w:next w:val="Standaard"/>
    <w:link w:val="Kop3Char"/>
    <w:uiPriority w:val="9"/>
    <w:unhideWhenUsed/>
    <w:qFormat/>
    <w:rsid w:val="00500D67"/>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Kop4">
    <w:name w:val="heading 4"/>
    <w:basedOn w:val="Standaard"/>
    <w:next w:val="Standaard"/>
    <w:link w:val="Kop4Char"/>
    <w:uiPriority w:val="9"/>
    <w:unhideWhenUsed/>
    <w:qFormat/>
    <w:rsid w:val="00500D67"/>
    <w:pPr>
      <w:keepNext/>
      <w:keepLines/>
      <w:spacing w:before="40" w:after="0"/>
      <w:outlineLvl w:val="3"/>
    </w:pPr>
    <w:rPr>
      <w:rFonts w:asciiTheme="majorHAnsi" w:eastAsiaTheme="majorEastAsia" w:hAnsiTheme="majorHAnsi" w:cstheme="majorBidi"/>
      <w:sz w:val="22"/>
      <w:szCs w:val="22"/>
    </w:rPr>
  </w:style>
  <w:style w:type="paragraph" w:styleId="Kop5">
    <w:name w:val="heading 5"/>
    <w:basedOn w:val="Standaard"/>
    <w:next w:val="Standaard"/>
    <w:link w:val="Kop5Char"/>
    <w:uiPriority w:val="9"/>
    <w:semiHidden/>
    <w:unhideWhenUsed/>
    <w:qFormat/>
    <w:rsid w:val="00500D67"/>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Kop6">
    <w:name w:val="heading 6"/>
    <w:basedOn w:val="Standaard"/>
    <w:next w:val="Standaard"/>
    <w:link w:val="Kop6Char"/>
    <w:uiPriority w:val="9"/>
    <w:semiHidden/>
    <w:unhideWhenUsed/>
    <w:qFormat/>
    <w:rsid w:val="00500D67"/>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Kop7">
    <w:name w:val="heading 7"/>
    <w:basedOn w:val="Standaard"/>
    <w:next w:val="Standaard"/>
    <w:link w:val="Kop7Char"/>
    <w:uiPriority w:val="9"/>
    <w:semiHidden/>
    <w:unhideWhenUsed/>
    <w:qFormat/>
    <w:rsid w:val="00500D67"/>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Kop8">
    <w:name w:val="heading 8"/>
    <w:basedOn w:val="Standaard"/>
    <w:next w:val="Standaard"/>
    <w:link w:val="Kop8Char"/>
    <w:uiPriority w:val="9"/>
    <w:semiHidden/>
    <w:unhideWhenUsed/>
    <w:qFormat/>
    <w:rsid w:val="00500D67"/>
    <w:pPr>
      <w:keepNext/>
      <w:keepLines/>
      <w:spacing w:before="40" w:after="0"/>
      <w:outlineLvl w:val="7"/>
    </w:pPr>
    <w:rPr>
      <w:rFonts w:asciiTheme="majorHAnsi" w:eastAsiaTheme="majorEastAsia" w:hAnsiTheme="majorHAnsi" w:cstheme="majorBidi"/>
      <w:b/>
      <w:bCs/>
      <w:color w:val="1F497D" w:themeColor="text2"/>
    </w:rPr>
  </w:style>
  <w:style w:type="paragraph" w:styleId="Kop9">
    <w:name w:val="heading 9"/>
    <w:basedOn w:val="Standaard"/>
    <w:next w:val="Standaard"/>
    <w:link w:val="Kop9Char"/>
    <w:uiPriority w:val="9"/>
    <w:semiHidden/>
    <w:unhideWhenUsed/>
    <w:qFormat/>
    <w:rsid w:val="00500D67"/>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 nummerniveau 1 Char"/>
    <w:basedOn w:val="Standaardalinea-lettertype"/>
    <w:link w:val="Kop1"/>
    <w:uiPriority w:val="9"/>
    <w:rsid w:val="00500D67"/>
    <w:rPr>
      <w:rFonts w:asciiTheme="majorHAnsi" w:eastAsiaTheme="majorEastAsia" w:hAnsiTheme="majorHAnsi" w:cstheme="majorBidi"/>
      <w:color w:val="365F91" w:themeColor="accent1" w:themeShade="BF"/>
      <w:sz w:val="32"/>
      <w:szCs w:val="32"/>
    </w:rPr>
  </w:style>
  <w:style w:type="character" w:customStyle="1" w:styleId="Kop2Char">
    <w:name w:val="Kop 2 Char"/>
    <w:aliases w:val="Kop 2 - nummerniveau 2 Char"/>
    <w:basedOn w:val="Standaardalinea-lettertype"/>
    <w:link w:val="Kop2"/>
    <w:uiPriority w:val="9"/>
    <w:rsid w:val="00500D67"/>
    <w:rPr>
      <w:rFonts w:asciiTheme="majorHAnsi" w:eastAsiaTheme="majorEastAsia" w:hAnsiTheme="majorHAnsi" w:cstheme="majorBidi"/>
      <w:color w:val="404040" w:themeColor="text1" w:themeTint="BF"/>
      <w:sz w:val="28"/>
      <w:szCs w:val="28"/>
    </w:rPr>
  </w:style>
  <w:style w:type="character" w:customStyle="1" w:styleId="Kop3Char">
    <w:name w:val="Kop 3 Char"/>
    <w:aliases w:val="Kop 3 - nummerniveau 3 Char"/>
    <w:basedOn w:val="Standaardalinea-lettertype"/>
    <w:link w:val="Kop3"/>
    <w:uiPriority w:val="9"/>
    <w:rsid w:val="00500D67"/>
    <w:rPr>
      <w:rFonts w:asciiTheme="majorHAnsi" w:eastAsiaTheme="majorEastAsia" w:hAnsiTheme="majorHAnsi" w:cstheme="majorBidi"/>
      <w:color w:val="1F497D" w:themeColor="text2"/>
      <w:sz w:val="24"/>
      <w:szCs w:val="24"/>
    </w:rPr>
  </w:style>
  <w:style w:type="character" w:customStyle="1" w:styleId="Kop4Char">
    <w:name w:val="Kop 4 Char"/>
    <w:basedOn w:val="Standaardalinea-lettertype"/>
    <w:link w:val="Kop4"/>
    <w:uiPriority w:val="9"/>
    <w:rsid w:val="00500D67"/>
    <w:rPr>
      <w:rFonts w:asciiTheme="majorHAnsi" w:eastAsiaTheme="majorEastAsia" w:hAnsiTheme="majorHAnsi" w:cstheme="majorBidi"/>
      <w:sz w:val="22"/>
      <w:szCs w:val="22"/>
    </w:rPr>
  </w:style>
  <w:style w:type="character" w:customStyle="1" w:styleId="Kop5Char">
    <w:name w:val="Kop 5 Char"/>
    <w:basedOn w:val="Standaardalinea-lettertype"/>
    <w:link w:val="Kop5"/>
    <w:uiPriority w:val="9"/>
    <w:semiHidden/>
    <w:rsid w:val="00500D67"/>
    <w:rPr>
      <w:rFonts w:asciiTheme="majorHAnsi" w:eastAsiaTheme="majorEastAsia" w:hAnsiTheme="majorHAnsi" w:cstheme="majorBidi"/>
      <w:color w:val="1F497D" w:themeColor="text2"/>
      <w:sz w:val="22"/>
      <w:szCs w:val="22"/>
    </w:rPr>
  </w:style>
  <w:style w:type="character" w:customStyle="1" w:styleId="Kop6Char">
    <w:name w:val="Kop 6 Char"/>
    <w:basedOn w:val="Standaardalinea-lettertype"/>
    <w:link w:val="Kop6"/>
    <w:uiPriority w:val="9"/>
    <w:semiHidden/>
    <w:rsid w:val="00500D67"/>
    <w:rPr>
      <w:rFonts w:asciiTheme="majorHAnsi" w:eastAsiaTheme="majorEastAsia" w:hAnsiTheme="majorHAnsi" w:cstheme="majorBidi"/>
      <w:i/>
      <w:iCs/>
      <w:color w:val="1F497D" w:themeColor="text2"/>
      <w:sz w:val="21"/>
      <w:szCs w:val="21"/>
    </w:rPr>
  </w:style>
  <w:style w:type="character" w:customStyle="1" w:styleId="Kop7Char">
    <w:name w:val="Kop 7 Char"/>
    <w:basedOn w:val="Standaardalinea-lettertype"/>
    <w:link w:val="Kop7"/>
    <w:uiPriority w:val="9"/>
    <w:semiHidden/>
    <w:rsid w:val="00500D67"/>
    <w:rPr>
      <w:rFonts w:asciiTheme="majorHAnsi" w:eastAsiaTheme="majorEastAsia" w:hAnsiTheme="majorHAnsi" w:cstheme="majorBidi"/>
      <w:i/>
      <w:iCs/>
      <w:color w:val="244061" w:themeColor="accent1" w:themeShade="80"/>
      <w:sz w:val="21"/>
      <w:szCs w:val="21"/>
    </w:rPr>
  </w:style>
  <w:style w:type="character" w:customStyle="1" w:styleId="Kop8Char">
    <w:name w:val="Kop 8 Char"/>
    <w:basedOn w:val="Standaardalinea-lettertype"/>
    <w:link w:val="Kop8"/>
    <w:uiPriority w:val="9"/>
    <w:semiHidden/>
    <w:rsid w:val="00500D67"/>
    <w:rPr>
      <w:rFonts w:asciiTheme="majorHAnsi" w:eastAsiaTheme="majorEastAsia" w:hAnsiTheme="majorHAnsi" w:cstheme="majorBidi"/>
      <w:b/>
      <w:bCs/>
      <w:color w:val="1F497D" w:themeColor="text2"/>
    </w:rPr>
  </w:style>
  <w:style w:type="character" w:customStyle="1" w:styleId="Kop9Char">
    <w:name w:val="Kop 9 Char"/>
    <w:basedOn w:val="Standaardalinea-lettertype"/>
    <w:link w:val="Kop9"/>
    <w:uiPriority w:val="9"/>
    <w:semiHidden/>
    <w:rsid w:val="00500D67"/>
    <w:rPr>
      <w:rFonts w:asciiTheme="majorHAnsi" w:eastAsiaTheme="majorEastAsia" w:hAnsiTheme="majorHAnsi" w:cstheme="majorBidi"/>
      <w:b/>
      <w:bCs/>
      <w:i/>
      <w:iCs/>
      <w:color w:val="1F497D" w:themeColor="text2"/>
    </w:rPr>
  </w:style>
  <w:style w:type="paragraph" w:styleId="Titel">
    <w:name w:val="Title"/>
    <w:basedOn w:val="Standaard"/>
    <w:next w:val="Standaard"/>
    <w:link w:val="TitelChar"/>
    <w:uiPriority w:val="10"/>
    <w:qFormat/>
    <w:rsid w:val="00500D67"/>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elChar">
    <w:name w:val="Titel Char"/>
    <w:basedOn w:val="Standaardalinea-lettertype"/>
    <w:link w:val="Titel"/>
    <w:uiPriority w:val="10"/>
    <w:rsid w:val="00500D67"/>
    <w:rPr>
      <w:rFonts w:asciiTheme="majorHAnsi" w:eastAsiaTheme="majorEastAsia" w:hAnsiTheme="majorHAnsi" w:cstheme="majorBidi"/>
      <w:color w:val="4F81BD" w:themeColor="accent1"/>
      <w:spacing w:val="-10"/>
      <w:sz w:val="56"/>
      <w:szCs w:val="56"/>
    </w:rPr>
  </w:style>
  <w:style w:type="paragraph" w:styleId="Ondertitel">
    <w:name w:val="Subtitle"/>
    <w:basedOn w:val="Standaard"/>
    <w:next w:val="Standaard"/>
    <w:link w:val="OndertitelChar"/>
    <w:uiPriority w:val="11"/>
    <w:qFormat/>
    <w:rsid w:val="00500D67"/>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500D67"/>
    <w:rPr>
      <w:rFonts w:asciiTheme="majorHAnsi" w:eastAsiaTheme="majorEastAsia" w:hAnsiTheme="majorHAnsi" w:cstheme="majorBidi"/>
      <w:sz w:val="24"/>
      <w:szCs w:val="24"/>
    </w:rPr>
  </w:style>
  <w:style w:type="character" w:styleId="Zwaar">
    <w:name w:val="Strong"/>
    <w:basedOn w:val="Standaardalinea-lettertype"/>
    <w:uiPriority w:val="22"/>
    <w:qFormat/>
    <w:rsid w:val="00500D67"/>
    <w:rPr>
      <w:b/>
      <w:bCs/>
    </w:rPr>
  </w:style>
  <w:style w:type="character" w:styleId="Nadruk">
    <w:name w:val="Emphasis"/>
    <w:basedOn w:val="Standaardalinea-lettertype"/>
    <w:uiPriority w:val="20"/>
    <w:qFormat/>
    <w:rsid w:val="00500D67"/>
    <w:rPr>
      <w:i/>
      <w:iCs/>
    </w:rPr>
  </w:style>
  <w:style w:type="paragraph" w:styleId="Geenafstand">
    <w:name w:val="No Spacing"/>
    <w:link w:val="GeenafstandChar"/>
    <w:uiPriority w:val="1"/>
    <w:qFormat/>
    <w:rsid w:val="00500D67"/>
    <w:pPr>
      <w:spacing w:after="0" w:line="240" w:lineRule="auto"/>
    </w:pPr>
  </w:style>
  <w:style w:type="paragraph" w:styleId="Lijstalinea">
    <w:name w:val="List Paragraph"/>
    <w:basedOn w:val="Standaard"/>
    <w:link w:val="LijstalineaChar"/>
    <w:uiPriority w:val="34"/>
    <w:qFormat/>
    <w:rsid w:val="005D12D5"/>
    <w:pPr>
      <w:ind w:left="720"/>
      <w:contextualSpacing/>
    </w:pPr>
  </w:style>
  <w:style w:type="paragraph" w:styleId="Citaat">
    <w:name w:val="Quote"/>
    <w:basedOn w:val="Standaard"/>
    <w:next w:val="Standaard"/>
    <w:link w:val="CitaatChar"/>
    <w:uiPriority w:val="29"/>
    <w:qFormat/>
    <w:rsid w:val="00500D67"/>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500D67"/>
    <w:rPr>
      <w:i/>
      <w:iCs/>
      <w:color w:val="404040" w:themeColor="text1" w:themeTint="BF"/>
    </w:rPr>
  </w:style>
  <w:style w:type="paragraph" w:styleId="Duidelijkcitaat">
    <w:name w:val="Intense Quote"/>
    <w:basedOn w:val="Standaard"/>
    <w:next w:val="Standaard"/>
    <w:link w:val="DuidelijkcitaatChar"/>
    <w:uiPriority w:val="30"/>
    <w:qFormat/>
    <w:rsid w:val="00500D67"/>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DuidelijkcitaatChar">
    <w:name w:val="Duidelijk citaat Char"/>
    <w:basedOn w:val="Standaardalinea-lettertype"/>
    <w:link w:val="Duidelijkcitaat"/>
    <w:uiPriority w:val="30"/>
    <w:rsid w:val="00500D67"/>
    <w:rPr>
      <w:rFonts w:asciiTheme="majorHAnsi" w:eastAsiaTheme="majorEastAsia" w:hAnsiTheme="majorHAnsi" w:cstheme="majorBidi"/>
      <w:color w:val="4F81BD" w:themeColor="accent1"/>
      <w:sz w:val="28"/>
      <w:szCs w:val="28"/>
    </w:rPr>
  </w:style>
  <w:style w:type="character" w:styleId="Subtielebenadrukking">
    <w:name w:val="Subtle Emphasis"/>
    <w:basedOn w:val="Standaardalinea-lettertype"/>
    <w:uiPriority w:val="19"/>
    <w:qFormat/>
    <w:rsid w:val="00500D67"/>
    <w:rPr>
      <w:i/>
      <w:iCs/>
      <w:color w:val="404040" w:themeColor="text1" w:themeTint="BF"/>
    </w:rPr>
  </w:style>
  <w:style w:type="character" w:styleId="Intensievebenadrukking">
    <w:name w:val="Intense Emphasis"/>
    <w:basedOn w:val="Standaardalinea-lettertype"/>
    <w:uiPriority w:val="21"/>
    <w:qFormat/>
    <w:rsid w:val="00500D67"/>
    <w:rPr>
      <w:b/>
      <w:bCs/>
      <w:i/>
      <w:iCs/>
    </w:rPr>
  </w:style>
  <w:style w:type="character" w:styleId="Subtieleverwijzing">
    <w:name w:val="Subtle Reference"/>
    <w:basedOn w:val="Standaardalinea-lettertype"/>
    <w:uiPriority w:val="31"/>
    <w:qFormat/>
    <w:rsid w:val="00500D67"/>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500D67"/>
    <w:rPr>
      <w:b/>
      <w:bCs/>
      <w:smallCaps/>
      <w:spacing w:val="5"/>
      <w:u w:val="single"/>
    </w:rPr>
  </w:style>
  <w:style w:type="character" w:styleId="Titelvanboek">
    <w:name w:val="Book Title"/>
    <w:basedOn w:val="Standaardalinea-lettertype"/>
    <w:uiPriority w:val="33"/>
    <w:qFormat/>
    <w:rsid w:val="00500D67"/>
    <w:rPr>
      <w:b/>
      <w:bCs/>
      <w:smallCaps/>
    </w:rPr>
  </w:style>
  <w:style w:type="paragraph" w:styleId="Kopvaninhoudsopgave">
    <w:name w:val="TOC Heading"/>
    <w:basedOn w:val="Kop1"/>
    <w:next w:val="Standaard"/>
    <w:uiPriority w:val="39"/>
    <w:unhideWhenUsed/>
    <w:qFormat/>
    <w:rsid w:val="00500D67"/>
    <w:pPr>
      <w:outlineLvl w:val="9"/>
    </w:pPr>
  </w:style>
  <w:style w:type="paragraph" w:styleId="Koptekst">
    <w:name w:val="header"/>
    <w:basedOn w:val="Standaard"/>
    <w:link w:val="KoptekstChar"/>
    <w:uiPriority w:val="99"/>
    <w:unhideWhenUsed/>
    <w:rsid w:val="00CE441D"/>
    <w:pPr>
      <w:tabs>
        <w:tab w:val="center" w:pos="4536"/>
        <w:tab w:val="right" w:pos="9072"/>
      </w:tabs>
    </w:pPr>
  </w:style>
  <w:style w:type="character" w:customStyle="1" w:styleId="KoptekstChar">
    <w:name w:val="Koptekst Char"/>
    <w:basedOn w:val="Standaardalinea-lettertype"/>
    <w:link w:val="Koptekst"/>
    <w:uiPriority w:val="99"/>
    <w:rsid w:val="00CE441D"/>
    <w:rPr>
      <w:rFonts w:ascii="Arial" w:eastAsiaTheme="minorEastAsia" w:hAnsi="Arial"/>
      <w:sz w:val="20"/>
      <w:szCs w:val="24"/>
      <w:lang w:val="nl-NL"/>
    </w:rPr>
  </w:style>
  <w:style w:type="paragraph" w:styleId="Voettekst">
    <w:name w:val="footer"/>
    <w:basedOn w:val="Standaard"/>
    <w:link w:val="VoettekstChar"/>
    <w:uiPriority w:val="99"/>
    <w:unhideWhenUsed/>
    <w:rsid w:val="00CE441D"/>
    <w:pPr>
      <w:tabs>
        <w:tab w:val="center" w:pos="4536"/>
        <w:tab w:val="right" w:pos="9072"/>
      </w:tabs>
    </w:pPr>
  </w:style>
  <w:style w:type="character" w:customStyle="1" w:styleId="VoettekstChar">
    <w:name w:val="Voettekst Char"/>
    <w:basedOn w:val="Standaardalinea-lettertype"/>
    <w:link w:val="Voettekst"/>
    <w:uiPriority w:val="99"/>
    <w:rsid w:val="00CE441D"/>
    <w:rPr>
      <w:rFonts w:ascii="Arial" w:eastAsiaTheme="minorEastAsia" w:hAnsi="Arial"/>
      <w:sz w:val="20"/>
      <w:szCs w:val="24"/>
      <w:lang w:val="nl-NL"/>
    </w:rPr>
  </w:style>
  <w:style w:type="paragraph" w:styleId="Ballontekst">
    <w:name w:val="Balloon Text"/>
    <w:basedOn w:val="Standaard"/>
    <w:link w:val="BallontekstChar"/>
    <w:uiPriority w:val="99"/>
    <w:semiHidden/>
    <w:unhideWhenUsed/>
    <w:rsid w:val="00CE441D"/>
    <w:rPr>
      <w:rFonts w:ascii="Tahoma" w:hAnsi="Tahoma" w:cs="Tahoma"/>
      <w:sz w:val="16"/>
      <w:szCs w:val="16"/>
    </w:rPr>
  </w:style>
  <w:style w:type="character" w:customStyle="1" w:styleId="BallontekstChar">
    <w:name w:val="Ballontekst Char"/>
    <w:basedOn w:val="Standaardalinea-lettertype"/>
    <w:link w:val="Ballontekst"/>
    <w:uiPriority w:val="99"/>
    <w:semiHidden/>
    <w:rsid w:val="00CE441D"/>
    <w:rPr>
      <w:rFonts w:ascii="Tahoma" w:eastAsiaTheme="minorEastAsia" w:hAnsi="Tahoma" w:cs="Tahoma"/>
      <w:sz w:val="16"/>
      <w:szCs w:val="16"/>
      <w:lang w:val="nl-NL"/>
    </w:rPr>
  </w:style>
  <w:style w:type="character" w:styleId="Tekstvantijdelijkeaanduiding">
    <w:name w:val="Placeholder Text"/>
    <w:basedOn w:val="Standaardalinea-lettertype"/>
    <w:uiPriority w:val="99"/>
    <w:semiHidden/>
    <w:rsid w:val="000728C9"/>
    <w:rPr>
      <w:color w:val="808080"/>
    </w:rPr>
  </w:style>
  <w:style w:type="paragraph" w:styleId="Inhopg2">
    <w:name w:val="toc 2"/>
    <w:basedOn w:val="Standaard"/>
    <w:next w:val="Standaard"/>
    <w:autoRedefine/>
    <w:uiPriority w:val="39"/>
    <w:unhideWhenUsed/>
    <w:rsid w:val="006039FB"/>
    <w:pPr>
      <w:tabs>
        <w:tab w:val="left" w:pos="1276"/>
        <w:tab w:val="right" w:pos="9628"/>
      </w:tabs>
      <w:spacing w:before="120"/>
      <w:ind w:left="284"/>
    </w:pPr>
    <w:rPr>
      <w:i/>
      <w:iCs/>
    </w:rPr>
  </w:style>
  <w:style w:type="paragraph" w:styleId="Inhopg1">
    <w:name w:val="toc 1"/>
    <w:basedOn w:val="Standaard"/>
    <w:next w:val="Standaard"/>
    <w:autoRedefine/>
    <w:uiPriority w:val="39"/>
    <w:unhideWhenUsed/>
    <w:rsid w:val="006039FB"/>
    <w:pPr>
      <w:tabs>
        <w:tab w:val="left" w:pos="1276"/>
        <w:tab w:val="right" w:pos="9628"/>
      </w:tabs>
      <w:spacing w:before="240"/>
    </w:pPr>
    <w:rPr>
      <w:b/>
      <w:bCs/>
    </w:rPr>
  </w:style>
  <w:style w:type="paragraph" w:styleId="Inhopg3">
    <w:name w:val="toc 3"/>
    <w:basedOn w:val="Standaard"/>
    <w:next w:val="Standaard"/>
    <w:autoRedefine/>
    <w:uiPriority w:val="39"/>
    <w:unhideWhenUsed/>
    <w:rsid w:val="006039FB"/>
    <w:pPr>
      <w:tabs>
        <w:tab w:val="left" w:pos="1276"/>
        <w:tab w:val="right" w:pos="9628"/>
      </w:tabs>
      <w:ind w:left="284"/>
    </w:pPr>
  </w:style>
  <w:style w:type="character" w:styleId="Hyperlink">
    <w:name w:val="Hyperlink"/>
    <w:basedOn w:val="Standaardalinea-lettertype"/>
    <w:uiPriority w:val="99"/>
    <w:unhideWhenUsed/>
    <w:rsid w:val="000728C9"/>
    <w:rPr>
      <w:color w:val="0000FF" w:themeColor="hyperlink"/>
      <w:u w:val="single"/>
    </w:rPr>
  </w:style>
  <w:style w:type="paragraph" w:customStyle="1" w:styleId="Standaardingesprongen">
    <w:name w:val="Standaard ingesprongen"/>
    <w:basedOn w:val="Standaard"/>
    <w:link w:val="StandaardingesprongenChar"/>
    <w:rsid w:val="000728C9"/>
    <w:pPr>
      <w:ind w:left="851"/>
    </w:pPr>
  </w:style>
  <w:style w:type="character" w:customStyle="1" w:styleId="StandaardingesprongenChar">
    <w:name w:val="Standaard ingesprongen Char"/>
    <w:basedOn w:val="Standaardalinea-lettertype"/>
    <w:link w:val="Standaardingesprongen"/>
    <w:rsid w:val="000728C9"/>
    <w:rPr>
      <w:rFonts w:ascii="Arial" w:eastAsia="Times New Roman" w:hAnsi="Arial"/>
      <w:sz w:val="20"/>
      <w:szCs w:val="20"/>
      <w:lang w:val="nl-NL" w:eastAsia="nl-NL" w:bidi="ar-SA"/>
    </w:rPr>
  </w:style>
  <w:style w:type="paragraph" w:customStyle="1" w:styleId="Titelrapport">
    <w:name w:val="Titel rapport"/>
    <w:basedOn w:val="Standaard"/>
    <w:link w:val="TitelrapportChar"/>
    <w:rsid w:val="006039FB"/>
    <w:rPr>
      <w:b/>
      <w:color w:val="FF0000"/>
      <w:sz w:val="36"/>
      <w:szCs w:val="36"/>
    </w:rPr>
  </w:style>
  <w:style w:type="character" w:customStyle="1" w:styleId="TitelrapportChar">
    <w:name w:val="Titel rapport Char"/>
    <w:basedOn w:val="Standaardalinea-lettertype"/>
    <w:link w:val="Titelrapport"/>
    <w:rsid w:val="006039FB"/>
    <w:rPr>
      <w:rFonts w:ascii="Arial" w:eastAsia="Times New Roman" w:hAnsi="Arial"/>
      <w:b/>
      <w:color w:val="FF0000"/>
      <w:sz w:val="36"/>
      <w:szCs w:val="36"/>
      <w:lang w:val="nl-NL" w:eastAsia="nl-NL" w:bidi="ar-SA"/>
    </w:rPr>
  </w:style>
  <w:style w:type="paragraph" w:customStyle="1" w:styleId="Subtitelrapport">
    <w:name w:val="Subtitel rapport"/>
    <w:basedOn w:val="Standaard"/>
    <w:link w:val="SubtitelrapportChar"/>
    <w:rsid w:val="006039FB"/>
    <w:rPr>
      <w:b/>
      <w:i/>
      <w:sz w:val="24"/>
      <w:szCs w:val="24"/>
    </w:rPr>
  </w:style>
  <w:style w:type="paragraph" w:customStyle="1" w:styleId="documenttype">
    <w:name w:val="documenttype"/>
    <w:basedOn w:val="Standaard"/>
    <w:link w:val="documenttypeChar"/>
    <w:rsid w:val="006039FB"/>
    <w:rPr>
      <w:rFonts w:cs="Arial"/>
      <w:b/>
      <w:i/>
      <w:kern w:val="28"/>
      <w:sz w:val="36"/>
      <w:szCs w:val="36"/>
    </w:rPr>
  </w:style>
  <w:style w:type="character" w:customStyle="1" w:styleId="SubtitelrapportChar">
    <w:name w:val="Subtitel rapport Char"/>
    <w:basedOn w:val="Standaardalinea-lettertype"/>
    <w:link w:val="Subtitelrapport"/>
    <w:rsid w:val="006039FB"/>
    <w:rPr>
      <w:rFonts w:ascii="Arial" w:eastAsia="Times New Roman" w:hAnsi="Arial"/>
      <w:b/>
      <w:i/>
      <w:sz w:val="24"/>
      <w:szCs w:val="24"/>
      <w:lang w:val="nl-NL" w:eastAsia="nl-NL" w:bidi="ar-SA"/>
    </w:rPr>
  </w:style>
  <w:style w:type="character" w:customStyle="1" w:styleId="documenttypeChar">
    <w:name w:val="documenttype Char"/>
    <w:basedOn w:val="Standaardalinea-lettertype"/>
    <w:link w:val="documenttype"/>
    <w:rsid w:val="006039FB"/>
    <w:rPr>
      <w:rFonts w:ascii="Arial" w:eastAsia="Times New Roman" w:hAnsi="Arial" w:cs="Arial"/>
      <w:b/>
      <w:i/>
      <w:kern w:val="28"/>
      <w:sz w:val="36"/>
      <w:szCs w:val="36"/>
      <w:lang w:val="nl-NL" w:eastAsia="nl-NL" w:bidi="ar-SA"/>
    </w:rPr>
  </w:style>
  <w:style w:type="paragraph" w:customStyle="1" w:styleId="aTitel">
    <w:name w:val="a_Titel"/>
    <w:basedOn w:val="Standaard"/>
    <w:link w:val="aTitelChar"/>
    <w:rsid w:val="00B978C5"/>
    <w:pPr>
      <w:spacing w:after="200" w:line="276" w:lineRule="auto"/>
    </w:pPr>
    <w:rPr>
      <w:b/>
      <w:sz w:val="36"/>
      <w:szCs w:val="36"/>
    </w:rPr>
  </w:style>
  <w:style w:type="paragraph" w:customStyle="1" w:styleId="bSubkop">
    <w:name w:val="b_Subkop"/>
    <w:basedOn w:val="Standaard"/>
    <w:link w:val="bSubkopChar"/>
    <w:rsid w:val="00B978C5"/>
    <w:pPr>
      <w:spacing w:after="200" w:line="276" w:lineRule="auto"/>
    </w:pPr>
    <w:rPr>
      <w:b/>
      <w:sz w:val="28"/>
      <w:szCs w:val="28"/>
    </w:rPr>
  </w:style>
  <w:style w:type="character" w:customStyle="1" w:styleId="aTitelChar">
    <w:name w:val="a_Titel Char"/>
    <w:basedOn w:val="Standaardalinea-lettertype"/>
    <w:link w:val="aTitel"/>
    <w:rsid w:val="00B978C5"/>
    <w:rPr>
      <w:rFonts w:ascii="Arial" w:eastAsia="Times New Roman" w:hAnsi="Arial"/>
      <w:b/>
      <w:sz w:val="36"/>
      <w:szCs w:val="36"/>
      <w:lang w:val="nl-NL" w:eastAsia="nl-NL" w:bidi="ar-SA"/>
    </w:rPr>
  </w:style>
  <w:style w:type="paragraph" w:customStyle="1" w:styleId="csubsubkop">
    <w:name w:val="c_subsubkop"/>
    <w:basedOn w:val="Standaard"/>
    <w:link w:val="csubsubkopChar"/>
    <w:rsid w:val="00B978C5"/>
    <w:pPr>
      <w:spacing w:after="200" w:line="276" w:lineRule="auto"/>
    </w:pPr>
    <w:rPr>
      <w:b/>
    </w:rPr>
  </w:style>
  <w:style w:type="character" w:customStyle="1" w:styleId="bSubkopChar">
    <w:name w:val="b_Subkop Char"/>
    <w:basedOn w:val="Standaardalinea-lettertype"/>
    <w:link w:val="bSubkop"/>
    <w:rsid w:val="00B978C5"/>
    <w:rPr>
      <w:rFonts w:ascii="Arial" w:eastAsia="Times New Roman" w:hAnsi="Arial"/>
      <w:b/>
      <w:sz w:val="28"/>
      <w:szCs w:val="28"/>
      <w:lang w:val="nl-NL" w:eastAsia="nl-NL" w:bidi="ar-SA"/>
    </w:rPr>
  </w:style>
  <w:style w:type="character" w:customStyle="1" w:styleId="csubsubkopChar">
    <w:name w:val="c_subsubkop Char"/>
    <w:basedOn w:val="Standaardalinea-lettertype"/>
    <w:link w:val="csubsubkop"/>
    <w:rsid w:val="00B978C5"/>
    <w:rPr>
      <w:rFonts w:ascii="Arial" w:eastAsia="Times New Roman" w:hAnsi="Arial"/>
      <w:b/>
      <w:sz w:val="20"/>
      <w:szCs w:val="20"/>
      <w:lang w:val="nl-NL" w:eastAsia="nl-NL" w:bidi="ar-SA"/>
    </w:rPr>
  </w:style>
  <w:style w:type="paragraph" w:customStyle="1" w:styleId="bijlagen">
    <w:name w:val="bijlagen"/>
    <w:basedOn w:val="Standaard"/>
    <w:link w:val="bijlagenChar"/>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Itemsnrsniveau1">
    <w:name w:val="Items_nrs_niveau1"/>
    <w:basedOn w:val="Kop1"/>
    <w:next w:val="Standaardingesprongen"/>
    <w:link w:val="Itemsnrsniveau1Char"/>
    <w:rsid w:val="00C071D2"/>
    <w:pPr>
      <w:numPr>
        <w:numId w:val="4"/>
      </w:numPr>
      <w:spacing w:before="360" w:after="40"/>
    </w:pPr>
    <w:rPr>
      <w:sz w:val="24"/>
      <w:szCs w:val="24"/>
    </w:rPr>
  </w:style>
  <w:style w:type="character" w:customStyle="1" w:styleId="Itemsnrsniveau1Char">
    <w:name w:val="Items_nrs_niveau1 Char"/>
    <w:basedOn w:val="Kop1Char"/>
    <w:link w:val="Itemsnrsniveau1"/>
    <w:rsid w:val="00C071D2"/>
    <w:rPr>
      <w:rFonts w:ascii="Arial" w:eastAsiaTheme="majorEastAsia" w:hAnsi="Arial" w:cstheme="majorBidi"/>
      <w:b w:val="0"/>
      <w:bCs w:val="0"/>
      <w:color w:val="365F91" w:themeColor="accent1" w:themeShade="BF"/>
      <w:kern w:val="32"/>
      <w:sz w:val="24"/>
      <w:szCs w:val="24"/>
      <w:lang w:val="nl-NL" w:eastAsia="nl-NL" w:bidi="ar-SA"/>
    </w:rPr>
  </w:style>
  <w:style w:type="paragraph" w:customStyle="1" w:styleId="Kop1kleinniveau1">
    <w:name w:val="Kop 1klein_niveau1"/>
    <w:basedOn w:val="Kop1"/>
    <w:link w:val="Kop1kleinniveau1Char"/>
    <w:rsid w:val="00C071D2"/>
    <w:rPr>
      <w:sz w:val="24"/>
      <w:szCs w:val="24"/>
    </w:rPr>
  </w:style>
  <w:style w:type="paragraph" w:customStyle="1" w:styleId="Standaardingesprongen0">
    <w:name w:val="Standaard_ingesprongen"/>
    <w:basedOn w:val="Standaard"/>
    <w:link w:val="StandaardingesprongenChar0"/>
    <w:rsid w:val="00C071D2"/>
    <w:pPr>
      <w:ind w:left="284"/>
    </w:pPr>
    <w:rPr>
      <w:rFonts w:eastAsiaTheme="minorHAnsi"/>
      <w:szCs w:val="22"/>
    </w:rPr>
  </w:style>
  <w:style w:type="character" w:customStyle="1" w:styleId="Kop1kleinniveau1Char">
    <w:name w:val="Kop 1klein_niveau1 Char"/>
    <w:basedOn w:val="Kop1Char"/>
    <w:link w:val="Kop1kleinniveau1"/>
    <w:rsid w:val="00C071D2"/>
    <w:rPr>
      <w:rFonts w:ascii="Arial" w:eastAsiaTheme="majorEastAsia" w:hAnsi="Arial" w:cstheme="majorBidi"/>
      <w:b w:val="0"/>
      <w:bCs w:val="0"/>
      <w:color w:val="365F91" w:themeColor="accent1" w:themeShade="BF"/>
      <w:kern w:val="32"/>
      <w:sz w:val="24"/>
      <w:szCs w:val="24"/>
      <w:lang w:val="nl-NL" w:eastAsia="nl-NL" w:bidi="ar-SA"/>
    </w:rPr>
  </w:style>
  <w:style w:type="paragraph" w:customStyle="1" w:styleId="Itemsnrsniveau2">
    <w:name w:val="Items_nrs_niveau2"/>
    <w:basedOn w:val="Kop2"/>
    <w:link w:val="Itemsnrsniveau2Char"/>
    <w:rsid w:val="00C071D2"/>
    <w:pPr>
      <w:spacing w:before="200" w:after="40"/>
      <w:ind w:left="709" w:hanging="425"/>
    </w:pPr>
    <w:rPr>
      <w:bCs/>
      <w:iCs/>
      <w:sz w:val="20"/>
      <w:szCs w:val="26"/>
    </w:rPr>
  </w:style>
  <w:style w:type="character" w:customStyle="1" w:styleId="StandaardingesprongenChar0">
    <w:name w:val="Standaard_ingesprongen Char"/>
    <w:basedOn w:val="Standaardalinea-lettertype"/>
    <w:link w:val="Standaardingesprongen0"/>
    <w:rsid w:val="00C071D2"/>
    <w:rPr>
      <w:rFonts w:ascii="Arial" w:hAnsi="Arial" w:cstheme="minorBidi"/>
      <w:sz w:val="20"/>
      <w:lang w:val="nl-NL" w:bidi="ar-SA"/>
    </w:rPr>
  </w:style>
  <w:style w:type="character" w:customStyle="1" w:styleId="Itemsnrsniveau2Char">
    <w:name w:val="Items_nrs_niveau2 Char"/>
    <w:basedOn w:val="Kop2Char"/>
    <w:link w:val="Itemsnrsniveau2"/>
    <w:rsid w:val="00C071D2"/>
    <w:rPr>
      <w:rFonts w:asciiTheme="majorHAnsi" w:eastAsiaTheme="majorEastAsia" w:hAnsiTheme="majorHAnsi" w:cstheme="majorBidi"/>
      <w:bCs/>
      <w:iCs/>
      <w:color w:val="404040" w:themeColor="text1" w:themeTint="BF"/>
      <w:sz w:val="28"/>
      <w:szCs w:val="26"/>
    </w:rPr>
  </w:style>
  <w:style w:type="paragraph" w:customStyle="1" w:styleId="kop2kleinniveau2">
    <w:name w:val="kop 2klein_niveau2"/>
    <w:basedOn w:val="Kop2"/>
    <w:next w:val="Standaardingesprongen0"/>
    <w:link w:val="kop2kleinniveau2Char"/>
    <w:rsid w:val="00C071D2"/>
    <w:rPr>
      <w:sz w:val="20"/>
      <w:szCs w:val="20"/>
    </w:rPr>
  </w:style>
  <w:style w:type="character" w:customStyle="1" w:styleId="kop2kleinniveau2Char">
    <w:name w:val="kop 2klein_niveau2 Char"/>
    <w:basedOn w:val="Kop2Char"/>
    <w:link w:val="kop2kleinniveau2"/>
    <w:rsid w:val="00C071D2"/>
    <w:rPr>
      <w:rFonts w:ascii="Arial" w:eastAsiaTheme="majorEastAsia" w:hAnsi="Arial" w:cstheme="majorBidi"/>
      <w:b w:val="0"/>
      <w:bCs w:val="0"/>
      <w:iCs w:val="0"/>
      <w:color w:val="404040" w:themeColor="text1" w:themeTint="BF"/>
      <w:sz w:val="20"/>
      <w:szCs w:val="20"/>
      <w:lang w:val="nl-NL" w:eastAsia="nl-NL" w:bidi="ar-SA"/>
    </w:rPr>
  </w:style>
  <w:style w:type="paragraph" w:customStyle="1" w:styleId="Lijstalineabesluit">
    <w:name w:val="Lijstalinea_besluit"/>
    <w:basedOn w:val="Lijstalinea"/>
    <w:link w:val="LijstalineabesluitChar"/>
    <w:rsid w:val="00794F9C"/>
    <w:pPr>
      <w:numPr>
        <w:numId w:val="8"/>
      </w:numPr>
      <w:ind w:left="437" w:hanging="437"/>
    </w:pPr>
  </w:style>
  <w:style w:type="character" w:customStyle="1" w:styleId="LijstalineaChar">
    <w:name w:val="Lijstalinea Char"/>
    <w:basedOn w:val="Standaardalinea-lettertype"/>
    <w:link w:val="Lijstalinea"/>
    <w:uiPriority w:val="34"/>
    <w:rsid w:val="005D12D5"/>
  </w:style>
  <w:style w:type="character" w:customStyle="1" w:styleId="LijstalineabesluitChar">
    <w:name w:val="Lijstalinea_besluit Char"/>
    <w:basedOn w:val="LijstalineaChar"/>
    <w:link w:val="Lijstalineabesluit"/>
    <w:rsid w:val="00794F9C"/>
    <w:rPr>
      <w:rFonts w:ascii="Arial" w:eastAsia="Times New Roman" w:hAnsi="Arial"/>
      <w:sz w:val="20"/>
      <w:szCs w:val="20"/>
      <w:lang w:val="nl-NL" w:eastAsia="nl-NL" w:bidi="ar-SA"/>
    </w:rPr>
  </w:style>
  <w:style w:type="paragraph" w:customStyle="1" w:styleId="Lijstalineacollegebesluit">
    <w:name w:val="Lijstalinea_collegebesluit"/>
    <w:basedOn w:val="Lijstalinea"/>
    <w:link w:val="LijstalineacollegebesluitChar"/>
    <w:rsid w:val="00D42D3B"/>
    <w:pPr>
      <w:numPr>
        <w:numId w:val="9"/>
      </w:numPr>
      <w:spacing w:line="480" w:lineRule="auto"/>
    </w:pPr>
  </w:style>
  <w:style w:type="character" w:customStyle="1" w:styleId="LijstalineacollegebesluitChar">
    <w:name w:val="Lijstalinea_collegebesluit Char"/>
    <w:basedOn w:val="LijstalineaChar"/>
    <w:link w:val="Lijstalineacollegebesluit"/>
    <w:rsid w:val="00D42D3B"/>
    <w:rPr>
      <w:rFonts w:ascii="Arial" w:eastAsia="Times New Roman" w:hAnsi="Arial"/>
      <w:sz w:val="20"/>
      <w:szCs w:val="20"/>
      <w:lang w:val="nl-NL" w:eastAsia="nl-NL" w:bidi="ar-SA"/>
    </w:rPr>
  </w:style>
  <w:style w:type="paragraph" w:customStyle="1" w:styleId="opsomminginbesluit">
    <w:name w:val="opsomming_in_besluit"/>
    <w:basedOn w:val="Lijstalineabesluit"/>
    <w:link w:val="opsomminginbesluitChar"/>
    <w:rsid w:val="00293F5B"/>
  </w:style>
  <w:style w:type="character" w:customStyle="1" w:styleId="opsomminginbesluitChar">
    <w:name w:val="opsomming_in_besluit Char"/>
    <w:basedOn w:val="LijstalineabesluitChar"/>
    <w:link w:val="opsomminginbesluit"/>
    <w:rsid w:val="00293F5B"/>
    <w:rPr>
      <w:rFonts w:ascii="Arial" w:eastAsia="Times New Roman" w:hAnsi="Arial"/>
      <w:sz w:val="20"/>
      <w:szCs w:val="20"/>
      <w:lang w:val="nl-NL" w:eastAsia="nl-NL" w:bidi="ar-SA"/>
    </w:rPr>
  </w:style>
  <w:style w:type="paragraph" w:customStyle="1" w:styleId="opsommingbijbesluit">
    <w:name w:val="opsomming_bij_besluit"/>
    <w:basedOn w:val="Lijstalinea"/>
    <w:link w:val="opsommingbijbesluitChar"/>
    <w:rsid w:val="00B77104"/>
    <w:pPr>
      <w:numPr>
        <w:numId w:val="16"/>
      </w:numPr>
      <w:spacing w:afterLines="100"/>
    </w:pPr>
  </w:style>
  <w:style w:type="paragraph" w:styleId="Lijstnummering">
    <w:name w:val="List Number"/>
    <w:basedOn w:val="Standaard"/>
    <w:uiPriority w:val="99"/>
    <w:semiHidden/>
    <w:unhideWhenUsed/>
    <w:rsid w:val="00B77104"/>
    <w:pPr>
      <w:numPr>
        <w:numId w:val="13"/>
      </w:numPr>
      <w:contextualSpacing/>
    </w:pPr>
  </w:style>
  <w:style w:type="paragraph" w:styleId="Lijstnummering2">
    <w:name w:val="List Number 2"/>
    <w:basedOn w:val="Standaard"/>
    <w:uiPriority w:val="99"/>
    <w:semiHidden/>
    <w:unhideWhenUsed/>
    <w:rsid w:val="00B77104"/>
    <w:pPr>
      <w:numPr>
        <w:numId w:val="14"/>
      </w:numPr>
      <w:contextualSpacing/>
    </w:pPr>
  </w:style>
  <w:style w:type="character" w:customStyle="1" w:styleId="opsommingbijbesluitChar">
    <w:name w:val="opsomming_bij_besluit Char"/>
    <w:basedOn w:val="LijstalineaChar"/>
    <w:link w:val="opsommingbijbesluit"/>
    <w:rsid w:val="00B77104"/>
    <w:rPr>
      <w:rFonts w:ascii="Arial" w:eastAsia="Times New Roman" w:hAnsi="Arial"/>
      <w:sz w:val="20"/>
      <w:szCs w:val="20"/>
      <w:lang w:val="nl-NL" w:eastAsia="nl-NL" w:bidi="ar-SA"/>
    </w:rPr>
  </w:style>
  <w:style w:type="paragraph" w:customStyle="1" w:styleId="kop12Bold">
    <w:name w:val="kop12Bold"/>
    <w:basedOn w:val="Standaard"/>
    <w:next w:val="Standaard"/>
    <w:link w:val="kop12BoldChar"/>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0D3022"/>
    <w:rPr>
      <w:sz w:val="16"/>
      <w:szCs w:val="16"/>
    </w:rPr>
  </w:style>
  <w:style w:type="paragraph" w:styleId="Tekstopmerking">
    <w:name w:val="annotation text"/>
    <w:basedOn w:val="Standaard"/>
    <w:link w:val="TekstopmerkingChar"/>
    <w:uiPriority w:val="99"/>
    <w:unhideWhenUsed/>
    <w:rsid w:val="000D3022"/>
    <w:pPr>
      <w:spacing w:after="160"/>
    </w:pPr>
    <w:rPr>
      <w:rFonts w:eastAsiaTheme="minorHAnsi"/>
      <w:kern w:val="2"/>
      <w14:ligatures w14:val="standardContextual"/>
    </w:rPr>
  </w:style>
  <w:style w:type="character" w:customStyle="1" w:styleId="TekstopmerkingChar">
    <w:name w:val="Tekst opmerking Char"/>
    <w:basedOn w:val="Standaardalinea-lettertype"/>
    <w:link w:val="Tekstopmerking"/>
    <w:uiPriority w:val="99"/>
    <w:rsid w:val="000D3022"/>
    <w:rPr>
      <w:rFonts w:eastAsiaTheme="minorHAnsi" w:cstheme="minorBidi"/>
      <w:kern w:val="2"/>
      <w:sz w:val="20"/>
      <w:szCs w:val="20"/>
      <w:lang w:val="nl-NL" w:bidi="ar-SA"/>
      <w14:ligatures w14:val="standardContextual"/>
    </w:rPr>
  </w:style>
  <w:style w:type="paragraph" w:styleId="Revisie">
    <w:name w:val="Revision"/>
    <w:hidden/>
    <w:uiPriority w:val="99"/>
    <w:semiHidden/>
    <w:rsid w:val="002E5820"/>
    <w:pPr>
      <w:spacing w:after="0" w:line="240" w:lineRule="auto"/>
    </w:pPr>
    <w:rPr>
      <w:rFonts w:ascii="Arial" w:hAnsi="Arial"/>
      <w:lang w:val="nl-NL" w:eastAsia="nl-NL" w:bidi="ar-SA"/>
    </w:rPr>
  </w:style>
  <w:style w:type="paragraph" w:styleId="Onderwerpvanopmerking">
    <w:name w:val="annotation subject"/>
    <w:basedOn w:val="Tekstopmerking"/>
    <w:next w:val="Tekstopmerking"/>
    <w:link w:val="OnderwerpvanopmerkingChar"/>
    <w:uiPriority w:val="99"/>
    <w:semiHidden/>
    <w:unhideWhenUsed/>
    <w:rsid w:val="00A943C1"/>
    <w:pPr>
      <w:spacing w:after="0"/>
    </w:pPr>
    <w:rPr>
      <w:rFonts w:ascii="Arial" w:eastAsia="Times New Roman" w:hAnsi="Arial" w:cs="Times New Roman"/>
      <w:b/>
      <w:bCs/>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A943C1"/>
    <w:rPr>
      <w:rFonts w:ascii="Arial" w:eastAsiaTheme="minorHAnsi" w:hAnsi="Arial" w:cstheme="minorBidi"/>
      <w:b/>
      <w:bCs/>
      <w:kern w:val="2"/>
      <w:sz w:val="20"/>
      <w:szCs w:val="20"/>
      <w:lang w:val="nl-NL" w:eastAsia="nl-NL" w:bidi="ar-SA"/>
      <w14:ligatures w14:val="standardContextual"/>
    </w:rPr>
  </w:style>
  <w:style w:type="paragraph" w:styleId="Bijschrift">
    <w:name w:val="caption"/>
    <w:basedOn w:val="Standaard"/>
    <w:next w:val="Standaard"/>
    <w:uiPriority w:val="35"/>
    <w:semiHidden/>
    <w:unhideWhenUsed/>
    <w:qFormat/>
    <w:rsid w:val="00500D67"/>
    <w:pPr>
      <w:spacing w:line="240" w:lineRule="auto"/>
    </w:pPr>
    <w:rPr>
      <w:b/>
      <w:bCs/>
      <w:smallCaps/>
      <w:color w:val="595959" w:themeColor="text1" w:themeTint="A6"/>
      <w:spacing w:val="6"/>
    </w:rPr>
  </w:style>
  <w:style w:type="character" w:customStyle="1" w:styleId="GeenafstandChar">
    <w:name w:val="Geen afstand Char"/>
    <w:basedOn w:val="Standaardalinea-lettertype"/>
    <w:link w:val="Geenafstand"/>
    <w:uiPriority w:val="1"/>
    <w:rsid w:val="00500D67"/>
  </w:style>
  <w:style w:type="paragraph" w:styleId="Normaalweb">
    <w:name w:val="Normal (Web)"/>
    <w:basedOn w:val="Standaard"/>
    <w:uiPriority w:val="99"/>
    <w:semiHidden/>
    <w:unhideWhenUsed/>
    <w:rsid w:val="00194451"/>
    <w:rPr>
      <w:rFonts w:ascii="Times New Roman" w:hAnsi="Times New Roman" w:cs="Times New Roman"/>
      <w:sz w:val="24"/>
      <w:szCs w:val="24"/>
    </w:rPr>
  </w:style>
  <w:style w:type="character" w:styleId="Onopgelostemelding">
    <w:name w:val="Unresolved Mention"/>
    <w:basedOn w:val="Standaardalinea-lettertype"/>
    <w:uiPriority w:val="99"/>
    <w:semiHidden/>
    <w:unhideWhenUsed/>
    <w:rsid w:val="003A26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2026 </PublishDate>
  <Abstract/>
  <CompanyAddress/>
  <CompanyPhone/>
  <CompanyFax/>
  <CompanyEmail/>
</CoverPageProperties>
</file>

<file path=customXml/item2.xml><?xml version="1.0" encoding="utf-8"?>
<?mso-contentType ?>
<SharedContentType xmlns="Microsoft.SharePoint.Taxonomy.ContentTypeSync" SourceId="9cd780cd-240e-409c-8ece-5fd62b21dc85" ContentTypeId="0x0101002859384C76FBF24CA8D7524B6C79F57B01"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Gouda samenwerkingsdocument" ma:contentTypeID="0x0101002859384C76FBF24CA8D7524B6C79F57B01006F4FF848F54DE14CAA915E083898FE13" ma:contentTypeVersion="13" ma:contentTypeDescription="Document voor het template niet-dossiergerichte samenwerking" ma:contentTypeScope="" ma:versionID="78f2769a8351f14348d040ea865ff128">
  <xsd:schema xmlns:xsd="http://www.w3.org/2001/XMLSchema" xmlns:xs="http://www.w3.org/2001/XMLSchema" xmlns:p="http://schemas.microsoft.com/office/2006/metadata/properties" xmlns:ns2="b7a62b35-0bb6-4585-a33f-866d66a3c363" xmlns:ns3="c12dc9cd-e7a4-41e0-a0d5-4e40b752b94f" targetNamespace="http://schemas.microsoft.com/office/2006/metadata/properties" ma:root="true" ma:fieldsID="ec9a875ad48d3a8241251c200c9103c2" ns2:_="" ns3:_="">
    <xsd:import namespace="b7a62b35-0bb6-4585-a33f-866d66a3c363"/>
    <xsd:import namespace="c12dc9cd-e7a4-41e0-a0d5-4e40b752b94f"/>
    <xsd:element name="properties">
      <xsd:complexType>
        <xsd:sequence>
          <xsd:element name="documentManagement">
            <xsd:complexType>
              <xsd:all>
                <xsd:element ref="ns2:k7115ccbe5894438a73c0eca74d379b2" minOccurs="0"/>
                <xsd:element ref="ns2:TaxCatchAll" minOccurs="0"/>
                <xsd:element ref="ns2:TaxCatchAllLabel" minOccurs="0"/>
                <xsd:element ref="ns2:k7d3361741ef47ed8f5fc612d1aa042b" minOccurs="0"/>
                <xsd:element ref="ns2:nbfb4e6eb1644bb8a281f1b00a5bc181" minOccurs="0"/>
                <xsd:element ref="ns2:Behandelaa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a62b35-0bb6-4585-a33f-866d66a3c363" elementFormDefault="qualified">
    <xsd:import namespace="http://schemas.microsoft.com/office/2006/documentManagement/types"/>
    <xsd:import namespace="http://schemas.microsoft.com/office/infopath/2007/PartnerControls"/>
    <xsd:element name="k7115ccbe5894438a73c0eca74d379b2" ma:index="8" nillable="true" ma:taxonomy="true" ma:internalName="k7115ccbe5894438a73c0eca74d379b2" ma:taxonomyFieldName="Archiefvormer" ma:displayName="Archiefvormer" ma:default="1;#Gemeente Gouda|6479f7ea-bafe-4720-a6df-05cb27071ec6" ma:fieldId="{47115ccb-e589-4438-a73c-0eca74d379b2}" ma:sspId="9cd780cd-240e-409c-8ece-5fd62b21dc85" ma:termSetId="1ce00b09-9327-4d3a-9e37-419f345833a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0f49a44-a3a1-4291-9daa-414cc4b93dfb}" ma:internalName="TaxCatchAll" ma:showField="CatchAllData" ma:web="c12dc9cd-e7a4-41e0-a0d5-4e40b752b94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0f49a44-a3a1-4291-9daa-414cc4b93dfb}" ma:internalName="TaxCatchAllLabel" ma:readOnly="true" ma:showField="CatchAllDataLabel" ma:web="c12dc9cd-e7a4-41e0-a0d5-4e40b752b94f">
      <xsd:complexType>
        <xsd:complexContent>
          <xsd:extension base="dms:MultiChoiceLookup">
            <xsd:sequence>
              <xsd:element name="Value" type="dms:Lookup" maxOccurs="unbounded" minOccurs="0" nillable="true"/>
            </xsd:sequence>
          </xsd:extension>
        </xsd:complexContent>
      </xsd:complexType>
    </xsd:element>
    <xsd:element name="k7d3361741ef47ed8f5fc612d1aa042b" ma:index="12" nillable="true" ma:taxonomy="true" ma:internalName="k7d3361741ef47ed8f5fc612d1aa042b" ma:taxonomyFieldName="Afdeling" ma:displayName="Afdeling" ma:default="" ma:fieldId="{47d33617-41ef-47ed-8f5f-c612d1aa042b}" ma:sspId="9cd780cd-240e-409c-8ece-5fd62b21dc85" ma:termSetId="df1ba213-0acb-443a-9f9c-299911207852" ma:anchorId="00000000-0000-0000-0000-000000000000" ma:open="false" ma:isKeyword="false">
      <xsd:complexType>
        <xsd:sequence>
          <xsd:element ref="pc:Terms" minOccurs="0" maxOccurs="1"/>
        </xsd:sequence>
      </xsd:complexType>
    </xsd:element>
    <xsd:element name="nbfb4e6eb1644bb8a281f1b00a5bc181" ma:index="14" nillable="true" ma:taxonomy="true" ma:internalName="nbfb4e6eb1644bb8a281f1b00a5bc181" ma:taxonomyFieldName="Dossierstatus" ma:displayName="Dossierstatus" ma:default="2;#In behandeling|41f6db74-fae5-4f5b-9d44-d56539ef06a4" ma:fieldId="{7bfb4e6e-b164-4bb8-a281-f1b00a5bc181}" ma:sspId="9cd780cd-240e-409c-8ece-5fd62b21dc85" ma:termSetId="0b225d4e-1861-4253-a785-9099fee2cd25" ma:anchorId="00000000-0000-0000-0000-000000000000" ma:open="false" ma:isKeyword="false">
      <xsd:complexType>
        <xsd:sequence>
          <xsd:element ref="pc:Terms" minOccurs="0" maxOccurs="1"/>
        </xsd:sequence>
      </xsd:complexType>
    </xsd:element>
    <xsd:element name="Behandelaar" ma:index="16" nillable="true" ma:displayName="Behandelaar" ma:list="UserInfo" ma:internalName="Behandelaa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2dc9cd-e7a4-41e0-a0d5-4e40b752b94f"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The value of the document ID assigned to this item." ma:indexed="true" ma:internalName="_dlc_DocId" ma:readOnly="true">
      <xsd:simpleType>
        <xsd:restriction base="dms:Text"/>
      </xsd:simpleType>
    </xsd:element>
    <xsd:element name="_dlc_DocIdUrl" ma:index="18" nillable="true" ma:displayName="Document-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k7115ccbe5894438a73c0eca74d379b2 xmlns="b7a62b35-0bb6-4585-a33f-866d66a3c363">
      <Terms xmlns="http://schemas.microsoft.com/office/infopath/2007/PartnerControls">
        <TermInfo xmlns="http://schemas.microsoft.com/office/infopath/2007/PartnerControls">
          <TermName xmlns="http://schemas.microsoft.com/office/infopath/2007/PartnerControls">Gemeente Gouda</TermName>
          <TermId xmlns="http://schemas.microsoft.com/office/infopath/2007/PartnerControls">6479f7ea-bafe-4720-a6df-05cb27071ec6</TermId>
        </TermInfo>
      </Terms>
    </k7115ccbe5894438a73c0eca74d379b2>
    <k7d3361741ef47ed8f5fc612d1aa042b xmlns="b7a62b35-0bb6-4585-a33f-866d66a3c363">
      <Terms xmlns="http://schemas.microsoft.com/office/infopath/2007/PartnerControls"/>
    </k7d3361741ef47ed8f5fc612d1aa042b>
    <TaxCatchAll xmlns="b7a62b35-0bb6-4585-a33f-866d66a3c363">
      <Value>2</Value>
      <Value>1</Value>
    </TaxCatchAll>
    <Behandelaar xmlns="b7a62b35-0bb6-4585-a33f-866d66a3c363">
      <UserInfo>
        <DisplayName/>
        <AccountId xsi:nil="true"/>
        <AccountType/>
      </UserInfo>
    </Behandelaar>
    <nbfb4e6eb1644bb8a281f1b00a5bc181 xmlns="b7a62b35-0bb6-4585-a33f-866d66a3c363">
      <Terms xmlns="http://schemas.microsoft.com/office/infopath/2007/PartnerControls">
        <TermInfo xmlns="http://schemas.microsoft.com/office/infopath/2007/PartnerControls">
          <TermName xmlns="http://schemas.microsoft.com/office/infopath/2007/PartnerControls">In behandeling</TermName>
          <TermId xmlns="http://schemas.microsoft.com/office/infopath/2007/PartnerControls">41f6db74-fae5-4f5b-9d44-d56539ef06a4</TermId>
        </TermInfo>
      </Terms>
    </nbfb4e6eb1644bb8a281f1b00a5bc181>
    <_dlc_DocId xmlns="c12dc9cd-e7a4-41e0-a0d5-4e40b752b94f">ZRQZNTDNVTRX-312232689-1549</_dlc_DocId>
    <_dlc_DocIdUrl xmlns="c12dc9cd-e7a4-41e0-a0d5-4e40b752b94f">
      <Url>https://gemeentegouda.sharepoint.com/sites/Kernteam_MVOI/_layouts/15/DocIdRedir.aspx?ID=ZRQZNTDNVTRX-312232689-1549</Url>
      <Description>ZRQZNTDNVTRX-312232689-1549</Description>
    </_dlc_DocIdUrl>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EEE3EE-8FC5-4991-963C-7D89B31EA7F5}">
  <ds:schemaRefs>
    <ds:schemaRef ds:uri="Microsoft.SharePoint.Taxonomy.ContentTypeSync"/>
  </ds:schemaRefs>
</ds:datastoreItem>
</file>

<file path=customXml/itemProps3.xml><?xml version="1.0" encoding="utf-8"?>
<ds:datastoreItem xmlns:ds="http://schemas.openxmlformats.org/officeDocument/2006/customXml" ds:itemID="{F8CF2295-DA4B-4DBA-91E5-7555D41C592A}">
  <ds:schemaRefs>
    <ds:schemaRef ds:uri="http://schemas.microsoft.com/sharepoint/events"/>
  </ds:schemaRefs>
</ds:datastoreItem>
</file>

<file path=customXml/itemProps4.xml><?xml version="1.0" encoding="utf-8"?>
<ds:datastoreItem xmlns:ds="http://schemas.openxmlformats.org/officeDocument/2006/customXml" ds:itemID="{544BFE2D-B433-446C-BDF7-F5C147F96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a62b35-0bb6-4585-a33f-866d66a3c363"/>
    <ds:schemaRef ds:uri="c12dc9cd-e7a4-41e0-a0d5-4e40b752b9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52396C6-4242-4671-90F0-A7AE95EB49A6}">
  <ds:schemaRefs>
    <ds:schemaRef ds:uri="http://schemas.openxmlformats.org/officeDocument/2006/bibliography"/>
  </ds:schemaRefs>
</ds:datastoreItem>
</file>

<file path=customXml/itemProps6.xml><?xml version="1.0" encoding="utf-8"?>
<ds:datastoreItem xmlns:ds="http://schemas.openxmlformats.org/officeDocument/2006/customXml" ds:itemID="{1FD1CED5-8044-4782-807E-3B5915755E01}">
  <ds:schemaRefs>
    <ds:schemaRef ds:uri="http://schemas.microsoft.com/office/2006/metadata/properties"/>
    <ds:schemaRef ds:uri="http://schemas.microsoft.com/office/infopath/2007/PartnerControls"/>
    <ds:schemaRef ds:uri="b7a62b35-0bb6-4585-a33f-866d66a3c363"/>
    <ds:schemaRef ds:uri="c12dc9cd-e7a4-41e0-a0d5-4e40b752b94f"/>
  </ds:schemaRefs>
</ds:datastoreItem>
</file>

<file path=customXml/itemProps7.xml><?xml version="1.0" encoding="utf-8"?>
<ds:datastoreItem xmlns:ds="http://schemas.openxmlformats.org/officeDocument/2006/customXml" ds:itemID="{D472E25A-FF00-47FE-A0F7-697B1EB3AAA6}">
  <ds:schemaRefs>
    <ds:schemaRef ds:uri="http://schemas.microsoft.com/sharepoint/v3/contenttype/forms"/>
  </ds:schemaRefs>
</ds:datastoreItem>
</file>

<file path=docMetadata/LabelInfo.xml><?xml version="1.0" encoding="utf-8"?>
<clbl:labelList xmlns:clbl="http://schemas.microsoft.com/office/2020/mipLabelMetadata">
  <clbl:label id="{565eb1b7-e4d6-48d1-9462-eb82fa416f7b}" enabled="1" method="Standard" siteId="{c3683cc3-cd23-4877-a795-5cf98b529fad}" removed="0"/>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554</Words>
  <Characters>3047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Verduurzamen van rioleringswerkzaamheden</dc:title>
  <dc:subject>Schriftelijke marktconsultatie</dc:subject>
  <dc:creator>Gemeente Gouda, gemeente Alphen aan den rijn &amp; gemeente monfoort</dc:creator>
  <cp:keywords/>
  <dc:description/>
  <cp:lastModifiedBy>Ronald van der Elst</cp:lastModifiedBy>
  <cp:revision>17</cp:revision>
  <dcterms:created xsi:type="dcterms:W3CDTF">2026-10-26T07:38:00Z</dcterms:created>
  <dcterms:modified xsi:type="dcterms:W3CDTF">2026-10-26T14:20:00Z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0x0101002859384C76FBF24CA8D7524B6C79F57B01006F4FF848F54DE14CAA915E083898FE13</vt:lpwstr>
  </property>
  <property fmtid="{D5CDD505-2E9C-101B-9397-08002B2CF9AE}" pid="3" name="Afdeling">
    <vt:lpwstr/>
  </property>
  <property fmtid="{D5CDD505-2E9C-101B-9397-08002B2CF9AE}" pid="4" name="Archiefvormer">
    <vt:lpwstr>1;#Gemeente Gouda|6479f7ea-bafe-4720-a6df-05cb27071ec6</vt:lpwstr>
  </property>
  <property fmtid="{D5CDD505-2E9C-101B-9397-08002B2CF9AE}" pid="5" name="Dossierstatus">
    <vt:lpwstr>2;#In behandeling|41f6db74-fae5-4f5b-9d44-d56539ef06a4</vt:lpwstr>
  </property>
  <property fmtid="{D5CDD505-2E9C-101B-9397-08002B2CF9AE}" pid="6" name="_dlc_DocIdItemGuid">
    <vt:lpwstr>ca90c880-c920-49cc-8d92-586449eb4474</vt:lpwstr>
  </property>
  <property fmtid="{D5CDD505-2E9C-101B-9397-08002B2CF9AE}" pid="7" name="MediaServiceImageTags">
    <vt:lpwstr/>
  </property>
  <property fmtid="{D5CDD505-2E9C-101B-9397-08002B2CF9AE}" pid="8" name="lcf76f155ced4ddcb4097134ff3c332f">
    <vt:lpwstr/>
  </property>
  <property fmtid="{D5CDD505-2E9C-101B-9397-08002B2CF9AE}" pid="9" name="docLang">
    <vt:lpwstr>nl</vt:lpwstr>
  </property>
</Properties>
</file>