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90C1" w14:textId="53E98497" w:rsidR="00C24BCF" w:rsidRDefault="00DC2C5E" w:rsidP="00C24BCF">
      <w:pPr>
        <w:pStyle w:val="RapportTitel"/>
        <w:rPr>
          <w:color w:val="auto"/>
        </w:rPr>
      </w:pPr>
      <w:r>
        <w:rPr>
          <w:color w:val="auto"/>
        </w:rPr>
        <w:t>Referentieformulier</w:t>
      </w:r>
    </w:p>
    <w:p w14:paraId="20B10F0B" w14:textId="07F265E7" w:rsidR="001E0C0A" w:rsidRDefault="001E0C0A" w:rsidP="4B326A26">
      <w:pPr>
        <w:pStyle w:val="Voettekst"/>
        <w:rPr>
          <w:rFonts w:ascii="Rockwell" w:hAnsi="Rockwell"/>
          <w:i/>
          <w:iCs/>
          <w:sz w:val="16"/>
          <w:szCs w:val="16"/>
        </w:rPr>
      </w:pPr>
      <w:bookmarkStart w:id="0" w:name="_Hlk59019676"/>
      <w:r w:rsidRPr="4B326A26">
        <w:rPr>
          <w:rFonts w:ascii="Rockwell" w:hAnsi="Rockwell"/>
          <w:i/>
          <w:iCs/>
          <w:sz w:val="16"/>
          <w:szCs w:val="16"/>
        </w:rPr>
        <w:t>Versie 202</w:t>
      </w:r>
      <w:r w:rsidR="348D50B6" w:rsidRPr="4B326A26">
        <w:rPr>
          <w:rFonts w:ascii="Rockwell" w:hAnsi="Rockwell"/>
          <w:i/>
          <w:iCs/>
          <w:sz w:val="16"/>
          <w:szCs w:val="16"/>
        </w:rPr>
        <w:t>2</w:t>
      </w:r>
      <w:r w:rsidRPr="4B326A26">
        <w:rPr>
          <w:rFonts w:ascii="Rockwell" w:hAnsi="Rockwell"/>
          <w:i/>
          <w:iCs/>
          <w:sz w:val="16"/>
          <w:szCs w:val="16"/>
        </w:rPr>
        <w:t>01</w:t>
      </w:r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</w:p>
    <w:bookmarkEnd w:id="0"/>
    <w:p w14:paraId="6280F267" w14:textId="2B931D99" w:rsidR="007C6965" w:rsidRDefault="002C3234" w:rsidP="007C6965">
      <w:r>
        <w:t xml:space="preserve">Deze bijlage maakt onderdeel uit van de </w:t>
      </w:r>
      <w:r w:rsidR="692F6A6A">
        <w:t>inkoop</w:t>
      </w:r>
      <w:r>
        <w:t xml:space="preserve">stukken voor </w:t>
      </w:r>
      <w:r w:rsidR="005545F4">
        <w:t xml:space="preserve">de aanbesteding Levering </w:t>
      </w:r>
      <w:r w:rsidR="00A87829">
        <w:t>Straatv</w:t>
      </w:r>
      <w:r w:rsidR="00F51D2C">
        <w:t>eegmachine</w:t>
      </w:r>
      <w:r w:rsidR="00A87829">
        <w:t>s</w:t>
      </w:r>
      <w:r w:rsidR="00F51D2C">
        <w:t>.</w:t>
      </w:r>
      <w:r w:rsidR="00B66D45">
        <w:t xml:space="preserve"> </w:t>
      </w:r>
      <w:r w:rsidR="007C6965">
        <w:t xml:space="preserve">U gebruikt voor het opgeven van de referentieopdracht(en) </w:t>
      </w:r>
      <w:r w:rsidR="00C8C361">
        <w:t>di</w:t>
      </w:r>
      <w:r w:rsidR="007C6965">
        <w:t xml:space="preserve">t referentieformulier. Gebruik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2B3B4A0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168FC655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Default="007C6965" w:rsidP="007C6965">
            <w:pPr>
              <w:pStyle w:val="Tabeltekst"/>
            </w:pPr>
            <w:r>
              <w:t xml:space="preserve">Omvang van de </w:t>
            </w:r>
            <w:r w:rsidR="0C633017">
              <w:t>o</w:t>
            </w:r>
            <w:r>
              <w:t>pdracht</w:t>
            </w:r>
          </w:p>
          <w:p w14:paraId="4C772B81" w14:textId="649C51BA" w:rsidR="007C6965" w:rsidRPr="00CE35A3" w:rsidRDefault="007C6965" w:rsidP="007C6965">
            <w:pPr>
              <w:pStyle w:val="Opsomteken1"/>
            </w:pPr>
            <w:r w:rsidRPr="23E2C1BE">
              <w:rPr>
                <w:sz w:val="17"/>
                <w:szCs w:val="17"/>
              </w:rPr>
              <w:t xml:space="preserve">Als u gebruik maakt van een nog niet (geheel) afgeronde </w:t>
            </w:r>
            <w:r w:rsidR="09D3C02A" w:rsidRPr="23E2C1BE">
              <w:rPr>
                <w:sz w:val="17"/>
                <w:szCs w:val="17"/>
              </w:rPr>
              <w:t>O</w:t>
            </w:r>
            <w:r w:rsidRPr="23E2C1BE">
              <w:rPr>
                <w:sz w:val="17"/>
                <w:szCs w:val="17"/>
              </w:rPr>
              <w:t>pdracht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407F275F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C6EDE2D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  <w:tr w:rsidR="004B4499" w:rsidRPr="00201D48" w14:paraId="204B54AF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41DD31" w14:textId="77777777" w:rsidR="004B4499" w:rsidRPr="0017150D" w:rsidRDefault="004B4499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CF570D" w14:textId="77777777" w:rsidR="004B4499" w:rsidRPr="00201D48" w:rsidRDefault="004B4499" w:rsidP="007C6965">
            <w:pPr>
              <w:pStyle w:val="Tabeltekst"/>
            </w:pPr>
          </w:p>
        </w:tc>
      </w:tr>
      <w:tr w:rsidR="004B4499" w:rsidRPr="00201D48" w14:paraId="6FDD4E11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F18FEBD" w14:textId="6DE02A4A" w:rsidR="004B4499" w:rsidRPr="00E47EF5" w:rsidRDefault="2CBE1788" w:rsidP="4B326A26">
            <w:pPr>
              <w:pStyle w:val="Tabeltekst"/>
              <w:rPr>
                <w:rStyle w:val="Voetnootmarkering"/>
              </w:rPr>
            </w:pPr>
            <w:r>
              <w:t xml:space="preserve">Tevredenheidsverklaring toegevoegd? </w:t>
            </w:r>
            <w:r w:rsidR="6C2F6249">
              <w:t>*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CF14B2A" w14:textId="2D4D1221" w:rsidR="008A0375" w:rsidRPr="00201D48" w:rsidRDefault="008A0375" w:rsidP="008A0375">
            <w:pPr>
              <w:pStyle w:val="Tabeltekst"/>
            </w:pPr>
            <w:r>
              <w:t>Ja</w:t>
            </w: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p w14:paraId="13245BE3" w14:textId="1A0C8348" w:rsidR="0B858AE0" w:rsidRDefault="0B858AE0" w:rsidP="4B326A26">
      <w:pPr>
        <w:rPr>
          <w:rFonts w:eastAsia="Calibri"/>
          <w:szCs w:val="20"/>
        </w:rPr>
      </w:pPr>
      <w:r w:rsidRPr="4B326A26">
        <w:rPr>
          <w:rFonts w:eastAsia="Calibri"/>
          <w:szCs w:val="20"/>
        </w:rPr>
        <w:t xml:space="preserve">* </w:t>
      </w:r>
      <w:r w:rsidR="76DC839B" w:rsidRPr="4B326A26">
        <w:rPr>
          <w:rFonts w:eastAsia="Calibri"/>
          <w:szCs w:val="20"/>
        </w:rPr>
        <w:t>Een tevredenheidsverklaring toont aan dat de opdrachtgever die u als referent opgeeft, tevreden is over hoe u de opdracht heeft uitgevoerd. Deze verklaring is vormvrij;</w:t>
      </w:r>
      <w:r w:rsidR="0A8456FA" w:rsidRPr="4B326A26">
        <w:rPr>
          <w:rFonts w:eastAsia="Calibri"/>
          <w:szCs w:val="20"/>
        </w:rPr>
        <w:t xml:space="preserve"> dit mag een brief zijn,</w:t>
      </w:r>
      <w:r w:rsidR="29EBAB54" w:rsidRPr="4B326A26">
        <w:rPr>
          <w:rFonts w:eastAsia="Calibri"/>
          <w:szCs w:val="20"/>
        </w:rPr>
        <w:t xml:space="preserve"> een e-mail,</w:t>
      </w:r>
      <w:r w:rsidR="0A8456FA" w:rsidRPr="4B326A26">
        <w:rPr>
          <w:rFonts w:eastAsia="Calibri"/>
          <w:szCs w:val="20"/>
        </w:rPr>
        <w:t xml:space="preserve"> een eigen formulier of anderszins. Zolang er maar uit blijkt dat de opdrachtgever tevreden </w:t>
      </w:r>
      <w:r w:rsidR="7F2E571F" w:rsidRPr="4B326A26">
        <w:rPr>
          <w:rFonts w:eastAsia="Calibri"/>
          <w:szCs w:val="20"/>
        </w:rPr>
        <w:t>is</w:t>
      </w:r>
      <w:r w:rsidR="5B549B13" w:rsidRPr="4B326A26">
        <w:rPr>
          <w:rFonts w:eastAsia="Calibri"/>
          <w:szCs w:val="20"/>
        </w:rPr>
        <w:t xml:space="preserve"> over de opdracht waarnaar u in dit referentieformulier verwijst.</w:t>
      </w:r>
    </w:p>
    <w:sectPr w:rsidR="0B858AE0" w:rsidSect="002C3234">
      <w:footerReference w:type="even" r:id="rId11"/>
      <w:footerReference w:type="default" r:id="rId12"/>
      <w:footerReference w:type="first" r:id="rId13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874DA" w14:textId="77777777" w:rsidR="00C01E97" w:rsidRDefault="00C01E97" w:rsidP="00C13F97">
      <w:pPr>
        <w:spacing w:line="240" w:lineRule="auto"/>
      </w:pPr>
      <w:r>
        <w:separator/>
      </w:r>
    </w:p>
  </w:endnote>
  <w:endnote w:type="continuationSeparator" w:id="0">
    <w:p w14:paraId="2CA602F4" w14:textId="77777777" w:rsidR="00C01E97" w:rsidRDefault="00C01E97" w:rsidP="00C13F97">
      <w:pPr>
        <w:spacing w:line="240" w:lineRule="auto"/>
      </w:pPr>
      <w:r>
        <w:continuationSeparator/>
      </w:r>
    </w:p>
  </w:endnote>
  <w:endnote w:type="continuationNotice" w:id="1">
    <w:p w14:paraId="6C5B82F8" w14:textId="77777777" w:rsidR="00C01E97" w:rsidRDefault="00C01E9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5FD29683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45FB205B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920953">
      <w:tc>
        <w:tcPr>
          <w:tcW w:w="8647" w:type="dxa"/>
        </w:tcPr>
        <w:p w14:paraId="23B59181" w14:textId="3769AC45" w:rsidR="00B03A4C" w:rsidRPr="00BC115D" w:rsidRDefault="00B66D45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A87829">
              <w:rPr>
                <w:noProof/>
              </w:rPr>
              <w:t>Referentieformulier</w:t>
            </w:r>
          </w:fldSimple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E1218" w14:textId="77777777" w:rsidR="00C01E97" w:rsidRDefault="00C01E97" w:rsidP="00C13F97">
      <w:pPr>
        <w:spacing w:line="240" w:lineRule="auto"/>
      </w:pPr>
      <w:r>
        <w:separator/>
      </w:r>
    </w:p>
  </w:footnote>
  <w:footnote w:type="continuationSeparator" w:id="0">
    <w:p w14:paraId="0174A97C" w14:textId="77777777" w:rsidR="00C01E97" w:rsidRDefault="00C01E97" w:rsidP="00C13F97">
      <w:pPr>
        <w:spacing w:line="240" w:lineRule="auto"/>
      </w:pPr>
      <w:r>
        <w:continuationSeparator/>
      </w:r>
    </w:p>
  </w:footnote>
  <w:footnote w:type="continuationNotice" w:id="1">
    <w:p w14:paraId="746997EC" w14:textId="77777777" w:rsidR="00C01E97" w:rsidRDefault="00C01E9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53985324">
    <w:abstractNumId w:val="2"/>
  </w:num>
  <w:num w:numId="2" w16cid:durableId="764157514">
    <w:abstractNumId w:val="0"/>
  </w:num>
  <w:num w:numId="3" w16cid:durableId="651567720">
    <w:abstractNumId w:val="8"/>
  </w:num>
  <w:num w:numId="4" w16cid:durableId="863254738">
    <w:abstractNumId w:val="4"/>
  </w:num>
  <w:num w:numId="5" w16cid:durableId="589974548">
    <w:abstractNumId w:val="6"/>
  </w:num>
  <w:num w:numId="6" w16cid:durableId="1222987016">
    <w:abstractNumId w:val="4"/>
    <w:lvlOverride w:ilvl="0">
      <w:startOverride w:val="1"/>
    </w:lvlOverride>
  </w:num>
  <w:num w:numId="7" w16cid:durableId="947081407">
    <w:abstractNumId w:val="3"/>
  </w:num>
  <w:num w:numId="8" w16cid:durableId="1179084293">
    <w:abstractNumId w:val="5"/>
  </w:num>
  <w:num w:numId="9" w16cid:durableId="888341180">
    <w:abstractNumId w:val="4"/>
    <w:lvlOverride w:ilvl="0">
      <w:startOverride w:val="1"/>
    </w:lvlOverride>
  </w:num>
  <w:num w:numId="10" w16cid:durableId="1158572154">
    <w:abstractNumId w:val="4"/>
    <w:lvlOverride w:ilvl="0">
      <w:startOverride w:val="1"/>
    </w:lvlOverride>
  </w:num>
  <w:num w:numId="11" w16cid:durableId="2126191278">
    <w:abstractNumId w:val="1"/>
  </w:num>
  <w:num w:numId="12" w16cid:durableId="1706323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12AC5"/>
    <w:rsid w:val="0002380E"/>
    <w:rsid w:val="0002594E"/>
    <w:rsid w:val="000742B1"/>
    <w:rsid w:val="00085D90"/>
    <w:rsid w:val="0008668C"/>
    <w:rsid w:val="000A6D36"/>
    <w:rsid w:val="000B0456"/>
    <w:rsid w:val="000B0D35"/>
    <w:rsid w:val="000B6ECA"/>
    <w:rsid w:val="000E508E"/>
    <w:rsid w:val="000F101C"/>
    <w:rsid w:val="000F3B99"/>
    <w:rsid w:val="000F4A15"/>
    <w:rsid w:val="0010609F"/>
    <w:rsid w:val="001203E0"/>
    <w:rsid w:val="0013332D"/>
    <w:rsid w:val="001642CE"/>
    <w:rsid w:val="001B1CE5"/>
    <w:rsid w:val="001D0F53"/>
    <w:rsid w:val="001E0C0A"/>
    <w:rsid w:val="001E3C7A"/>
    <w:rsid w:val="002018EB"/>
    <w:rsid w:val="00201D48"/>
    <w:rsid w:val="002117BC"/>
    <w:rsid w:val="00257771"/>
    <w:rsid w:val="002B71B6"/>
    <w:rsid w:val="002C1994"/>
    <w:rsid w:val="002C3234"/>
    <w:rsid w:val="002C42E8"/>
    <w:rsid w:val="002D7A5F"/>
    <w:rsid w:val="003073EA"/>
    <w:rsid w:val="003712AA"/>
    <w:rsid w:val="003B6BBB"/>
    <w:rsid w:val="003D0C03"/>
    <w:rsid w:val="003D10FE"/>
    <w:rsid w:val="003D3852"/>
    <w:rsid w:val="004016EB"/>
    <w:rsid w:val="00447C23"/>
    <w:rsid w:val="00447D85"/>
    <w:rsid w:val="004825C3"/>
    <w:rsid w:val="004B4499"/>
    <w:rsid w:val="004C44B2"/>
    <w:rsid w:val="004E6D21"/>
    <w:rsid w:val="00521523"/>
    <w:rsid w:val="005451C0"/>
    <w:rsid w:val="005545F4"/>
    <w:rsid w:val="005821DD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42085"/>
    <w:rsid w:val="006714FC"/>
    <w:rsid w:val="006B01E8"/>
    <w:rsid w:val="006C1AEA"/>
    <w:rsid w:val="006E1DDF"/>
    <w:rsid w:val="006F77E3"/>
    <w:rsid w:val="007543D7"/>
    <w:rsid w:val="00754B77"/>
    <w:rsid w:val="00754F36"/>
    <w:rsid w:val="007702A5"/>
    <w:rsid w:val="007C6965"/>
    <w:rsid w:val="00816483"/>
    <w:rsid w:val="0086078F"/>
    <w:rsid w:val="0089540E"/>
    <w:rsid w:val="008A0375"/>
    <w:rsid w:val="008B05BE"/>
    <w:rsid w:val="008E485D"/>
    <w:rsid w:val="00920953"/>
    <w:rsid w:val="00923C23"/>
    <w:rsid w:val="0093722B"/>
    <w:rsid w:val="00953D92"/>
    <w:rsid w:val="00966DA3"/>
    <w:rsid w:val="00983213"/>
    <w:rsid w:val="00986BDB"/>
    <w:rsid w:val="00991926"/>
    <w:rsid w:val="009A1B7B"/>
    <w:rsid w:val="009A737C"/>
    <w:rsid w:val="009B761F"/>
    <w:rsid w:val="009D5B40"/>
    <w:rsid w:val="00A179A1"/>
    <w:rsid w:val="00A369DF"/>
    <w:rsid w:val="00A87829"/>
    <w:rsid w:val="00AF2EB9"/>
    <w:rsid w:val="00AF73BB"/>
    <w:rsid w:val="00B039A0"/>
    <w:rsid w:val="00B03A4C"/>
    <w:rsid w:val="00B236C7"/>
    <w:rsid w:val="00B66D45"/>
    <w:rsid w:val="00BC115D"/>
    <w:rsid w:val="00BC1350"/>
    <w:rsid w:val="00BD3C06"/>
    <w:rsid w:val="00C01E97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C361"/>
    <w:rsid w:val="00CD163E"/>
    <w:rsid w:val="00D17014"/>
    <w:rsid w:val="00D50DDC"/>
    <w:rsid w:val="00D55F1B"/>
    <w:rsid w:val="00D56160"/>
    <w:rsid w:val="00D77D5F"/>
    <w:rsid w:val="00DA53B4"/>
    <w:rsid w:val="00DA70E8"/>
    <w:rsid w:val="00DB0AE9"/>
    <w:rsid w:val="00DC2C5E"/>
    <w:rsid w:val="00DE1C13"/>
    <w:rsid w:val="00DE67B4"/>
    <w:rsid w:val="00E01F2C"/>
    <w:rsid w:val="00E168B0"/>
    <w:rsid w:val="00E60DCD"/>
    <w:rsid w:val="00E80289"/>
    <w:rsid w:val="00EC3152"/>
    <w:rsid w:val="00EC7DA2"/>
    <w:rsid w:val="00EF7722"/>
    <w:rsid w:val="00F47C65"/>
    <w:rsid w:val="00F51D2C"/>
    <w:rsid w:val="00F76425"/>
    <w:rsid w:val="00FA0037"/>
    <w:rsid w:val="00FA3CFC"/>
    <w:rsid w:val="00FA5927"/>
    <w:rsid w:val="00FB57AC"/>
    <w:rsid w:val="00FE0093"/>
    <w:rsid w:val="09D3C02A"/>
    <w:rsid w:val="0A8456FA"/>
    <w:rsid w:val="0AAA2DC9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CF9E73F"/>
    <w:rsid w:val="20C0802F"/>
    <w:rsid w:val="20FADA68"/>
    <w:rsid w:val="234B47AE"/>
    <w:rsid w:val="23E2C1BE"/>
    <w:rsid w:val="272AA49D"/>
    <w:rsid w:val="29EBAB54"/>
    <w:rsid w:val="2C9D6C06"/>
    <w:rsid w:val="2CBE1788"/>
    <w:rsid w:val="2E35D5CE"/>
    <w:rsid w:val="31765746"/>
    <w:rsid w:val="348D50B6"/>
    <w:rsid w:val="3C6EDE2D"/>
    <w:rsid w:val="3E262F95"/>
    <w:rsid w:val="3E7AADC6"/>
    <w:rsid w:val="407F275F"/>
    <w:rsid w:val="419B6420"/>
    <w:rsid w:val="465EF903"/>
    <w:rsid w:val="4B326A26"/>
    <w:rsid w:val="4F293F86"/>
    <w:rsid w:val="500CD453"/>
    <w:rsid w:val="509244E0"/>
    <w:rsid w:val="51D65AF2"/>
    <w:rsid w:val="550D643C"/>
    <w:rsid w:val="59A17AD7"/>
    <w:rsid w:val="5AF0CC9A"/>
    <w:rsid w:val="5B549B13"/>
    <w:rsid w:val="5C7197A3"/>
    <w:rsid w:val="5D06D322"/>
    <w:rsid w:val="5EC6A8EE"/>
    <w:rsid w:val="5F389C17"/>
    <w:rsid w:val="62AEEB09"/>
    <w:rsid w:val="64DE355F"/>
    <w:rsid w:val="65B0E26F"/>
    <w:rsid w:val="692F6A6A"/>
    <w:rsid w:val="6C2F6249"/>
    <w:rsid w:val="73E1373D"/>
    <w:rsid w:val="75F3079C"/>
    <w:rsid w:val="76DC839B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39B3B4E7-3DBB-47C9-B153-A356D99E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koper xmlns="6d51f16b-6971-42bd-ad33-5e2bb52cb201">
      <UserInfo>
        <DisplayName/>
        <AccountId xsi:nil="true"/>
        <AccountType/>
      </UserInfo>
    </Inkoper>
    <lcf76f155ced4ddcb4097134ff3c332f xmlns="6d51f16b-6971-42bd-ad33-5e2bb52cb201">
      <Terms xmlns="http://schemas.microsoft.com/office/infopath/2007/PartnerControls"/>
    </lcf76f155ced4ddcb4097134ff3c332f>
    <Zaaknr xmlns="6d51f16b-6971-42bd-ad33-5e2bb52cb201" xsi:nil="true"/>
    <Status xmlns="6d51f16b-6971-42bd-ad33-5e2bb52cb20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E74F9614CE5D418268523BE12B6CDD" ma:contentTypeVersion="17" ma:contentTypeDescription="Een nieuw document maken." ma:contentTypeScope="" ma:versionID="a8b9f240700b2bbfaa331c85ac0aade0">
  <xsd:schema xmlns:xsd="http://www.w3.org/2001/XMLSchema" xmlns:xs="http://www.w3.org/2001/XMLSchema" xmlns:p="http://schemas.microsoft.com/office/2006/metadata/properties" xmlns:ns2="6d51f16b-6971-42bd-ad33-5e2bb52cb201" xmlns:ns3="a89afb74-1e0d-4848-88c4-4d8eb5b75cc9" targetNamespace="http://schemas.microsoft.com/office/2006/metadata/properties" ma:root="true" ma:fieldsID="6ed7070f85a649ab1a9f4dc4ad0e198d" ns2:_="" ns3:_="">
    <xsd:import namespace="6d51f16b-6971-42bd-ad33-5e2bb52cb201"/>
    <xsd:import namespace="a89afb74-1e0d-4848-88c4-4d8eb5b75c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Zaaknr" minOccurs="0"/>
                <xsd:element ref="ns2:Inkoper" minOccurs="0"/>
                <xsd:element ref="ns2:Statu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1f16b-6971-42bd-ad33-5e2bb52cb2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Zaaknr" ma:index="12" nillable="true" ma:displayName="Zaaknr" ma:format="Dropdown" ma:internalName="Zaaknr">
      <xsd:simpleType>
        <xsd:restriction base="dms:Text">
          <xsd:maxLength value="255"/>
        </xsd:restriction>
      </xsd:simpleType>
    </xsd:element>
    <xsd:element name="Inkoper" ma:index="13" nillable="true" ma:displayName="Inkoper" ma:format="Dropdown" ma:list="UserInfo" ma:SharePointGroup="0" ma:internalName="Inkop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14" nillable="true" ma:displayName="Status" ma:format="Dropdown" ma:internalName="Status">
      <xsd:simpleType>
        <xsd:restriction base="dms:Choice">
          <xsd:enumeration value="Voorbereidingsfase"/>
          <xsd:enumeration value="Aanbestedingsfase"/>
          <xsd:enumeration value="Aandacht nodig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afb74-1e0d-4848-88c4-4d8eb5b75cc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  <ds:schemaRef ds:uri="6d51f16b-6971-42bd-ad33-5e2bb52cb201"/>
  </ds:schemaRefs>
</ds:datastoreItem>
</file>

<file path=customXml/itemProps2.xml><?xml version="1.0" encoding="utf-8"?>
<ds:datastoreItem xmlns:ds="http://schemas.openxmlformats.org/officeDocument/2006/customXml" ds:itemID="{5CC1A736-C0C3-4B09-B59A-64A89BE31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51f16b-6971-42bd-ad33-5e2bb52cb201"/>
    <ds:schemaRef ds:uri="a89afb74-1e0d-4848-88c4-4d8eb5b75c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Vuurst, Ron van der</cp:lastModifiedBy>
  <cp:revision>35</cp:revision>
  <cp:lastPrinted>2017-09-06T08:56:00Z</cp:lastPrinted>
  <dcterms:created xsi:type="dcterms:W3CDTF">2020-12-16T17:27:00Z</dcterms:created>
  <dcterms:modified xsi:type="dcterms:W3CDTF">2026-10-23T11:48:00Z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0x0101000AE74F9614CE5D418268523BE12B6CDD</vt:lpwstr>
  </property>
  <property fmtid="{D5CDD505-2E9C-101B-9397-08002B2CF9AE}" pid="3" name="_dlc_DocIdItemGuid">
    <vt:lpwstr>61456216-d81a-47f0-87e9-70aeb1ccd005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