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6DF" w:rsidP="70D6E6EF" w:rsidRDefault="00B02404" w14:paraId="0226D903" w14:textId="26291BD8">
      <w:pPr>
        <w:pStyle w:val="Heading1titel"/>
        <w:pBdr>
          <w:bottom w:val="single" w:color="FF000000" w:sz="6" w:space="1"/>
        </w:pBdr>
        <w:rPr/>
      </w:pPr>
      <w:r w:rsidR="00B02404">
        <w:rPr/>
        <w:t>Bijlage</w:t>
      </w:r>
      <w:r w:rsidR="0BD5DF1B">
        <w:rPr/>
        <w:t xml:space="preserve"> </w:t>
      </w:r>
      <w:r w:rsidR="0BD5DF1B">
        <w:rPr/>
        <w:t>II</w:t>
      </w:r>
      <w:r w:rsidR="00B02404">
        <w:rPr/>
        <w:t xml:space="preserve"> –</w:t>
      </w:r>
      <w:r w:rsidR="00B02404">
        <w:rPr/>
        <w:t xml:space="preserve"> Holdingverklaring</w:t>
      </w:r>
    </w:p>
    <w:p w:rsidR="00D45518" w:rsidP="00D45518" w:rsidRDefault="00D45518" w14:paraId="2412B16C" w14:textId="77777777">
      <w:pPr>
        <w:spacing w:line="240" w:lineRule="auto"/>
      </w:pPr>
    </w:p>
    <w:p w:rsidRPr="00B02404" w:rsidR="007866F0" w:rsidP="00D45518" w:rsidRDefault="00B02404" w14:paraId="27600323" w14:textId="4E157E88">
      <w:pPr>
        <w:spacing w:line="240" w:lineRule="auto"/>
        <w:jc w:val="both"/>
        <w:rPr>
          <w:b/>
          <w:bCs/>
          <w:sz w:val="22"/>
          <w:szCs w:val="22"/>
        </w:rPr>
      </w:pPr>
      <w:r w:rsidRPr="00B02404">
        <w:rPr>
          <w:b/>
          <w:bCs/>
          <w:sz w:val="22"/>
          <w:szCs w:val="22"/>
        </w:rPr>
        <w:t xml:space="preserve">Betreft: Europese aanbestedingsprocedure </w:t>
      </w:r>
      <w:r w:rsidR="0035274F">
        <w:rPr>
          <w:b/>
          <w:bCs/>
          <w:sz w:val="22"/>
          <w:szCs w:val="22"/>
        </w:rPr>
        <w:t xml:space="preserve">Veilig </w:t>
      </w:r>
      <w:r w:rsidR="006E5756">
        <w:rPr>
          <w:b/>
          <w:bCs/>
          <w:sz w:val="22"/>
          <w:szCs w:val="22"/>
        </w:rPr>
        <w:t>m</w:t>
      </w:r>
      <w:r w:rsidR="0035274F">
        <w:rPr>
          <w:b/>
          <w:bCs/>
          <w:sz w:val="22"/>
          <w:szCs w:val="22"/>
        </w:rPr>
        <w:t>ailen en Bestanden uitwisselen</w:t>
      </w:r>
    </w:p>
    <w:p w:rsidR="00B02404" w:rsidP="00D45518" w:rsidRDefault="00B02404" w14:paraId="13E1978C" w14:textId="77777777">
      <w:pPr>
        <w:spacing w:line="240" w:lineRule="auto"/>
        <w:jc w:val="both"/>
        <w:rPr>
          <w:b/>
          <w:bCs/>
        </w:rPr>
      </w:pPr>
    </w:p>
    <w:tbl>
      <w:tblPr>
        <w:tblStyle w:val="Tabelraster"/>
        <w:tblW w:w="0" w:type="auto"/>
        <w:tblLook w:val="04A0" w:firstRow="1" w:lastRow="0" w:firstColumn="1" w:lastColumn="0" w:noHBand="0" w:noVBand="1"/>
      </w:tblPr>
      <w:tblGrid>
        <w:gridCol w:w="562"/>
        <w:gridCol w:w="9066"/>
      </w:tblGrid>
      <w:tr w:rsidR="00B02404" w:rsidTr="00B02404" w14:paraId="69C7C7F3" w14:textId="77777777">
        <w:tc>
          <w:tcPr>
            <w:tcW w:w="9628" w:type="dxa"/>
            <w:gridSpan w:val="2"/>
            <w:shd w:val="clear" w:color="auto" w:fill="0076A8"/>
          </w:tcPr>
          <w:p w:rsidRPr="00B02404" w:rsidR="00B02404" w:rsidP="00B02404" w:rsidRDefault="004B14F8" w14:paraId="458065A2" w14:textId="068FD1EA">
            <w:pPr>
              <w:jc w:val="both"/>
              <w:rPr>
                <w:b/>
                <w:bCs/>
                <w:color w:val="FFFFFF" w:themeColor="background1"/>
              </w:rPr>
            </w:pPr>
            <w:r>
              <w:rPr>
                <w:b/>
                <w:bCs/>
                <w:color w:val="FFFFFF" w:themeColor="background1"/>
              </w:rPr>
              <w:t>Als</w:t>
            </w:r>
            <w:r w:rsidR="00B02404">
              <w:rPr>
                <w:b/>
                <w:bCs/>
                <w:color w:val="FFFFFF" w:themeColor="background1"/>
              </w:rPr>
              <w:t xml:space="preserve"> met elkaar verbonden Ondernemingen deelnemen aan de procedure:</w:t>
            </w:r>
          </w:p>
        </w:tc>
      </w:tr>
      <w:tr w:rsidR="00B02404" w:rsidTr="00B02404" w14:paraId="7708E1B2" w14:textId="77777777">
        <w:sdt>
          <w:sdtPr>
            <w:rPr>
              <w:sz w:val="28"/>
              <w:szCs w:val="28"/>
            </w:rPr>
            <w:id w:val="661815363"/>
            <w14:checkbox>
              <w14:checked w14:val="0"/>
              <w14:checkedState w14:val="2612" w14:font="MS Gothic"/>
              <w14:uncheckedState w14:val="2610" w14:font="MS Gothic"/>
            </w14:checkbox>
          </w:sdtPr>
          <w:sdtEndPr/>
          <w:sdtContent>
            <w:tc>
              <w:tcPr>
                <w:tcW w:w="562" w:type="dxa"/>
                <w:shd w:val="clear" w:color="auto" w:fill="C9E8FB"/>
              </w:tcPr>
              <w:p w:rsidR="00B02404" w:rsidP="00B02404" w:rsidRDefault="00B02404" w14:paraId="304E95C9" w14:textId="4538F108">
                <w:pPr>
                  <w:jc w:val="both"/>
                </w:pPr>
                <w:r>
                  <w:rPr>
                    <w:rFonts w:hint="eastAsia" w:ascii="MS Gothic" w:hAnsi="MS Gothic" w:eastAsia="MS Gothic"/>
                    <w:sz w:val="28"/>
                    <w:szCs w:val="28"/>
                  </w:rPr>
                  <w:t>☐</w:t>
                </w:r>
              </w:p>
            </w:tc>
          </w:sdtContent>
        </w:sdt>
        <w:tc>
          <w:tcPr>
            <w:tcW w:w="9066" w:type="dxa"/>
          </w:tcPr>
          <w:p w:rsidR="00B02404" w:rsidP="00B02404" w:rsidRDefault="00B02404" w14:paraId="51D5180F" w14:textId="70903B84">
            <w:pPr>
              <w:jc w:val="both"/>
            </w:pPr>
            <w:r>
              <w:t xml:space="preserve">Inschrijver verklaart dat de Inschrijving onafhankelijk van andere verbonden Ondernemingen is opgesteld en daarbij geen inzicht heeft gegeven in zijn aanbieding </w:t>
            </w:r>
            <w:r w:rsidR="00BE284B">
              <w:t>en</w:t>
            </w:r>
            <w:r>
              <w:t xml:space="preserve"> inhoudelijk weet heeft van de aanbieding van deze andere Ondernemingen. Als een Onderneming meent dat hiervan sprake is</w:t>
            </w:r>
            <w:r w:rsidR="00B8000F">
              <w:t>,</w:t>
            </w:r>
            <w:r>
              <w:t xml:space="preserve"> onderbouwt </w:t>
            </w:r>
            <w:r w:rsidR="00BE284B">
              <w:t>z</w:t>
            </w:r>
            <w:r>
              <w:t>ij dit met bewijs.</w:t>
            </w:r>
          </w:p>
        </w:tc>
      </w:tr>
      <w:tr w:rsidR="00B02404" w:rsidTr="00B02404" w14:paraId="1429AB72" w14:textId="77777777">
        <w:tc>
          <w:tcPr>
            <w:tcW w:w="9628" w:type="dxa"/>
            <w:gridSpan w:val="2"/>
            <w:shd w:val="clear" w:color="auto" w:fill="0076A8"/>
          </w:tcPr>
          <w:p w:rsidRPr="00B02404" w:rsidR="00B02404" w:rsidP="00B02404" w:rsidRDefault="004B14F8" w14:paraId="2D6EF13E" w14:textId="57F47AC2">
            <w:pPr>
              <w:jc w:val="both"/>
              <w:rPr>
                <w:b/>
                <w:bCs/>
                <w:color w:val="FFFFFF" w:themeColor="background1"/>
              </w:rPr>
            </w:pPr>
            <w:r>
              <w:rPr>
                <w:b/>
                <w:bCs/>
                <w:color w:val="FFFFFF" w:themeColor="background1"/>
              </w:rPr>
              <w:t>Als</w:t>
            </w:r>
            <w:r w:rsidR="00B02404">
              <w:rPr>
                <w:b/>
                <w:bCs/>
                <w:color w:val="FFFFFF" w:themeColor="background1"/>
              </w:rPr>
              <w:t xml:space="preserve"> de Inschrijver beroep doet op de financiële en economische draagkracht van de holding:</w:t>
            </w:r>
          </w:p>
        </w:tc>
      </w:tr>
      <w:tr w:rsidR="00B02404" w:rsidTr="00B02404" w14:paraId="78DCCE7E" w14:textId="77777777">
        <w:sdt>
          <w:sdtPr>
            <w:rPr>
              <w:sz w:val="28"/>
              <w:szCs w:val="28"/>
            </w:rPr>
            <w:id w:val="945509577"/>
            <w14:checkbox>
              <w14:checked w14:val="0"/>
              <w14:checkedState w14:val="2612" w14:font="MS Gothic"/>
              <w14:uncheckedState w14:val="2610" w14:font="MS Gothic"/>
            </w14:checkbox>
          </w:sdtPr>
          <w:sdtEndPr/>
          <w:sdtContent>
            <w:tc>
              <w:tcPr>
                <w:tcW w:w="562" w:type="dxa"/>
                <w:shd w:val="clear" w:color="auto" w:fill="C9E8FB"/>
              </w:tcPr>
              <w:p w:rsidR="00B02404" w:rsidP="00B02404" w:rsidRDefault="00B02404" w14:paraId="54A89A66" w14:textId="00D9E951">
                <w:pPr>
                  <w:jc w:val="both"/>
                </w:pPr>
                <w:r w:rsidRPr="00B02404">
                  <w:rPr>
                    <w:rFonts w:hint="eastAsia" w:ascii="MS Gothic" w:hAnsi="MS Gothic" w:eastAsia="MS Gothic"/>
                    <w:sz w:val="28"/>
                    <w:szCs w:val="28"/>
                  </w:rPr>
                  <w:t>☐</w:t>
                </w:r>
              </w:p>
            </w:tc>
          </w:sdtContent>
        </w:sdt>
        <w:tc>
          <w:tcPr>
            <w:tcW w:w="9066" w:type="dxa"/>
          </w:tcPr>
          <w:p w:rsidR="00B02404" w:rsidP="00B02404" w:rsidRDefault="00B02404" w14:paraId="63381079" w14:textId="10E8C56C">
            <w:pPr>
              <w:jc w:val="both"/>
            </w:pPr>
            <w: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rsidR="00B02404" w:rsidP="00D45518" w:rsidRDefault="00B02404" w14:paraId="65E7F30E" w14:textId="77777777">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rsidTr="00B02404" w14:paraId="583C6863" w14:textId="77777777">
        <w:tc>
          <w:tcPr>
            <w:tcW w:w="9628" w:type="dxa"/>
            <w:gridSpan w:val="2"/>
            <w:shd w:val="clear" w:color="auto" w:fill="0076A8"/>
          </w:tcPr>
          <w:p w:rsidRPr="00B02404" w:rsidR="00B02404" w:rsidP="00B02404" w:rsidRDefault="00B02404" w14:paraId="70932697" w14:textId="38167E13">
            <w:pPr>
              <w:jc w:val="both"/>
              <w:rPr>
                <w:b/>
                <w:bCs/>
                <w:color w:val="FFFFFF" w:themeColor="background1"/>
              </w:rPr>
            </w:pPr>
            <w:r>
              <w:rPr>
                <w:b/>
                <w:bCs/>
                <w:color w:val="FFFFFF" w:themeColor="background1"/>
              </w:rPr>
              <w:t>Namens de holding</w:t>
            </w:r>
          </w:p>
        </w:tc>
      </w:tr>
      <w:tr w:rsidR="00B02404" w:rsidTr="00B02404" w14:paraId="3A8110A1" w14:textId="77777777">
        <w:tc>
          <w:tcPr>
            <w:tcW w:w="2547" w:type="dxa"/>
            <w:shd w:val="clear" w:color="auto" w:fill="C9E8FB"/>
          </w:tcPr>
          <w:p w:rsidR="00B02404" w:rsidP="00B02404" w:rsidRDefault="00B02404" w14:paraId="207D8FC8" w14:textId="25B68946">
            <w:pPr>
              <w:jc w:val="both"/>
            </w:pPr>
            <w:r>
              <w:t>Naam</w:t>
            </w:r>
          </w:p>
        </w:tc>
        <w:tc>
          <w:tcPr>
            <w:tcW w:w="7081" w:type="dxa"/>
          </w:tcPr>
          <w:p w:rsidR="00B02404" w:rsidP="00B02404" w:rsidRDefault="00B02404" w14:paraId="0C01C221" w14:textId="77777777">
            <w:pPr>
              <w:jc w:val="both"/>
            </w:pPr>
          </w:p>
        </w:tc>
      </w:tr>
      <w:tr w:rsidR="00B02404" w:rsidTr="00B02404" w14:paraId="5156C8C7" w14:textId="77777777">
        <w:tc>
          <w:tcPr>
            <w:tcW w:w="2547" w:type="dxa"/>
            <w:shd w:val="clear" w:color="auto" w:fill="C9E8FB"/>
          </w:tcPr>
          <w:p w:rsidR="00B02404" w:rsidP="00B02404" w:rsidRDefault="00B02404" w14:paraId="0467C383" w14:textId="56F8A6B8">
            <w:pPr>
              <w:jc w:val="both"/>
            </w:pPr>
            <w:r>
              <w:t>Naam tekenbevoegde</w:t>
            </w:r>
          </w:p>
        </w:tc>
        <w:tc>
          <w:tcPr>
            <w:tcW w:w="7081" w:type="dxa"/>
          </w:tcPr>
          <w:p w:rsidR="00B02404" w:rsidP="00B02404" w:rsidRDefault="00B02404" w14:paraId="1BC435F5" w14:textId="77777777">
            <w:pPr>
              <w:jc w:val="both"/>
            </w:pPr>
          </w:p>
        </w:tc>
      </w:tr>
      <w:tr w:rsidR="00B02404" w:rsidTr="00B02404" w14:paraId="46C62C49" w14:textId="77777777">
        <w:tc>
          <w:tcPr>
            <w:tcW w:w="2547" w:type="dxa"/>
            <w:shd w:val="clear" w:color="auto" w:fill="C9E8FB"/>
          </w:tcPr>
          <w:p w:rsidR="00B02404" w:rsidP="00B02404" w:rsidRDefault="00B02404" w14:paraId="09614CCB" w14:textId="2C00271C">
            <w:pPr>
              <w:jc w:val="both"/>
            </w:pPr>
            <w:r>
              <w:t>Functie</w:t>
            </w:r>
          </w:p>
        </w:tc>
        <w:tc>
          <w:tcPr>
            <w:tcW w:w="7081" w:type="dxa"/>
          </w:tcPr>
          <w:p w:rsidR="00B02404" w:rsidP="00B02404" w:rsidRDefault="00B02404" w14:paraId="74CBBAB2" w14:textId="77777777">
            <w:pPr>
              <w:jc w:val="both"/>
            </w:pPr>
          </w:p>
        </w:tc>
      </w:tr>
      <w:tr w:rsidR="00B02404" w:rsidTr="00B02404" w14:paraId="0E7C9D8B" w14:textId="77777777">
        <w:tc>
          <w:tcPr>
            <w:tcW w:w="2547" w:type="dxa"/>
            <w:shd w:val="clear" w:color="auto" w:fill="C9E8FB"/>
          </w:tcPr>
          <w:p w:rsidR="00B02404" w:rsidP="00B02404" w:rsidRDefault="00B02404" w14:paraId="3B9DBC78" w14:textId="3076D172">
            <w:pPr>
              <w:jc w:val="both"/>
            </w:pPr>
            <w:r>
              <w:t>Datum</w:t>
            </w:r>
          </w:p>
        </w:tc>
        <w:tc>
          <w:tcPr>
            <w:tcW w:w="7081" w:type="dxa"/>
          </w:tcPr>
          <w:p w:rsidR="00B02404" w:rsidP="00B02404" w:rsidRDefault="00B02404" w14:paraId="2D541A2B" w14:textId="77777777">
            <w:pPr>
              <w:jc w:val="both"/>
            </w:pPr>
          </w:p>
        </w:tc>
      </w:tr>
      <w:tr w:rsidR="00B02404" w:rsidTr="00B02404" w14:paraId="45E5A887" w14:textId="77777777">
        <w:tc>
          <w:tcPr>
            <w:tcW w:w="2547" w:type="dxa"/>
            <w:shd w:val="clear" w:color="auto" w:fill="C9E8FB"/>
          </w:tcPr>
          <w:p w:rsidR="00B02404" w:rsidP="00B02404" w:rsidRDefault="00B02404" w14:paraId="383ED9DA" w14:textId="77777777">
            <w:pPr>
              <w:jc w:val="both"/>
            </w:pPr>
            <w:r>
              <w:t>Handtekening</w:t>
            </w:r>
          </w:p>
          <w:p w:rsidR="00B02404" w:rsidP="00B02404" w:rsidRDefault="00B02404" w14:paraId="330DFB01" w14:textId="77777777">
            <w:pPr>
              <w:jc w:val="both"/>
            </w:pPr>
          </w:p>
          <w:p w:rsidR="00F1445B" w:rsidP="00B02404" w:rsidRDefault="00F1445B" w14:paraId="04741FDD" w14:textId="77777777">
            <w:pPr>
              <w:jc w:val="both"/>
            </w:pPr>
          </w:p>
          <w:p w:rsidR="00B02404" w:rsidP="00B02404" w:rsidRDefault="00B02404" w14:paraId="5DB4A0A1" w14:textId="5CB4CAAE">
            <w:pPr>
              <w:jc w:val="both"/>
            </w:pPr>
          </w:p>
        </w:tc>
        <w:tc>
          <w:tcPr>
            <w:tcW w:w="7081" w:type="dxa"/>
          </w:tcPr>
          <w:p w:rsidR="00F1445B" w:rsidP="00B02404" w:rsidRDefault="00F1445B" w14:paraId="75833719" w14:textId="4CF625C5">
            <w:pPr>
              <w:jc w:val="both"/>
            </w:pPr>
          </w:p>
        </w:tc>
      </w:tr>
    </w:tbl>
    <w:p w:rsidR="00B02404" w:rsidP="00D45518" w:rsidRDefault="00B02404" w14:paraId="39FD570B" w14:textId="77777777">
      <w:pPr>
        <w:spacing w:line="276" w:lineRule="auto"/>
        <w:jc w:val="both"/>
      </w:pPr>
    </w:p>
    <w:p w:rsidR="00F1445B" w:rsidP="00D45518" w:rsidRDefault="00F1445B" w14:paraId="35849CB2" w14:textId="77777777">
      <w:pPr>
        <w:spacing w:line="276" w:lineRule="auto"/>
        <w:jc w:val="both"/>
      </w:pPr>
    </w:p>
    <w:tbl>
      <w:tblPr>
        <w:tblStyle w:val="Tabelraster"/>
        <w:tblW w:w="0" w:type="auto"/>
        <w:tblLook w:val="04A0" w:firstRow="1" w:lastRow="0" w:firstColumn="1" w:lastColumn="0" w:noHBand="0" w:noVBand="1"/>
      </w:tblPr>
      <w:tblGrid>
        <w:gridCol w:w="2547"/>
        <w:gridCol w:w="7081"/>
      </w:tblGrid>
      <w:tr w:rsidR="00F1445B" w:rsidTr="00731398" w14:paraId="65B87AC4" w14:textId="77777777">
        <w:tc>
          <w:tcPr>
            <w:tcW w:w="9628" w:type="dxa"/>
            <w:gridSpan w:val="2"/>
            <w:shd w:val="clear" w:color="auto" w:fill="0076A8"/>
          </w:tcPr>
          <w:p w:rsidRPr="00B02404" w:rsidR="00F1445B" w:rsidP="00731398" w:rsidRDefault="00F1445B" w14:paraId="3FCAE4CE" w14:textId="2F17A7AC">
            <w:pPr>
              <w:jc w:val="both"/>
              <w:rPr>
                <w:b/>
                <w:bCs/>
                <w:color w:val="FFFFFF" w:themeColor="background1"/>
              </w:rPr>
            </w:pPr>
            <w:r>
              <w:rPr>
                <w:b/>
                <w:bCs/>
                <w:color w:val="FFFFFF" w:themeColor="background1"/>
              </w:rPr>
              <w:t>Namens de inschrijver</w:t>
            </w:r>
          </w:p>
        </w:tc>
      </w:tr>
      <w:tr w:rsidR="00F1445B" w:rsidTr="00731398" w14:paraId="7B0742AA" w14:textId="77777777">
        <w:tc>
          <w:tcPr>
            <w:tcW w:w="2547" w:type="dxa"/>
            <w:shd w:val="clear" w:color="auto" w:fill="C9E8FB"/>
          </w:tcPr>
          <w:p w:rsidR="00F1445B" w:rsidP="00731398" w:rsidRDefault="00F1445B" w14:paraId="714A996D" w14:textId="6095717C">
            <w:pPr>
              <w:jc w:val="both"/>
            </w:pPr>
          </w:p>
        </w:tc>
        <w:tc>
          <w:tcPr>
            <w:tcW w:w="7081" w:type="dxa"/>
          </w:tcPr>
          <w:p w:rsidR="00F1445B" w:rsidP="00F1445B" w:rsidRDefault="00F1445B" w14:paraId="55ECDDD6" w14:textId="75F713A2">
            <w:r w:rsidRPr="007C5621">
              <w:t xml:space="preserve">De </w:t>
            </w:r>
            <w:r>
              <w:t xml:space="preserve">rechtsgeldige </w:t>
            </w:r>
            <w:r w:rsidRPr="007C5621">
              <w:t>ondertekening van het UEA wordt door de Aanbestedende dienst gezien als rechtsgeldige ondertekening van dit document</w:t>
            </w:r>
            <w:r>
              <w:t>.</w:t>
            </w:r>
          </w:p>
        </w:tc>
      </w:tr>
    </w:tbl>
    <w:p w:rsidR="00F1445B" w:rsidP="00D45518" w:rsidRDefault="00F1445B" w14:paraId="16226009" w14:textId="77777777">
      <w:pPr>
        <w:spacing w:line="276" w:lineRule="auto"/>
        <w:jc w:val="both"/>
      </w:pPr>
    </w:p>
    <w:p w:rsidRPr="00B02404" w:rsidR="00B02404" w:rsidP="00D45518" w:rsidRDefault="00B02404" w14:paraId="02F10BF7" w14:textId="77777777">
      <w:pPr>
        <w:jc w:val="both"/>
      </w:pPr>
    </w:p>
    <w:sectPr w:rsidRPr="00B02404" w:rsidR="00B02404" w:rsidSect="00816AF9">
      <w:headerReference w:type="even" r:id="rId11"/>
      <w:headerReference w:type="default" r:id="rId12"/>
      <w:footerReference w:type="even" r:id="rId13"/>
      <w:footerReference w:type="default" r:id="rId14"/>
      <w:headerReference w:type="first" r:id="rId15"/>
      <w:footerReference w:type="first" r:id="rId16"/>
      <w:pgSz w:w="11906" w:h="16838" w:orient="portrait"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7B53" w:rsidRDefault="00147B53" w14:paraId="15F2F439" w14:textId="77777777">
      <w:r>
        <w:separator/>
      </w:r>
    </w:p>
  </w:endnote>
  <w:endnote w:type="continuationSeparator" w:id="0">
    <w:p w:rsidR="00147B53" w:rsidRDefault="00147B53" w14:paraId="4168D9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rsidR="00B80EC3" w:rsidRDefault="00B80EC3" w14:paraId="2C862542" w14:textId="77777777">
        <w:pPr>
          <w:pStyle w:val="Voettekst"/>
          <w:jc w:val="right"/>
        </w:pPr>
        <w:r>
          <w:fldChar w:fldCharType="begin"/>
        </w:r>
        <w:r>
          <w:instrText>PAGE   \* MERGEFORMAT</w:instrText>
        </w:r>
        <w:r>
          <w:fldChar w:fldCharType="separate"/>
        </w:r>
        <w:r>
          <w:t>2</w:t>
        </w:r>
        <w:r>
          <w:fldChar w:fldCharType="end"/>
        </w:r>
      </w:p>
    </w:sdtContent>
  </w:sdt>
  <w:p w:rsidR="00713A38" w:rsidRDefault="00713A38" w14:paraId="31502D05"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rsidR="00B02404" w:rsidP="00B02404" w:rsidRDefault="00B02404" w14:paraId="3B095448" w14:textId="77777777">
            <w:pPr>
              <w:pStyle w:val="Voettekst"/>
              <w:pBdr>
                <w:bottom w:val="single" w:color="auto" w:sz="6" w:space="1"/>
              </w:pBdr>
              <w:jc w:val="right"/>
            </w:pPr>
          </w:p>
          <w:p w:rsidR="005C1431" w:rsidP="70D6E6EF" w:rsidRDefault="00B02404" w14:paraId="6CAEAE98" w14:textId="46F1E52C">
            <w:pPr>
              <w:pStyle w:val="Voettekst"/>
              <w:suppressLineNumbers w:val="0"/>
              <w:bidi w:val="0"/>
              <w:spacing w:before="0" w:beforeAutospacing="off" w:after="0" w:afterAutospacing="off" w:line="360" w:lineRule="auto"/>
              <w:ind w:left="0" w:right="0"/>
              <w:jc w:val="left"/>
            </w:pPr>
            <w:r w:rsidR="70D6E6EF">
              <w:rPr/>
              <w:t xml:space="preserve">Bijlage </w:t>
            </w:r>
            <w:sdt>
              <w:sdtPr>
                <w:id w:val="-1724213318"/>
                <w:text/>
                <w:placeholder>
                  <w:docPart w:val="DefaultPlaceholder_-1854013440"/>
                </w:placeholder>
                <w:rPr>
                  <w:highlight w:val="yellow"/>
                </w:rPr>
              </w:sdtPr>
              <w:sdtContent>
                <w:r w:rsidR="70D6E6EF">
                  <w:rPr/>
                  <w:t>II</w:t>
                </w:r>
              </w:sdtContent>
              <w:sdtEndPr>
                <w:rPr>
                  <w:highlight w:val="yellow"/>
                </w:rPr>
              </w:sdtEndPr>
            </w:sdt>
            <w:r w:rsidR="70D6E6EF">
              <w:rPr/>
              <w:t xml:space="preserve"> – Holdingverklaring</w:t>
            </w:r>
            <w:r>
              <w:tab/>
            </w:r>
            <w:r>
              <w:tab/>
            </w:r>
            <w:r w:rsidR="70D6E6EF">
              <w:rPr/>
              <w:t xml:space="preserve">Pagina </w:t>
            </w:r>
            <w:r w:rsidRPr="70D6E6EF">
              <w:rPr>
                <w:b w:val="1"/>
                <w:bCs w:val="1"/>
                <w:sz w:val="24"/>
                <w:szCs w:val="24"/>
              </w:rPr>
              <w:fldChar w:fldCharType="begin"/>
            </w:r>
            <w:r w:rsidRPr="70D6E6EF">
              <w:rPr>
                <w:b w:val="1"/>
                <w:bCs w:val="1"/>
              </w:rPr>
              <w:instrText xml:space="preserve">PAGE</w:instrText>
            </w:r>
            <w:r w:rsidRPr="70D6E6EF">
              <w:rPr>
                <w:b w:val="1"/>
                <w:bCs w:val="1"/>
                <w:sz w:val="24"/>
                <w:szCs w:val="24"/>
              </w:rPr>
              <w:fldChar w:fldCharType="separate"/>
            </w:r>
            <w:r w:rsidRPr="70D6E6EF" w:rsidR="70D6E6EF">
              <w:rPr>
                <w:b w:val="1"/>
                <w:bCs w:val="1"/>
                <w:sz w:val="24"/>
                <w:szCs w:val="24"/>
              </w:rPr>
              <w:t>1</w:t>
            </w:r>
            <w:r w:rsidRPr="70D6E6EF">
              <w:rPr>
                <w:b w:val="1"/>
                <w:bCs w:val="1"/>
                <w:sz w:val="24"/>
                <w:szCs w:val="24"/>
              </w:rPr>
              <w:fldChar w:fldCharType="end"/>
            </w:r>
            <w:r w:rsidR="70D6E6EF">
              <w:rPr/>
              <w:t xml:space="preserve"> van </w:t>
            </w:r>
            <w:r w:rsidRPr="70D6E6EF">
              <w:rPr>
                <w:b w:val="1"/>
                <w:bCs w:val="1"/>
                <w:sz w:val="24"/>
                <w:szCs w:val="24"/>
              </w:rPr>
              <w:fldChar w:fldCharType="begin"/>
            </w:r>
            <w:r w:rsidRPr="70D6E6EF">
              <w:rPr>
                <w:b w:val="1"/>
                <w:bCs w:val="1"/>
              </w:rPr>
              <w:instrText xml:space="preserve">NUMPAGES</w:instrText>
            </w:r>
            <w:r w:rsidRPr="70D6E6EF">
              <w:rPr>
                <w:b w:val="1"/>
                <w:bCs w:val="1"/>
                <w:sz w:val="24"/>
                <w:szCs w:val="24"/>
              </w:rPr>
              <w:fldChar w:fldCharType="separate"/>
            </w:r>
            <w:r w:rsidRPr="70D6E6EF" w:rsidR="70D6E6EF">
              <w:rPr>
                <w:b w:val="1"/>
                <w:bCs w:val="1"/>
                <w:sz w:val="24"/>
                <w:szCs w:val="24"/>
              </w:rPr>
              <w:t>2</w:t>
            </w:r>
            <w:r w:rsidRPr="70D6E6EF">
              <w:rPr>
                <w:b w:val="1"/>
                <w:bCs w:val="1"/>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rsidR="00B80EC3" w:rsidRDefault="00B80EC3" w14:paraId="5BF28A44" w14:textId="77777777">
        <w:pPr>
          <w:pStyle w:val="Voettekst"/>
          <w:jc w:val="right"/>
        </w:pPr>
        <w:r>
          <w:fldChar w:fldCharType="begin"/>
        </w:r>
        <w:r>
          <w:instrText>PAGE   \* MERGEFORMAT</w:instrText>
        </w:r>
        <w:r>
          <w:fldChar w:fldCharType="separate"/>
        </w:r>
        <w:r>
          <w:t>2</w:t>
        </w:r>
        <w:r>
          <w:fldChar w:fldCharType="end"/>
        </w:r>
      </w:p>
    </w:sdtContent>
  </w:sdt>
  <w:p w:rsidR="002E48FD" w:rsidRDefault="002E48FD" w14:paraId="02AF46B2"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7B53" w:rsidRDefault="00147B53" w14:paraId="049AE9D1" w14:textId="77777777">
      <w:r>
        <w:separator/>
      </w:r>
    </w:p>
  </w:footnote>
  <w:footnote w:type="continuationSeparator" w:id="0">
    <w:p w:rsidR="00147B53" w:rsidRDefault="00147B53" w14:paraId="57F666A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rsidTr="0023628B" w14:paraId="41B110E5" w14:textId="77777777">
      <w:trPr>
        <w:cantSplit/>
        <w:trHeight w:val="397"/>
      </w:trPr>
      <w:tc>
        <w:tcPr>
          <w:tcW w:w="1418" w:type="dxa"/>
        </w:tcPr>
        <w:p w:rsidR="00713A38" w:rsidP="0023628B" w:rsidRDefault="00713A38" w14:paraId="528DCDDD" w14:textId="77777777">
          <w:pPr>
            <w:pStyle w:val="Koptekst"/>
          </w:pPr>
        </w:p>
      </w:tc>
      <w:tc>
        <w:tcPr>
          <w:tcW w:w="10490" w:type="dxa"/>
        </w:tcPr>
        <w:p w:rsidR="00713A38" w:rsidP="0023628B" w:rsidRDefault="00713A38" w14:paraId="251F6D4E" w14:textId="77777777">
          <w:pPr>
            <w:pStyle w:val="Koptekst"/>
          </w:pPr>
        </w:p>
      </w:tc>
    </w:tr>
    <w:tr w:rsidR="00713A38" w:rsidTr="0023628B" w14:paraId="7778A200" w14:textId="77777777">
      <w:trPr>
        <w:cantSplit/>
        <w:trHeight w:val="737" w:hRule="exact"/>
      </w:trPr>
      <w:tc>
        <w:tcPr>
          <w:tcW w:w="1418" w:type="dxa"/>
        </w:tcPr>
        <w:p w:rsidR="00713A38" w:rsidP="0023628B" w:rsidRDefault="00713A38" w14:paraId="40E1E693" w14:textId="77777777">
          <w:pPr>
            <w:pStyle w:val="Koptekst"/>
          </w:pPr>
        </w:p>
      </w:tc>
      <w:tc>
        <w:tcPr>
          <w:tcW w:w="10490" w:type="dxa"/>
        </w:tcPr>
        <w:p w:rsidR="00713A38" w:rsidP="0023628B" w:rsidRDefault="00713A38" w14:paraId="355776E3" w14:textId="77777777">
          <w:pPr>
            <w:pStyle w:val="Koptekst"/>
          </w:pPr>
        </w:p>
      </w:tc>
    </w:tr>
  </w:tbl>
  <w:p w:rsidR="00713A38" w:rsidRDefault="00713A38" w14:paraId="69EBDB66"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02404" w:rsidP="00B02404" w:rsidRDefault="00B02404" w14:paraId="2F78C629" w14:textId="77777777">
    <w:pPr>
      <w:pStyle w:val="Koptekst"/>
    </w:pPr>
    <w:r>
      <w:rPr>
        <w:noProof/>
      </w:rPr>
      <w:drawing>
        <wp:anchor distT="0" distB="0" distL="114300" distR="114300" simplePos="0" relativeHeight="251659264" behindDoc="1" locked="0" layoutInCell="1" allowOverlap="1" wp14:anchorId="630ADA7D" wp14:editId="326CD38A">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02404" w:rsidP="00B02404" w:rsidRDefault="00B02404" w14:paraId="4756E10B" w14:textId="77777777">
    <w:pPr>
      <w:pStyle w:val="Koptekst"/>
    </w:pPr>
  </w:p>
  <w:p w:rsidR="00B02404" w:rsidP="00B02404" w:rsidRDefault="00B02404" w14:paraId="6B044E24" w14:textId="77777777">
    <w:pPr>
      <w:pStyle w:val="Koptekst"/>
    </w:pPr>
  </w:p>
  <w:p w:rsidR="00713A38" w:rsidRDefault="00B02404" w14:paraId="5550C1D2" w14:textId="2B9CD160">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E04001">
      <w:rPr>
        <w:color w:val="BFBFBF" w:themeColor="background1" w:themeShade="BF"/>
        <w:sz w:val="16"/>
        <w:szCs w:val="16"/>
      </w:rPr>
      <w:t>4</w:t>
    </w:r>
    <w:r>
      <w:rPr>
        <w:color w:val="BFBFBF" w:themeColor="background1" w:themeShade="BF"/>
        <w:sz w:val="16"/>
        <w:szCs w:val="16"/>
      </w:rPr>
      <w:t>.0</w:t>
    </w:r>
    <w:r w:rsidRPr="00023191">
      <w:rPr>
        <w:color w:val="BFBFBF" w:themeColor="background1" w:themeShade="BF"/>
        <w:sz w:val="16"/>
        <w:szCs w:val="16"/>
      </w:rPr>
      <w:t xml:space="preserve"> </w:t>
    </w:r>
    <w:r w:rsidR="00E04001">
      <w:rPr>
        <w:color w:val="BFBFBF" w:themeColor="background1" w:themeShade="BF"/>
        <w:sz w:val="16"/>
        <w:szCs w:val="16"/>
      </w:rPr>
      <w:t>2025-05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rsidTr="002D1748" w14:paraId="68E7210A" w14:textId="77777777">
      <w:trPr>
        <w:trHeight w:val="340" w:hRule="exact"/>
      </w:trPr>
      <w:tc>
        <w:tcPr>
          <w:tcW w:w="1144" w:type="dxa"/>
        </w:tcPr>
        <w:p w:rsidR="00713A38" w:rsidP="002D1748" w:rsidRDefault="00713A38" w14:paraId="612F4D6A" w14:textId="77777777">
          <w:pPr>
            <w:pStyle w:val="Kenmerk"/>
          </w:pPr>
        </w:p>
      </w:tc>
      <w:tc>
        <w:tcPr>
          <w:tcW w:w="10763" w:type="dxa"/>
        </w:tcPr>
        <w:p w:rsidR="00713A38" w:rsidP="002D1748" w:rsidRDefault="00713A38" w14:paraId="6EB9CC7F" w14:textId="77777777">
          <w:pPr>
            <w:pStyle w:val="Kenmerk"/>
          </w:pPr>
        </w:p>
      </w:tc>
    </w:tr>
  </w:tbl>
  <w:p w:rsidR="00713A38" w:rsidRDefault="00713A38" w14:paraId="05EB750C"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hint="default" w:ascii="Symbol" w:hAnsi="Symbol"/>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hint="default" w:ascii="Symbol" w:hAnsi="Symbol"/>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hint="default" w:ascii="Arial" w:hAnsi="Arial"/>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205F2"/>
    <w:rsid w:val="00130C9A"/>
    <w:rsid w:val="00146ED6"/>
    <w:rsid w:val="00147B53"/>
    <w:rsid w:val="00153860"/>
    <w:rsid w:val="00155D2D"/>
    <w:rsid w:val="001737AD"/>
    <w:rsid w:val="00182D16"/>
    <w:rsid w:val="001A1C14"/>
    <w:rsid w:val="001A4D7D"/>
    <w:rsid w:val="001B1F7E"/>
    <w:rsid w:val="001B65DE"/>
    <w:rsid w:val="001C03BE"/>
    <w:rsid w:val="001C5E61"/>
    <w:rsid w:val="001D450F"/>
    <w:rsid w:val="001E2B72"/>
    <w:rsid w:val="001E2D3E"/>
    <w:rsid w:val="001F6FE6"/>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24DC8"/>
    <w:rsid w:val="003369A3"/>
    <w:rsid w:val="0035274F"/>
    <w:rsid w:val="00352E6E"/>
    <w:rsid w:val="00370A69"/>
    <w:rsid w:val="00371F7B"/>
    <w:rsid w:val="00373C81"/>
    <w:rsid w:val="003825BD"/>
    <w:rsid w:val="003A4A36"/>
    <w:rsid w:val="003E0A90"/>
    <w:rsid w:val="00413744"/>
    <w:rsid w:val="0042259D"/>
    <w:rsid w:val="004317A3"/>
    <w:rsid w:val="00444721"/>
    <w:rsid w:val="0044712A"/>
    <w:rsid w:val="0045098E"/>
    <w:rsid w:val="00464D2A"/>
    <w:rsid w:val="00471103"/>
    <w:rsid w:val="0049169D"/>
    <w:rsid w:val="004A2836"/>
    <w:rsid w:val="004B14F8"/>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445DE"/>
    <w:rsid w:val="00644793"/>
    <w:rsid w:val="006524ED"/>
    <w:rsid w:val="00657D34"/>
    <w:rsid w:val="00663D80"/>
    <w:rsid w:val="00665F82"/>
    <w:rsid w:val="00675C6C"/>
    <w:rsid w:val="00676F05"/>
    <w:rsid w:val="006A1F66"/>
    <w:rsid w:val="006D5FA0"/>
    <w:rsid w:val="006D679C"/>
    <w:rsid w:val="006D7F5E"/>
    <w:rsid w:val="006E5756"/>
    <w:rsid w:val="006F29BF"/>
    <w:rsid w:val="00704C08"/>
    <w:rsid w:val="00713A38"/>
    <w:rsid w:val="00752E48"/>
    <w:rsid w:val="00781755"/>
    <w:rsid w:val="007825BE"/>
    <w:rsid w:val="007839C9"/>
    <w:rsid w:val="007866F0"/>
    <w:rsid w:val="007D21F3"/>
    <w:rsid w:val="007D4666"/>
    <w:rsid w:val="00812ED1"/>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526F3"/>
    <w:rsid w:val="00971779"/>
    <w:rsid w:val="009742A8"/>
    <w:rsid w:val="00982DBD"/>
    <w:rsid w:val="009856BF"/>
    <w:rsid w:val="00993528"/>
    <w:rsid w:val="009A0D2B"/>
    <w:rsid w:val="009B5BA2"/>
    <w:rsid w:val="009C5116"/>
    <w:rsid w:val="009C72F0"/>
    <w:rsid w:val="009D102C"/>
    <w:rsid w:val="009F0C8B"/>
    <w:rsid w:val="009F1BCA"/>
    <w:rsid w:val="009F1CAE"/>
    <w:rsid w:val="00A01FDA"/>
    <w:rsid w:val="00A15FFA"/>
    <w:rsid w:val="00A1688D"/>
    <w:rsid w:val="00A20FF7"/>
    <w:rsid w:val="00A254C8"/>
    <w:rsid w:val="00A323A8"/>
    <w:rsid w:val="00A34A14"/>
    <w:rsid w:val="00A53B15"/>
    <w:rsid w:val="00A55EEA"/>
    <w:rsid w:val="00A56C97"/>
    <w:rsid w:val="00A77031"/>
    <w:rsid w:val="00A802DD"/>
    <w:rsid w:val="00A8313E"/>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E284B"/>
    <w:rsid w:val="00BF0858"/>
    <w:rsid w:val="00BF63CE"/>
    <w:rsid w:val="00C10DA1"/>
    <w:rsid w:val="00C14108"/>
    <w:rsid w:val="00C24684"/>
    <w:rsid w:val="00C32970"/>
    <w:rsid w:val="00C42533"/>
    <w:rsid w:val="00C612F9"/>
    <w:rsid w:val="00C84104"/>
    <w:rsid w:val="00CA14F4"/>
    <w:rsid w:val="00CC406D"/>
    <w:rsid w:val="00CD779C"/>
    <w:rsid w:val="00D05FC7"/>
    <w:rsid w:val="00D17E42"/>
    <w:rsid w:val="00D24B38"/>
    <w:rsid w:val="00D37286"/>
    <w:rsid w:val="00D40560"/>
    <w:rsid w:val="00D4268A"/>
    <w:rsid w:val="00D45518"/>
    <w:rsid w:val="00D54DEA"/>
    <w:rsid w:val="00D57B19"/>
    <w:rsid w:val="00D8453C"/>
    <w:rsid w:val="00DA1B57"/>
    <w:rsid w:val="00DA7EF0"/>
    <w:rsid w:val="00DC210E"/>
    <w:rsid w:val="00DC3AD8"/>
    <w:rsid w:val="00DC7A91"/>
    <w:rsid w:val="00DD1C06"/>
    <w:rsid w:val="00E04001"/>
    <w:rsid w:val="00E163BB"/>
    <w:rsid w:val="00E70C32"/>
    <w:rsid w:val="00E830EB"/>
    <w:rsid w:val="00E83488"/>
    <w:rsid w:val="00E9456E"/>
    <w:rsid w:val="00EC3AD8"/>
    <w:rsid w:val="00ED3122"/>
    <w:rsid w:val="00ED3DEB"/>
    <w:rsid w:val="00ED6943"/>
    <w:rsid w:val="00F10F4C"/>
    <w:rsid w:val="00F1445B"/>
    <w:rsid w:val="00F23CC1"/>
    <w:rsid w:val="00F349BD"/>
    <w:rsid w:val="00F46E1D"/>
    <w:rsid w:val="00F70DCF"/>
    <w:rsid w:val="00F860AD"/>
    <w:rsid w:val="00F92976"/>
    <w:rsid w:val="00F97258"/>
    <w:rsid w:val="00FA5214"/>
    <w:rsid w:val="00FC7A75"/>
    <w:rsid w:val="00FF499E"/>
    <w:rsid w:val="0BD5DF1B"/>
    <w:rsid w:val="70D6E6EF"/>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hAnsi="Overpass" w:eastAsia="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styleId="KoptekstChar" w:customStyle="1">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styleId="VoettekstChar" w:customStyle="1">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erentie" w:customStyle="1">
    <w:name w:val="Referentie"/>
    <w:basedOn w:val="Standaard"/>
    <w:qFormat/>
    <w:rsid w:val="00BA6D84"/>
    <w:rPr>
      <w:sz w:val="16"/>
    </w:rPr>
  </w:style>
  <w:style w:type="paragraph" w:styleId="Kenmerk" w:customStyle="1">
    <w:name w:val="Kenmerk"/>
    <w:basedOn w:val="Standaard"/>
    <w:qFormat/>
    <w:rsid w:val="006139E7"/>
    <w:rPr>
      <w:i/>
    </w:rPr>
  </w:style>
  <w:style w:type="paragraph" w:styleId="Referentietitel" w:customStyle="1">
    <w:name w:val="Referentie titel"/>
    <w:basedOn w:val="Referentie"/>
    <w:qFormat/>
    <w:rsid w:val="006139E7"/>
    <w:rPr>
      <w:b/>
      <w:color w:val="0076A8"/>
      <w:lang w:val="en-US"/>
    </w:rPr>
  </w:style>
  <w:style w:type="character" w:styleId="Kop1Char" w:customStyle="1">
    <w:name w:val="Kop 1 Char"/>
    <w:aliases w:val="Heading 1 met nummering Char"/>
    <w:link w:val="Kop1"/>
    <w:rsid w:val="006139E7"/>
    <w:rPr>
      <w:rFonts w:ascii="Arial" w:hAnsi="Arial"/>
      <w:b/>
      <w:color w:val="0076A8"/>
      <w:sz w:val="32"/>
      <w:szCs w:val="32"/>
      <w:lang w:eastAsia="en-US"/>
    </w:rPr>
  </w:style>
  <w:style w:type="character" w:styleId="Kop2Char" w:customStyle="1">
    <w:name w:val="Kop 2 Char"/>
    <w:aliases w:val="Heading 2 met nummering Char"/>
    <w:link w:val="Kop2"/>
    <w:rsid w:val="008A0A7D"/>
    <w:rPr>
      <w:rFonts w:ascii="Arial" w:hAnsi="Arial"/>
      <w:b/>
      <w:color w:val="0076A8"/>
      <w:sz w:val="26"/>
      <w:szCs w:val="32"/>
      <w:lang w:eastAsia="en-US"/>
    </w:rPr>
  </w:style>
  <w:style w:type="character" w:styleId="Kop3Char" w:customStyle="1">
    <w:name w:val="Kop 3 Char"/>
    <w:aliases w:val="Heading 3 met nummering Char"/>
    <w:link w:val="Kop3"/>
    <w:rsid w:val="006139E7"/>
    <w:rPr>
      <w:rFonts w:ascii="Arial" w:hAnsi="Arial"/>
      <w:b/>
      <w:color w:val="0076A8"/>
      <w:sz w:val="24"/>
      <w:szCs w:val="22"/>
      <w:lang w:eastAsia="en-US"/>
    </w:rPr>
  </w:style>
  <w:style w:type="character" w:styleId="Kop4Char" w:customStyle="1">
    <w:name w:val="Kop 4 Char"/>
    <w:link w:val="Kop4"/>
    <w:semiHidden/>
    <w:rsid w:val="00C612F9"/>
    <w:rPr>
      <w:rFonts w:ascii="Calibri" w:hAnsi="Calibri" w:eastAsia="Times New Roman" w:cs="Times New Roman"/>
      <w:b/>
      <w:bCs/>
      <w:sz w:val="28"/>
      <w:szCs w:val="28"/>
    </w:rPr>
  </w:style>
  <w:style w:type="character" w:styleId="Kop5Char" w:customStyle="1">
    <w:name w:val="Kop 5 Char"/>
    <w:link w:val="Kop5"/>
    <w:semiHidden/>
    <w:rsid w:val="00C612F9"/>
    <w:rPr>
      <w:rFonts w:ascii="Calibri" w:hAnsi="Calibri" w:eastAsia="Times New Roman" w:cs="Times New Roman"/>
      <w:b/>
      <w:bCs/>
      <w:i/>
      <w:iCs/>
      <w:sz w:val="26"/>
      <w:szCs w:val="26"/>
    </w:rPr>
  </w:style>
  <w:style w:type="character" w:styleId="Kop6Char" w:customStyle="1">
    <w:name w:val="Kop 6 Char"/>
    <w:link w:val="Kop6"/>
    <w:semiHidden/>
    <w:rsid w:val="00C612F9"/>
    <w:rPr>
      <w:rFonts w:ascii="Calibri" w:hAnsi="Calibri" w:eastAsia="Times New Roman" w:cs="Times New Roman"/>
      <w:b/>
      <w:bCs/>
      <w:sz w:val="22"/>
      <w:szCs w:val="22"/>
    </w:rPr>
  </w:style>
  <w:style w:type="character" w:styleId="Kop7Char" w:customStyle="1">
    <w:name w:val="Kop 7 Char"/>
    <w:link w:val="Kop7"/>
    <w:semiHidden/>
    <w:rsid w:val="00C612F9"/>
    <w:rPr>
      <w:rFonts w:ascii="Calibri" w:hAnsi="Calibri" w:eastAsia="Times New Roman" w:cs="Times New Roman"/>
      <w:sz w:val="24"/>
      <w:szCs w:val="24"/>
    </w:rPr>
  </w:style>
  <w:style w:type="character" w:styleId="Kop8Char" w:customStyle="1">
    <w:name w:val="Kop 8 Char"/>
    <w:link w:val="Kop8"/>
    <w:semiHidden/>
    <w:rsid w:val="00C612F9"/>
    <w:rPr>
      <w:rFonts w:ascii="Calibri" w:hAnsi="Calibri" w:eastAsia="Times New Roman" w:cs="Times New Roman"/>
      <w:i/>
      <w:iCs/>
      <w:sz w:val="24"/>
      <w:szCs w:val="24"/>
    </w:rPr>
  </w:style>
  <w:style w:type="character" w:styleId="Kop9Char" w:customStyle="1">
    <w:name w:val="Kop 9 Char"/>
    <w:link w:val="Kop9"/>
    <w:semiHidden/>
    <w:rsid w:val="00C612F9"/>
    <w:rPr>
      <w:rFonts w:ascii="Cambria" w:hAnsi="Cambria" w:eastAsia="Times New Roman" w:cs="Times New Roman"/>
      <w:sz w:val="22"/>
      <w:szCs w:val="22"/>
    </w:rPr>
  </w:style>
  <w:style w:type="paragraph" w:styleId="TitelMemo" w:customStyle="1">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styleId="Extratiteltekst" w:customStyle="1">
    <w:name w:val="Extra titeltekst"/>
    <w:basedOn w:val="Standaard"/>
    <w:rsid w:val="006139E7"/>
    <w:rPr>
      <w:b/>
    </w:rPr>
  </w:style>
  <w:style w:type="paragraph" w:styleId="lijstopsommingnummering" w:customStyle="1">
    <w:name w:val="lijstopsomming nummering"/>
    <w:basedOn w:val="Standaard"/>
    <w:qFormat/>
    <w:rsid w:val="006139E7"/>
    <w:pPr>
      <w:numPr>
        <w:numId w:val="10"/>
      </w:numPr>
      <w:tabs>
        <w:tab w:val="left" w:pos="851"/>
      </w:tabs>
    </w:pPr>
  </w:style>
  <w:style w:type="paragraph" w:styleId="Paginanummering" w:customStyle="1">
    <w:name w:val="Paginanummering"/>
    <w:basedOn w:val="Referentie"/>
    <w:qFormat/>
    <w:rsid w:val="006139E7"/>
    <w:pPr>
      <w:framePr w:wrap="around" w:hAnchor="page" w:vAnchor="page" w:y="15423"/>
      <w:jc w:val="center"/>
    </w:pPr>
    <w:rPr>
      <w:b/>
      <w:color w:val="C9E8FB"/>
    </w:rPr>
  </w:style>
  <w:style w:type="paragraph" w:styleId="Heading2kop" w:customStyle="1">
    <w:name w:val="Heading 2 (kop)"/>
    <w:basedOn w:val="Standaard"/>
    <w:qFormat/>
    <w:rsid w:val="006139E7"/>
    <w:rPr>
      <w:b/>
      <w:color w:val="0076A8"/>
      <w:sz w:val="26"/>
    </w:rPr>
  </w:style>
  <w:style w:type="table" w:styleId="SSCTabel" w:customStyle="1">
    <w:name w:val="SSC Tabel"/>
    <w:basedOn w:val="Standaardtabel"/>
    <w:uiPriority w:val="99"/>
    <w:rsid w:val="00C24684"/>
    <w:tblPr>
      <w:tblBorders>
        <w:top w:val="single" w:color="auto" w:sz="12" w:space="0"/>
        <w:left w:val="single" w:color="auto" w:sz="12" w:space="0"/>
        <w:bottom w:val="single" w:color="auto" w:sz="12" w:space="0"/>
        <w:right w:val="single" w:color="auto" w:sz="12" w:space="0"/>
        <w:insideV w:val="single" w:color="auto" w:sz="2" w:space="0"/>
      </w:tblBorders>
    </w:tblPr>
    <w:tblStylePr w:type="firstRow">
      <w:rPr>
        <w:rFonts w:ascii="Arial" w:hAnsi="Arial"/>
        <w:b/>
        <w:color w:val="FFFFFF"/>
      </w:rPr>
      <w:tblPr/>
      <w:tcPr>
        <w:shd w:val="clear" w:color="auto" w:fill="005F94"/>
      </w:tcPr>
    </w:tblStylePr>
  </w:style>
  <w:style w:type="table" w:styleId="SSCTabelUitgebreid" w:customStyle="1">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color="auto" w:sz="4" w:space="0"/>
        </w:tcBorders>
        <w:shd w:val="clear" w:color="auto" w:fill="005F94"/>
      </w:tcPr>
    </w:tblStylePr>
    <w:tblStylePr w:type="firstCol">
      <w:rPr>
        <w:b w:val="0"/>
      </w:rPr>
    </w:tblStylePr>
    <w:tblStylePr w:type="band1Horz">
      <w:tblPr/>
      <w:tcPr>
        <w:shd w:val="clear" w:color="auto" w:fill="BFD7E4"/>
      </w:tcPr>
    </w:tblStylePr>
  </w:style>
  <w:style w:type="paragraph" w:styleId="SSCTitel" w:customStyle="1">
    <w:name w:val="SSC Titel"/>
    <w:basedOn w:val="Standaard"/>
    <w:rsid w:val="007D4666"/>
    <w:rPr>
      <w:b/>
      <w:color w:val="005F94"/>
      <w:sz w:val="48"/>
    </w:rPr>
  </w:style>
  <w:style w:type="paragraph" w:styleId="SSCTitelMemo" w:customStyle="1">
    <w:name w:val="SSC Titel Memo"/>
    <w:basedOn w:val="Standaard"/>
    <w:rsid w:val="00BA6D84"/>
    <w:rPr>
      <w:b/>
      <w:color w:val="005F94"/>
    </w:rPr>
  </w:style>
  <w:style w:type="paragraph" w:styleId="SSCTussenkop" w:customStyle="1">
    <w:name w:val="SSC Tussenkop"/>
    <w:basedOn w:val="Standaard"/>
    <w:rsid w:val="00926422"/>
    <w:rPr>
      <w:b/>
      <w:color w:val="005F94"/>
      <w:sz w:val="32"/>
      <w:szCs w:val="32"/>
    </w:rPr>
  </w:style>
  <w:style w:type="paragraph" w:styleId="voettekst0" w:customStyle="1">
    <w:name w:val="voettekst"/>
    <w:basedOn w:val="Referentie"/>
    <w:qFormat/>
    <w:rsid w:val="007D4666"/>
    <w:pPr>
      <w:framePr w:wrap="around" w:hAnchor="page" w:vAnchor="page" w:y="15423"/>
      <w:jc w:val="center"/>
    </w:pPr>
    <w:rPr>
      <w:color w:val="005F94"/>
    </w:rPr>
  </w:style>
  <w:style w:type="paragraph" w:styleId="SSCVersie" w:customStyle="1">
    <w:name w:val="SSC Versie"/>
    <w:basedOn w:val="voettekst0"/>
    <w:rsid w:val="007D4666"/>
    <w:pPr>
      <w:framePr w:wrap="around"/>
    </w:pPr>
    <w:rPr>
      <w:noProof/>
      <w:color w:val="CF5200"/>
    </w:rPr>
  </w:style>
  <w:style w:type="character" w:styleId="SSCToelichtingInhoud" w:customStyle="1">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styleId="Heading1titel" w:customStyle="1">
    <w:name w:val="Heading 1 (titel)"/>
    <w:basedOn w:val="Kop1"/>
    <w:link w:val="Heading1titelChar"/>
    <w:qFormat/>
    <w:rsid w:val="009C72F0"/>
    <w:pPr>
      <w:numPr>
        <w:numId w:val="0"/>
      </w:numPr>
    </w:pPr>
  </w:style>
  <w:style w:type="paragraph" w:styleId="Heading3tussenkop" w:customStyle="1">
    <w:name w:val="Heading 3 (tussenkop)"/>
    <w:basedOn w:val="Standaard"/>
    <w:link w:val="Heading3tussenkopChar"/>
    <w:qFormat/>
    <w:rsid w:val="009C72F0"/>
    <w:pPr>
      <w:spacing w:line="240" w:lineRule="auto"/>
    </w:pPr>
    <w:rPr>
      <w:rFonts w:cs="Arial"/>
      <w:b/>
      <w:color w:val="0076A8"/>
      <w:sz w:val="24"/>
      <w:szCs w:val="24"/>
    </w:rPr>
  </w:style>
  <w:style w:type="character" w:styleId="Heading1titelChar" w:customStyle="1">
    <w:name w:val="Heading 1 (titel) Char"/>
    <w:basedOn w:val="Kop1Char"/>
    <w:link w:val="Heading1titel"/>
    <w:rsid w:val="009C72F0"/>
    <w:rPr>
      <w:rFonts w:ascii="Arial" w:hAnsi="Arial"/>
      <w:b/>
      <w:color w:val="0076A8"/>
      <w:sz w:val="32"/>
      <w:szCs w:val="32"/>
      <w:lang w:eastAsia="en-US"/>
    </w:rPr>
  </w:style>
  <w:style w:type="character" w:styleId="Heading3tussenkopChar" w:customStyle="1">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hAnsiTheme="minorHAnsi" w:eastAsiaTheme="minorEastAsia" w:cstheme="minorBidi"/>
      <w:sz w:val="22"/>
      <w:szCs w:val="22"/>
    </w:rPr>
  </w:style>
  <w:style w:type="character" w:styleId="GeenafstandChar" w:customStyle="1">
    <w:name w:val="Geen afstand Char"/>
    <w:basedOn w:val="Standaardalinea-lettertype"/>
    <w:link w:val="Geenafstand"/>
    <w:uiPriority w:val="1"/>
    <w:rsid w:val="001B1F7E"/>
    <w:rPr>
      <w:rFonts w:asciiTheme="minorHAnsi" w:hAnsiTheme="minorHAnsi" w:eastAsiaTheme="minorEastAsia"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color="95B3D7" w:themeColor="accent1" w:themeTint="99" w:sz="4" w:space="0"/>
        </w:tcBorders>
      </w:tcPr>
    </w:tblStylePr>
    <w:tblStylePr w:type="nwCell">
      <w:tblPr/>
      <w:tcPr>
        <w:tcBorders>
          <w:bottom w:val="single" w:color="95B3D7" w:themeColor="accent1" w:themeTint="99" w:sz="4" w:space="0"/>
        </w:tcBorders>
      </w:tcPr>
    </w:tblStylePr>
    <w:tblStylePr w:type="seCell">
      <w:tblPr/>
      <w:tcPr>
        <w:tcBorders>
          <w:top w:val="single" w:color="95B3D7" w:themeColor="accent1" w:themeTint="99" w:sz="4" w:space="0"/>
        </w:tcBorders>
      </w:tcPr>
    </w:tblStylePr>
    <w:tblStylePr w:type="swCell">
      <w:tblPr/>
      <w:tcPr>
        <w:tcBorders>
          <w:top w:val="single" w:color="95B3D7" w:themeColor="accent1" w:themeTint="99" w:sz="4" w:space="0"/>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B02404"/>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B02404"/>
    <w:rPr>
      <w:rFonts w:asciiTheme="minorHAnsi" w:hAnsiTheme="minorHAnsi"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DuidelijkcitaatChar" w:customStyle="1">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4C1EB0F-287F-4B78-8A5F-9C951D3880A6}"/>
      </w:docPartPr>
      <w:docPartBody>
        <w:p w:rsidR="006524ED" w:rsidRDefault="006524ED">
          <w:r w:rsidRPr="008436D6">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4ED"/>
    <w:rsid w:val="001205F2"/>
    <w:rsid w:val="00166BC9"/>
    <w:rsid w:val="00182D16"/>
    <w:rsid w:val="001A4D7D"/>
    <w:rsid w:val="001B6F6C"/>
    <w:rsid w:val="00371F7B"/>
    <w:rsid w:val="003A0D3B"/>
    <w:rsid w:val="006524ED"/>
    <w:rsid w:val="006E27A6"/>
    <w:rsid w:val="0084433E"/>
    <w:rsid w:val="00895446"/>
    <w:rsid w:val="009526F3"/>
    <w:rsid w:val="009635F5"/>
    <w:rsid w:val="00971779"/>
    <w:rsid w:val="00A03276"/>
    <w:rsid w:val="00A802DD"/>
    <w:rsid w:val="00CB67D0"/>
    <w:rsid w:val="00CD779C"/>
    <w:rsid w:val="00D37286"/>
    <w:rsid w:val="00D934C4"/>
    <w:rsid w:val="00E830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9544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1a83eb-0b9c-4063-ac95-027d8aa38f3c">
      <Terms xmlns="http://schemas.microsoft.com/office/infopath/2007/PartnerControls"/>
    </lcf76f155ced4ddcb4097134ff3c332f>
    <TaxCatchAll xmlns="c566a459-47c9-44ca-afb3-d0aa1cb9ac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1589C027F7434981ADCA5CB408B215" ma:contentTypeVersion="12" ma:contentTypeDescription="Een nieuw document maken." ma:contentTypeScope="" ma:versionID="f0fb9367904e1b4485887cfcd21ebfc7">
  <xsd:schema xmlns:xsd="http://www.w3.org/2001/XMLSchema" xmlns:xs="http://www.w3.org/2001/XMLSchema" xmlns:p="http://schemas.microsoft.com/office/2006/metadata/properties" xmlns:ns2="0a1a83eb-0b9c-4063-ac95-027d8aa38f3c" xmlns:ns3="c566a459-47c9-44ca-afb3-d0aa1cb9acdf" targetNamespace="http://schemas.microsoft.com/office/2006/metadata/properties" ma:root="true" ma:fieldsID="893b37b8ce7ec77261dfe4e3cb1dfea2" ns2:_="" ns3:_="">
    <xsd:import namespace="0a1a83eb-0b9c-4063-ac95-027d8aa38f3c"/>
    <xsd:import namespace="c566a459-47c9-44ca-afb3-d0aa1cb9ac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a83eb-0b9c-4063-ac95-027d8aa38f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66a459-47c9-44ca-afb3-d0aa1cb9acd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3c37e58-8fbb-4360-8922-450654d47564}" ma:internalName="TaxCatchAll" ma:showField="CatchAllData" ma:web="c566a459-47c9-44ca-afb3-d0aa1cb9a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0a1a83eb-0b9c-4063-ac95-027d8aa38f3c"/>
    <ds:schemaRef ds:uri="c566a459-47c9-44ca-afb3-d0aa1cb9acdf"/>
  </ds:schemaRefs>
</ds:datastoreItem>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4.xml><?xml version="1.0" encoding="utf-8"?>
<ds:datastoreItem xmlns:ds="http://schemas.openxmlformats.org/officeDocument/2006/customXml" ds:itemID="{7D847878-4672-44E9-947E-DB7474F8C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a83eb-0b9c-4063-ac95-027d8aa38f3c"/>
    <ds:schemaRef ds:uri="c566a459-47c9-44ca-afb3-d0aa1cb9a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Jarno van Dijkhuizen</dc:creator>
  <keywords/>
  <dc:description/>
  <lastModifiedBy>Mariëlle Pouwels</lastModifiedBy>
  <revision>15</revision>
  <lastPrinted>2019-01-04T09:57:00.0000000Z</lastPrinted>
  <dcterms:created xsi:type="dcterms:W3CDTF">2024-10-22T14:14:00.0000000Z</dcterms:created>
  <dcterms:modified xsi:type="dcterms:W3CDTF">2026-10-21T09:20:56.6507327Z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0x010100771589C027F7434981ADCA5CB408B215</vt:lpwstr>
  </property>
  <property fmtid="{D5CDD505-2E9C-101B-9397-08002B2CF9AE}" pid="3" name="_dlc_DocIdItemGuid">
    <vt:lpwstr>f6ca0fc6-1ef2-459c-8665-e16b76b67cb3</vt:lpwstr>
  </property>
  <property fmtid="{D5CDD505-2E9C-101B-9397-08002B2CF9AE}" pid="4" name="MediaServiceImageTags">
    <vt:lpwstr/>
  </property>
  <property fmtid="{D5CDD505-2E9C-101B-9397-08002B2CF9AE}" pid="5" name="docLang">
    <vt:lpwstr>nl</vt:lpwstr>
  </property>
</Properties>
</file>