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435A48B6" w:rsidR="007866F0" w:rsidRDefault="00B42CEF" w:rsidP="00225F54">
      <w:pPr>
        <w:pStyle w:val="Heading1titel"/>
        <w:pBdr>
          <w:bottom w:val="single" w:sz="6" w:space="1" w:color="auto"/>
        </w:pBdr>
        <w:spacing w:line="276" w:lineRule="auto"/>
      </w:pPr>
      <w:r>
        <w:t xml:space="preserve">Bijlage </w:t>
      </w:r>
      <w:r w:rsidR="00924495">
        <w:t>III</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11C911FA" w:rsidR="00B42CEF" w:rsidRDefault="00B42CEF" w:rsidP="00225F54">
      <w:pPr>
        <w:spacing w:line="276" w:lineRule="auto"/>
        <w:jc w:val="both"/>
        <w:rPr>
          <w:b/>
          <w:bCs/>
        </w:rPr>
      </w:pPr>
      <w:r>
        <w:rPr>
          <w:b/>
          <w:bCs/>
        </w:rPr>
        <w:t>Aanbesteding</w:t>
      </w:r>
      <w:r w:rsidR="00320FA6">
        <w:rPr>
          <w:b/>
          <w:bCs/>
        </w:rPr>
        <w:tab/>
      </w:r>
      <w:r w:rsidR="00320FA6">
        <w:rPr>
          <w:b/>
          <w:bCs/>
        </w:rPr>
        <w:tab/>
        <w:t>:</w:t>
      </w:r>
    </w:p>
    <w:p w14:paraId="2C0E134B" w14:textId="77777777" w:rsidR="00320FA6" w:rsidRDefault="00320FA6" w:rsidP="00225F54">
      <w:pPr>
        <w:spacing w:line="276" w:lineRule="auto"/>
        <w:jc w:val="both"/>
      </w:pPr>
    </w:p>
    <w:p w14:paraId="03EB0690" w14:textId="2CA38483" w:rsidR="00320FA6" w:rsidRDefault="00320FA6" w:rsidP="00603430">
      <w:pPr>
        <w:spacing w:line="276" w:lineRule="auto"/>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w:t>
      </w:r>
      <w:r w:rsidR="00603430">
        <w:t>over</w:t>
      </w:r>
      <w:r>
        <w:t xml:space="preserv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603430">
      <w:pPr>
        <w:spacing w:line="276" w:lineRule="auto"/>
      </w:pPr>
    </w:p>
    <w:p w14:paraId="75853E2E" w14:textId="69FDA736" w:rsidR="001873E8" w:rsidRDefault="001873E8" w:rsidP="00603430">
      <w:pPr>
        <w:spacing w:line="276" w:lineRule="auto"/>
      </w:pPr>
      <w:r>
        <w:t>Ik verklaar in het bijzonder dat:</w:t>
      </w:r>
    </w:p>
    <w:p w14:paraId="26236173" w14:textId="77777777" w:rsidR="001873E8" w:rsidRDefault="001873E8" w:rsidP="00603430">
      <w:pPr>
        <w:spacing w:line="276" w:lineRule="auto"/>
      </w:pPr>
    </w:p>
    <w:p w14:paraId="5897AB78" w14:textId="6DD8FA11" w:rsidR="001873E8" w:rsidRDefault="001873E8" w:rsidP="00603430">
      <w:pPr>
        <w:pStyle w:val="Lijstalinea"/>
        <w:numPr>
          <w:ilvl w:val="0"/>
          <w:numId w:val="16"/>
        </w:numPr>
        <w:spacing w:line="276" w:lineRule="auto"/>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603430">
      <w:pPr>
        <w:pStyle w:val="Lijstalinea"/>
        <w:numPr>
          <w:ilvl w:val="0"/>
          <w:numId w:val="16"/>
        </w:numPr>
        <w:spacing w:line="276" w:lineRule="auto"/>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603430">
      <w:pPr>
        <w:pStyle w:val="Lijstalinea"/>
        <w:numPr>
          <w:ilvl w:val="0"/>
          <w:numId w:val="16"/>
        </w:numPr>
        <w:spacing w:line="276" w:lineRule="auto"/>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603430">
      <w:pPr>
        <w:pStyle w:val="Lijstalinea"/>
        <w:numPr>
          <w:ilvl w:val="0"/>
          <w:numId w:val="16"/>
        </w:numPr>
        <w:spacing w:line="276" w:lineRule="auto"/>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603430">
      <w:pPr>
        <w:spacing w:line="276" w:lineRule="auto"/>
      </w:pPr>
    </w:p>
    <w:p w14:paraId="62BA3B3C" w14:textId="75360BEF" w:rsidR="007843FA" w:rsidRDefault="00430D59" w:rsidP="00603430">
      <w:pPr>
        <w:spacing w:line="276" w:lineRule="auto"/>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0F019" w14:textId="77777777" w:rsidR="00556225" w:rsidRDefault="00556225">
      <w:r>
        <w:separator/>
      </w:r>
    </w:p>
  </w:endnote>
  <w:endnote w:type="continuationSeparator" w:id="0">
    <w:p w14:paraId="72372940" w14:textId="77777777" w:rsidR="00556225" w:rsidRDefault="0055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Pr="0002752F" w:rsidRDefault="000C476C" w:rsidP="000C476C">
            <w:pPr>
              <w:pStyle w:val="Voettekst"/>
              <w:pBdr>
                <w:bottom w:val="single" w:sz="6" w:space="1" w:color="auto"/>
              </w:pBdr>
              <w:jc w:val="right"/>
            </w:pPr>
          </w:p>
          <w:p w14:paraId="12002916" w14:textId="72BEDA24" w:rsidR="005C1431" w:rsidRPr="0002752F" w:rsidRDefault="000C476C" w:rsidP="000C476C">
            <w:pPr>
              <w:pStyle w:val="Voettekst"/>
            </w:pPr>
            <w:r w:rsidRPr="0002752F">
              <w:t>Verklaring Russische partijen</w:t>
            </w:r>
            <w:r w:rsidRPr="0002752F">
              <w:tab/>
              <w:t xml:space="preserve">                </w:t>
            </w:r>
            <w:r w:rsidRPr="0002752F">
              <w:tab/>
              <w:t xml:space="preserve">                         Pagina </w:t>
            </w:r>
            <w:r w:rsidRPr="0002752F">
              <w:rPr>
                <w:b/>
                <w:bCs/>
              </w:rPr>
              <w:fldChar w:fldCharType="begin"/>
            </w:r>
            <w:r w:rsidRPr="0002752F">
              <w:rPr>
                <w:b/>
                <w:bCs/>
              </w:rPr>
              <w:instrText>PAGE</w:instrText>
            </w:r>
            <w:r w:rsidRPr="0002752F">
              <w:rPr>
                <w:b/>
                <w:bCs/>
              </w:rPr>
              <w:fldChar w:fldCharType="separate"/>
            </w:r>
            <w:r w:rsidRPr="0002752F">
              <w:rPr>
                <w:b/>
                <w:bCs/>
              </w:rPr>
              <w:t>1</w:t>
            </w:r>
            <w:r w:rsidRPr="0002752F">
              <w:rPr>
                <w:b/>
                <w:bCs/>
              </w:rPr>
              <w:fldChar w:fldCharType="end"/>
            </w:r>
            <w:r w:rsidRPr="0002752F">
              <w:t xml:space="preserve"> van </w:t>
            </w:r>
            <w:r w:rsidRPr="0002752F">
              <w:rPr>
                <w:b/>
                <w:bCs/>
              </w:rPr>
              <w:fldChar w:fldCharType="begin"/>
            </w:r>
            <w:r w:rsidRPr="0002752F">
              <w:rPr>
                <w:b/>
                <w:bCs/>
              </w:rPr>
              <w:instrText>NUMPAGES</w:instrText>
            </w:r>
            <w:r w:rsidRPr="0002752F">
              <w:rPr>
                <w:b/>
                <w:bCs/>
              </w:rPr>
              <w:fldChar w:fldCharType="separate"/>
            </w:r>
            <w:r w:rsidRPr="0002752F">
              <w:rPr>
                <w:b/>
                <w:bCs/>
              </w:rPr>
              <w:t>2</w:t>
            </w:r>
            <w:r w:rsidRPr="0002752F">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5F879" w14:textId="77777777" w:rsidR="00556225" w:rsidRDefault="00556225">
      <w:r>
        <w:separator/>
      </w:r>
    </w:p>
  </w:footnote>
  <w:footnote w:type="continuationSeparator" w:id="0">
    <w:p w14:paraId="49E9D6CB" w14:textId="77777777" w:rsidR="00556225" w:rsidRDefault="00556225">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2752F"/>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622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03430"/>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495"/>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0B8C"/>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24913"/>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1589C027F7434981ADCA5CB408B215" ma:contentTypeVersion="12" ma:contentTypeDescription="Een nieuw document maken." ma:contentTypeScope="" ma:versionID="f0fb9367904e1b4485887cfcd21ebfc7">
  <xsd:schema xmlns:xsd="http://www.w3.org/2001/XMLSchema" xmlns:xs="http://www.w3.org/2001/XMLSchema" xmlns:p="http://schemas.microsoft.com/office/2006/metadata/properties" xmlns:ns2="0a1a83eb-0b9c-4063-ac95-027d8aa38f3c" xmlns:ns3="c566a459-47c9-44ca-afb3-d0aa1cb9acdf" targetNamespace="http://schemas.microsoft.com/office/2006/metadata/properties" ma:root="true" ma:fieldsID="893b37b8ce7ec77261dfe4e3cb1dfea2" ns2:_="" ns3:_="">
    <xsd:import namespace="0a1a83eb-0b9c-4063-ac95-027d8aa38f3c"/>
    <xsd:import namespace="c566a459-47c9-44ca-afb3-d0aa1cb9ac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a83eb-0b9c-4063-ac95-027d8aa38f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66a459-47c9-44ca-afb3-d0aa1cb9acd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3c37e58-8fbb-4360-8922-450654d47564}" ma:internalName="TaxCatchAll" ma:showField="CatchAllData" ma:web="c566a459-47c9-44ca-afb3-d0aa1cb9a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1a83eb-0b9c-4063-ac95-027d8aa38f3c">
      <Terms xmlns="http://schemas.microsoft.com/office/infopath/2007/PartnerControls"/>
    </lcf76f155ced4ddcb4097134ff3c332f>
    <TaxCatchAll xmlns="c566a459-47c9-44ca-afb3-d0aa1cb9acdf" xsi:nil="true"/>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244734BE-C30E-4BF7-A8F7-FE6E14922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a83eb-0b9c-4063-ac95-027d8aa38f3c"/>
    <ds:schemaRef ds:uri="c566a459-47c9-44ca-afb3-d0aa1cb9a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0a1a83eb-0b9c-4063-ac95-027d8aa38f3c"/>
    <ds:schemaRef ds:uri="c566a459-47c9-44ca-afb3-d0aa1cb9acd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1445</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Mariëlle Pouwels</cp:lastModifiedBy>
  <cp:revision>32</cp:revision>
  <cp:lastPrinted>2019-01-04T09:57:00Z</cp:lastPrinted>
  <dcterms:created xsi:type="dcterms:W3CDTF">2024-10-22T13:54:00Z</dcterms:created>
  <dcterms:modified xsi:type="dcterms:W3CDTF">2026-10-21T09:21:00Z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0x010100771589C027F7434981ADCA5CB408B215</vt:lpwstr>
  </property>
  <property fmtid="{D5CDD505-2E9C-101B-9397-08002B2CF9AE}" pid="3" name="_dlc_DocIdItemGuid">
    <vt:lpwstr>6d6ae0da-50b3-4904-be66-27b1e095cc3b</vt:lpwstr>
  </property>
  <property fmtid="{D5CDD505-2E9C-101B-9397-08002B2CF9AE}" pid="4" name="MediaServiceImageTags">
    <vt:lpwstr/>
  </property>
</Properties>
</file>