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C89A2" w14:textId="77777777" w:rsidR="00DF2672" w:rsidRPr="00DD3E8C" w:rsidRDefault="008A7989" w:rsidP="00DD3E8C">
      <w:pPr>
        <w:keepNext/>
        <w:keepLines/>
        <w:outlineLvl w:val="0"/>
        <w:rPr>
          <w:rFonts w:eastAsiaTheme="majorEastAsia" w:cstheme="majorBidi"/>
          <w:b/>
          <w:color w:val="154273"/>
          <w:sz w:val="28"/>
          <w:szCs w:val="32"/>
        </w:rPr>
      </w:pPr>
      <w:bookmarkStart w:id="0" w:name="_Toc15568022"/>
      <w:bookmarkStart w:id="1" w:name="_Toc24549935"/>
      <w:r w:rsidRPr="00DD3E8C">
        <w:rPr>
          <w:rFonts w:eastAsiaTheme="majorEastAsia" w:cstheme="majorBidi"/>
          <w:b/>
          <w:color w:val="154273"/>
          <w:sz w:val="28"/>
          <w:szCs w:val="32"/>
        </w:rPr>
        <w:t>Bijlage 5</w:t>
      </w:r>
      <w:r w:rsidR="00DF2672" w:rsidRPr="00DD3E8C">
        <w:rPr>
          <w:rFonts w:eastAsiaTheme="majorEastAsia" w:cstheme="majorBidi"/>
          <w:b/>
          <w:color w:val="154273"/>
          <w:sz w:val="28"/>
          <w:szCs w:val="32"/>
        </w:rPr>
        <w:tab/>
        <w:t>Opgave referentieopdrachten</w:t>
      </w:r>
      <w:bookmarkEnd w:id="0"/>
      <w:bookmarkEnd w:id="1"/>
    </w:p>
    <w:p w14:paraId="0468F342" w14:textId="77777777" w:rsidR="00DF2672" w:rsidRPr="004E4C68" w:rsidRDefault="00DF2672" w:rsidP="00DF2672">
      <w:pPr>
        <w:pStyle w:val="broodtekst"/>
      </w:pPr>
    </w:p>
    <w:p w14:paraId="4948D190" w14:textId="77777777" w:rsidR="00DF2672" w:rsidRDefault="005108BD" w:rsidP="00DF2672">
      <w:pPr>
        <w:pStyle w:val="broodtekst"/>
        <w:spacing w:line="240" w:lineRule="auto"/>
      </w:pPr>
      <w:r>
        <w:t xml:space="preserve">Inschrijver verklaart </w:t>
      </w:r>
      <w:r w:rsidR="00DF2672">
        <w:t xml:space="preserve">te voldoen aan de in </w:t>
      </w:r>
      <w:r w:rsidR="00DF2672" w:rsidRPr="005108BD">
        <w:t>artikel 5.3</w:t>
      </w:r>
      <w:r w:rsidRPr="005108BD">
        <w:t>.1</w:t>
      </w:r>
      <w:r w:rsidR="00DF2672" w:rsidRPr="001C3612">
        <w:t xml:space="preserve"> van het </w:t>
      </w:r>
      <w:r w:rsidR="00DF2672">
        <w:t xml:space="preserve">Beschrijvend </w:t>
      </w:r>
      <w:r w:rsidR="002F37DE">
        <w:t>D</w:t>
      </w:r>
      <w:r w:rsidR="00DF2672" w:rsidRPr="001C3612">
        <w:t>ocument gestelde geschiktheidseisen met behulp van de onderstaande referentieopdrachten.</w:t>
      </w:r>
    </w:p>
    <w:p w14:paraId="099C700F" w14:textId="77777777" w:rsidR="005108BD" w:rsidRDefault="005108BD" w:rsidP="00DF2672">
      <w:pPr>
        <w:pStyle w:val="broodtekst"/>
        <w:spacing w:line="240" w:lineRule="auto"/>
      </w:pPr>
    </w:p>
    <w:p w14:paraId="5183B4C2" w14:textId="77777777" w:rsidR="00DF2672" w:rsidRDefault="00DF2672" w:rsidP="00DF2672">
      <w:pPr>
        <w:pStyle w:val="broodtekst"/>
        <w:spacing w:line="240" w:lineRule="auto"/>
      </w:pPr>
      <w:r w:rsidRPr="001C3612">
        <w:t>Inschrijver vult per referentieopdracht de gegevens in.</w:t>
      </w:r>
    </w:p>
    <w:p w14:paraId="44BA50FD" w14:textId="77777777" w:rsidR="005108BD" w:rsidRDefault="005108BD" w:rsidP="00DF2672">
      <w:pPr>
        <w:pStyle w:val="broodtekst"/>
        <w:spacing w:line="240" w:lineRule="auto"/>
      </w:pPr>
    </w:p>
    <w:p w14:paraId="3AC1E3EF" w14:textId="77777777" w:rsidR="005108BD" w:rsidRDefault="005108BD" w:rsidP="005108BD">
      <w:pPr>
        <w:spacing w:line="240" w:lineRule="auto"/>
      </w:pPr>
      <w:r w:rsidRPr="00940EA5">
        <w:t>Indien een Inschrijver zich beroept op een referentieopdracht die (deels) door een derde is uitgevoerd dient inzi</w:t>
      </w:r>
      <w:r>
        <w:t>chtelijk te worden gemaakt in het</w:t>
      </w:r>
      <w:r w:rsidRPr="00940EA5">
        <w:t xml:space="preserve"> </w:t>
      </w:r>
      <w:r>
        <w:t>UEA</w:t>
      </w:r>
      <w:r w:rsidRPr="00E5193F">
        <w:t xml:space="preserve"> welk deel van de betreffende opdracht door de Inschrijver is uitgevoerd en welk deel door een derde. </w:t>
      </w:r>
    </w:p>
    <w:p w14:paraId="3B52227D" w14:textId="77777777" w:rsidR="005108BD" w:rsidRDefault="005108BD" w:rsidP="005108BD">
      <w:pPr>
        <w:spacing w:line="240" w:lineRule="auto"/>
      </w:pPr>
    </w:p>
    <w:p w14:paraId="5901E702" w14:textId="77777777" w:rsidR="005108BD" w:rsidRPr="00E20D4E" w:rsidRDefault="005108BD" w:rsidP="005108BD">
      <w:pPr>
        <w:autoSpaceDE w:val="0"/>
        <w:autoSpaceDN w:val="0"/>
        <w:spacing w:line="240" w:lineRule="auto"/>
        <w:rPr>
          <w:b/>
          <w:bCs/>
          <w:color w:val="000000"/>
        </w:rPr>
      </w:pPr>
      <w:r w:rsidRPr="00E20D4E">
        <w:rPr>
          <w:b/>
          <w:bCs/>
          <w:color w:val="000000"/>
        </w:rPr>
        <w:t xml:space="preserve">Aandachtspunten : </w:t>
      </w:r>
    </w:p>
    <w:p w14:paraId="39080A26" w14:textId="77777777" w:rsidR="005108BD" w:rsidRPr="00E20D4E" w:rsidRDefault="005108BD" w:rsidP="005108BD">
      <w:pPr>
        <w:pStyle w:val="Default"/>
        <w:numPr>
          <w:ilvl w:val="0"/>
          <w:numId w:val="33"/>
        </w:numPr>
        <w:rPr>
          <w:rFonts w:ascii="Verdana" w:hAnsi="Verdana"/>
          <w:sz w:val="18"/>
          <w:szCs w:val="18"/>
        </w:rPr>
      </w:pPr>
      <w:r w:rsidRPr="00E20D4E">
        <w:rPr>
          <w:rFonts w:ascii="Verdana" w:hAnsi="Verdana"/>
          <w:sz w:val="18"/>
          <w:szCs w:val="18"/>
        </w:rPr>
        <w:t xml:space="preserve">Langlopende opdrachten die langer dan drie jaar voorafgaand aan datum van publicatie van de aankondiging van deze aanbesteding op </w:t>
      </w:r>
      <w:hyperlink r:id="rId7" w:history="1">
        <w:r w:rsidRPr="00E20D4E">
          <w:rPr>
            <w:rStyle w:val="Hyperlink"/>
            <w:rFonts w:ascii="Verdana" w:hAnsi="Verdana"/>
            <w:sz w:val="18"/>
            <w:szCs w:val="18"/>
          </w:rPr>
          <w:t>www.tenderned.nl</w:t>
        </w:r>
      </w:hyperlink>
      <w:r w:rsidRPr="00E20D4E">
        <w:rPr>
          <w:rFonts w:ascii="Verdana" w:hAnsi="Verdana"/>
          <w:sz w:val="18"/>
          <w:szCs w:val="18"/>
        </w:rPr>
        <w:t xml:space="preserve"> verkregen zijn kunnen gebruikt worden voor de beantwoording van de geschiktheidseisen, voor zover de in de beantwoording beschreven werkzaamheden betrekking hebben op de periode uiterlijk 3 jaar voor de datum van publicatie van de aankondiging van deze aanbesteding op </w:t>
      </w:r>
      <w:hyperlink r:id="rId8" w:history="1">
        <w:r w:rsidRPr="00E20D4E">
          <w:rPr>
            <w:rStyle w:val="Hyperlink"/>
            <w:rFonts w:ascii="Verdana" w:hAnsi="Verdana"/>
            <w:sz w:val="18"/>
            <w:szCs w:val="18"/>
          </w:rPr>
          <w:t>www.tenderned.nl</w:t>
        </w:r>
      </w:hyperlink>
      <w:r w:rsidRPr="00E20D4E">
        <w:rPr>
          <w:rFonts w:ascii="Verdana" w:hAnsi="Verdana"/>
          <w:sz w:val="18"/>
          <w:szCs w:val="18"/>
        </w:rPr>
        <w:t xml:space="preserve">.  </w:t>
      </w:r>
    </w:p>
    <w:p w14:paraId="047A2628" w14:textId="77777777" w:rsidR="005108BD" w:rsidRPr="00E20D4E" w:rsidRDefault="005108BD" w:rsidP="005108BD">
      <w:pPr>
        <w:pStyle w:val="Default"/>
        <w:numPr>
          <w:ilvl w:val="0"/>
          <w:numId w:val="33"/>
        </w:numPr>
        <w:rPr>
          <w:rFonts w:ascii="Verdana" w:hAnsi="Verdana"/>
          <w:sz w:val="18"/>
          <w:szCs w:val="18"/>
        </w:rPr>
      </w:pPr>
      <w:r w:rsidRPr="00E20D4E">
        <w:rPr>
          <w:rFonts w:ascii="Verdana" w:hAnsi="Verdana"/>
          <w:sz w:val="18"/>
          <w:szCs w:val="18"/>
        </w:rPr>
        <w:t xml:space="preserve">Uit de beantwoording dient te blijken dat de werkzaamheden die verricht zijn in de periode uiterlijk 3 jaar voor de datum van publicatie van de aankondiging van deze aanbesteding op </w:t>
      </w:r>
      <w:hyperlink r:id="rId9" w:history="1">
        <w:r w:rsidRPr="00E20D4E">
          <w:rPr>
            <w:rStyle w:val="Hyperlink"/>
            <w:rFonts w:ascii="Verdana" w:hAnsi="Verdana"/>
            <w:sz w:val="18"/>
            <w:szCs w:val="18"/>
          </w:rPr>
          <w:t>www.tenderned.nl</w:t>
        </w:r>
      </w:hyperlink>
      <w:r w:rsidRPr="00E20D4E">
        <w:rPr>
          <w:rFonts w:ascii="Verdana" w:hAnsi="Verdana"/>
          <w:sz w:val="18"/>
          <w:szCs w:val="18"/>
        </w:rPr>
        <w:t xml:space="preserve"> invulling geven aan hetgeen gevraagd in de geschiktheidseisen. </w:t>
      </w:r>
    </w:p>
    <w:p w14:paraId="5D16718B" w14:textId="77777777" w:rsidR="005108BD" w:rsidRPr="00E20D4E" w:rsidRDefault="005108BD" w:rsidP="005108BD">
      <w:pPr>
        <w:pStyle w:val="Default"/>
        <w:widowControl/>
        <w:numPr>
          <w:ilvl w:val="0"/>
          <w:numId w:val="33"/>
        </w:numPr>
        <w:rPr>
          <w:rFonts w:ascii="Verdana" w:hAnsi="Verdana"/>
          <w:sz w:val="18"/>
          <w:szCs w:val="18"/>
        </w:rPr>
      </w:pPr>
      <w:r w:rsidRPr="00E20D4E">
        <w:rPr>
          <w:rFonts w:ascii="Verdana" w:hAnsi="Verdana"/>
          <w:sz w:val="18"/>
          <w:szCs w:val="18"/>
        </w:rPr>
        <w:t>Reeds verkregen maar nog niet afgeronde opdrachten mogen opgevoerd worden indien voldaan wordt aan de volgende eis;</w:t>
      </w:r>
    </w:p>
    <w:p w14:paraId="410ED75C" w14:textId="77777777" w:rsidR="005108BD" w:rsidRPr="00E20D4E" w:rsidRDefault="005108BD" w:rsidP="005108BD">
      <w:pPr>
        <w:numPr>
          <w:ilvl w:val="1"/>
          <w:numId w:val="32"/>
        </w:numPr>
        <w:autoSpaceDE w:val="0"/>
        <w:autoSpaceDN w:val="0"/>
        <w:spacing w:line="240" w:lineRule="auto"/>
        <w:rPr>
          <w:color w:val="000000"/>
        </w:rPr>
      </w:pPr>
      <w:r w:rsidRPr="00E20D4E">
        <w:rPr>
          <w:color w:val="000000"/>
        </w:rPr>
        <w:t>In de in uitvoering zijnde periode is aantoonbaar invulling gegeven aan de gevraagde ervaring.</w:t>
      </w:r>
    </w:p>
    <w:p w14:paraId="7168B38B" w14:textId="77777777" w:rsidR="005108BD" w:rsidRDefault="005108BD" w:rsidP="005108BD">
      <w:pPr>
        <w:pStyle w:val="Default"/>
        <w:widowControl/>
        <w:numPr>
          <w:ilvl w:val="0"/>
          <w:numId w:val="33"/>
        </w:numPr>
        <w:rPr>
          <w:rFonts w:ascii="Verdana" w:hAnsi="Verdana"/>
          <w:sz w:val="18"/>
          <w:szCs w:val="18"/>
        </w:rPr>
      </w:pPr>
      <w:r w:rsidRPr="00E20D4E">
        <w:rPr>
          <w:rFonts w:ascii="Verdana" w:hAnsi="Verdana"/>
          <w:sz w:val="18"/>
          <w:szCs w:val="18"/>
        </w:rPr>
        <w:t xml:space="preserve">Inschrijver is verantwoordelijk voor de volledigheid van de aangedragen referentieopdrachten. Het invullen van de bij deze </w:t>
      </w:r>
      <w:r>
        <w:rPr>
          <w:rFonts w:ascii="Verdana" w:hAnsi="Verdana"/>
          <w:sz w:val="18"/>
          <w:szCs w:val="18"/>
        </w:rPr>
        <w:t>b</w:t>
      </w:r>
      <w:r w:rsidRPr="00E20D4E">
        <w:rPr>
          <w:rFonts w:ascii="Verdana" w:hAnsi="Verdana"/>
          <w:sz w:val="18"/>
          <w:szCs w:val="18"/>
        </w:rPr>
        <w:t>ijlage behorende referentieopdrachten valt onder de zorgvuldigheidsplicht van Inschrijver. </w:t>
      </w:r>
    </w:p>
    <w:p w14:paraId="58BCD481" w14:textId="77777777" w:rsidR="005108BD" w:rsidRPr="00E20D4E" w:rsidRDefault="005108BD" w:rsidP="005108BD">
      <w:pPr>
        <w:pStyle w:val="Default"/>
        <w:widowControl/>
        <w:ind w:left="720"/>
        <w:rPr>
          <w:rFonts w:ascii="Verdana" w:hAnsi="Verdana"/>
          <w:sz w:val="18"/>
          <w:szCs w:val="18"/>
        </w:rPr>
      </w:pPr>
      <w:r w:rsidRPr="00E20D4E">
        <w:rPr>
          <w:rFonts w:ascii="Verdana" w:hAnsi="Verdana"/>
          <w:sz w:val="18"/>
          <w:szCs w:val="18"/>
        </w:rPr>
        <w:t xml:space="preserve">  </w:t>
      </w:r>
    </w:p>
    <w:p w14:paraId="5F314030" w14:textId="77777777" w:rsidR="005108BD" w:rsidRPr="003F5EB0" w:rsidRDefault="005108BD" w:rsidP="005108BD"/>
    <w:p w14:paraId="7F785DC8" w14:textId="77777777" w:rsidR="005108BD" w:rsidRPr="001C3612" w:rsidRDefault="005108BD" w:rsidP="00DF2672">
      <w:pPr>
        <w:pStyle w:val="broodtekst"/>
        <w:spacing w:line="240" w:lineRule="auto"/>
      </w:pPr>
    </w:p>
    <w:p w14:paraId="47B2B485" w14:textId="77777777" w:rsidR="005108BD" w:rsidRDefault="005108BD">
      <w:pPr>
        <w:spacing w:line="240" w:lineRule="auto"/>
        <w:rPr>
          <w:szCs w:val="20"/>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3CFC34B2" w14:textId="77777777" w:rsidTr="006F4502">
        <w:tc>
          <w:tcPr>
            <w:tcW w:w="7851" w:type="dxa"/>
            <w:gridSpan w:val="2"/>
          </w:tcPr>
          <w:p w14:paraId="2DC43DB1" w14:textId="77777777" w:rsidR="00DF2672" w:rsidRPr="001C3612" w:rsidRDefault="00DF2672" w:rsidP="006F4502">
            <w:pPr>
              <w:pStyle w:val="broodtekst"/>
              <w:jc w:val="center"/>
              <w:rPr>
                <w:b/>
              </w:rPr>
            </w:pPr>
            <w:r w:rsidRPr="001C3612">
              <w:rPr>
                <w:b/>
              </w:rPr>
              <w:lastRenderedPageBreak/>
              <w:t>REFERENTIEOPDRACHT NR.: 1</w:t>
            </w:r>
          </w:p>
          <w:p w14:paraId="5C7F6DF0" w14:textId="77777777" w:rsidR="00DF2672" w:rsidRDefault="00DF2672" w:rsidP="005108BD">
            <w:pPr>
              <w:pStyle w:val="broodtekst"/>
              <w:jc w:val="center"/>
              <w:rPr>
                <w:b/>
              </w:rPr>
            </w:pPr>
            <w:r w:rsidRPr="00E5193F">
              <w:rPr>
                <w:b/>
              </w:rPr>
              <w:t xml:space="preserve">m.b.t. de </w:t>
            </w:r>
            <w:r w:rsidRPr="005108BD">
              <w:rPr>
                <w:b/>
              </w:rPr>
              <w:t xml:space="preserve">kerncompetentie nr </w:t>
            </w:r>
            <w:r w:rsidR="005108BD" w:rsidRPr="005108BD">
              <w:rPr>
                <w:b/>
              </w:rPr>
              <w:t>1</w:t>
            </w:r>
            <w:r w:rsidRPr="005108BD">
              <w:rPr>
                <w:b/>
              </w:rPr>
              <w:t xml:space="preserve"> in paragraaf </w:t>
            </w:r>
            <w:r w:rsidR="005108BD" w:rsidRPr="005108BD">
              <w:rPr>
                <w:b/>
              </w:rPr>
              <w:t>5.3</w:t>
            </w:r>
            <w:r w:rsidRPr="005108BD">
              <w:rPr>
                <w:b/>
              </w:rPr>
              <w:t>.1</w:t>
            </w:r>
          </w:p>
          <w:p w14:paraId="1FA98AB3" w14:textId="77777777" w:rsidR="005108BD" w:rsidRDefault="005108BD" w:rsidP="005108BD">
            <w:pPr>
              <w:pStyle w:val="broodtekst"/>
              <w:jc w:val="center"/>
              <w:rPr>
                <w:b/>
              </w:rPr>
            </w:pPr>
          </w:p>
          <w:p w14:paraId="599B7C4B" w14:textId="14D51D51" w:rsidR="006A21B4" w:rsidRPr="00E5193F" w:rsidRDefault="00633A99" w:rsidP="00633A99">
            <w:pPr>
              <w:spacing w:line="240" w:lineRule="auto"/>
              <w:jc w:val="both"/>
              <w:rPr>
                <w:b/>
              </w:rPr>
            </w:pPr>
            <w:r w:rsidRPr="00633A99">
              <w:rPr>
                <w:rFonts w:cs="Arial"/>
                <w:szCs w:val="18"/>
              </w:rPr>
              <w:t>Inschrijver heeft, in de periode van drie jaar voorafgaande aan de uiterste datum voor Inschrijving, als Opdrachtnemer een opdracht uitgevoerd, waardoor Inschrijver ervaring heeft opgedaan met het ontwikkelen of doorontwikkelen en het geven van praktijkgerichte opleidingen voor Officieren van Dienst.</w:t>
            </w:r>
            <w:r w:rsidRPr="00633A99">
              <w:rPr>
                <w:rFonts w:cs="Arial"/>
                <w:b/>
                <w:szCs w:val="18"/>
              </w:rPr>
              <w:t xml:space="preserve"> </w:t>
            </w:r>
          </w:p>
        </w:tc>
      </w:tr>
      <w:tr w:rsidR="00DF2672" w:rsidRPr="00940EA5" w14:paraId="33C08B74" w14:textId="77777777" w:rsidTr="006F4502">
        <w:tc>
          <w:tcPr>
            <w:tcW w:w="7851" w:type="dxa"/>
            <w:gridSpan w:val="2"/>
          </w:tcPr>
          <w:p w14:paraId="327E5646" w14:textId="77777777" w:rsidR="00DF2672" w:rsidRPr="00940EA5" w:rsidRDefault="00DF2672" w:rsidP="006F4502">
            <w:pPr>
              <w:pStyle w:val="broodtekst"/>
              <w:rPr>
                <w:b/>
              </w:rPr>
            </w:pPr>
            <w:r w:rsidRPr="00940EA5">
              <w:rPr>
                <w:b/>
              </w:rPr>
              <w:t>Gegevens opdrachtnemer</w:t>
            </w:r>
          </w:p>
        </w:tc>
      </w:tr>
      <w:tr w:rsidR="00DF2672" w:rsidRPr="00940EA5" w14:paraId="61600389" w14:textId="77777777" w:rsidTr="006F4502">
        <w:tc>
          <w:tcPr>
            <w:tcW w:w="3925" w:type="dxa"/>
          </w:tcPr>
          <w:p w14:paraId="7CB2BAAD" w14:textId="77777777" w:rsidR="00DF2672" w:rsidRPr="00940EA5" w:rsidRDefault="00DF2672" w:rsidP="006F4502">
            <w:pPr>
              <w:pStyle w:val="broodtekst"/>
            </w:pPr>
            <w:r w:rsidRPr="00940EA5">
              <w:t>(statutaire) Naam van de onderneming die de opdracht heeft uitgevoerd</w:t>
            </w:r>
          </w:p>
        </w:tc>
        <w:tc>
          <w:tcPr>
            <w:tcW w:w="3926" w:type="dxa"/>
          </w:tcPr>
          <w:p w14:paraId="6FB0815F" w14:textId="77777777" w:rsidR="00DF2672" w:rsidRPr="00940EA5" w:rsidRDefault="00DF2672" w:rsidP="006F4502">
            <w:pPr>
              <w:pStyle w:val="broodtekst"/>
            </w:pPr>
          </w:p>
        </w:tc>
      </w:tr>
      <w:tr w:rsidR="00DF2672" w:rsidRPr="00940EA5" w14:paraId="7E6648CA" w14:textId="77777777" w:rsidTr="006F4502">
        <w:tc>
          <w:tcPr>
            <w:tcW w:w="7851" w:type="dxa"/>
            <w:gridSpan w:val="2"/>
          </w:tcPr>
          <w:p w14:paraId="3B747982" w14:textId="77777777" w:rsidR="00DF2672" w:rsidRPr="00940EA5" w:rsidRDefault="00DF2672" w:rsidP="006F4502">
            <w:pPr>
              <w:pStyle w:val="broodtekst"/>
              <w:rPr>
                <w:b/>
              </w:rPr>
            </w:pPr>
            <w:r w:rsidRPr="00940EA5">
              <w:rPr>
                <w:b/>
              </w:rPr>
              <w:t xml:space="preserve">Gegevens Opdrachtgever </w:t>
            </w:r>
          </w:p>
        </w:tc>
      </w:tr>
      <w:tr w:rsidR="00DF2672" w:rsidRPr="00940EA5" w14:paraId="57FE825B" w14:textId="77777777" w:rsidTr="006F4502">
        <w:tc>
          <w:tcPr>
            <w:tcW w:w="3925" w:type="dxa"/>
          </w:tcPr>
          <w:p w14:paraId="3503620C" w14:textId="77777777" w:rsidR="00DF2672" w:rsidRPr="00940EA5" w:rsidRDefault="00DF2672" w:rsidP="006F4502">
            <w:pPr>
              <w:pStyle w:val="broodtekst"/>
            </w:pPr>
            <w:r w:rsidRPr="00940EA5">
              <w:t>(statutaire) Opdrachtgever</w:t>
            </w:r>
          </w:p>
        </w:tc>
        <w:tc>
          <w:tcPr>
            <w:tcW w:w="3926" w:type="dxa"/>
          </w:tcPr>
          <w:p w14:paraId="5DD53927" w14:textId="77777777" w:rsidR="00DF2672" w:rsidRPr="00940EA5" w:rsidRDefault="00DF2672" w:rsidP="006F4502">
            <w:pPr>
              <w:pStyle w:val="broodtekst"/>
            </w:pPr>
          </w:p>
        </w:tc>
      </w:tr>
      <w:tr w:rsidR="00DF2672" w:rsidRPr="00940EA5" w14:paraId="011328A7" w14:textId="77777777" w:rsidTr="006F4502">
        <w:tc>
          <w:tcPr>
            <w:tcW w:w="3925" w:type="dxa"/>
          </w:tcPr>
          <w:p w14:paraId="59DBBA31" w14:textId="77777777" w:rsidR="00DF2672" w:rsidRPr="00940EA5" w:rsidRDefault="00DF2672" w:rsidP="006F4502">
            <w:pPr>
              <w:pStyle w:val="broodtekst"/>
            </w:pPr>
            <w:r w:rsidRPr="00940EA5">
              <w:t>Adres</w:t>
            </w:r>
          </w:p>
        </w:tc>
        <w:tc>
          <w:tcPr>
            <w:tcW w:w="3926" w:type="dxa"/>
          </w:tcPr>
          <w:p w14:paraId="5D82E189" w14:textId="77777777" w:rsidR="00DF2672" w:rsidRPr="00940EA5" w:rsidRDefault="00DF2672" w:rsidP="006F4502">
            <w:pPr>
              <w:pStyle w:val="broodtekst"/>
            </w:pPr>
          </w:p>
        </w:tc>
      </w:tr>
      <w:tr w:rsidR="00DF2672" w:rsidRPr="00940EA5" w14:paraId="0FFCBB49" w14:textId="77777777" w:rsidTr="006F4502">
        <w:tc>
          <w:tcPr>
            <w:tcW w:w="3925" w:type="dxa"/>
          </w:tcPr>
          <w:p w14:paraId="570B4703" w14:textId="77777777" w:rsidR="00DF2672" w:rsidRPr="00940EA5" w:rsidRDefault="00DF2672" w:rsidP="006F4502">
            <w:pPr>
              <w:pStyle w:val="broodtekst"/>
            </w:pPr>
            <w:r w:rsidRPr="00940EA5">
              <w:t>Postcode en Plaats</w:t>
            </w:r>
          </w:p>
        </w:tc>
        <w:tc>
          <w:tcPr>
            <w:tcW w:w="3926" w:type="dxa"/>
          </w:tcPr>
          <w:p w14:paraId="66B02EB5" w14:textId="77777777" w:rsidR="00DF2672" w:rsidRPr="00940EA5" w:rsidRDefault="00DF2672" w:rsidP="006F4502">
            <w:pPr>
              <w:pStyle w:val="broodtekst"/>
            </w:pPr>
          </w:p>
        </w:tc>
      </w:tr>
      <w:tr w:rsidR="00DF2672" w:rsidRPr="00940EA5" w14:paraId="6C144946" w14:textId="77777777" w:rsidTr="006F4502">
        <w:tc>
          <w:tcPr>
            <w:tcW w:w="3925" w:type="dxa"/>
          </w:tcPr>
          <w:p w14:paraId="6DA997B7" w14:textId="77777777" w:rsidR="00DF2672" w:rsidRPr="00940EA5" w:rsidRDefault="00DF2672" w:rsidP="006F4502">
            <w:pPr>
              <w:pStyle w:val="broodtekst"/>
            </w:pPr>
            <w:r w:rsidRPr="00940EA5">
              <w:t>Contactpersoon opdrachtgever</w:t>
            </w:r>
          </w:p>
        </w:tc>
        <w:tc>
          <w:tcPr>
            <w:tcW w:w="3926" w:type="dxa"/>
          </w:tcPr>
          <w:p w14:paraId="1E2E2A2A" w14:textId="77777777" w:rsidR="00DF2672" w:rsidRPr="00940EA5" w:rsidRDefault="00DF2672" w:rsidP="006F4502">
            <w:pPr>
              <w:pStyle w:val="broodtekst"/>
            </w:pPr>
          </w:p>
        </w:tc>
      </w:tr>
      <w:tr w:rsidR="00DF2672" w:rsidRPr="00940EA5" w14:paraId="68151663" w14:textId="77777777" w:rsidTr="006F4502">
        <w:tc>
          <w:tcPr>
            <w:tcW w:w="3925" w:type="dxa"/>
          </w:tcPr>
          <w:p w14:paraId="614BEF39" w14:textId="77777777" w:rsidR="00DF2672" w:rsidRPr="00940EA5" w:rsidRDefault="00DF2672" w:rsidP="006F4502">
            <w:pPr>
              <w:pStyle w:val="broodtekst"/>
            </w:pPr>
            <w:r w:rsidRPr="00940EA5">
              <w:t>Telefoonnummer</w:t>
            </w:r>
          </w:p>
        </w:tc>
        <w:tc>
          <w:tcPr>
            <w:tcW w:w="3926" w:type="dxa"/>
          </w:tcPr>
          <w:p w14:paraId="39255405" w14:textId="77777777" w:rsidR="00DF2672" w:rsidRPr="00940EA5" w:rsidRDefault="00DF2672" w:rsidP="006F4502">
            <w:pPr>
              <w:pStyle w:val="broodtekst"/>
            </w:pPr>
          </w:p>
        </w:tc>
      </w:tr>
      <w:tr w:rsidR="00DF2672" w:rsidRPr="00940EA5" w14:paraId="44F7BE63" w14:textId="77777777" w:rsidTr="006F4502">
        <w:tc>
          <w:tcPr>
            <w:tcW w:w="7851" w:type="dxa"/>
            <w:gridSpan w:val="2"/>
          </w:tcPr>
          <w:p w14:paraId="0C08B440" w14:textId="77777777" w:rsidR="00DF2672" w:rsidRPr="00940EA5" w:rsidRDefault="00DF2672" w:rsidP="006F4502">
            <w:pPr>
              <w:pStyle w:val="broodtekst"/>
              <w:rPr>
                <w:b/>
              </w:rPr>
            </w:pPr>
            <w:r w:rsidRPr="00940EA5">
              <w:rPr>
                <w:b/>
              </w:rPr>
              <w:t>Gegevens omtrent de referentieopdracht</w:t>
            </w:r>
          </w:p>
        </w:tc>
      </w:tr>
      <w:tr w:rsidR="00DF2672" w:rsidRPr="00940EA5" w14:paraId="0C954701" w14:textId="77777777" w:rsidTr="006F4502">
        <w:tc>
          <w:tcPr>
            <w:tcW w:w="3925" w:type="dxa"/>
          </w:tcPr>
          <w:p w14:paraId="6F4FAC36" w14:textId="77777777" w:rsidR="00DF2672" w:rsidRDefault="00DF2672" w:rsidP="006F4502">
            <w:pPr>
              <w:pStyle w:val="broodtekst"/>
            </w:pPr>
            <w:r w:rsidRPr="00940EA5">
              <w:t>Omschrijving van de (aard van de) referentieopdracht met een uiteenzetting van de behaalde (deel-) resultaten of activiteiten</w:t>
            </w:r>
          </w:p>
          <w:p w14:paraId="5E8E820F" w14:textId="77777777" w:rsidR="006A21B4" w:rsidRDefault="006A21B4" w:rsidP="006F4502">
            <w:pPr>
              <w:pStyle w:val="broodtekst"/>
            </w:pPr>
          </w:p>
          <w:p w14:paraId="1C206FC3" w14:textId="77777777" w:rsidR="006A21B4" w:rsidRPr="006A21B4" w:rsidRDefault="006A21B4" w:rsidP="006A21B4">
            <w:pPr>
              <w:pStyle w:val="broodtekst"/>
            </w:pPr>
            <w:r w:rsidRPr="006A21B4">
              <w:t xml:space="preserve">In de referentieopdracht toont </w:t>
            </w:r>
          </w:p>
          <w:p w14:paraId="236C5E6A" w14:textId="77777777" w:rsidR="006A21B4" w:rsidRPr="006A21B4" w:rsidRDefault="006A21B4" w:rsidP="006A21B4">
            <w:pPr>
              <w:pStyle w:val="broodtekst"/>
            </w:pPr>
            <w:r w:rsidRPr="006A21B4">
              <w:t xml:space="preserve">Inschrijver expliciet aan dat Inschrijver </w:t>
            </w:r>
          </w:p>
          <w:p w14:paraId="0F6EC26E" w14:textId="77777777" w:rsidR="006A21B4" w:rsidRPr="006A21B4" w:rsidRDefault="006A21B4" w:rsidP="006A21B4">
            <w:pPr>
              <w:pStyle w:val="broodtekst"/>
            </w:pPr>
            <w:r w:rsidRPr="006A21B4">
              <w:t>Ervaring heeft met:</w:t>
            </w:r>
          </w:p>
          <w:p w14:paraId="33CE15F1" w14:textId="77777777" w:rsidR="00633A99" w:rsidRPr="00633A99" w:rsidRDefault="00633A99" w:rsidP="00633A99">
            <w:pPr>
              <w:pStyle w:val="broodtekst"/>
            </w:pPr>
            <w:r w:rsidRPr="00633A99">
              <w:t>referentieopdracht toont Inschrijver expliciet aan dat Inschrijver ervaring heeft met:</w:t>
            </w:r>
          </w:p>
          <w:p w14:paraId="042C910D" w14:textId="13788E3E" w:rsidR="00633A99" w:rsidRPr="00633A99" w:rsidRDefault="00633A99" w:rsidP="00633A99">
            <w:pPr>
              <w:pStyle w:val="broodtekst"/>
            </w:pPr>
            <w:r>
              <w:t>-</w:t>
            </w:r>
            <w:r w:rsidRPr="00633A99">
              <w:t xml:space="preserve"> het in samenwerking met een Opdrachtgever ontwikkelen of doorontwikkelen van een opleiding </w:t>
            </w:r>
            <w:proofErr w:type="spellStart"/>
            <w:r w:rsidRPr="00633A99">
              <w:t>OvD</w:t>
            </w:r>
            <w:proofErr w:type="spellEnd"/>
            <w:r w:rsidRPr="00633A99">
              <w:t>; en</w:t>
            </w:r>
          </w:p>
          <w:p w14:paraId="3CC552AD" w14:textId="72F38D64" w:rsidR="00633A99" w:rsidRPr="00633A99" w:rsidRDefault="00633A99" w:rsidP="00633A99">
            <w:pPr>
              <w:pStyle w:val="broodtekst"/>
            </w:pPr>
            <w:r>
              <w:t>-</w:t>
            </w:r>
            <w:r w:rsidRPr="00633A99">
              <w:t xml:space="preserve"> het geven van praktijkgerichte opleidingen </w:t>
            </w:r>
            <w:proofErr w:type="spellStart"/>
            <w:r w:rsidRPr="00633A99">
              <w:t>OvD</w:t>
            </w:r>
            <w:proofErr w:type="spellEnd"/>
            <w:r w:rsidRPr="00633A99">
              <w:t xml:space="preserve"> aan een doelgroep operationele medewerkers met een rol in de crisisbeheersing.</w:t>
            </w:r>
          </w:p>
          <w:p w14:paraId="6D3AC454" w14:textId="1F62651B" w:rsidR="006A21B4" w:rsidRPr="006A21B4" w:rsidRDefault="006A21B4" w:rsidP="006A21B4">
            <w:pPr>
              <w:pStyle w:val="broodtekst"/>
            </w:pPr>
            <w:r w:rsidRPr="006A21B4">
              <w:t xml:space="preserve"> </w:t>
            </w:r>
          </w:p>
          <w:p w14:paraId="028AB8F7" w14:textId="77777777" w:rsidR="006A21B4" w:rsidRPr="00940EA5" w:rsidRDefault="006A21B4" w:rsidP="006F4502">
            <w:pPr>
              <w:pStyle w:val="broodtekst"/>
            </w:pPr>
          </w:p>
        </w:tc>
        <w:tc>
          <w:tcPr>
            <w:tcW w:w="3926" w:type="dxa"/>
          </w:tcPr>
          <w:p w14:paraId="1EE68551" w14:textId="77777777" w:rsidR="00DF2672" w:rsidRPr="00940EA5" w:rsidRDefault="00DF2672" w:rsidP="006F4502">
            <w:pPr>
              <w:pStyle w:val="broodtekst"/>
            </w:pPr>
          </w:p>
        </w:tc>
      </w:tr>
      <w:tr w:rsidR="00DF2672" w:rsidRPr="00940EA5" w14:paraId="6ACF7BB1" w14:textId="77777777" w:rsidTr="006F4502">
        <w:tc>
          <w:tcPr>
            <w:tcW w:w="3925" w:type="dxa"/>
          </w:tcPr>
          <w:p w14:paraId="55D19BEC" w14:textId="77777777" w:rsidR="00DF2672" w:rsidRPr="008D76B3" w:rsidRDefault="00DF2672" w:rsidP="006F4502">
            <w:pPr>
              <w:pStyle w:val="broodtekst"/>
            </w:pPr>
            <w:r w:rsidRPr="00940EA5">
              <w:t>Overeengekomen bed</w:t>
            </w:r>
            <w:r>
              <w:t>rag (opdrachtsom) (in euro; exclusief btw</w:t>
            </w:r>
            <w:r w:rsidRPr="00940EA5">
              <w:t>)</w:t>
            </w:r>
          </w:p>
        </w:tc>
        <w:tc>
          <w:tcPr>
            <w:tcW w:w="3926" w:type="dxa"/>
          </w:tcPr>
          <w:p w14:paraId="65578D2A" w14:textId="77777777" w:rsidR="00DF2672" w:rsidRPr="008D76B3" w:rsidRDefault="00DF2672" w:rsidP="006F4502">
            <w:pPr>
              <w:pStyle w:val="broodtekst"/>
            </w:pPr>
          </w:p>
        </w:tc>
      </w:tr>
      <w:tr w:rsidR="00DF2672" w:rsidRPr="00940EA5" w14:paraId="3F1B3A0D" w14:textId="77777777" w:rsidTr="006F4502">
        <w:tc>
          <w:tcPr>
            <w:tcW w:w="3925" w:type="dxa"/>
          </w:tcPr>
          <w:p w14:paraId="34C923AC" w14:textId="77777777" w:rsidR="00DF2672" w:rsidRPr="00940EA5" w:rsidRDefault="00DF2672" w:rsidP="006F4502">
            <w:pPr>
              <w:pStyle w:val="broodtekst"/>
            </w:pPr>
            <w:r w:rsidRPr="00940EA5">
              <w:t>Datum opdrachtverlening</w:t>
            </w:r>
          </w:p>
        </w:tc>
        <w:tc>
          <w:tcPr>
            <w:tcW w:w="3926" w:type="dxa"/>
          </w:tcPr>
          <w:p w14:paraId="236A4664" w14:textId="77777777" w:rsidR="00DF2672" w:rsidRPr="00940EA5" w:rsidRDefault="00DF2672" w:rsidP="006F4502">
            <w:pPr>
              <w:pStyle w:val="broodtekst"/>
            </w:pPr>
          </w:p>
        </w:tc>
      </w:tr>
      <w:tr w:rsidR="00DF2672" w:rsidRPr="00940EA5" w14:paraId="5529DD11" w14:textId="77777777" w:rsidTr="006F4502">
        <w:tc>
          <w:tcPr>
            <w:tcW w:w="3925" w:type="dxa"/>
          </w:tcPr>
          <w:p w14:paraId="128EE8C1" w14:textId="77777777" w:rsidR="00DF2672" w:rsidRPr="00940EA5" w:rsidRDefault="00DF2672" w:rsidP="006F4502">
            <w:pPr>
              <w:pStyle w:val="broodtekst"/>
            </w:pPr>
            <w:r w:rsidRPr="00940EA5">
              <w:t>Einddatum opdracht</w:t>
            </w:r>
          </w:p>
        </w:tc>
        <w:tc>
          <w:tcPr>
            <w:tcW w:w="3926" w:type="dxa"/>
          </w:tcPr>
          <w:p w14:paraId="0F83FA66" w14:textId="77777777" w:rsidR="00DF2672" w:rsidRPr="00940EA5" w:rsidRDefault="00DF2672" w:rsidP="006F4502">
            <w:pPr>
              <w:pStyle w:val="broodtekst"/>
            </w:pPr>
          </w:p>
        </w:tc>
      </w:tr>
    </w:tbl>
    <w:p w14:paraId="4212AFFD" w14:textId="77777777" w:rsidR="006A21B4" w:rsidRDefault="006A21B4" w:rsidP="00DF2672">
      <w:pPr>
        <w:pStyle w:val="broodtekst"/>
      </w:pPr>
    </w:p>
    <w:p w14:paraId="61F65C71" w14:textId="77777777" w:rsidR="006A21B4" w:rsidRDefault="006A21B4" w:rsidP="006A21B4">
      <w:pPr>
        <w:rPr>
          <w:szCs w:val="20"/>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7669648E" w14:textId="77777777" w:rsidTr="006F4502">
        <w:tc>
          <w:tcPr>
            <w:tcW w:w="7851" w:type="dxa"/>
            <w:gridSpan w:val="2"/>
          </w:tcPr>
          <w:p w14:paraId="43454B98" w14:textId="77777777" w:rsidR="00DF2672" w:rsidRPr="00940EA5" w:rsidRDefault="00DF2672" w:rsidP="006F4502">
            <w:pPr>
              <w:tabs>
                <w:tab w:val="left" w:pos="227"/>
                <w:tab w:val="left" w:pos="454"/>
                <w:tab w:val="left" w:pos="680"/>
              </w:tabs>
              <w:autoSpaceDE w:val="0"/>
              <w:autoSpaceDN w:val="0"/>
              <w:adjustRightInd w:val="0"/>
              <w:jc w:val="center"/>
              <w:rPr>
                <w:b/>
                <w:szCs w:val="18"/>
              </w:rPr>
            </w:pPr>
            <w:r w:rsidRPr="00940EA5">
              <w:rPr>
                <w:b/>
                <w:szCs w:val="18"/>
              </w:rPr>
              <w:lastRenderedPageBreak/>
              <w:t>REFERENTIEOPDRACHT NR.: 2</w:t>
            </w:r>
          </w:p>
          <w:p w14:paraId="5471D950" w14:textId="77777777" w:rsidR="00DF2672" w:rsidRDefault="00DF2672" w:rsidP="006A21B4">
            <w:pPr>
              <w:tabs>
                <w:tab w:val="left" w:pos="227"/>
                <w:tab w:val="left" w:pos="454"/>
                <w:tab w:val="left" w:pos="680"/>
              </w:tabs>
              <w:autoSpaceDE w:val="0"/>
              <w:autoSpaceDN w:val="0"/>
              <w:adjustRightInd w:val="0"/>
              <w:jc w:val="center"/>
              <w:rPr>
                <w:b/>
              </w:rPr>
            </w:pPr>
            <w:r>
              <w:rPr>
                <w:b/>
                <w:szCs w:val="18"/>
              </w:rPr>
              <w:t xml:space="preserve">m.b.t. de </w:t>
            </w:r>
            <w:r>
              <w:rPr>
                <w:b/>
              </w:rPr>
              <w:t xml:space="preserve">kerncompetentie </w:t>
            </w:r>
            <w:r w:rsidRPr="006A21B4">
              <w:rPr>
                <w:b/>
              </w:rPr>
              <w:t xml:space="preserve">nr </w:t>
            </w:r>
            <w:r w:rsidR="006A21B4" w:rsidRPr="006A21B4">
              <w:rPr>
                <w:b/>
              </w:rPr>
              <w:t>2</w:t>
            </w:r>
            <w:r w:rsidRPr="006A21B4">
              <w:rPr>
                <w:b/>
              </w:rPr>
              <w:t xml:space="preserve"> in paragraaf </w:t>
            </w:r>
            <w:r w:rsidR="005108BD" w:rsidRPr="006A21B4">
              <w:rPr>
                <w:b/>
              </w:rPr>
              <w:t>5.3</w:t>
            </w:r>
            <w:r w:rsidRPr="006A21B4">
              <w:rPr>
                <w:b/>
              </w:rPr>
              <w:t>.1</w:t>
            </w:r>
          </w:p>
          <w:p w14:paraId="2EAABCC3" w14:textId="77777777" w:rsidR="006A21B4" w:rsidRDefault="006A21B4" w:rsidP="006A21B4">
            <w:pPr>
              <w:tabs>
                <w:tab w:val="left" w:pos="227"/>
                <w:tab w:val="left" w:pos="454"/>
                <w:tab w:val="left" w:pos="680"/>
              </w:tabs>
              <w:autoSpaceDE w:val="0"/>
              <w:autoSpaceDN w:val="0"/>
              <w:adjustRightInd w:val="0"/>
              <w:jc w:val="center"/>
              <w:rPr>
                <w:b/>
              </w:rPr>
            </w:pPr>
          </w:p>
          <w:p w14:paraId="5091E150" w14:textId="7293FB66" w:rsidR="006A21B4" w:rsidRDefault="00633A99" w:rsidP="00633A99">
            <w:pPr>
              <w:spacing w:line="240" w:lineRule="auto"/>
              <w:rPr>
                <w:rFonts w:cs="Arial"/>
                <w:szCs w:val="18"/>
              </w:rPr>
            </w:pPr>
            <w:r w:rsidRPr="00633A99">
              <w:rPr>
                <w:rFonts w:cs="Arial"/>
                <w:szCs w:val="18"/>
              </w:rPr>
              <w:t>Inschrijver heeft, in de periode van drie jaar voorafgaande aan de uiterste datum voor Inschrijving, als Opdrachtnemer een opdracht uitgevoerd, waardoor Inschrijver ervaring heeft opgedaan met het organiseren en uitvoeren van multidisciplinaire incidentscenario’s. Deze incidentscenario’s waren gericht op samenwerking tussen ten minste drie betrokken disciplines of organisaties.</w:t>
            </w:r>
          </w:p>
          <w:p w14:paraId="077D8BD0" w14:textId="77777777" w:rsidR="006A21B4" w:rsidRPr="00940EA5" w:rsidRDefault="006A21B4" w:rsidP="006A21B4">
            <w:pPr>
              <w:tabs>
                <w:tab w:val="left" w:pos="227"/>
                <w:tab w:val="left" w:pos="454"/>
                <w:tab w:val="left" w:pos="680"/>
              </w:tabs>
              <w:autoSpaceDE w:val="0"/>
              <w:autoSpaceDN w:val="0"/>
              <w:adjustRightInd w:val="0"/>
              <w:rPr>
                <w:b/>
                <w:szCs w:val="18"/>
              </w:rPr>
            </w:pPr>
          </w:p>
        </w:tc>
      </w:tr>
      <w:tr w:rsidR="00DF2672" w:rsidRPr="00940EA5" w14:paraId="6E60C149" w14:textId="77777777" w:rsidTr="006F4502">
        <w:tc>
          <w:tcPr>
            <w:tcW w:w="7851" w:type="dxa"/>
            <w:gridSpan w:val="2"/>
          </w:tcPr>
          <w:p w14:paraId="44438C0E"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 xml:space="preserve">Gegevens </w:t>
            </w:r>
            <w:r w:rsidRPr="00940EA5">
              <w:rPr>
                <w:b/>
              </w:rPr>
              <w:t>opdrachtnemer</w:t>
            </w:r>
          </w:p>
        </w:tc>
      </w:tr>
      <w:tr w:rsidR="00DF2672" w:rsidRPr="00940EA5" w14:paraId="70D06953" w14:textId="77777777" w:rsidTr="006F4502">
        <w:tc>
          <w:tcPr>
            <w:tcW w:w="3925" w:type="dxa"/>
          </w:tcPr>
          <w:p w14:paraId="10E4034F"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(statutaire) Naam van de onderneming die de opdracht heeft uitgevoerd</w:t>
            </w:r>
          </w:p>
        </w:tc>
        <w:tc>
          <w:tcPr>
            <w:tcW w:w="3926" w:type="dxa"/>
          </w:tcPr>
          <w:p w14:paraId="165FB5DC"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7E540184" w14:textId="77777777" w:rsidTr="006F4502">
        <w:tc>
          <w:tcPr>
            <w:tcW w:w="7851" w:type="dxa"/>
            <w:gridSpan w:val="2"/>
          </w:tcPr>
          <w:p w14:paraId="06657C08"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opdrachtgever</w:t>
            </w:r>
          </w:p>
        </w:tc>
      </w:tr>
      <w:tr w:rsidR="00DF2672" w:rsidRPr="00940EA5" w14:paraId="5C2AD08C" w14:textId="77777777" w:rsidTr="006F4502">
        <w:tc>
          <w:tcPr>
            <w:tcW w:w="3925" w:type="dxa"/>
          </w:tcPr>
          <w:p w14:paraId="77CB1126"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 xml:space="preserve">(statutaire) Naam opdrachtgever </w:t>
            </w:r>
          </w:p>
        </w:tc>
        <w:tc>
          <w:tcPr>
            <w:tcW w:w="3926" w:type="dxa"/>
          </w:tcPr>
          <w:p w14:paraId="445DC3BC"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5D8B434B" w14:textId="77777777" w:rsidTr="006F4502">
        <w:tc>
          <w:tcPr>
            <w:tcW w:w="3925" w:type="dxa"/>
          </w:tcPr>
          <w:p w14:paraId="718F6F1C"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Adres</w:t>
            </w:r>
          </w:p>
        </w:tc>
        <w:tc>
          <w:tcPr>
            <w:tcW w:w="3926" w:type="dxa"/>
          </w:tcPr>
          <w:p w14:paraId="26A686BA"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048C46EC" w14:textId="77777777" w:rsidTr="006F4502">
        <w:tc>
          <w:tcPr>
            <w:tcW w:w="3925" w:type="dxa"/>
          </w:tcPr>
          <w:p w14:paraId="42A17727"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Postcode en Plaats</w:t>
            </w:r>
          </w:p>
        </w:tc>
        <w:tc>
          <w:tcPr>
            <w:tcW w:w="3926" w:type="dxa"/>
          </w:tcPr>
          <w:p w14:paraId="4764E404"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3AF0A70D" w14:textId="77777777" w:rsidTr="006F4502">
        <w:tc>
          <w:tcPr>
            <w:tcW w:w="3925" w:type="dxa"/>
          </w:tcPr>
          <w:p w14:paraId="14897A91"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Contactpersoon opdrachtgever</w:t>
            </w:r>
          </w:p>
        </w:tc>
        <w:tc>
          <w:tcPr>
            <w:tcW w:w="3926" w:type="dxa"/>
          </w:tcPr>
          <w:p w14:paraId="792FD44E"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6C4897B0" w14:textId="77777777" w:rsidTr="006F4502">
        <w:tc>
          <w:tcPr>
            <w:tcW w:w="3925" w:type="dxa"/>
          </w:tcPr>
          <w:p w14:paraId="3D457B29"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Telefoonnummer</w:t>
            </w:r>
          </w:p>
        </w:tc>
        <w:tc>
          <w:tcPr>
            <w:tcW w:w="3926" w:type="dxa"/>
          </w:tcPr>
          <w:p w14:paraId="2D929AC7"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114E3CFA" w14:textId="77777777" w:rsidTr="006F4502">
        <w:tc>
          <w:tcPr>
            <w:tcW w:w="7851" w:type="dxa"/>
            <w:gridSpan w:val="2"/>
          </w:tcPr>
          <w:p w14:paraId="37F01B25"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omtrent de referentieopdracht</w:t>
            </w:r>
          </w:p>
        </w:tc>
      </w:tr>
      <w:tr w:rsidR="00DF2672" w:rsidRPr="00940EA5" w14:paraId="261797C9" w14:textId="77777777" w:rsidTr="006F4502">
        <w:tc>
          <w:tcPr>
            <w:tcW w:w="3925" w:type="dxa"/>
          </w:tcPr>
          <w:p w14:paraId="21142B5E" w14:textId="1D4EDB0B" w:rsidR="00633A99" w:rsidRPr="00633A99" w:rsidRDefault="00633A99" w:rsidP="00633A99">
            <w:pPr>
              <w:autoSpaceDE w:val="0"/>
              <w:autoSpaceDN w:val="0"/>
              <w:adjustRightInd w:val="0"/>
              <w:rPr>
                <w:szCs w:val="18"/>
              </w:rPr>
            </w:pPr>
            <w:r w:rsidRPr="00633A99">
              <w:rPr>
                <w:szCs w:val="18"/>
              </w:rPr>
              <w:t>In de referentieopdracht toont Inschrijver expliciet aan dat de Inschrijver ervaring heeft met:</w:t>
            </w:r>
          </w:p>
          <w:p w14:paraId="0A74BCBA" w14:textId="6F83745E" w:rsidR="00DF2672" w:rsidRPr="00633A99" w:rsidRDefault="00633A99" w:rsidP="00633A99">
            <w:pPr>
              <w:pStyle w:val="Lijstalinea"/>
              <w:numPr>
                <w:ilvl w:val="0"/>
                <w:numId w:val="33"/>
              </w:numPr>
              <w:autoSpaceDE w:val="0"/>
              <w:autoSpaceDN w:val="0"/>
              <w:adjustRightInd w:val="0"/>
              <w:ind w:left="316"/>
              <w:rPr>
                <w:szCs w:val="18"/>
              </w:rPr>
            </w:pPr>
            <w:r w:rsidRPr="00633A99">
              <w:rPr>
                <w:szCs w:val="18"/>
              </w:rPr>
              <w:t>de organisatie en uitvoering van multidisciplinaire incidentscenario's waarbij meerdere disciplines of organisaties gezamenlijk hebben geoefend of opgetreden.</w:t>
            </w:r>
          </w:p>
        </w:tc>
        <w:tc>
          <w:tcPr>
            <w:tcW w:w="3926" w:type="dxa"/>
          </w:tcPr>
          <w:p w14:paraId="3B78D887"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07FC568A" w14:textId="77777777" w:rsidTr="006F4502">
        <w:tc>
          <w:tcPr>
            <w:tcW w:w="3925" w:type="dxa"/>
          </w:tcPr>
          <w:p w14:paraId="7226C8FE"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Overeengeko</w:t>
            </w:r>
            <w:r>
              <w:rPr>
                <w:szCs w:val="18"/>
              </w:rPr>
              <w:t>men bedrag (opdrachtsom) (in euro</w:t>
            </w:r>
            <w:r w:rsidRPr="00940EA5">
              <w:rPr>
                <w:szCs w:val="18"/>
              </w:rPr>
              <w:t>; excl</w:t>
            </w:r>
            <w:r>
              <w:rPr>
                <w:szCs w:val="18"/>
              </w:rPr>
              <w:t>usief btw</w:t>
            </w:r>
            <w:r w:rsidRPr="00940EA5">
              <w:rPr>
                <w:szCs w:val="18"/>
              </w:rPr>
              <w:t>)</w:t>
            </w:r>
          </w:p>
        </w:tc>
        <w:tc>
          <w:tcPr>
            <w:tcW w:w="3926" w:type="dxa"/>
          </w:tcPr>
          <w:p w14:paraId="54F9A358"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6BCC1285" w14:textId="77777777" w:rsidTr="006F4502">
        <w:tc>
          <w:tcPr>
            <w:tcW w:w="3925" w:type="dxa"/>
          </w:tcPr>
          <w:p w14:paraId="7690B15D"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Datum opdrachtverlening</w:t>
            </w:r>
          </w:p>
        </w:tc>
        <w:tc>
          <w:tcPr>
            <w:tcW w:w="3926" w:type="dxa"/>
          </w:tcPr>
          <w:p w14:paraId="27F136B2"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787C4932" w14:textId="77777777" w:rsidTr="006F4502">
        <w:tc>
          <w:tcPr>
            <w:tcW w:w="3925" w:type="dxa"/>
          </w:tcPr>
          <w:p w14:paraId="0EEF5994"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Einddatum opdracht</w:t>
            </w:r>
          </w:p>
        </w:tc>
        <w:tc>
          <w:tcPr>
            <w:tcW w:w="3926" w:type="dxa"/>
          </w:tcPr>
          <w:p w14:paraId="0F4C2D8E" w14:textId="77777777" w:rsidR="00DF2672" w:rsidRPr="00940EA5" w:rsidRDefault="00DF2672" w:rsidP="006F4502">
            <w:pPr>
              <w:tabs>
                <w:tab w:val="left" w:pos="227"/>
                <w:tab w:val="left" w:pos="454"/>
                <w:tab w:val="left" w:pos="680"/>
              </w:tabs>
              <w:autoSpaceDE w:val="0"/>
              <w:autoSpaceDN w:val="0"/>
              <w:adjustRightInd w:val="0"/>
              <w:rPr>
                <w:szCs w:val="18"/>
              </w:rPr>
            </w:pPr>
          </w:p>
        </w:tc>
      </w:tr>
    </w:tbl>
    <w:p w14:paraId="5310EE3C" w14:textId="77777777" w:rsidR="00DF2672" w:rsidRDefault="00DF2672" w:rsidP="00DF2672">
      <w:pPr>
        <w:pStyle w:val="broodtekst"/>
      </w:pPr>
    </w:p>
    <w:p w14:paraId="1DEE32D3" w14:textId="4BB6A9FF" w:rsidR="00DF2672" w:rsidRPr="00633A99" w:rsidRDefault="006A21B4" w:rsidP="00633A99">
      <w:pPr>
        <w:spacing w:line="240" w:lineRule="auto"/>
        <w:rPr>
          <w:szCs w:val="20"/>
        </w:rPr>
      </w:pPr>
      <w:r>
        <w:br w:type="page"/>
      </w:r>
    </w:p>
    <w:sectPr w:rsidR="00DF2672" w:rsidRPr="00633A99" w:rsidSect="000B3F9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39044" w14:textId="77777777" w:rsidR="00AE08DF" w:rsidRDefault="00AE08DF" w:rsidP="0088501B">
      <w:r>
        <w:separator/>
      </w:r>
    </w:p>
  </w:endnote>
  <w:endnote w:type="continuationSeparator" w:id="0">
    <w:p w14:paraId="221034F0" w14:textId="77777777" w:rsidR="00AE08DF" w:rsidRDefault="00AE08D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BAE8"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1993"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32A4"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7CA0D" w14:textId="77777777" w:rsidR="00AE08DF" w:rsidRDefault="00AE08DF" w:rsidP="0088501B">
      <w:r>
        <w:separator/>
      </w:r>
    </w:p>
  </w:footnote>
  <w:footnote w:type="continuationSeparator" w:id="0">
    <w:p w14:paraId="52304166" w14:textId="77777777" w:rsidR="00AE08DF" w:rsidRDefault="00AE08DF"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8A26"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AE3E"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63E24"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D32B8F"/>
    <w:multiLevelType w:val="hybridMultilevel"/>
    <w:tmpl w:val="D334E85A"/>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2D54C6C"/>
    <w:multiLevelType w:val="multilevel"/>
    <w:tmpl w:val="06962652"/>
    <w:numStyleLink w:val="Lijststijl"/>
  </w:abstractNum>
  <w:abstractNum w:abstractNumId="5" w15:restartNumberingAfterBreak="0">
    <w:nsid w:val="04AF55C7"/>
    <w:multiLevelType w:val="multilevel"/>
    <w:tmpl w:val="06962652"/>
    <w:numStyleLink w:val="Lijststijl"/>
  </w:abstractNum>
  <w:abstractNum w:abstractNumId="6"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8F74F15"/>
    <w:multiLevelType w:val="hybridMultilevel"/>
    <w:tmpl w:val="4C90B5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abstractNum w:abstractNumId="33" w15:restartNumberingAfterBreak="0">
    <w:nsid w:val="79CD7EC6"/>
    <w:multiLevelType w:val="hybridMultilevel"/>
    <w:tmpl w:val="79706460"/>
    <w:lvl w:ilvl="0" w:tplc="ACEED170">
      <w:start w:val="13"/>
      <w:numFmt w:val="bullet"/>
      <w:lvlText w:val="-"/>
      <w:lvlJc w:val="left"/>
      <w:pPr>
        <w:ind w:left="780" w:hanging="360"/>
      </w:pPr>
      <w:rPr>
        <w:rFonts w:ascii="Verdana" w:eastAsia="DejaVu Sans" w:hAnsi="Verdana" w:cs="Verdana"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num w:numId="1" w16cid:durableId="316108216">
    <w:abstractNumId w:val="11"/>
  </w:num>
  <w:num w:numId="2" w16cid:durableId="426077211">
    <w:abstractNumId w:val="13"/>
  </w:num>
  <w:num w:numId="3" w16cid:durableId="1683430313">
    <w:abstractNumId w:val="30"/>
  </w:num>
  <w:num w:numId="4" w16cid:durableId="389767394">
    <w:abstractNumId w:val="12"/>
  </w:num>
  <w:num w:numId="5" w16cid:durableId="1037893708">
    <w:abstractNumId w:val="17"/>
  </w:num>
  <w:num w:numId="6" w16cid:durableId="626544905">
    <w:abstractNumId w:val="20"/>
  </w:num>
  <w:num w:numId="7" w16cid:durableId="772090545">
    <w:abstractNumId w:val="2"/>
  </w:num>
  <w:num w:numId="8" w16cid:durableId="754010086">
    <w:abstractNumId w:val="1"/>
  </w:num>
  <w:num w:numId="9" w16cid:durableId="19162850">
    <w:abstractNumId w:val="0"/>
  </w:num>
  <w:num w:numId="10" w16cid:durableId="1849253095">
    <w:abstractNumId w:val="9"/>
  </w:num>
  <w:num w:numId="11" w16cid:durableId="1155296344">
    <w:abstractNumId w:val="7"/>
  </w:num>
  <w:num w:numId="12" w16cid:durableId="345524332">
    <w:abstractNumId w:val="7"/>
  </w:num>
  <w:num w:numId="13" w16cid:durableId="1762875340">
    <w:abstractNumId w:val="31"/>
  </w:num>
  <w:num w:numId="14" w16cid:durableId="1962570103">
    <w:abstractNumId w:val="4"/>
  </w:num>
  <w:num w:numId="15" w16cid:durableId="682780838">
    <w:abstractNumId w:val="18"/>
  </w:num>
  <w:num w:numId="16" w16cid:durableId="1214544520">
    <w:abstractNumId w:val="24"/>
  </w:num>
  <w:num w:numId="17" w16cid:durableId="998844740">
    <w:abstractNumId w:val="10"/>
  </w:num>
  <w:num w:numId="18" w16cid:durableId="1056320333">
    <w:abstractNumId w:val="21"/>
  </w:num>
  <w:num w:numId="19" w16cid:durableId="951522056">
    <w:abstractNumId w:val="32"/>
  </w:num>
  <w:num w:numId="20" w16cid:durableId="95105415">
    <w:abstractNumId w:val="14"/>
  </w:num>
  <w:num w:numId="21" w16cid:durableId="2125221547">
    <w:abstractNumId w:val="23"/>
  </w:num>
  <w:num w:numId="22" w16cid:durableId="1730379002">
    <w:abstractNumId w:val="26"/>
  </w:num>
  <w:num w:numId="23" w16cid:durableId="598758677">
    <w:abstractNumId w:val="19"/>
  </w:num>
  <w:num w:numId="24" w16cid:durableId="301497749">
    <w:abstractNumId w:val="28"/>
  </w:num>
  <w:num w:numId="25" w16cid:durableId="1084566199">
    <w:abstractNumId w:val="27"/>
  </w:num>
  <w:num w:numId="26" w16cid:durableId="1463839999">
    <w:abstractNumId w:val="8"/>
  </w:num>
  <w:num w:numId="27" w16cid:durableId="1188523983">
    <w:abstractNumId w:val="16"/>
  </w:num>
  <w:num w:numId="28" w16cid:durableId="612203646">
    <w:abstractNumId w:val="22"/>
  </w:num>
  <w:num w:numId="29" w16cid:durableId="1115294906">
    <w:abstractNumId w:val="5"/>
  </w:num>
  <w:num w:numId="30" w16cid:durableId="724526939">
    <w:abstractNumId w:val="15"/>
  </w:num>
  <w:num w:numId="31" w16cid:durableId="1415858929">
    <w:abstractNumId w:val="25"/>
  </w:num>
  <w:num w:numId="32" w16cid:durableId="571815116">
    <w:abstractNumId w:val="29"/>
  </w:num>
  <w:num w:numId="33" w16cid:durableId="1193298822">
    <w:abstractNumId w:val="3"/>
  </w:num>
  <w:num w:numId="34" w16cid:durableId="1017275250">
    <w:abstractNumId w:val="6"/>
  </w:num>
  <w:num w:numId="35" w16cid:durableId="19752125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087"/>
    <w:rsid w:val="00043163"/>
    <w:rsid w:val="00056D70"/>
    <w:rsid w:val="000B3F94"/>
    <w:rsid w:val="000E1F3B"/>
    <w:rsid w:val="00150087"/>
    <w:rsid w:val="00173156"/>
    <w:rsid w:val="001D6F03"/>
    <w:rsid w:val="00235FC5"/>
    <w:rsid w:val="002A6578"/>
    <w:rsid w:val="002B1092"/>
    <w:rsid w:val="002E0AD5"/>
    <w:rsid w:val="002E0FD2"/>
    <w:rsid w:val="002F37DE"/>
    <w:rsid w:val="0038549E"/>
    <w:rsid w:val="003C4BF2"/>
    <w:rsid w:val="003D51FB"/>
    <w:rsid w:val="003F5EB0"/>
    <w:rsid w:val="003F6EDB"/>
    <w:rsid w:val="0040142D"/>
    <w:rsid w:val="0040571B"/>
    <w:rsid w:val="00450447"/>
    <w:rsid w:val="004B0EA1"/>
    <w:rsid w:val="004D766D"/>
    <w:rsid w:val="005108BD"/>
    <w:rsid w:val="00545576"/>
    <w:rsid w:val="005A4FBE"/>
    <w:rsid w:val="005D2CF1"/>
    <w:rsid w:val="005E046F"/>
    <w:rsid w:val="006006F5"/>
    <w:rsid w:val="00633A99"/>
    <w:rsid w:val="00650A9B"/>
    <w:rsid w:val="006A21B4"/>
    <w:rsid w:val="006D2E66"/>
    <w:rsid w:val="006F42D7"/>
    <w:rsid w:val="007435A7"/>
    <w:rsid w:val="007F4AEA"/>
    <w:rsid w:val="0088386A"/>
    <w:rsid w:val="0088501B"/>
    <w:rsid w:val="008A7989"/>
    <w:rsid w:val="008D2753"/>
    <w:rsid w:val="008E3581"/>
    <w:rsid w:val="00905289"/>
    <w:rsid w:val="009C5CF5"/>
    <w:rsid w:val="00A32591"/>
    <w:rsid w:val="00A77ABF"/>
    <w:rsid w:val="00A863E9"/>
    <w:rsid w:val="00AE08DF"/>
    <w:rsid w:val="00B022C4"/>
    <w:rsid w:val="00B559E9"/>
    <w:rsid w:val="00B72222"/>
    <w:rsid w:val="00B80650"/>
    <w:rsid w:val="00C36FAA"/>
    <w:rsid w:val="00C71133"/>
    <w:rsid w:val="00CA55CC"/>
    <w:rsid w:val="00CB3317"/>
    <w:rsid w:val="00D822EC"/>
    <w:rsid w:val="00DA3555"/>
    <w:rsid w:val="00DD3E8C"/>
    <w:rsid w:val="00DF2672"/>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D0B87"/>
  <w15:chartTrackingRefBased/>
  <w15:docId w15:val="{A694D841-C014-4ABB-954E-59360C9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267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uiPriority w:val="99"/>
    <w:rsid w:val="00DF2672"/>
    <w:rPr>
      <w:rFonts w:cs="Times New Roman"/>
      <w:color w:val="0000FF"/>
      <w:u w:val="single"/>
    </w:rPr>
  </w:style>
  <w:style w:type="paragraph" w:customStyle="1" w:styleId="broodtekst">
    <w:name w:val="broodtekst"/>
    <w:basedOn w:val="Standaard"/>
    <w:link w:val="broodtekstChar3"/>
    <w:rsid w:val="00DF267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F2672"/>
    <w:pPr>
      <w:pageBreakBefore/>
      <w:tabs>
        <w:tab w:val="num" w:pos="360"/>
      </w:tabs>
      <w:spacing w:after="660" w:line="300" w:lineRule="atLeast"/>
    </w:pPr>
    <w:rPr>
      <w:sz w:val="24"/>
    </w:rPr>
  </w:style>
  <w:style w:type="paragraph" w:customStyle="1" w:styleId="Paragraaf">
    <w:name w:val="Paragraaf"/>
    <w:basedOn w:val="broodtekst"/>
    <w:next w:val="broodtekst"/>
    <w:rsid w:val="00DF2672"/>
    <w:pPr>
      <w:tabs>
        <w:tab w:val="num" w:pos="360"/>
      </w:tabs>
      <w:spacing w:before="240"/>
    </w:pPr>
    <w:rPr>
      <w:b/>
    </w:rPr>
  </w:style>
  <w:style w:type="paragraph" w:customStyle="1" w:styleId="Subparagraaf">
    <w:name w:val="Subparagraaf"/>
    <w:basedOn w:val="broodtekst"/>
    <w:next w:val="broodtekst"/>
    <w:rsid w:val="00DF2672"/>
    <w:pPr>
      <w:tabs>
        <w:tab w:val="num" w:pos="360"/>
      </w:tabs>
      <w:spacing w:before="240"/>
    </w:pPr>
    <w:rPr>
      <w:i/>
    </w:rPr>
  </w:style>
  <w:style w:type="character" w:customStyle="1" w:styleId="broodtekstChar3">
    <w:name w:val="broodtekst Char3"/>
    <w:link w:val="broodtekst"/>
    <w:locked/>
    <w:rsid w:val="00DF2672"/>
    <w:rPr>
      <w:rFonts w:ascii="Verdana" w:eastAsia="DejaVu Sans" w:hAnsi="Verdana" w:cs="Times New Roman"/>
      <w:szCs w:val="20"/>
      <w:lang w:eastAsia="nl-NL"/>
    </w:rPr>
  </w:style>
  <w:style w:type="paragraph" w:customStyle="1" w:styleId="Default">
    <w:name w:val="Default"/>
    <w:rsid w:val="00DF2672"/>
    <w:pPr>
      <w:widowControl w:val="0"/>
      <w:autoSpaceDE w:val="0"/>
      <w:autoSpaceDN w:val="0"/>
      <w:adjustRightInd w:val="0"/>
    </w:pPr>
    <w:rPr>
      <w:rFonts w:ascii="Swift" w:eastAsia="Times New Roman" w:hAnsi="Swift" w:cs="Times New Roman"/>
      <w:color w:val="000000"/>
      <w:sz w:val="24"/>
      <w:szCs w:val="24"/>
      <w:lang w:eastAsia="nl-NL"/>
    </w:rPr>
  </w:style>
  <w:style w:type="paragraph" w:customStyle="1" w:styleId="Huisstijl-Titel">
    <w:name w:val="Huisstijl - Titel"/>
    <w:basedOn w:val="Standaard"/>
    <w:uiPriority w:val="99"/>
    <w:semiHidden/>
    <w:rsid w:val="005108BD"/>
    <w:pPr>
      <w:spacing w:before="60" w:after="320"/>
    </w:pPr>
    <w:rPr>
      <w:b/>
      <w:sz w:val="24"/>
    </w:rPr>
  </w:style>
  <w:style w:type="paragraph" w:styleId="Tekstopmerking">
    <w:name w:val="annotation text"/>
    <w:basedOn w:val="Standaard"/>
    <w:link w:val="TekstopmerkingChar"/>
    <w:uiPriority w:val="99"/>
    <w:rsid w:val="005108BD"/>
    <w:pPr>
      <w:spacing w:line="252" w:lineRule="auto"/>
    </w:pPr>
    <w:rPr>
      <w:rFonts w:ascii="Arial" w:hAnsi="Arial"/>
      <w:sz w:val="20"/>
      <w:szCs w:val="20"/>
    </w:rPr>
  </w:style>
  <w:style w:type="character" w:customStyle="1" w:styleId="TekstopmerkingChar">
    <w:name w:val="Tekst opmerking Char"/>
    <w:basedOn w:val="Standaardalinea-lettertype"/>
    <w:link w:val="Tekstopmerking"/>
    <w:uiPriority w:val="99"/>
    <w:rsid w:val="005108BD"/>
    <w:rPr>
      <w:rFonts w:ascii="Arial" w:eastAsia="DejaVu Sans" w:hAnsi="Arial" w:cs="Times New Roman"/>
      <w:sz w:val="20"/>
      <w:szCs w:val="20"/>
      <w:lang w:eastAsia="nl-NL"/>
    </w:rPr>
  </w:style>
  <w:style w:type="character" w:styleId="Verwijzingopmerking">
    <w:name w:val="annotation reference"/>
    <w:uiPriority w:val="99"/>
    <w:rsid w:val="005108BD"/>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tenderned.n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nderned.nl" TargetMode="External"/><Relationship Id="rId14" Type="http://schemas.openxmlformats.org/officeDocument/2006/relationships/header" Target="header3.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645</Words>
  <Characters>3549</Characters>
  <Application>Microsoft Office Word</Application>
  <DocSecurity>0</DocSecurity>
  <Lines>29</Lines>
  <Paragraphs>8</Paragraphs>
  <ScaleCrop>false</ScaleCrop>
  <Company>Rijkswaterstaat</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Groot, Anne-Miek de (RWS CD)</cp:lastModifiedBy>
  <cp:revision>4</cp:revision>
  <dcterms:created xsi:type="dcterms:W3CDTF">2026-10-06T14:13:00Z</dcterms:created>
  <dcterms:modified xsi:type="dcterms:W3CDTF">2026-10-19T07:13:00Z</dcterms:modified>
</cp:coreProperties>
</file>