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8B849" w14:textId="79851265" w:rsidR="007866F0" w:rsidRPr="00572B4F" w:rsidRDefault="00B032EA" w:rsidP="000B34A5">
      <w:pPr>
        <w:pStyle w:val="Heading1titel"/>
        <w:pBdr>
          <w:bottom w:val="single" w:sz="6" w:space="1" w:color="auto"/>
        </w:pBdr>
        <w:rPr>
          <w:rFonts w:ascii="Arial" w:hAnsi="Arial" w:cs="Arial"/>
        </w:rPr>
      </w:pPr>
      <w:r w:rsidRPr="00572B4F">
        <w:rPr>
          <w:rFonts w:ascii="Arial" w:hAnsi="Arial" w:cs="Arial"/>
        </w:rPr>
        <w:t>Bijlage</w:t>
      </w:r>
      <w:r w:rsidR="006D5CBA" w:rsidRPr="00572B4F">
        <w:rPr>
          <w:rFonts w:ascii="Arial" w:hAnsi="Arial" w:cs="Arial"/>
        </w:rPr>
        <w:t xml:space="preserve"> </w:t>
      </w:r>
      <w:r w:rsidR="00AB1DB6" w:rsidRPr="00572B4F">
        <w:rPr>
          <w:rFonts w:ascii="Arial" w:hAnsi="Arial" w:cs="Arial"/>
        </w:rPr>
        <w:t>2</w:t>
      </w:r>
      <w:r w:rsidRPr="00572B4F">
        <w:rPr>
          <w:rFonts w:ascii="Arial" w:hAnsi="Arial" w:cs="Arial"/>
        </w:rPr>
        <w:t>– Verklaring Kerncompetenties</w:t>
      </w:r>
    </w:p>
    <w:p w14:paraId="46BA0E9F" w14:textId="77777777" w:rsidR="00EF4603" w:rsidRPr="00572B4F" w:rsidRDefault="00EF4603" w:rsidP="000B34A5">
      <w:pPr>
        <w:rPr>
          <w:rFonts w:ascii="Arial" w:hAnsi="Arial" w:cs="Arial"/>
        </w:rPr>
      </w:pPr>
    </w:p>
    <w:p w14:paraId="6C293B80" w14:textId="2D2597F2" w:rsidR="004E0145" w:rsidRPr="00572B4F" w:rsidRDefault="004E0145" w:rsidP="000B34A5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  <w:r w:rsidRPr="00572B4F">
        <w:rPr>
          <w:rFonts w:ascii="Arial" w:hAnsi="Arial" w:cs="Arial"/>
          <w:b/>
          <w:bCs/>
          <w:sz w:val="22"/>
          <w:szCs w:val="22"/>
        </w:rPr>
        <w:t xml:space="preserve">Betreft: Europese </w:t>
      </w:r>
      <w:r w:rsidR="0A9E5115" w:rsidRPr="00572B4F">
        <w:rPr>
          <w:rFonts w:ascii="Arial" w:hAnsi="Arial" w:cs="Arial"/>
          <w:b/>
          <w:bCs/>
          <w:sz w:val="22"/>
          <w:szCs w:val="22"/>
        </w:rPr>
        <w:t xml:space="preserve">openbare </w:t>
      </w:r>
      <w:r w:rsidRPr="00572B4F">
        <w:rPr>
          <w:rFonts w:ascii="Arial" w:hAnsi="Arial" w:cs="Arial"/>
          <w:b/>
          <w:bCs/>
          <w:sz w:val="22"/>
          <w:szCs w:val="22"/>
        </w:rPr>
        <w:t xml:space="preserve">aanbestedingsprocedure </w:t>
      </w:r>
      <w:r w:rsidR="00AB1DB6" w:rsidRPr="00572B4F">
        <w:rPr>
          <w:rFonts w:ascii="Arial" w:hAnsi="Arial" w:cs="Arial"/>
          <w:b/>
          <w:bCs/>
          <w:sz w:val="22"/>
          <w:szCs w:val="22"/>
        </w:rPr>
        <w:t>Leveren en plaatsen speeltoestellen</w:t>
      </w:r>
    </w:p>
    <w:p w14:paraId="5E62FE0C" w14:textId="77777777" w:rsidR="00EF4603" w:rsidRPr="00572B4F" w:rsidRDefault="00EF4603" w:rsidP="000B34A5">
      <w:pPr>
        <w:rPr>
          <w:rFonts w:ascii="Arial" w:hAnsi="Arial" w:cs="Arial"/>
        </w:rPr>
      </w:pPr>
    </w:p>
    <w:p w14:paraId="5E212C0A" w14:textId="18116143" w:rsidR="007D4137" w:rsidRPr="00572B4F" w:rsidRDefault="006B2097" w:rsidP="000B34A5">
      <w:pPr>
        <w:rPr>
          <w:rFonts w:ascii="Arial" w:hAnsi="Arial" w:cs="Arial"/>
        </w:rPr>
      </w:pPr>
      <w:r w:rsidRPr="00572B4F">
        <w:rPr>
          <w:rFonts w:ascii="Arial" w:hAnsi="Arial" w:cs="Arial"/>
        </w:rPr>
        <w:t xml:space="preserve">Dit formulier </w:t>
      </w:r>
      <w:r w:rsidR="000E6986" w:rsidRPr="00572B4F">
        <w:rPr>
          <w:rFonts w:ascii="Arial" w:hAnsi="Arial" w:cs="Arial"/>
        </w:rPr>
        <w:t xml:space="preserve">moet </w:t>
      </w:r>
      <w:r w:rsidRPr="00572B4F">
        <w:rPr>
          <w:rFonts w:ascii="Arial" w:hAnsi="Arial" w:cs="Arial"/>
        </w:rPr>
        <w:t>door Inschrijver naar waarheid</w:t>
      </w:r>
      <w:r w:rsidR="000E6986" w:rsidRPr="00572B4F">
        <w:rPr>
          <w:rFonts w:ascii="Arial" w:hAnsi="Arial" w:cs="Arial"/>
        </w:rPr>
        <w:t xml:space="preserve"> </w:t>
      </w:r>
      <w:r w:rsidRPr="00572B4F">
        <w:rPr>
          <w:rFonts w:ascii="Arial" w:hAnsi="Arial" w:cs="Arial"/>
        </w:rPr>
        <w:t xml:space="preserve">worden ingevuld en </w:t>
      </w:r>
      <w:r w:rsidR="000E6986" w:rsidRPr="00572B4F">
        <w:rPr>
          <w:rFonts w:ascii="Arial" w:hAnsi="Arial" w:cs="Arial"/>
        </w:rPr>
        <w:t>moet</w:t>
      </w:r>
      <w:r w:rsidRPr="00572B4F">
        <w:rPr>
          <w:rFonts w:ascii="Arial" w:hAnsi="Arial" w:cs="Arial"/>
        </w:rPr>
        <w:t xml:space="preserve"> worden ondertekend door een persoon die</w:t>
      </w:r>
      <w:r w:rsidR="000E6986" w:rsidRPr="00572B4F">
        <w:rPr>
          <w:rFonts w:ascii="Arial" w:hAnsi="Arial" w:cs="Arial"/>
        </w:rPr>
        <w:t>,</w:t>
      </w:r>
      <w:r w:rsidRPr="00572B4F">
        <w:rPr>
          <w:rFonts w:ascii="Arial" w:hAnsi="Arial" w:cs="Arial"/>
        </w:rPr>
        <w:t xml:space="preserve"> zoals blijkt uit het handelsregister of een </w:t>
      </w:r>
      <w:r w:rsidR="001100AB" w:rsidRPr="00572B4F">
        <w:rPr>
          <w:rFonts w:ascii="Arial" w:hAnsi="Arial" w:cs="Arial"/>
        </w:rPr>
        <w:t>volmacht</w:t>
      </w:r>
      <w:r w:rsidR="000E6986" w:rsidRPr="00572B4F">
        <w:rPr>
          <w:rFonts w:ascii="Arial" w:hAnsi="Arial" w:cs="Arial"/>
        </w:rPr>
        <w:t>,</w:t>
      </w:r>
      <w:r w:rsidR="001100AB" w:rsidRPr="00572B4F">
        <w:rPr>
          <w:rFonts w:ascii="Arial" w:hAnsi="Arial" w:cs="Arial"/>
        </w:rPr>
        <w:t xml:space="preserve"> bevoegd is om Inschrijver te vertegenwoordigen en om namens Inschrijver dit formulier te ondertekenen.</w:t>
      </w:r>
    </w:p>
    <w:p w14:paraId="25BD796D" w14:textId="77777777" w:rsidR="007B6342" w:rsidRPr="00572B4F" w:rsidRDefault="007B6342" w:rsidP="000B34A5">
      <w:pPr>
        <w:rPr>
          <w:rFonts w:ascii="Arial" w:hAnsi="Arial" w:cs="Arial"/>
        </w:rPr>
      </w:pPr>
    </w:p>
    <w:p w14:paraId="12AB66CE" w14:textId="4BFE7324" w:rsidR="007B6342" w:rsidRPr="00572B4F" w:rsidRDefault="007B6342" w:rsidP="000B34A5">
      <w:pPr>
        <w:rPr>
          <w:rFonts w:ascii="Arial" w:hAnsi="Arial" w:cs="Arial"/>
          <w:b/>
          <w:bCs/>
        </w:rPr>
      </w:pPr>
      <w:r w:rsidRPr="00572B4F">
        <w:rPr>
          <w:rFonts w:ascii="Arial" w:hAnsi="Arial" w:cs="Arial"/>
          <w:b/>
          <w:bCs/>
        </w:rPr>
        <w:t>Gevraagde kerncompetenties</w:t>
      </w:r>
    </w:p>
    <w:p w14:paraId="414AACAC" w14:textId="77777777" w:rsidR="00E44517" w:rsidRPr="00572B4F" w:rsidRDefault="00E44517" w:rsidP="00E44517">
      <w:pPr>
        <w:rPr>
          <w:rFonts w:ascii="Arial" w:hAnsi="Arial" w:cs="Arial"/>
          <w:b/>
          <w:bCs/>
        </w:rPr>
      </w:pPr>
      <w:r w:rsidRPr="00572B4F">
        <w:rPr>
          <w:rFonts w:ascii="Arial" w:hAnsi="Arial" w:cs="Arial"/>
          <w:b/>
          <w:bCs/>
        </w:rPr>
        <w:t>Kerncompetentie 1 – Ontwerpen</w:t>
      </w:r>
      <w:r w:rsidRPr="00572B4F">
        <w:rPr>
          <w:rFonts w:ascii="Arial" w:hAnsi="Arial" w:cs="Arial"/>
          <w:b/>
          <w:bCs/>
        </w:rPr>
        <w:br/>
      </w:r>
      <w:r w:rsidRPr="00572B4F">
        <w:rPr>
          <w:rFonts w:ascii="Arial" w:hAnsi="Arial" w:cs="Arial"/>
        </w:rPr>
        <w:t>Inschrijver toont met maximaal één referentieopdracht aan ervaring te hebben met het ontwerpen van een openbare speelplaats.</w:t>
      </w:r>
    </w:p>
    <w:p w14:paraId="68CF0731" w14:textId="77777777" w:rsidR="00E44517" w:rsidRPr="00572B4F" w:rsidRDefault="00E44517" w:rsidP="00E44517">
      <w:pPr>
        <w:rPr>
          <w:rFonts w:ascii="Arial" w:hAnsi="Arial" w:cs="Arial"/>
          <w:b/>
          <w:bCs/>
        </w:rPr>
      </w:pPr>
    </w:p>
    <w:p w14:paraId="6953D24B" w14:textId="77777777" w:rsidR="00E44517" w:rsidRPr="00572B4F" w:rsidRDefault="00E44517" w:rsidP="00E44517">
      <w:pPr>
        <w:rPr>
          <w:rFonts w:ascii="Arial" w:hAnsi="Arial" w:cs="Arial"/>
          <w:b/>
          <w:bCs/>
        </w:rPr>
      </w:pPr>
      <w:r w:rsidRPr="00572B4F">
        <w:rPr>
          <w:rFonts w:ascii="Arial" w:hAnsi="Arial" w:cs="Arial"/>
          <w:b/>
          <w:bCs/>
        </w:rPr>
        <w:t>Kerncompetentie 2 – Leveren</w:t>
      </w:r>
      <w:r w:rsidRPr="00572B4F">
        <w:rPr>
          <w:rFonts w:ascii="Arial" w:hAnsi="Arial" w:cs="Arial"/>
          <w:b/>
          <w:bCs/>
        </w:rPr>
        <w:br/>
      </w:r>
      <w:r w:rsidRPr="00572B4F">
        <w:rPr>
          <w:rFonts w:ascii="Arial" w:hAnsi="Arial" w:cs="Arial"/>
        </w:rPr>
        <w:t>Inschrijver toont met maximaal één referentieopdracht aan ervaring te hebben met het leveren van speeltoestellen voor openbare speelplaatsen, waarbij de waarde van de geleverde speeltoestellen minimaal €20.000 exclusief btw bedraagt</w:t>
      </w:r>
      <w:r w:rsidRPr="00572B4F">
        <w:rPr>
          <w:rFonts w:ascii="Arial" w:hAnsi="Arial" w:cs="Arial"/>
          <w:b/>
          <w:bCs/>
        </w:rPr>
        <w:t>.</w:t>
      </w:r>
    </w:p>
    <w:p w14:paraId="4FB76BE0" w14:textId="77777777" w:rsidR="00E44517" w:rsidRPr="00572B4F" w:rsidRDefault="00E44517" w:rsidP="00E44517">
      <w:pPr>
        <w:rPr>
          <w:rFonts w:ascii="Arial" w:hAnsi="Arial" w:cs="Arial"/>
          <w:b/>
          <w:bCs/>
        </w:rPr>
      </w:pPr>
    </w:p>
    <w:p w14:paraId="4AB2480A" w14:textId="77777777" w:rsidR="00E44517" w:rsidRPr="00572B4F" w:rsidRDefault="00E44517" w:rsidP="00E44517">
      <w:pPr>
        <w:rPr>
          <w:rFonts w:ascii="Arial" w:hAnsi="Arial" w:cs="Arial"/>
        </w:rPr>
      </w:pPr>
      <w:r w:rsidRPr="00572B4F">
        <w:rPr>
          <w:rFonts w:ascii="Arial" w:hAnsi="Arial" w:cs="Arial"/>
          <w:b/>
          <w:bCs/>
        </w:rPr>
        <w:t>Kerncompetentie 3 – Plaatsen</w:t>
      </w:r>
      <w:r w:rsidRPr="00572B4F">
        <w:rPr>
          <w:rFonts w:ascii="Arial" w:hAnsi="Arial" w:cs="Arial"/>
          <w:b/>
          <w:bCs/>
        </w:rPr>
        <w:br/>
      </w:r>
      <w:r w:rsidRPr="00572B4F">
        <w:rPr>
          <w:rFonts w:ascii="Arial" w:hAnsi="Arial" w:cs="Arial"/>
        </w:rPr>
        <w:t>Inschrijver toont met maximaal één referentieopdracht aan ervaring te hebben met het plaatsen en gebruiksklaar opleveren van speeltoestellen in de openbare ruimte.</w:t>
      </w:r>
    </w:p>
    <w:p w14:paraId="34829567" w14:textId="77777777" w:rsidR="00E44517" w:rsidRPr="00572B4F" w:rsidRDefault="00E44517" w:rsidP="00E44517">
      <w:pPr>
        <w:rPr>
          <w:rFonts w:ascii="Arial" w:hAnsi="Arial" w:cs="Arial"/>
          <w:b/>
          <w:bCs/>
        </w:rPr>
      </w:pPr>
    </w:p>
    <w:p w14:paraId="11C23427" w14:textId="359DEFAB" w:rsidR="007B6342" w:rsidRPr="00572B4F" w:rsidRDefault="00E44517" w:rsidP="000B34A5">
      <w:pPr>
        <w:rPr>
          <w:rFonts w:ascii="Arial" w:hAnsi="Arial" w:cs="Arial"/>
        </w:rPr>
      </w:pPr>
      <w:r w:rsidRPr="00572B4F">
        <w:rPr>
          <w:rFonts w:ascii="Arial" w:hAnsi="Arial" w:cs="Arial"/>
          <w:b/>
          <w:bCs/>
        </w:rPr>
        <w:t>Kerncompetentie 4 – Participatie</w:t>
      </w:r>
      <w:r w:rsidRPr="00572B4F">
        <w:rPr>
          <w:rFonts w:ascii="Arial" w:hAnsi="Arial" w:cs="Arial"/>
          <w:b/>
          <w:bCs/>
        </w:rPr>
        <w:br/>
      </w:r>
      <w:r w:rsidRPr="00572B4F">
        <w:rPr>
          <w:rFonts w:ascii="Arial" w:hAnsi="Arial" w:cs="Arial"/>
        </w:rPr>
        <w:t>Inschrijver toont met maximaal één referentieopdracht aan ervaring te hebben met het uitvoeren en begeleiden van een participatietraject met inwoners ten behoeve van de inrichting van een openbare speelplaats en/of de keuze voor speeltoestellen.</w:t>
      </w:r>
      <w:r w:rsidRPr="00572B4F">
        <w:rPr>
          <w:rFonts w:ascii="Arial" w:hAnsi="Arial" w:cs="Arial"/>
        </w:rPr>
        <w:br/>
      </w:r>
    </w:p>
    <w:p w14:paraId="20E26F36" w14:textId="4E9E5B70" w:rsidR="007B6342" w:rsidRPr="00572B4F" w:rsidRDefault="007B6342" w:rsidP="000B34A5">
      <w:pPr>
        <w:rPr>
          <w:rFonts w:ascii="Arial" w:hAnsi="Arial" w:cs="Arial"/>
          <w:b/>
          <w:bCs/>
        </w:rPr>
      </w:pPr>
      <w:r w:rsidRPr="00572B4F">
        <w:rPr>
          <w:rFonts w:ascii="Arial" w:hAnsi="Arial" w:cs="Arial"/>
          <w:b/>
          <w:bCs/>
        </w:rPr>
        <w:t>Aandachtspunten</w:t>
      </w:r>
    </w:p>
    <w:p w14:paraId="6601DC5B" w14:textId="236C1EFE" w:rsidR="007B6342" w:rsidRPr="00572B4F" w:rsidRDefault="007B6342" w:rsidP="000B34A5">
      <w:pPr>
        <w:pStyle w:val="Lijstalinea"/>
        <w:numPr>
          <w:ilvl w:val="0"/>
          <w:numId w:val="18"/>
        </w:numPr>
        <w:rPr>
          <w:rFonts w:ascii="Arial" w:hAnsi="Arial" w:cs="Arial"/>
        </w:rPr>
      </w:pPr>
      <w:r w:rsidRPr="00572B4F">
        <w:rPr>
          <w:rFonts w:ascii="Arial" w:hAnsi="Arial" w:cs="Arial"/>
        </w:rPr>
        <w:t xml:space="preserve">Voor de referentie </w:t>
      </w:r>
      <w:r w:rsidR="008E4E82" w:rsidRPr="00572B4F">
        <w:rPr>
          <w:rFonts w:ascii="Arial" w:hAnsi="Arial" w:cs="Arial"/>
        </w:rPr>
        <w:t xml:space="preserve">moet </w:t>
      </w:r>
      <w:r w:rsidRPr="00572B4F">
        <w:rPr>
          <w:rFonts w:ascii="Arial" w:hAnsi="Arial" w:cs="Arial"/>
        </w:rPr>
        <w:t xml:space="preserve">Inschrijver gebruikmaken van </w:t>
      </w:r>
      <w:r w:rsidRPr="00572B4F">
        <w:rPr>
          <w:rFonts w:ascii="Arial" w:hAnsi="Arial" w:cs="Arial"/>
          <w:i/>
          <w:iCs/>
          <w:u w:val="single"/>
        </w:rPr>
        <w:t>deze</w:t>
      </w:r>
      <w:r w:rsidRPr="00572B4F">
        <w:rPr>
          <w:rFonts w:ascii="Arial" w:hAnsi="Arial" w:cs="Arial"/>
        </w:rPr>
        <w:t xml:space="preserve"> bijlage. Hierop </w:t>
      </w:r>
      <w:r w:rsidR="008E4E82" w:rsidRPr="00572B4F">
        <w:rPr>
          <w:rFonts w:ascii="Arial" w:hAnsi="Arial" w:cs="Arial"/>
        </w:rPr>
        <w:t xml:space="preserve">moet </w:t>
      </w:r>
      <w:r w:rsidR="00F9531C" w:rsidRPr="00572B4F">
        <w:rPr>
          <w:rFonts w:ascii="Arial" w:hAnsi="Arial" w:cs="Arial"/>
        </w:rPr>
        <w:t>Inschrijver alle gevraagde gegevens invullen</w:t>
      </w:r>
      <w:r w:rsidR="00D61F2A" w:rsidRPr="00572B4F">
        <w:rPr>
          <w:rFonts w:ascii="Arial" w:hAnsi="Arial" w:cs="Arial"/>
        </w:rPr>
        <w:t>;</w:t>
      </w:r>
    </w:p>
    <w:p w14:paraId="4FCAB5C1" w14:textId="2F0E8824" w:rsidR="00F9531C" w:rsidRPr="00572B4F" w:rsidRDefault="00F9531C" w:rsidP="000B34A5">
      <w:pPr>
        <w:pStyle w:val="Lijstalinea"/>
        <w:numPr>
          <w:ilvl w:val="0"/>
          <w:numId w:val="18"/>
        </w:numPr>
        <w:rPr>
          <w:rFonts w:ascii="Arial" w:hAnsi="Arial" w:cs="Arial"/>
        </w:rPr>
      </w:pPr>
      <w:r w:rsidRPr="00572B4F">
        <w:rPr>
          <w:rFonts w:ascii="Arial" w:hAnsi="Arial" w:cs="Arial"/>
        </w:rPr>
        <w:t>Inschrijver kan met één referent</w:t>
      </w:r>
      <w:r w:rsidR="00A33580" w:rsidRPr="00572B4F">
        <w:rPr>
          <w:rFonts w:ascii="Arial" w:hAnsi="Arial" w:cs="Arial"/>
        </w:rPr>
        <w:t>i</w:t>
      </w:r>
      <w:r w:rsidRPr="00572B4F">
        <w:rPr>
          <w:rFonts w:ascii="Arial" w:hAnsi="Arial" w:cs="Arial"/>
        </w:rPr>
        <w:t>e</w:t>
      </w:r>
      <w:r w:rsidR="00A33580" w:rsidRPr="00572B4F">
        <w:rPr>
          <w:rFonts w:ascii="Arial" w:hAnsi="Arial" w:cs="Arial"/>
        </w:rPr>
        <w:t xml:space="preserve"> </w:t>
      </w:r>
      <w:r w:rsidR="00E822CD" w:rsidRPr="00572B4F">
        <w:rPr>
          <w:rFonts w:ascii="Arial" w:hAnsi="Arial" w:cs="Arial"/>
        </w:rPr>
        <w:t>alle</w:t>
      </w:r>
      <w:r w:rsidR="00071E77" w:rsidRPr="00572B4F">
        <w:rPr>
          <w:rFonts w:ascii="Arial" w:hAnsi="Arial" w:cs="Arial"/>
        </w:rPr>
        <w:t xml:space="preserve"> kerncompetenties aantonen, dan wel met één referentie voor iedere kerncompetitie</w:t>
      </w:r>
      <w:r w:rsidR="00D61F2A" w:rsidRPr="00572B4F">
        <w:rPr>
          <w:rFonts w:ascii="Arial" w:hAnsi="Arial" w:cs="Arial"/>
        </w:rPr>
        <w:t xml:space="preserve"> (dus in totaal maximaal </w:t>
      </w:r>
      <w:r w:rsidR="00E44517" w:rsidRPr="00572B4F">
        <w:rPr>
          <w:rFonts w:ascii="Arial" w:hAnsi="Arial" w:cs="Arial"/>
        </w:rPr>
        <w:t>4</w:t>
      </w:r>
      <w:r w:rsidR="00D61F2A" w:rsidRPr="00572B4F">
        <w:rPr>
          <w:rFonts w:ascii="Arial" w:hAnsi="Arial" w:cs="Arial"/>
        </w:rPr>
        <w:t xml:space="preserve"> referenties);</w:t>
      </w:r>
    </w:p>
    <w:p w14:paraId="43AA357C" w14:textId="060B0F36" w:rsidR="00D61F2A" w:rsidRPr="00572B4F" w:rsidRDefault="00D61F2A" w:rsidP="000B34A5">
      <w:pPr>
        <w:pStyle w:val="Lijstalinea"/>
        <w:numPr>
          <w:ilvl w:val="0"/>
          <w:numId w:val="18"/>
        </w:numPr>
        <w:rPr>
          <w:rFonts w:ascii="Arial" w:hAnsi="Arial" w:cs="Arial"/>
        </w:rPr>
      </w:pPr>
      <w:r w:rsidRPr="00572B4F">
        <w:rPr>
          <w:rFonts w:ascii="Arial" w:hAnsi="Arial" w:cs="Arial"/>
        </w:rPr>
        <w:t xml:space="preserve">Inschrijver </w:t>
      </w:r>
      <w:r w:rsidR="00E240C1" w:rsidRPr="00572B4F">
        <w:rPr>
          <w:rFonts w:ascii="Arial" w:hAnsi="Arial" w:cs="Arial"/>
        </w:rPr>
        <w:t xml:space="preserve">moet </w:t>
      </w:r>
      <w:r w:rsidRPr="00572B4F">
        <w:rPr>
          <w:rFonts w:ascii="Arial" w:hAnsi="Arial" w:cs="Arial"/>
        </w:rPr>
        <w:t xml:space="preserve">kunnen </w:t>
      </w:r>
      <w:r w:rsidR="00E240C1" w:rsidRPr="00572B4F">
        <w:rPr>
          <w:rFonts w:ascii="Arial" w:hAnsi="Arial" w:cs="Arial"/>
        </w:rPr>
        <w:t>aan</w:t>
      </w:r>
      <w:r w:rsidRPr="00572B4F">
        <w:rPr>
          <w:rFonts w:ascii="Arial" w:hAnsi="Arial" w:cs="Arial"/>
        </w:rPr>
        <w:t xml:space="preserve">tonen </w:t>
      </w:r>
      <w:r w:rsidR="009234AF" w:rsidRPr="00572B4F">
        <w:rPr>
          <w:rFonts w:ascii="Arial" w:hAnsi="Arial" w:cs="Arial"/>
        </w:rPr>
        <w:t xml:space="preserve">dat deze referentieopdracht is/wordt uitgevoerd in de afgelopen drie jaren (te rekenen vanaf sluitingsdatum voor indiening </w:t>
      </w:r>
      <w:r w:rsidR="00304BE3" w:rsidRPr="00572B4F">
        <w:rPr>
          <w:rFonts w:ascii="Arial" w:hAnsi="Arial" w:cs="Arial"/>
        </w:rPr>
        <w:t xml:space="preserve">van de </w:t>
      </w:r>
      <w:r w:rsidR="009234AF" w:rsidRPr="00572B4F">
        <w:rPr>
          <w:rFonts w:ascii="Arial" w:hAnsi="Arial" w:cs="Arial"/>
        </w:rPr>
        <w:t>Inschrijving);</w:t>
      </w:r>
    </w:p>
    <w:p w14:paraId="7894ABCE" w14:textId="3A56187E" w:rsidR="0072264B" w:rsidRPr="00572B4F" w:rsidRDefault="002E5E14" w:rsidP="000B34A5">
      <w:pPr>
        <w:pStyle w:val="Lijstalinea"/>
        <w:numPr>
          <w:ilvl w:val="0"/>
          <w:numId w:val="18"/>
        </w:numPr>
        <w:rPr>
          <w:rFonts w:ascii="Arial" w:hAnsi="Arial" w:cs="Arial"/>
        </w:rPr>
      </w:pPr>
      <w:r w:rsidRPr="00572B4F">
        <w:rPr>
          <w:rFonts w:ascii="Arial" w:hAnsi="Arial" w:cs="Arial"/>
        </w:rPr>
        <w:t xml:space="preserve">Opdrachtgever behoudt zich het recht voor de opgave te controleren bij de opgegeven referentie. </w:t>
      </w:r>
      <w:r w:rsidR="00304BE3" w:rsidRPr="00572B4F">
        <w:rPr>
          <w:rFonts w:ascii="Arial" w:hAnsi="Arial" w:cs="Arial"/>
        </w:rPr>
        <w:t xml:space="preserve">Als </w:t>
      </w:r>
      <w:r w:rsidRPr="00572B4F">
        <w:rPr>
          <w:rFonts w:ascii="Arial" w:hAnsi="Arial" w:cs="Arial"/>
        </w:rPr>
        <w:t>uit deze controle wordt geconstateerd dat de opgave in deze bijlage afwijkt van hetgeen de referentiecontactpersonen melden</w:t>
      </w:r>
      <w:r w:rsidR="00604419" w:rsidRPr="00572B4F">
        <w:rPr>
          <w:rFonts w:ascii="Arial" w:hAnsi="Arial" w:cs="Arial"/>
        </w:rPr>
        <w:t>, kan Opdrachtgever alsnog besluiten tot diskwalificatie van deelname aan deze aanbesteding.</w:t>
      </w:r>
    </w:p>
    <w:p w14:paraId="338C5D14" w14:textId="77777777" w:rsidR="003D5597" w:rsidRPr="00572B4F" w:rsidRDefault="003D5597" w:rsidP="000B34A5">
      <w:pPr>
        <w:rPr>
          <w:rFonts w:ascii="Arial" w:hAnsi="Arial" w:cs="Arial"/>
        </w:rPr>
      </w:pPr>
    </w:p>
    <w:p w14:paraId="796F78A0" w14:textId="594BF516" w:rsidR="00010740" w:rsidRPr="00572B4F" w:rsidRDefault="007C5621" w:rsidP="000B34A5">
      <w:pPr>
        <w:rPr>
          <w:rFonts w:ascii="Arial" w:hAnsi="Arial" w:cs="Arial"/>
        </w:rPr>
      </w:pPr>
      <w:r w:rsidRPr="00572B4F">
        <w:rPr>
          <w:rFonts w:ascii="Arial" w:hAnsi="Arial" w:cs="Arial"/>
        </w:rPr>
        <w:lastRenderedPageBreak/>
        <w:t xml:space="preserve">De </w:t>
      </w:r>
      <w:r w:rsidR="000047A1" w:rsidRPr="00572B4F">
        <w:rPr>
          <w:rFonts w:ascii="Arial" w:hAnsi="Arial" w:cs="Arial"/>
        </w:rPr>
        <w:t xml:space="preserve">rechtsgeldige </w:t>
      </w:r>
      <w:r w:rsidRPr="00572B4F">
        <w:rPr>
          <w:rFonts w:ascii="Arial" w:hAnsi="Arial" w:cs="Arial"/>
        </w:rPr>
        <w:t>ondertekening van het UEA wordt door de Aanbestedende dienst gezien als rechtsgeldige ondertekening van dit document</w:t>
      </w:r>
      <w:r w:rsidR="003369A6" w:rsidRPr="00572B4F">
        <w:rPr>
          <w:rFonts w:ascii="Arial" w:hAnsi="Arial" w:cs="Arial"/>
        </w:rPr>
        <w:t>.</w:t>
      </w:r>
    </w:p>
    <w:p w14:paraId="167DA7EA" w14:textId="77777777" w:rsidR="00B642A5" w:rsidRPr="00572B4F" w:rsidRDefault="00B642A5" w:rsidP="000B34A5">
      <w:pPr>
        <w:spacing w:line="240" w:lineRule="auto"/>
        <w:rPr>
          <w:rFonts w:ascii="Arial" w:hAnsi="Arial" w:cs="Arial"/>
          <w:i/>
          <w:iCs/>
          <w:highlight w:val="yellow"/>
        </w:rPr>
      </w:pPr>
      <w:r w:rsidRPr="00572B4F">
        <w:rPr>
          <w:rFonts w:ascii="Arial" w:hAnsi="Arial" w:cs="Arial"/>
          <w:i/>
          <w:iCs/>
          <w:highlight w:val="yellow"/>
        </w:rP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5097"/>
      </w:tblGrid>
      <w:tr w:rsidR="00C717CE" w:rsidRPr="00572B4F" w14:paraId="363F6B00" w14:textId="77777777" w:rsidTr="00E62771">
        <w:tc>
          <w:tcPr>
            <w:tcW w:w="9628" w:type="dxa"/>
            <w:gridSpan w:val="2"/>
            <w:shd w:val="clear" w:color="auto" w:fill="0076A8"/>
          </w:tcPr>
          <w:p w14:paraId="53CE8E8C" w14:textId="01C04096" w:rsidR="00C717CE" w:rsidRPr="00572B4F" w:rsidRDefault="00C717CE" w:rsidP="000B34A5">
            <w:pPr>
              <w:rPr>
                <w:rFonts w:ascii="Arial" w:hAnsi="Arial" w:cs="Arial"/>
                <w:b/>
                <w:bCs/>
                <w:color w:val="FFFFFF" w:themeColor="background1"/>
                <w:highlight w:val="lightGray"/>
              </w:rPr>
            </w:pPr>
            <w:r w:rsidRPr="00572B4F">
              <w:rPr>
                <w:rFonts w:ascii="Arial" w:hAnsi="Arial" w:cs="Arial"/>
                <w:b/>
                <w:bCs/>
                <w:color w:val="FFFFFF" w:themeColor="background1"/>
              </w:rPr>
              <w:lastRenderedPageBreak/>
              <w:t xml:space="preserve">Kerncompetentie 1: </w:t>
            </w:r>
          </w:p>
        </w:tc>
      </w:tr>
      <w:tr w:rsidR="00721E41" w:rsidRPr="00572B4F" w14:paraId="538069E8" w14:textId="77777777" w:rsidTr="00B642A5">
        <w:tc>
          <w:tcPr>
            <w:tcW w:w="9628" w:type="dxa"/>
            <w:gridSpan w:val="2"/>
            <w:shd w:val="clear" w:color="auto" w:fill="0076A8"/>
          </w:tcPr>
          <w:p w14:paraId="130C21FC" w14:textId="68DC7716" w:rsidR="00721E41" w:rsidRPr="00572B4F" w:rsidRDefault="00721E41" w:rsidP="000B34A5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572B4F">
              <w:rPr>
                <w:rFonts w:ascii="Arial" w:hAnsi="Arial" w:cs="Arial"/>
                <w:b/>
                <w:bCs/>
                <w:color w:val="FFFFFF" w:themeColor="background1"/>
              </w:rPr>
              <w:t>Gegevens referent</w:t>
            </w:r>
          </w:p>
        </w:tc>
      </w:tr>
      <w:tr w:rsidR="0072264B" w:rsidRPr="00572B4F" w14:paraId="7E07E457" w14:textId="77777777" w:rsidTr="00010740">
        <w:tc>
          <w:tcPr>
            <w:tcW w:w="4531" w:type="dxa"/>
            <w:shd w:val="clear" w:color="auto" w:fill="C9E8FB"/>
          </w:tcPr>
          <w:p w14:paraId="006BCD51" w14:textId="58748087" w:rsidR="0072264B" w:rsidRPr="00572B4F" w:rsidRDefault="00721E41" w:rsidP="000B34A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Naam organisatie (referent)</w:t>
            </w:r>
          </w:p>
        </w:tc>
        <w:tc>
          <w:tcPr>
            <w:tcW w:w="5097" w:type="dxa"/>
          </w:tcPr>
          <w:p w14:paraId="42B03C58" w14:textId="77777777" w:rsidR="0072264B" w:rsidRPr="00572B4F" w:rsidRDefault="0072264B" w:rsidP="000B34A5">
            <w:pPr>
              <w:rPr>
                <w:rFonts w:ascii="Arial" w:hAnsi="Arial" w:cs="Arial"/>
              </w:rPr>
            </w:pPr>
          </w:p>
        </w:tc>
      </w:tr>
      <w:tr w:rsidR="0072264B" w:rsidRPr="00572B4F" w14:paraId="40E8111F" w14:textId="77777777" w:rsidTr="00010740">
        <w:tc>
          <w:tcPr>
            <w:tcW w:w="4531" w:type="dxa"/>
            <w:shd w:val="clear" w:color="auto" w:fill="C9E8FB"/>
          </w:tcPr>
          <w:p w14:paraId="0FCFEA40" w14:textId="1B3D054D" w:rsidR="0072264B" w:rsidRPr="00572B4F" w:rsidRDefault="00721E41" w:rsidP="000B34A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Vestigingsplaats</w:t>
            </w:r>
          </w:p>
        </w:tc>
        <w:tc>
          <w:tcPr>
            <w:tcW w:w="5097" w:type="dxa"/>
          </w:tcPr>
          <w:p w14:paraId="365A4A7B" w14:textId="77777777" w:rsidR="0072264B" w:rsidRPr="00572B4F" w:rsidRDefault="0072264B" w:rsidP="000B34A5">
            <w:pPr>
              <w:rPr>
                <w:rFonts w:ascii="Arial" w:hAnsi="Arial" w:cs="Arial"/>
              </w:rPr>
            </w:pPr>
          </w:p>
        </w:tc>
      </w:tr>
      <w:tr w:rsidR="0072264B" w:rsidRPr="00572B4F" w14:paraId="72528B7A" w14:textId="77777777" w:rsidTr="00010740">
        <w:tc>
          <w:tcPr>
            <w:tcW w:w="4531" w:type="dxa"/>
            <w:shd w:val="clear" w:color="auto" w:fill="C9E8FB"/>
          </w:tcPr>
          <w:p w14:paraId="21E5B432" w14:textId="598AE011" w:rsidR="0072264B" w:rsidRPr="00572B4F" w:rsidRDefault="00721E41" w:rsidP="000B34A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Naam contactpersoon bij referent</w:t>
            </w:r>
          </w:p>
        </w:tc>
        <w:tc>
          <w:tcPr>
            <w:tcW w:w="5097" w:type="dxa"/>
          </w:tcPr>
          <w:p w14:paraId="043EA527" w14:textId="77777777" w:rsidR="0072264B" w:rsidRPr="00572B4F" w:rsidRDefault="0072264B" w:rsidP="000B34A5">
            <w:pPr>
              <w:rPr>
                <w:rFonts w:ascii="Arial" w:hAnsi="Arial" w:cs="Arial"/>
              </w:rPr>
            </w:pPr>
          </w:p>
        </w:tc>
      </w:tr>
      <w:tr w:rsidR="0072264B" w:rsidRPr="00572B4F" w14:paraId="082F9AF9" w14:textId="77777777" w:rsidTr="00010740">
        <w:tc>
          <w:tcPr>
            <w:tcW w:w="4531" w:type="dxa"/>
            <w:shd w:val="clear" w:color="auto" w:fill="C9E8FB"/>
          </w:tcPr>
          <w:p w14:paraId="63BDBE01" w14:textId="275E9C7A" w:rsidR="0072264B" w:rsidRPr="00572B4F" w:rsidRDefault="00021730" w:rsidP="000B34A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Telefoonnummer contactpersoon</w:t>
            </w:r>
          </w:p>
        </w:tc>
        <w:tc>
          <w:tcPr>
            <w:tcW w:w="5097" w:type="dxa"/>
          </w:tcPr>
          <w:p w14:paraId="012F21C8" w14:textId="77777777" w:rsidR="0072264B" w:rsidRPr="00572B4F" w:rsidRDefault="0072264B" w:rsidP="000B34A5">
            <w:pPr>
              <w:rPr>
                <w:rFonts w:ascii="Arial" w:hAnsi="Arial" w:cs="Arial"/>
              </w:rPr>
            </w:pPr>
          </w:p>
        </w:tc>
      </w:tr>
      <w:tr w:rsidR="0072264B" w:rsidRPr="00572B4F" w14:paraId="4CA61F17" w14:textId="77777777" w:rsidTr="00010740">
        <w:tc>
          <w:tcPr>
            <w:tcW w:w="4531" w:type="dxa"/>
            <w:shd w:val="clear" w:color="auto" w:fill="C9E8FB"/>
          </w:tcPr>
          <w:p w14:paraId="25590778" w14:textId="483FA594" w:rsidR="0072264B" w:rsidRPr="00572B4F" w:rsidRDefault="00021730" w:rsidP="000B34A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E-mailadres contactpersoon</w:t>
            </w:r>
          </w:p>
        </w:tc>
        <w:tc>
          <w:tcPr>
            <w:tcW w:w="5097" w:type="dxa"/>
          </w:tcPr>
          <w:p w14:paraId="638050BC" w14:textId="77777777" w:rsidR="0072264B" w:rsidRPr="00572B4F" w:rsidRDefault="0072264B" w:rsidP="000B34A5">
            <w:pPr>
              <w:rPr>
                <w:rFonts w:ascii="Arial" w:hAnsi="Arial" w:cs="Arial"/>
              </w:rPr>
            </w:pPr>
          </w:p>
        </w:tc>
      </w:tr>
      <w:tr w:rsidR="00B642A5" w:rsidRPr="00572B4F" w14:paraId="7AD2A775" w14:textId="77777777" w:rsidTr="00B642A5">
        <w:tc>
          <w:tcPr>
            <w:tcW w:w="9628" w:type="dxa"/>
            <w:gridSpan w:val="2"/>
            <w:shd w:val="clear" w:color="auto" w:fill="0076A8"/>
          </w:tcPr>
          <w:p w14:paraId="4F90A339" w14:textId="413F9BC3" w:rsidR="00B642A5" w:rsidRPr="00572B4F" w:rsidRDefault="00B642A5" w:rsidP="000B34A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  <w:b/>
                <w:bCs/>
                <w:color w:val="FFFFFF" w:themeColor="background1"/>
              </w:rPr>
              <w:t>Gegevens referentieopdracht</w:t>
            </w:r>
          </w:p>
        </w:tc>
      </w:tr>
      <w:tr w:rsidR="0072264B" w:rsidRPr="00572B4F" w14:paraId="7DB3C791" w14:textId="77777777" w:rsidTr="00010740">
        <w:tc>
          <w:tcPr>
            <w:tcW w:w="4531" w:type="dxa"/>
            <w:shd w:val="clear" w:color="auto" w:fill="C9E8FB"/>
          </w:tcPr>
          <w:p w14:paraId="5AFBF403" w14:textId="77777777" w:rsidR="0072264B" w:rsidRPr="00572B4F" w:rsidRDefault="00021730" w:rsidP="00592963">
            <w:pPr>
              <w:spacing w:line="276" w:lineRule="auto"/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Mijlpalen van referentieopdracht:</w:t>
            </w:r>
          </w:p>
          <w:p w14:paraId="7DAB9E88" w14:textId="77777777" w:rsidR="00021730" w:rsidRPr="00572B4F" w:rsidRDefault="00021730" w:rsidP="00592963">
            <w:pPr>
              <w:pStyle w:val="Lijstalinea"/>
              <w:numPr>
                <w:ilvl w:val="0"/>
                <w:numId w:val="19"/>
              </w:numPr>
              <w:spacing w:line="276" w:lineRule="auto"/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Datum Opdrachtverlening c.q. ondertekening overeenkomst;</w:t>
            </w:r>
          </w:p>
          <w:p w14:paraId="38C5946B" w14:textId="77777777" w:rsidR="00B642A5" w:rsidRPr="00572B4F" w:rsidRDefault="00021730" w:rsidP="00592963">
            <w:pPr>
              <w:pStyle w:val="Lijstalinea"/>
              <w:numPr>
                <w:ilvl w:val="0"/>
                <w:numId w:val="19"/>
              </w:numPr>
              <w:spacing w:line="276" w:lineRule="auto"/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 xml:space="preserve">Datum </w:t>
            </w:r>
            <w:r w:rsidR="00B642A5" w:rsidRPr="00572B4F">
              <w:rPr>
                <w:rFonts w:ascii="Arial" w:hAnsi="Arial" w:cs="Arial"/>
              </w:rPr>
              <w:t>start uitvoering werkzaamheden;</w:t>
            </w:r>
          </w:p>
          <w:p w14:paraId="45EBBB35" w14:textId="506743E2" w:rsidR="00B642A5" w:rsidRPr="00572B4F" w:rsidRDefault="00B642A5" w:rsidP="00592963">
            <w:pPr>
              <w:pStyle w:val="Lijstalinea"/>
              <w:numPr>
                <w:ilvl w:val="0"/>
                <w:numId w:val="19"/>
              </w:numPr>
              <w:spacing w:line="276" w:lineRule="auto"/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Datum einde opdracht.</w:t>
            </w:r>
          </w:p>
        </w:tc>
        <w:tc>
          <w:tcPr>
            <w:tcW w:w="5097" w:type="dxa"/>
          </w:tcPr>
          <w:p w14:paraId="7F79C627" w14:textId="77777777" w:rsidR="0072264B" w:rsidRPr="00572B4F" w:rsidRDefault="0072264B" w:rsidP="000B34A5">
            <w:pPr>
              <w:rPr>
                <w:rFonts w:ascii="Arial" w:hAnsi="Arial" w:cs="Arial"/>
              </w:rPr>
            </w:pPr>
          </w:p>
        </w:tc>
      </w:tr>
      <w:tr w:rsidR="0072264B" w:rsidRPr="00572B4F" w14:paraId="34A235EC" w14:textId="77777777" w:rsidTr="00010740">
        <w:tc>
          <w:tcPr>
            <w:tcW w:w="4531" w:type="dxa"/>
            <w:shd w:val="clear" w:color="auto" w:fill="C9E8FB"/>
          </w:tcPr>
          <w:p w14:paraId="5505A089" w14:textId="29576A9B" w:rsidR="0072264B" w:rsidRPr="00572B4F" w:rsidRDefault="00B642A5" w:rsidP="000B34A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Omschrijving van de referentieopdracht (maximaal 1 A4)</w:t>
            </w:r>
          </w:p>
        </w:tc>
        <w:tc>
          <w:tcPr>
            <w:tcW w:w="5097" w:type="dxa"/>
          </w:tcPr>
          <w:p w14:paraId="53EC8B20" w14:textId="77777777" w:rsidR="0072264B" w:rsidRPr="00572B4F" w:rsidRDefault="0072264B" w:rsidP="000B34A5">
            <w:pPr>
              <w:rPr>
                <w:rFonts w:ascii="Arial" w:hAnsi="Arial" w:cs="Arial"/>
              </w:rPr>
            </w:pPr>
          </w:p>
        </w:tc>
      </w:tr>
      <w:tr w:rsidR="0072264B" w:rsidRPr="00572B4F" w14:paraId="0F340060" w14:textId="77777777" w:rsidTr="00010740">
        <w:tc>
          <w:tcPr>
            <w:tcW w:w="4531" w:type="dxa"/>
            <w:shd w:val="clear" w:color="auto" w:fill="C9E8FB"/>
          </w:tcPr>
          <w:p w14:paraId="2C5EE92C" w14:textId="4ED33057" w:rsidR="0072264B" w:rsidRPr="00572B4F" w:rsidRDefault="00B642A5" w:rsidP="000B34A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Referentieopdracht 100% zelfstandig uitgevoerd</w:t>
            </w:r>
          </w:p>
        </w:tc>
        <w:tc>
          <w:tcPr>
            <w:tcW w:w="5097" w:type="dxa"/>
          </w:tcPr>
          <w:p w14:paraId="36F4F11F" w14:textId="77777777" w:rsidR="0072264B" w:rsidRPr="00572B4F" w:rsidRDefault="008F7ACD" w:rsidP="000B34A5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81177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2A5" w:rsidRPr="00572B4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642A5" w:rsidRPr="00572B4F">
              <w:rPr>
                <w:rFonts w:ascii="Arial" w:hAnsi="Arial" w:cs="Arial"/>
              </w:rPr>
              <w:t xml:space="preserve"> Ja</w:t>
            </w:r>
          </w:p>
          <w:p w14:paraId="5023F9D3" w14:textId="6719B7C0" w:rsidR="00B642A5" w:rsidRPr="00572B4F" w:rsidRDefault="008F7ACD" w:rsidP="000B34A5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69313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2A5" w:rsidRPr="00572B4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642A5" w:rsidRPr="00572B4F">
              <w:rPr>
                <w:rFonts w:ascii="Arial" w:hAnsi="Arial" w:cs="Arial"/>
              </w:rPr>
              <w:t xml:space="preserve"> Nee (licht toe wie wat heeft uitgevoerd)</w:t>
            </w:r>
          </w:p>
        </w:tc>
      </w:tr>
      <w:tr w:rsidR="0072264B" w:rsidRPr="00572B4F" w14:paraId="41253714" w14:textId="77777777" w:rsidTr="00010740">
        <w:tc>
          <w:tcPr>
            <w:tcW w:w="4531" w:type="dxa"/>
            <w:shd w:val="clear" w:color="auto" w:fill="C9E8FB"/>
          </w:tcPr>
          <w:p w14:paraId="19B44229" w14:textId="69973644" w:rsidR="0072264B" w:rsidRPr="00572B4F" w:rsidRDefault="00B642A5" w:rsidP="000B34A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Omzet in euro’s van referentieopdracht</w:t>
            </w:r>
          </w:p>
        </w:tc>
        <w:tc>
          <w:tcPr>
            <w:tcW w:w="5097" w:type="dxa"/>
          </w:tcPr>
          <w:p w14:paraId="335AE58E" w14:textId="77777777" w:rsidR="0072264B" w:rsidRPr="00572B4F" w:rsidRDefault="0072264B" w:rsidP="000B34A5">
            <w:pPr>
              <w:rPr>
                <w:rFonts w:ascii="Arial" w:hAnsi="Arial" w:cs="Arial"/>
              </w:rPr>
            </w:pPr>
          </w:p>
        </w:tc>
      </w:tr>
      <w:tr w:rsidR="0072264B" w:rsidRPr="00572B4F" w14:paraId="0EBCCAF0" w14:textId="77777777" w:rsidTr="00010740">
        <w:tc>
          <w:tcPr>
            <w:tcW w:w="4531" w:type="dxa"/>
            <w:shd w:val="clear" w:color="auto" w:fill="C9E8FB"/>
          </w:tcPr>
          <w:p w14:paraId="1C55A5B9" w14:textId="6D83D95B" w:rsidR="0072264B" w:rsidRPr="00572B4F" w:rsidRDefault="00B642A5" w:rsidP="000B34A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Bijzonderheden</w:t>
            </w:r>
          </w:p>
        </w:tc>
        <w:tc>
          <w:tcPr>
            <w:tcW w:w="5097" w:type="dxa"/>
          </w:tcPr>
          <w:p w14:paraId="1CC36315" w14:textId="77777777" w:rsidR="0072264B" w:rsidRPr="00572B4F" w:rsidRDefault="0072264B" w:rsidP="000B34A5">
            <w:pPr>
              <w:rPr>
                <w:rFonts w:ascii="Arial" w:hAnsi="Arial" w:cs="Arial"/>
              </w:rPr>
            </w:pPr>
          </w:p>
        </w:tc>
      </w:tr>
    </w:tbl>
    <w:p w14:paraId="1F0AF241" w14:textId="77777777" w:rsidR="00B642A5" w:rsidRPr="00572B4F" w:rsidRDefault="00B642A5" w:rsidP="000B34A5">
      <w:pPr>
        <w:rPr>
          <w:rFonts w:ascii="Arial" w:hAnsi="Arial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5097"/>
      </w:tblGrid>
      <w:tr w:rsidR="004C1BC7" w:rsidRPr="00572B4F" w14:paraId="5ED6FB29" w14:textId="77777777" w:rsidTr="004A1B45">
        <w:tc>
          <w:tcPr>
            <w:tcW w:w="9628" w:type="dxa"/>
            <w:gridSpan w:val="2"/>
            <w:shd w:val="clear" w:color="auto" w:fill="0076A8"/>
          </w:tcPr>
          <w:p w14:paraId="5FB93299" w14:textId="2BC520D7" w:rsidR="004C1BC7" w:rsidRPr="00572B4F" w:rsidRDefault="004C1BC7" w:rsidP="004A1B45">
            <w:pPr>
              <w:rPr>
                <w:rFonts w:ascii="Arial" w:hAnsi="Arial" w:cs="Arial"/>
                <w:b/>
                <w:bCs/>
                <w:color w:val="FFFFFF" w:themeColor="background1"/>
                <w:highlight w:val="lightGray"/>
              </w:rPr>
            </w:pPr>
            <w:r w:rsidRPr="00572B4F">
              <w:rPr>
                <w:rFonts w:ascii="Arial" w:hAnsi="Arial" w:cs="Arial"/>
                <w:b/>
                <w:bCs/>
                <w:color w:val="FFFFFF" w:themeColor="background1"/>
              </w:rPr>
              <w:t xml:space="preserve">Kerncompetentie </w:t>
            </w:r>
            <w:r w:rsidRPr="00572B4F">
              <w:rPr>
                <w:rFonts w:ascii="Arial" w:hAnsi="Arial" w:cs="Arial"/>
                <w:b/>
                <w:bCs/>
                <w:color w:val="FFFFFF" w:themeColor="background1"/>
              </w:rPr>
              <w:t>2</w:t>
            </w:r>
            <w:r w:rsidRPr="00572B4F">
              <w:rPr>
                <w:rFonts w:ascii="Arial" w:hAnsi="Arial" w:cs="Arial"/>
                <w:b/>
                <w:bCs/>
                <w:color w:val="FFFFFF" w:themeColor="background1"/>
              </w:rPr>
              <w:t xml:space="preserve">: </w:t>
            </w:r>
          </w:p>
        </w:tc>
      </w:tr>
      <w:tr w:rsidR="004C1BC7" w:rsidRPr="00572B4F" w14:paraId="382A9C75" w14:textId="77777777" w:rsidTr="004A1B45">
        <w:tc>
          <w:tcPr>
            <w:tcW w:w="9628" w:type="dxa"/>
            <w:gridSpan w:val="2"/>
            <w:shd w:val="clear" w:color="auto" w:fill="0076A8"/>
          </w:tcPr>
          <w:p w14:paraId="786E3D17" w14:textId="77777777" w:rsidR="004C1BC7" w:rsidRPr="00572B4F" w:rsidRDefault="004C1BC7" w:rsidP="004A1B45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572B4F">
              <w:rPr>
                <w:rFonts w:ascii="Arial" w:hAnsi="Arial" w:cs="Arial"/>
                <w:b/>
                <w:bCs/>
                <w:color w:val="FFFFFF" w:themeColor="background1"/>
              </w:rPr>
              <w:t>Gegevens referent</w:t>
            </w:r>
          </w:p>
        </w:tc>
      </w:tr>
      <w:tr w:rsidR="004C1BC7" w:rsidRPr="00572B4F" w14:paraId="394129B8" w14:textId="77777777" w:rsidTr="004A1B45">
        <w:tc>
          <w:tcPr>
            <w:tcW w:w="4531" w:type="dxa"/>
            <w:shd w:val="clear" w:color="auto" w:fill="C9E8FB"/>
          </w:tcPr>
          <w:p w14:paraId="55C10D25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Naam organisatie (referent)</w:t>
            </w:r>
          </w:p>
        </w:tc>
        <w:tc>
          <w:tcPr>
            <w:tcW w:w="5097" w:type="dxa"/>
          </w:tcPr>
          <w:p w14:paraId="6A2219B5" w14:textId="77777777" w:rsidR="004C1BC7" w:rsidRPr="00572B4F" w:rsidRDefault="004C1BC7" w:rsidP="004A1B45">
            <w:pPr>
              <w:rPr>
                <w:rFonts w:ascii="Arial" w:hAnsi="Arial" w:cs="Arial"/>
              </w:rPr>
            </w:pPr>
          </w:p>
        </w:tc>
      </w:tr>
      <w:tr w:rsidR="004C1BC7" w:rsidRPr="00572B4F" w14:paraId="190AADF9" w14:textId="77777777" w:rsidTr="004A1B45">
        <w:tc>
          <w:tcPr>
            <w:tcW w:w="4531" w:type="dxa"/>
            <w:shd w:val="clear" w:color="auto" w:fill="C9E8FB"/>
          </w:tcPr>
          <w:p w14:paraId="13EA4014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Vestigingsplaats</w:t>
            </w:r>
          </w:p>
        </w:tc>
        <w:tc>
          <w:tcPr>
            <w:tcW w:w="5097" w:type="dxa"/>
          </w:tcPr>
          <w:p w14:paraId="1CA8F6A4" w14:textId="77777777" w:rsidR="004C1BC7" w:rsidRPr="00572B4F" w:rsidRDefault="004C1BC7" w:rsidP="004A1B45">
            <w:pPr>
              <w:rPr>
                <w:rFonts w:ascii="Arial" w:hAnsi="Arial" w:cs="Arial"/>
              </w:rPr>
            </w:pPr>
          </w:p>
        </w:tc>
      </w:tr>
      <w:tr w:rsidR="004C1BC7" w:rsidRPr="00572B4F" w14:paraId="5F58AD00" w14:textId="77777777" w:rsidTr="004A1B45">
        <w:tc>
          <w:tcPr>
            <w:tcW w:w="4531" w:type="dxa"/>
            <w:shd w:val="clear" w:color="auto" w:fill="C9E8FB"/>
          </w:tcPr>
          <w:p w14:paraId="49C0EC5E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Naam contactpersoon bij referent</w:t>
            </w:r>
          </w:p>
        </w:tc>
        <w:tc>
          <w:tcPr>
            <w:tcW w:w="5097" w:type="dxa"/>
          </w:tcPr>
          <w:p w14:paraId="0938B3DC" w14:textId="77777777" w:rsidR="004C1BC7" w:rsidRPr="00572B4F" w:rsidRDefault="004C1BC7" w:rsidP="004A1B45">
            <w:pPr>
              <w:rPr>
                <w:rFonts w:ascii="Arial" w:hAnsi="Arial" w:cs="Arial"/>
              </w:rPr>
            </w:pPr>
          </w:p>
        </w:tc>
      </w:tr>
      <w:tr w:rsidR="004C1BC7" w:rsidRPr="00572B4F" w14:paraId="62E3D8FE" w14:textId="77777777" w:rsidTr="004A1B45">
        <w:tc>
          <w:tcPr>
            <w:tcW w:w="4531" w:type="dxa"/>
            <w:shd w:val="clear" w:color="auto" w:fill="C9E8FB"/>
          </w:tcPr>
          <w:p w14:paraId="67F1CE09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Telefoonnummer contactpersoon</w:t>
            </w:r>
          </w:p>
        </w:tc>
        <w:tc>
          <w:tcPr>
            <w:tcW w:w="5097" w:type="dxa"/>
          </w:tcPr>
          <w:p w14:paraId="427A24D5" w14:textId="77777777" w:rsidR="004C1BC7" w:rsidRPr="00572B4F" w:rsidRDefault="004C1BC7" w:rsidP="004A1B45">
            <w:pPr>
              <w:rPr>
                <w:rFonts w:ascii="Arial" w:hAnsi="Arial" w:cs="Arial"/>
              </w:rPr>
            </w:pPr>
          </w:p>
        </w:tc>
      </w:tr>
      <w:tr w:rsidR="004C1BC7" w:rsidRPr="00572B4F" w14:paraId="65974915" w14:textId="77777777" w:rsidTr="004A1B45">
        <w:tc>
          <w:tcPr>
            <w:tcW w:w="4531" w:type="dxa"/>
            <w:shd w:val="clear" w:color="auto" w:fill="C9E8FB"/>
          </w:tcPr>
          <w:p w14:paraId="5A086B67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E-mailadres contactpersoon</w:t>
            </w:r>
          </w:p>
        </w:tc>
        <w:tc>
          <w:tcPr>
            <w:tcW w:w="5097" w:type="dxa"/>
          </w:tcPr>
          <w:p w14:paraId="100D342D" w14:textId="77777777" w:rsidR="004C1BC7" w:rsidRPr="00572B4F" w:rsidRDefault="004C1BC7" w:rsidP="004A1B45">
            <w:pPr>
              <w:rPr>
                <w:rFonts w:ascii="Arial" w:hAnsi="Arial" w:cs="Arial"/>
              </w:rPr>
            </w:pPr>
          </w:p>
        </w:tc>
      </w:tr>
      <w:tr w:rsidR="004C1BC7" w:rsidRPr="00572B4F" w14:paraId="40AE6521" w14:textId="77777777" w:rsidTr="004A1B45">
        <w:tc>
          <w:tcPr>
            <w:tcW w:w="9628" w:type="dxa"/>
            <w:gridSpan w:val="2"/>
            <w:shd w:val="clear" w:color="auto" w:fill="0076A8"/>
          </w:tcPr>
          <w:p w14:paraId="77DBA74E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  <w:b/>
                <w:bCs/>
                <w:color w:val="FFFFFF" w:themeColor="background1"/>
              </w:rPr>
              <w:t>Gegevens referentieopdracht</w:t>
            </w:r>
          </w:p>
        </w:tc>
      </w:tr>
      <w:tr w:rsidR="004C1BC7" w:rsidRPr="00572B4F" w14:paraId="759179B1" w14:textId="77777777" w:rsidTr="004A1B45">
        <w:tc>
          <w:tcPr>
            <w:tcW w:w="4531" w:type="dxa"/>
            <w:shd w:val="clear" w:color="auto" w:fill="C9E8FB"/>
          </w:tcPr>
          <w:p w14:paraId="7D6A7E53" w14:textId="77777777" w:rsidR="004C1BC7" w:rsidRPr="00572B4F" w:rsidRDefault="004C1BC7" w:rsidP="004A1B45">
            <w:pPr>
              <w:spacing w:line="276" w:lineRule="auto"/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Mijlpalen van referentieopdracht:</w:t>
            </w:r>
          </w:p>
          <w:p w14:paraId="797D2019" w14:textId="77777777" w:rsidR="004C1BC7" w:rsidRPr="00572B4F" w:rsidRDefault="004C1BC7" w:rsidP="004A1B45">
            <w:pPr>
              <w:pStyle w:val="Lijstalinea"/>
              <w:numPr>
                <w:ilvl w:val="0"/>
                <w:numId w:val="19"/>
              </w:numPr>
              <w:spacing w:line="276" w:lineRule="auto"/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Datum Opdrachtverlening c.q. ondertekening overeenkomst;</w:t>
            </w:r>
          </w:p>
          <w:p w14:paraId="5045594A" w14:textId="77777777" w:rsidR="004C1BC7" w:rsidRPr="00572B4F" w:rsidRDefault="004C1BC7" w:rsidP="004A1B45">
            <w:pPr>
              <w:pStyle w:val="Lijstalinea"/>
              <w:numPr>
                <w:ilvl w:val="0"/>
                <w:numId w:val="19"/>
              </w:numPr>
              <w:spacing w:line="276" w:lineRule="auto"/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Datum start uitvoering werkzaamheden;</w:t>
            </w:r>
          </w:p>
          <w:p w14:paraId="0F7F4F9E" w14:textId="77777777" w:rsidR="004C1BC7" w:rsidRPr="00572B4F" w:rsidRDefault="004C1BC7" w:rsidP="004A1B45">
            <w:pPr>
              <w:pStyle w:val="Lijstalinea"/>
              <w:numPr>
                <w:ilvl w:val="0"/>
                <w:numId w:val="19"/>
              </w:numPr>
              <w:spacing w:line="276" w:lineRule="auto"/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Datum einde opdracht.</w:t>
            </w:r>
          </w:p>
        </w:tc>
        <w:tc>
          <w:tcPr>
            <w:tcW w:w="5097" w:type="dxa"/>
          </w:tcPr>
          <w:p w14:paraId="221E0ACF" w14:textId="77777777" w:rsidR="004C1BC7" w:rsidRPr="00572B4F" w:rsidRDefault="004C1BC7" w:rsidP="004A1B45">
            <w:pPr>
              <w:rPr>
                <w:rFonts w:ascii="Arial" w:hAnsi="Arial" w:cs="Arial"/>
              </w:rPr>
            </w:pPr>
          </w:p>
        </w:tc>
      </w:tr>
      <w:tr w:rsidR="004C1BC7" w:rsidRPr="00572B4F" w14:paraId="5EDBDCEC" w14:textId="77777777" w:rsidTr="004A1B45">
        <w:tc>
          <w:tcPr>
            <w:tcW w:w="4531" w:type="dxa"/>
            <w:shd w:val="clear" w:color="auto" w:fill="C9E8FB"/>
          </w:tcPr>
          <w:p w14:paraId="68F67AFA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Omschrijving van de referentieopdracht (maximaal 1 A4)</w:t>
            </w:r>
          </w:p>
        </w:tc>
        <w:tc>
          <w:tcPr>
            <w:tcW w:w="5097" w:type="dxa"/>
          </w:tcPr>
          <w:p w14:paraId="52D8B671" w14:textId="77777777" w:rsidR="004C1BC7" w:rsidRPr="00572B4F" w:rsidRDefault="004C1BC7" w:rsidP="004A1B45">
            <w:pPr>
              <w:rPr>
                <w:rFonts w:ascii="Arial" w:hAnsi="Arial" w:cs="Arial"/>
              </w:rPr>
            </w:pPr>
          </w:p>
        </w:tc>
      </w:tr>
      <w:tr w:rsidR="004C1BC7" w:rsidRPr="00572B4F" w14:paraId="48B1A6C3" w14:textId="77777777" w:rsidTr="004A1B45">
        <w:tc>
          <w:tcPr>
            <w:tcW w:w="4531" w:type="dxa"/>
            <w:shd w:val="clear" w:color="auto" w:fill="C9E8FB"/>
          </w:tcPr>
          <w:p w14:paraId="33B73BB4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Referentieopdracht 100% zelfstandig uitgevoerd</w:t>
            </w:r>
          </w:p>
        </w:tc>
        <w:tc>
          <w:tcPr>
            <w:tcW w:w="5097" w:type="dxa"/>
          </w:tcPr>
          <w:p w14:paraId="177A266F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330491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72B4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572B4F">
              <w:rPr>
                <w:rFonts w:ascii="Arial" w:hAnsi="Arial" w:cs="Arial"/>
              </w:rPr>
              <w:t xml:space="preserve"> Ja</w:t>
            </w:r>
          </w:p>
          <w:p w14:paraId="44213316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131854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72B4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572B4F">
              <w:rPr>
                <w:rFonts w:ascii="Arial" w:hAnsi="Arial" w:cs="Arial"/>
              </w:rPr>
              <w:t xml:space="preserve"> Nee (licht toe wie wat heeft uitgevoerd)</w:t>
            </w:r>
          </w:p>
        </w:tc>
      </w:tr>
      <w:tr w:rsidR="004C1BC7" w:rsidRPr="00572B4F" w14:paraId="7515A355" w14:textId="77777777" w:rsidTr="004A1B45">
        <w:tc>
          <w:tcPr>
            <w:tcW w:w="4531" w:type="dxa"/>
            <w:shd w:val="clear" w:color="auto" w:fill="C9E8FB"/>
          </w:tcPr>
          <w:p w14:paraId="62576386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Omzet in euro’s van referentieopdracht</w:t>
            </w:r>
          </w:p>
        </w:tc>
        <w:tc>
          <w:tcPr>
            <w:tcW w:w="5097" w:type="dxa"/>
          </w:tcPr>
          <w:p w14:paraId="4D91FFF8" w14:textId="77777777" w:rsidR="004C1BC7" w:rsidRPr="00572B4F" w:rsidRDefault="004C1BC7" w:rsidP="004A1B45">
            <w:pPr>
              <w:rPr>
                <w:rFonts w:ascii="Arial" w:hAnsi="Arial" w:cs="Arial"/>
              </w:rPr>
            </w:pPr>
          </w:p>
        </w:tc>
      </w:tr>
      <w:tr w:rsidR="004C1BC7" w:rsidRPr="00572B4F" w14:paraId="36B7EC47" w14:textId="77777777" w:rsidTr="004A1B45">
        <w:tc>
          <w:tcPr>
            <w:tcW w:w="4531" w:type="dxa"/>
            <w:shd w:val="clear" w:color="auto" w:fill="C9E8FB"/>
          </w:tcPr>
          <w:p w14:paraId="5A27F6B4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Bijzonderheden</w:t>
            </w:r>
          </w:p>
        </w:tc>
        <w:tc>
          <w:tcPr>
            <w:tcW w:w="5097" w:type="dxa"/>
          </w:tcPr>
          <w:p w14:paraId="4A3036ED" w14:textId="77777777" w:rsidR="004C1BC7" w:rsidRPr="00572B4F" w:rsidRDefault="004C1BC7" w:rsidP="004A1B45">
            <w:pPr>
              <w:rPr>
                <w:rFonts w:ascii="Arial" w:hAnsi="Arial" w:cs="Arial"/>
              </w:rPr>
            </w:pPr>
          </w:p>
        </w:tc>
      </w:tr>
    </w:tbl>
    <w:p w14:paraId="665FF225" w14:textId="77777777" w:rsidR="004C1BC7" w:rsidRPr="00572B4F" w:rsidRDefault="004C1BC7" w:rsidP="000B34A5">
      <w:pPr>
        <w:rPr>
          <w:rFonts w:ascii="Arial" w:hAnsi="Arial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5097"/>
      </w:tblGrid>
      <w:tr w:rsidR="004C1BC7" w:rsidRPr="00572B4F" w14:paraId="56EB1A9D" w14:textId="77777777" w:rsidTr="004A1B45">
        <w:tc>
          <w:tcPr>
            <w:tcW w:w="9628" w:type="dxa"/>
            <w:gridSpan w:val="2"/>
            <w:shd w:val="clear" w:color="auto" w:fill="0076A8"/>
          </w:tcPr>
          <w:p w14:paraId="3DFABB2A" w14:textId="6D3AF399" w:rsidR="004C1BC7" w:rsidRPr="00572B4F" w:rsidRDefault="004C1BC7" w:rsidP="004A1B45">
            <w:pPr>
              <w:rPr>
                <w:rFonts w:ascii="Arial" w:hAnsi="Arial" w:cs="Arial"/>
                <w:b/>
                <w:bCs/>
                <w:color w:val="FFFFFF" w:themeColor="background1"/>
                <w:highlight w:val="lightGray"/>
              </w:rPr>
            </w:pPr>
            <w:r w:rsidRPr="00572B4F">
              <w:rPr>
                <w:rFonts w:ascii="Arial" w:hAnsi="Arial" w:cs="Arial"/>
                <w:b/>
                <w:bCs/>
                <w:color w:val="FFFFFF" w:themeColor="background1"/>
              </w:rPr>
              <w:t xml:space="preserve">Kerncompetentie </w:t>
            </w:r>
            <w:r w:rsidRPr="00572B4F">
              <w:rPr>
                <w:rFonts w:ascii="Arial" w:hAnsi="Arial" w:cs="Arial"/>
                <w:b/>
                <w:bCs/>
                <w:color w:val="FFFFFF" w:themeColor="background1"/>
              </w:rPr>
              <w:t>3</w:t>
            </w:r>
            <w:r w:rsidRPr="00572B4F">
              <w:rPr>
                <w:rFonts w:ascii="Arial" w:hAnsi="Arial" w:cs="Arial"/>
                <w:b/>
                <w:bCs/>
                <w:color w:val="FFFFFF" w:themeColor="background1"/>
              </w:rPr>
              <w:t xml:space="preserve">: </w:t>
            </w:r>
          </w:p>
        </w:tc>
      </w:tr>
      <w:tr w:rsidR="004C1BC7" w:rsidRPr="00572B4F" w14:paraId="17D2C5FE" w14:textId="77777777" w:rsidTr="004A1B45">
        <w:tc>
          <w:tcPr>
            <w:tcW w:w="9628" w:type="dxa"/>
            <w:gridSpan w:val="2"/>
            <w:shd w:val="clear" w:color="auto" w:fill="0076A8"/>
          </w:tcPr>
          <w:p w14:paraId="1468E981" w14:textId="77777777" w:rsidR="004C1BC7" w:rsidRPr="00572B4F" w:rsidRDefault="004C1BC7" w:rsidP="004A1B45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572B4F">
              <w:rPr>
                <w:rFonts w:ascii="Arial" w:hAnsi="Arial" w:cs="Arial"/>
                <w:b/>
                <w:bCs/>
                <w:color w:val="FFFFFF" w:themeColor="background1"/>
              </w:rPr>
              <w:lastRenderedPageBreak/>
              <w:t>Gegevens referent</w:t>
            </w:r>
          </w:p>
        </w:tc>
      </w:tr>
      <w:tr w:rsidR="004C1BC7" w:rsidRPr="00572B4F" w14:paraId="147EA903" w14:textId="77777777" w:rsidTr="004A1B45">
        <w:tc>
          <w:tcPr>
            <w:tcW w:w="4531" w:type="dxa"/>
            <w:shd w:val="clear" w:color="auto" w:fill="C9E8FB"/>
          </w:tcPr>
          <w:p w14:paraId="0C0269BC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Naam organisatie (referent)</w:t>
            </w:r>
          </w:p>
        </w:tc>
        <w:tc>
          <w:tcPr>
            <w:tcW w:w="5097" w:type="dxa"/>
          </w:tcPr>
          <w:p w14:paraId="539EF736" w14:textId="77777777" w:rsidR="004C1BC7" w:rsidRPr="00572B4F" w:rsidRDefault="004C1BC7" w:rsidP="004A1B45">
            <w:pPr>
              <w:rPr>
                <w:rFonts w:ascii="Arial" w:hAnsi="Arial" w:cs="Arial"/>
              </w:rPr>
            </w:pPr>
          </w:p>
        </w:tc>
      </w:tr>
      <w:tr w:rsidR="004C1BC7" w:rsidRPr="00572B4F" w14:paraId="3C1A988F" w14:textId="77777777" w:rsidTr="004A1B45">
        <w:tc>
          <w:tcPr>
            <w:tcW w:w="4531" w:type="dxa"/>
            <w:shd w:val="clear" w:color="auto" w:fill="C9E8FB"/>
          </w:tcPr>
          <w:p w14:paraId="5A269C20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Vestigingsplaats</w:t>
            </w:r>
          </w:p>
        </w:tc>
        <w:tc>
          <w:tcPr>
            <w:tcW w:w="5097" w:type="dxa"/>
          </w:tcPr>
          <w:p w14:paraId="16404EC5" w14:textId="77777777" w:rsidR="004C1BC7" w:rsidRPr="00572B4F" w:rsidRDefault="004C1BC7" w:rsidP="004A1B45">
            <w:pPr>
              <w:rPr>
                <w:rFonts w:ascii="Arial" w:hAnsi="Arial" w:cs="Arial"/>
              </w:rPr>
            </w:pPr>
          </w:p>
        </w:tc>
      </w:tr>
      <w:tr w:rsidR="004C1BC7" w:rsidRPr="00572B4F" w14:paraId="4F5F6891" w14:textId="77777777" w:rsidTr="004A1B45">
        <w:tc>
          <w:tcPr>
            <w:tcW w:w="4531" w:type="dxa"/>
            <w:shd w:val="clear" w:color="auto" w:fill="C9E8FB"/>
          </w:tcPr>
          <w:p w14:paraId="635B7A3E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Naam contactpersoon bij referent</w:t>
            </w:r>
          </w:p>
        </w:tc>
        <w:tc>
          <w:tcPr>
            <w:tcW w:w="5097" w:type="dxa"/>
          </w:tcPr>
          <w:p w14:paraId="476D83A0" w14:textId="77777777" w:rsidR="004C1BC7" w:rsidRPr="00572B4F" w:rsidRDefault="004C1BC7" w:rsidP="004A1B45">
            <w:pPr>
              <w:rPr>
                <w:rFonts w:ascii="Arial" w:hAnsi="Arial" w:cs="Arial"/>
              </w:rPr>
            </w:pPr>
          </w:p>
        </w:tc>
      </w:tr>
      <w:tr w:rsidR="004C1BC7" w:rsidRPr="00572B4F" w14:paraId="42A643F0" w14:textId="77777777" w:rsidTr="004A1B45">
        <w:tc>
          <w:tcPr>
            <w:tcW w:w="4531" w:type="dxa"/>
            <w:shd w:val="clear" w:color="auto" w:fill="C9E8FB"/>
          </w:tcPr>
          <w:p w14:paraId="1A3B5B8B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Telefoonnummer contactpersoon</w:t>
            </w:r>
          </w:p>
        </w:tc>
        <w:tc>
          <w:tcPr>
            <w:tcW w:w="5097" w:type="dxa"/>
          </w:tcPr>
          <w:p w14:paraId="7233A74E" w14:textId="77777777" w:rsidR="004C1BC7" w:rsidRPr="00572B4F" w:rsidRDefault="004C1BC7" w:rsidP="004A1B45">
            <w:pPr>
              <w:rPr>
                <w:rFonts w:ascii="Arial" w:hAnsi="Arial" w:cs="Arial"/>
              </w:rPr>
            </w:pPr>
          </w:p>
        </w:tc>
      </w:tr>
      <w:tr w:rsidR="004C1BC7" w:rsidRPr="00572B4F" w14:paraId="76C82592" w14:textId="77777777" w:rsidTr="004A1B45">
        <w:tc>
          <w:tcPr>
            <w:tcW w:w="4531" w:type="dxa"/>
            <w:shd w:val="clear" w:color="auto" w:fill="C9E8FB"/>
          </w:tcPr>
          <w:p w14:paraId="7F89178A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E-mailadres contactpersoon</w:t>
            </w:r>
          </w:p>
        </w:tc>
        <w:tc>
          <w:tcPr>
            <w:tcW w:w="5097" w:type="dxa"/>
          </w:tcPr>
          <w:p w14:paraId="495902AB" w14:textId="77777777" w:rsidR="004C1BC7" w:rsidRPr="00572B4F" w:rsidRDefault="004C1BC7" w:rsidP="004A1B45">
            <w:pPr>
              <w:rPr>
                <w:rFonts w:ascii="Arial" w:hAnsi="Arial" w:cs="Arial"/>
              </w:rPr>
            </w:pPr>
          </w:p>
        </w:tc>
      </w:tr>
      <w:tr w:rsidR="004C1BC7" w:rsidRPr="00572B4F" w14:paraId="451C8C2A" w14:textId="77777777" w:rsidTr="004A1B45">
        <w:tc>
          <w:tcPr>
            <w:tcW w:w="9628" w:type="dxa"/>
            <w:gridSpan w:val="2"/>
            <w:shd w:val="clear" w:color="auto" w:fill="0076A8"/>
          </w:tcPr>
          <w:p w14:paraId="77564EDE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  <w:b/>
                <w:bCs/>
                <w:color w:val="FFFFFF" w:themeColor="background1"/>
              </w:rPr>
              <w:t>Gegevens referentieopdracht</w:t>
            </w:r>
          </w:p>
        </w:tc>
      </w:tr>
      <w:tr w:rsidR="004C1BC7" w:rsidRPr="00572B4F" w14:paraId="67CD0C92" w14:textId="77777777" w:rsidTr="004A1B45">
        <w:tc>
          <w:tcPr>
            <w:tcW w:w="4531" w:type="dxa"/>
            <w:shd w:val="clear" w:color="auto" w:fill="C9E8FB"/>
          </w:tcPr>
          <w:p w14:paraId="733A084A" w14:textId="77777777" w:rsidR="004C1BC7" w:rsidRPr="00572B4F" w:rsidRDefault="004C1BC7" w:rsidP="004A1B45">
            <w:pPr>
              <w:spacing w:line="276" w:lineRule="auto"/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Mijlpalen van referentieopdracht:</w:t>
            </w:r>
          </w:p>
          <w:p w14:paraId="145CE157" w14:textId="77777777" w:rsidR="004C1BC7" w:rsidRPr="00572B4F" w:rsidRDefault="004C1BC7" w:rsidP="004A1B45">
            <w:pPr>
              <w:pStyle w:val="Lijstalinea"/>
              <w:numPr>
                <w:ilvl w:val="0"/>
                <w:numId w:val="19"/>
              </w:numPr>
              <w:spacing w:line="276" w:lineRule="auto"/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Datum Opdrachtverlening c.q. ondertekening overeenkomst;</w:t>
            </w:r>
          </w:p>
          <w:p w14:paraId="4A3D9428" w14:textId="77777777" w:rsidR="004C1BC7" w:rsidRPr="00572B4F" w:rsidRDefault="004C1BC7" w:rsidP="004A1B45">
            <w:pPr>
              <w:pStyle w:val="Lijstalinea"/>
              <w:numPr>
                <w:ilvl w:val="0"/>
                <w:numId w:val="19"/>
              </w:numPr>
              <w:spacing w:line="276" w:lineRule="auto"/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Datum start uitvoering werkzaamheden;</w:t>
            </w:r>
          </w:p>
          <w:p w14:paraId="37699C4C" w14:textId="77777777" w:rsidR="004C1BC7" w:rsidRPr="00572B4F" w:rsidRDefault="004C1BC7" w:rsidP="004A1B45">
            <w:pPr>
              <w:pStyle w:val="Lijstalinea"/>
              <w:numPr>
                <w:ilvl w:val="0"/>
                <w:numId w:val="19"/>
              </w:numPr>
              <w:spacing w:line="276" w:lineRule="auto"/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Datum einde opdracht.</w:t>
            </w:r>
          </w:p>
        </w:tc>
        <w:tc>
          <w:tcPr>
            <w:tcW w:w="5097" w:type="dxa"/>
          </w:tcPr>
          <w:p w14:paraId="699DDA50" w14:textId="77777777" w:rsidR="004C1BC7" w:rsidRPr="00572B4F" w:rsidRDefault="004C1BC7" w:rsidP="004A1B45">
            <w:pPr>
              <w:rPr>
                <w:rFonts w:ascii="Arial" w:hAnsi="Arial" w:cs="Arial"/>
              </w:rPr>
            </w:pPr>
          </w:p>
        </w:tc>
      </w:tr>
      <w:tr w:rsidR="004C1BC7" w:rsidRPr="00572B4F" w14:paraId="58233A0C" w14:textId="77777777" w:rsidTr="004A1B45">
        <w:tc>
          <w:tcPr>
            <w:tcW w:w="4531" w:type="dxa"/>
            <w:shd w:val="clear" w:color="auto" w:fill="C9E8FB"/>
          </w:tcPr>
          <w:p w14:paraId="40683141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Omschrijving van de referentieopdracht (maximaal 1 A4)</w:t>
            </w:r>
          </w:p>
        </w:tc>
        <w:tc>
          <w:tcPr>
            <w:tcW w:w="5097" w:type="dxa"/>
          </w:tcPr>
          <w:p w14:paraId="783659E2" w14:textId="77777777" w:rsidR="004C1BC7" w:rsidRPr="00572B4F" w:rsidRDefault="004C1BC7" w:rsidP="004A1B45">
            <w:pPr>
              <w:rPr>
                <w:rFonts w:ascii="Arial" w:hAnsi="Arial" w:cs="Arial"/>
              </w:rPr>
            </w:pPr>
          </w:p>
        </w:tc>
      </w:tr>
      <w:tr w:rsidR="004C1BC7" w:rsidRPr="00572B4F" w14:paraId="774D9AC9" w14:textId="77777777" w:rsidTr="004A1B45">
        <w:tc>
          <w:tcPr>
            <w:tcW w:w="4531" w:type="dxa"/>
            <w:shd w:val="clear" w:color="auto" w:fill="C9E8FB"/>
          </w:tcPr>
          <w:p w14:paraId="5A76BD71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Referentieopdracht 100% zelfstandig uitgevoerd</w:t>
            </w:r>
          </w:p>
        </w:tc>
        <w:tc>
          <w:tcPr>
            <w:tcW w:w="5097" w:type="dxa"/>
          </w:tcPr>
          <w:p w14:paraId="184E8526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271546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72B4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572B4F">
              <w:rPr>
                <w:rFonts w:ascii="Arial" w:hAnsi="Arial" w:cs="Arial"/>
              </w:rPr>
              <w:t xml:space="preserve"> Ja</w:t>
            </w:r>
          </w:p>
          <w:p w14:paraId="1756C844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756319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72B4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572B4F">
              <w:rPr>
                <w:rFonts w:ascii="Arial" w:hAnsi="Arial" w:cs="Arial"/>
              </w:rPr>
              <w:t xml:space="preserve"> Nee (licht toe wie wat heeft uitgevoerd)</w:t>
            </w:r>
          </w:p>
        </w:tc>
      </w:tr>
      <w:tr w:rsidR="004C1BC7" w:rsidRPr="00572B4F" w14:paraId="7542DFFB" w14:textId="77777777" w:rsidTr="004A1B45">
        <w:tc>
          <w:tcPr>
            <w:tcW w:w="4531" w:type="dxa"/>
            <w:shd w:val="clear" w:color="auto" w:fill="C9E8FB"/>
          </w:tcPr>
          <w:p w14:paraId="77381929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Omzet in euro’s van referentieopdracht</w:t>
            </w:r>
          </w:p>
        </w:tc>
        <w:tc>
          <w:tcPr>
            <w:tcW w:w="5097" w:type="dxa"/>
          </w:tcPr>
          <w:p w14:paraId="3E2A3BBF" w14:textId="77777777" w:rsidR="004C1BC7" w:rsidRPr="00572B4F" w:rsidRDefault="004C1BC7" w:rsidP="004A1B45">
            <w:pPr>
              <w:rPr>
                <w:rFonts w:ascii="Arial" w:hAnsi="Arial" w:cs="Arial"/>
              </w:rPr>
            </w:pPr>
          </w:p>
        </w:tc>
      </w:tr>
      <w:tr w:rsidR="004C1BC7" w:rsidRPr="00572B4F" w14:paraId="1AEC9E6E" w14:textId="77777777" w:rsidTr="004A1B45">
        <w:tc>
          <w:tcPr>
            <w:tcW w:w="4531" w:type="dxa"/>
            <w:shd w:val="clear" w:color="auto" w:fill="C9E8FB"/>
          </w:tcPr>
          <w:p w14:paraId="219798F8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Bijzonderheden</w:t>
            </w:r>
          </w:p>
        </w:tc>
        <w:tc>
          <w:tcPr>
            <w:tcW w:w="5097" w:type="dxa"/>
          </w:tcPr>
          <w:p w14:paraId="4FD43470" w14:textId="77777777" w:rsidR="004C1BC7" w:rsidRPr="00572B4F" w:rsidRDefault="004C1BC7" w:rsidP="004A1B45">
            <w:pPr>
              <w:rPr>
                <w:rFonts w:ascii="Arial" w:hAnsi="Arial" w:cs="Arial"/>
              </w:rPr>
            </w:pPr>
          </w:p>
        </w:tc>
      </w:tr>
    </w:tbl>
    <w:p w14:paraId="41DD192A" w14:textId="77777777" w:rsidR="004C1BC7" w:rsidRPr="00572B4F" w:rsidRDefault="004C1BC7" w:rsidP="000B34A5">
      <w:pPr>
        <w:rPr>
          <w:rFonts w:ascii="Arial" w:hAnsi="Arial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5097"/>
      </w:tblGrid>
      <w:tr w:rsidR="004C1BC7" w:rsidRPr="00572B4F" w14:paraId="0C1C7E54" w14:textId="77777777" w:rsidTr="004A1B45">
        <w:tc>
          <w:tcPr>
            <w:tcW w:w="9628" w:type="dxa"/>
            <w:gridSpan w:val="2"/>
            <w:shd w:val="clear" w:color="auto" w:fill="0076A8"/>
          </w:tcPr>
          <w:p w14:paraId="60EA005B" w14:textId="605E08A0" w:rsidR="004C1BC7" w:rsidRPr="00572B4F" w:rsidRDefault="004C1BC7" w:rsidP="004A1B45">
            <w:pPr>
              <w:rPr>
                <w:rFonts w:ascii="Arial" w:hAnsi="Arial" w:cs="Arial"/>
                <w:b/>
                <w:bCs/>
                <w:color w:val="FFFFFF" w:themeColor="background1"/>
                <w:highlight w:val="lightGray"/>
              </w:rPr>
            </w:pPr>
            <w:r w:rsidRPr="00572B4F">
              <w:rPr>
                <w:rFonts w:ascii="Arial" w:hAnsi="Arial" w:cs="Arial"/>
                <w:b/>
                <w:bCs/>
                <w:color w:val="FFFFFF" w:themeColor="background1"/>
              </w:rPr>
              <w:t xml:space="preserve">Kerncompetentie </w:t>
            </w:r>
            <w:r w:rsidRPr="00572B4F">
              <w:rPr>
                <w:rFonts w:ascii="Arial" w:hAnsi="Arial" w:cs="Arial"/>
                <w:b/>
                <w:bCs/>
                <w:color w:val="FFFFFF" w:themeColor="background1"/>
              </w:rPr>
              <w:t>4</w:t>
            </w:r>
            <w:r w:rsidRPr="00572B4F">
              <w:rPr>
                <w:rFonts w:ascii="Arial" w:hAnsi="Arial" w:cs="Arial"/>
                <w:b/>
                <w:bCs/>
                <w:color w:val="FFFFFF" w:themeColor="background1"/>
              </w:rPr>
              <w:t xml:space="preserve">: </w:t>
            </w:r>
          </w:p>
        </w:tc>
      </w:tr>
      <w:tr w:rsidR="004C1BC7" w:rsidRPr="00572B4F" w14:paraId="40AEBFAE" w14:textId="77777777" w:rsidTr="004A1B45">
        <w:tc>
          <w:tcPr>
            <w:tcW w:w="9628" w:type="dxa"/>
            <w:gridSpan w:val="2"/>
            <w:shd w:val="clear" w:color="auto" w:fill="0076A8"/>
          </w:tcPr>
          <w:p w14:paraId="3C2709C6" w14:textId="77777777" w:rsidR="004C1BC7" w:rsidRPr="00572B4F" w:rsidRDefault="004C1BC7" w:rsidP="004A1B45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572B4F">
              <w:rPr>
                <w:rFonts w:ascii="Arial" w:hAnsi="Arial" w:cs="Arial"/>
                <w:b/>
                <w:bCs/>
                <w:color w:val="FFFFFF" w:themeColor="background1"/>
              </w:rPr>
              <w:t>Gegevens referent</w:t>
            </w:r>
          </w:p>
        </w:tc>
      </w:tr>
      <w:tr w:rsidR="004C1BC7" w:rsidRPr="00572B4F" w14:paraId="1C41BB71" w14:textId="77777777" w:rsidTr="004A1B45">
        <w:tc>
          <w:tcPr>
            <w:tcW w:w="4531" w:type="dxa"/>
            <w:shd w:val="clear" w:color="auto" w:fill="C9E8FB"/>
          </w:tcPr>
          <w:p w14:paraId="0AFC4C62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Naam organisatie (referent)</w:t>
            </w:r>
          </w:p>
        </w:tc>
        <w:tc>
          <w:tcPr>
            <w:tcW w:w="5097" w:type="dxa"/>
          </w:tcPr>
          <w:p w14:paraId="0C0AFABC" w14:textId="77777777" w:rsidR="004C1BC7" w:rsidRPr="00572B4F" w:rsidRDefault="004C1BC7" w:rsidP="004A1B45">
            <w:pPr>
              <w:rPr>
                <w:rFonts w:ascii="Arial" w:hAnsi="Arial" w:cs="Arial"/>
              </w:rPr>
            </w:pPr>
          </w:p>
        </w:tc>
      </w:tr>
      <w:tr w:rsidR="004C1BC7" w:rsidRPr="00572B4F" w14:paraId="2DFECEA0" w14:textId="77777777" w:rsidTr="004A1B45">
        <w:tc>
          <w:tcPr>
            <w:tcW w:w="4531" w:type="dxa"/>
            <w:shd w:val="clear" w:color="auto" w:fill="C9E8FB"/>
          </w:tcPr>
          <w:p w14:paraId="20C099EC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Vestigingsplaats</w:t>
            </w:r>
          </w:p>
        </w:tc>
        <w:tc>
          <w:tcPr>
            <w:tcW w:w="5097" w:type="dxa"/>
          </w:tcPr>
          <w:p w14:paraId="17DDAB3C" w14:textId="77777777" w:rsidR="004C1BC7" w:rsidRPr="00572B4F" w:rsidRDefault="004C1BC7" w:rsidP="004A1B45">
            <w:pPr>
              <w:rPr>
                <w:rFonts w:ascii="Arial" w:hAnsi="Arial" w:cs="Arial"/>
              </w:rPr>
            </w:pPr>
          </w:p>
        </w:tc>
      </w:tr>
      <w:tr w:rsidR="004C1BC7" w:rsidRPr="00572B4F" w14:paraId="78011881" w14:textId="77777777" w:rsidTr="004A1B45">
        <w:tc>
          <w:tcPr>
            <w:tcW w:w="4531" w:type="dxa"/>
            <w:shd w:val="clear" w:color="auto" w:fill="C9E8FB"/>
          </w:tcPr>
          <w:p w14:paraId="2349A1F3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Naam contactpersoon bij referent</w:t>
            </w:r>
          </w:p>
        </w:tc>
        <w:tc>
          <w:tcPr>
            <w:tcW w:w="5097" w:type="dxa"/>
          </w:tcPr>
          <w:p w14:paraId="5AD6A83D" w14:textId="77777777" w:rsidR="004C1BC7" w:rsidRPr="00572B4F" w:rsidRDefault="004C1BC7" w:rsidP="004A1B45">
            <w:pPr>
              <w:rPr>
                <w:rFonts w:ascii="Arial" w:hAnsi="Arial" w:cs="Arial"/>
              </w:rPr>
            </w:pPr>
          </w:p>
        </w:tc>
      </w:tr>
      <w:tr w:rsidR="004C1BC7" w:rsidRPr="00572B4F" w14:paraId="1B869B8F" w14:textId="77777777" w:rsidTr="004A1B45">
        <w:tc>
          <w:tcPr>
            <w:tcW w:w="4531" w:type="dxa"/>
            <w:shd w:val="clear" w:color="auto" w:fill="C9E8FB"/>
          </w:tcPr>
          <w:p w14:paraId="5D15FFBA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Telefoonnummer contactpersoon</w:t>
            </w:r>
          </w:p>
        </w:tc>
        <w:tc>
          <w:tcPr>
            <w:tcW w:w="5097" w:type="dxa"/>
          </w:tcPr>
          <w:p w14:paraId="30006DF2" w14:textId="77777777" w:rsidR="004C1BC7" w:rsidRPr="00572B4F" w:rsidRDefault="004C1BC7" w:rsidP="004A1B45">
            <w:pPr>
              <w:rPr>
                <w:rFonts w:ascii="Arial" w:hAnsi="Arial" w:cs="Arial"/>
              </w:rPr>
            </w:pPr>
          </w:p>
        </w:tc>
      </w:tr>
      <w:tr w:rsidR="004C1BC7" w:rsidRPr="00572B4F" w14:paraId="1E72DBC5" w14:textId="77777777" w:rsidTr="004A1B45">
        <w:tc>
          <w:tcPr>
            <w:tcW w:w="4531" w:type="dxa"/>
            <w:shd w:val="clear" w:color="auto" w:fill="C9E8FB"/>
          </w:tcPr>
          <w:p w14:paraId="160A6ABC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E-mailadres contactpersoon</w:t>
            </w:r>
          </w:p>
        </w:tc>
        <w:tc>
          <w:tcPr>
            <w:tcW w:w="5097" w:type="dxa"/>
          </w:tcPr>
          <w:p w14:paraId="28AD611A" w14:textId="77777777" w:rsidR="004C1BC7" w:rsidRPr="00572B4F" w:rsidRDefault="004C1BC7" w:rsidP="004A1B45">
            <w:pPr>
              <w:rPr>
                <w:rFonts w:ascii="Arial" w:hAnsi="Arial" w:cs="Arial"/>
              </w:rPr>
            </w:pPr>
          </w:p>
        </w:tc>
      </w:tr>
      <w:tr w:rsidR="004C1BC7" w:rsidRPr="00572B4F" w14:paraId="567602A4" w14:textId="77777777" w:rsidTr="004A1B45">
        <w:tc>
          <w:tcPr>
            <w:tcW w:w="9628" w:type="dxa"/>
            <w:gridSpan w:val="2"/>
            <w:shd w:val="clear" w:color="auto" w:fill="0076A8"/>
          </w:tcPr>
          <w:p w14:paraId="3765C652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  <w:b/>
                <w:bCs/>
                <w:color w:val="FFFFFF" w:themeColor="background1"/>
              </w:rPr>
              <w:t>Gegevens referentieopdracht</w:t>
            </w:r>
          </w:p>
        </w:tc>
      </w:tr>
      <w:tr w:rsidR="004C1BC7" w:rsidRPr="00572B4F" w14:paraId="581C7213" w14:textId="77777777" w:rsidTr="004A1B45">
        <w:tc>
          <w:tcPr>
            <w:tcW w:w="4531" w:type="dxa"/>
            <w:shd w:val="clear" w:color="auto" w:fill="C9E8FB"/>
          </w:tcPr>
          <w:p w14:paraId="08503907" w14:textId="77777777" w:rsidR="004C1BC7" w:rsidRPr="00572B4F" w:rsidRDefault="004C1BC7" w:rsidP="004A1B45">
            <w:pPr>
              <w:spacing w:line="276" w:lineRule="auto"/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Mijlpalen van referentieopdracht:</w:t>
            </w:r>
          </w:p>
          <w:p w14:paraId="08A88728" w14:textId="77777777" w:rsidR="004C1BC7" w:rsidRPr="00572B4F" w:rsidRDefault="004C1BC7" w:rsidP="004A1B45">
            <w:pPr>
              <w:pStyle w:val="Lijstalinea"/>
              <w:numPr>
                <w:ilvl w:val="0"/>
                <w:numId w:val="19"/>
              </w:numPr>
              <w:spacing w:line="276" w:lineRule="auto"/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Datum Opdrachtverlening c.q. ondertekening overeenkomst;</w:t>
            </w:r>
          </w:p>
          <w:p w14:paraId="4455B331" w14:textId="77777777" w:rsidR="004C1BC7" w:rsidRPr="00572B4F" w:rsidRDefault="004C1BC7" w:rsidP="004A1B45">
            <w:pPr>
              <w:pStyle w:val="Lijstalinea"/>
              <w:numPr>
                <w:ilvl w:val="0"/>
                <w:numId w:val="19"/>
              </w:numPr>
              <w:spacing w:line="276" w:lineRule="auto"/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Datum start uitvoering werkzaamheden;</w:t>
            </w:r>
          </w:p>
          <w:p w14:paraId="26C83858" w14:textId="77777777" w:rsidR="004C1BC7" w:rsidRPr="00572B4F" w:rsidRDefault="004C1BC7" w:rsidP="004A1B45">
            <w:pPr>
              <w:pStyle w:val="Lijstalinea"/>
              <w:numPr>
                <w:ilvl w:val="0"/>
                <w:numId w:val="19"/>
              </w:numPr>
              <w:spacing w:line="276" w:lineRule="auto"/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Datum einde opdracht.</w:t>
            </w:r>
          </w:p>
        </w:tc>
        <w:tc>
          <w:tcPr>
            <w:tcW w:w="5097" w:type="dxa"/>
          </w:tcPr>
          <w:p w14:paraId="6A263DC4" w14:textId="77777777" w:rsidR="004C1BC7" w:rsidRPr="00572B4F" w:rsidRDefault="004C1BC7" w:rsidP="004A1B45">
            <w:pPr>
              <w:rPr>
                <w:rFonts w:ascii="Arial" w:hAnsi="Arial" w:cs="Arial"/>
              </w:rPr>
            </w:pPr>
          </w:p>
        </w:tc>
      </w:tr>
      <w:tr w:rsidR="004C1BC7" w:rsidRPr="00572B4F" w14:paraId="502FC935" w14:textId="77777777" w:rsidTr="004A1B45">
        <w:tc>
          <w:tcPr>
            <w:tcW w:w="4531" w:type="dxa"/>
            <w:shd w:val="clear" w:color="auto" w:fill="C9E8FB"/>
          </w:tcPr>
          <w:p w14:paraId="565135FE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Omschrijving van de referentieopdracht (maximaal 1 A4)</w:t>
            </w:r>
          </w:p>
        </w:tc>
        <w:tc>
          <w:tcPr>
            <w:tcW w:w="5097" w:type="dxa"/>
          </w:tcPr>
          <w:p w14:paraId="04912B1E" w14:textId="77777777" w:rsidR="004C1BC7" w:rsidRPr="00572B4F" w:rsidRDefault="004C1BC7" w:rsidP="004A1B45">
            <w:pPr>
              <w:rPr>
                <w:rFonts w:ascii="Arial" w:hAnsi="Arial" w:cs="Arial"/>
              </w:rPr>
            </w:pPr>
          </w:p>
        </w:tc>
      </w:tr>
      <w:tr w:rsidR="004C1BC7" w:rsidRPr="00572B4F" w14:paraId="5E202ADA" w14:textId="77777777" w:rsidTr="004A1B45">
        <w:tc>
          <w:tcPr>
            <w:tcW w:w="4531" w:type="dxa"/>
            <w:shd w:val="clear" w:color="auto" w:fill="C9E8FB"/>
          </w:tcPr>
          <w:p w14:paraId="5446CFA4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Referentieopdracht 100% zelfstandig uitgevoerd</w:t>
            </w:r>
          </w:p>
        </w:tc>
        <w:tc>
          <w:tcPr>
            <w:tcW w:w="5097" w:type="dxa"/>
          </w:tcPr>
          <w:p w14:paraId="3B98BB2B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93369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72B4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572B4F">
              <w:rPr>
                <w:rFonts w:ascii="Arial" w:hAnsi="Arial" w:cs="Arial"/>
              </w:rPr>
              <w:t xml:space="preserve"> Ja</w:t>
            </w:r>
          </w:p>
          <w:p w14:paraId="6D512C5F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578747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72B4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572B4F">
              <w:rPr>
                <w:rFonts w:ascii="Arial" w:hAnsi="Arial" w:cs="Arial"/>
              </w:rPr>
              <w:t xml:space="preserve"> Nee (licht toe wie wat heeft uitgevoerd)</w:t>
            </w:r>
          </w:p>
        </w:tc>
      </w:tr>
      <w:tr w:rsidR="004C1BC7" w:rsidRPr="00572B4F" w14:paraId="26592D72" w14:textId="77777777" w:rsidTr="004A1B45">
        <w:tc>
          <w:tcPr>
            <w:tcW w:w="4531" w:type="dxa"/>
            <w:shd w:val="clear" w:color="auto" w:fill="C9E8FB"/>
          </w:tcPr>
          <w:p w14:paraId="1318CE3B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Omzet in euro’s van referentieopdracht</w:t>
            </w:r>
          </w:p>
        </w:tc>
        <w:tc>
          <w:tcPr>
            <w:tcW w:w="5097" w:type="dxa"/>
          </w:tcPr>
          <w:p w14:paraId="39AC6987" w14:textId="77777777" w:rsidR="004C1BC7" w:rsidRPr="00572B4F" w:rsidRDefault="004C1BC7" w:rsidP="004A1B45">
            <w:pPr>
              <w:rPr>
                <w:rFonts w:ascii="Arial" w:hAnsi="Arial" w:cs="Arial"/>
              </w:rPr>
            </w:pPr>
          </w:p>
        </w:tc>
      </w:tr>
      <w:tr w:rsidR="004C1BC7" w:rsidRPr="00572B4F" w14:paraId="74EDEB5A" w14:textId="77777777" w:rsidTr="004A1B45">
        <w:tc>
          <w:tcPr>
            <w:tcW w:w="4531" w:type="dxa"/>
            <w:shd w:val="clear" w:color="auto" w:fill="C9E8FB"/>
          </w:tcPr>
          <w:p w14:paraId="46313A3E" w14:textId="77777777" w:rsidR="004C1BC7" w:rsidRPr="00572B4F" w:rsidRDefault="004C1BC7" w:rsidP="004A1B45">
            <w:pPr>
              <w:rPr>
                <w:rFonts w:ascii="Arial" w:hAnsi="Arial" w:cs="Arial"/>
              </w:rPr>
            </w:pPr>
            <w:r w:rsidRPr="00572B4F">
              <w:rPr>
                <w:rFonts w:ascii="Arial" w:hAnsi="Arial" w:cs="Arial"/>
              </w:rPr>
              <w:t>Bijzonderheden</w:t>
            </w:r>
          </w:p>
        </w:tc>
        <w:tc>
          <w:tcPr>
            <w:tcW w:w="5097" w:type="dxa"/>
          </w:tcPr>
          <w:p w14:paraId="69942F78" w14:textId="77777777" w:rsidR="004C1BC7" w:rsidRPr="00572B4F" w:rsidRDefault="004C1BC7" w:rsidP="004A1B45">
            <w:pPr>
              <w:rPr>
                <w:rFonts w:ascii="Arial" w:hAnsi="Arial" w:cs="Arial"/>
              </w:rPr>
            </w:pPr>
          </w:p>
        </w:tc>
      </w:tr>
    </w:tbl>
    <w:p w14:paraId="0452CAFF" w14:textId="77777777" w:rsidR="004C1BC7" w:rsidRPr="00572B4F" w:rsidRDefault="004C1BC7" w:rsidP="000B34A5">
      <w:pPr>
        <w:rPr>
          <w:rFonts w:ascii="Arial" w:hAnsi="Arial" w:cs="Arial"/>
        </w:rPr>
      </w:pPr>
    </w:p>
    <w:sectPr w:rsidR="004C1BC7" w:rsidRPr="00572B4F" w:rsidSect="000B34A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276" w:right="1134" w:bottom="1418" w:left="1134" w:header="0" w:footer="397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5DDA8" w14:textId="77777777" w:rsidR="008F7ACD" w:rsidRDefault="008F7ACD">
      <w:r>
        <w:separator/>
      </w:r>
    </w:p>
  </w:endnote>
  <w:endnote w:type="continuationSeparator" w:id="0">
    <w:p w14:paraId="28874BC4" w14:textId="77777777" w:rsidR="008F7ACD" w:rsidRDefault="008F7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verpass">
    <w:altName w:val="Calibri"/>
    <w:panose1 w:val="00000000000000000000"/>
    <w:charset w:val="00"/>
    <w:family w:val="auto"/>
    <w:pitch w:val="variable"/>
    <w:sig w:usb0="20000207" w:usb1="00000020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8243984"/>
      <w:docPartObj>
        <w:docPartGallery w:val="Page Numbers (Bottom of Page)"/>
        <w:docPartUnique/>
      </w:docPartObj>
    </w:sdtPr>
    <w:sdtEndPr/>
    <w:sdtContent>
      <w:p w14:paraId="3653AEF4" w14:textId="77777777" w:rsidR="00B80EC3" w:rsidRDefault="00B80EC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6B9F48" w14:textId="77777777" w:rsidR="00713A38" w:rsidRDefault="00713A3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784370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0E515C9" w14:textId="77777777" w:rsidR="007D4137" w:rsidRDefault="007D4137" w:rsidP="007D4137">
            <w:pPr>
              <w:pStyle w:val="Voettekst"/>
              <w:pBdr>
                <w:bottom w:val="single" w:sz="6" w:space="1" w:color="auto"/>
              </w:pBdr>
              <w:jc w:val="right"/>
            </w:pPr>
          </w:p>
          <w:p w14:paraId="792EBE32" w14:textId="0D3F276E" w:rsidR="005C1431" w:rsidRPr="007D4137" w:rsidRDefault="007D4137" w:rsidP="007D4137">
            <w:pPr>
              <w:pStyle w:val="Voettekst"/>
            </w:pPr>
            <w:r>
              <w:t>Verklaring Kerncompetenties</w:t>
            </w:r>
            <w:r w:rsidR="000271DB">
              <w:tab/>
            </w:r>
            <w:r w:rsidR="000271DB">
              <w:tab/>
            </w: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3021502"/>
      <w:docPartObj>
        <w:docPartGallery w:val="Page Numbers (Bottom of Page)"/>
        <w:docPartUnique/>
      </w:docPartObj>
    </w:sdtPr>
    <w:sdtEndPr/>
    <w:sdtContent>
      <w:p w14:paraId="67C0F120" w14:textId="77777777" w:rsidR="00B80EC3" w:rsidRDefault="00B80EC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EF4E2F" w14:textId="77777777" w:rsidR="002E48FD" w:rsidRDefault="002E48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BF7D3" w14:textId="77777777" w:rsidR="008F7ACD" w:rsidRDefault="008F7ACD">
      <w:r>
        <w:separator/>
      </w:r>
    </w:p>
  </w:footnote>
  <w:footnote w:type="continuationSeparator" w:id="0">
    <w:p w14:paraId="355CC446" w14:textId="77777777" w:rsidR="008F7ACD" w:rsidRDefault="008F7A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10489"/>
    </w:tblGrid>
    <w:tr w:rsidR="00713A38" w14:paraId="39AE89AB" w14:textId="77777777" w:rsidTr="0023628B">
      <w:trPr>
        <w:cantSplit/>
        <w:trHeight w:val="397"/>
      </w:trPr>
      <w:tc>
        <w:tcPr>
          <w:tcW w:w="1418" w:type="dxa"/>
        </w:tcPr>
        <w:p w14:paraId="1594C6C4" w14:textId="77777777" w:rsidR="00713A38" w:rsidRDefault="00713A38" w:rsidP="0023628B">
          <w:pPr>
            <w:pStyle w:val="Koptekst"/>
          </w:pPr>
        </w:p>
      </w:tc>
      <w:tc>
        <w:tcPr>
          <w:tcW w:w="10490" w:type="dxa"/>
        </w:tcPr>
        <w:p w14:paraId="0799FDE9" w14:textId="77777777" w:rsidR="00713A38" w:rsidRDefault="00713A38" w:rsidP="0023628B">
          <w:pPr>
            <w:pStyle w:val="Koptekst"/>
          </w:pPr>
        </w:p>
      </w:tc>
    </w:tr>
    <w:tr w:rsidR="00713A38" w14:paraId="12D5BE2D" w14:textId="77777777" w:rsidTr="0023628B">
      <w:trPr>
        <w:cantSplit/>
        <w:trHeight w:hRule="exact" w:val="737"/>
      </w:trPr>
      <w:tc>
        <w:tcPr>
          <w:tcW w:w="1418" w:type="dxa"/>
        </w:tcPr>
        <w:p w14:paraId="77E43D89" w14:textId="77777777" w:rsidR="00713A38" w:rsidRDefault="00713A38" w:rsidP="0023628B">
          <w:pPr>
            <w:pStyle w:val="Koptekst"/>
          </w:pPr>
        </w:p>
      </w:tc>
      <w:tc>
        <w:tcPr>
          <w:tcW w:w="10490" w:type="dxa"/>
        </w:tcPr>
        <w:p w14:paraId="0A199780" w14:textId="77777777" w:rsidR="00713A38" w:rsidRDefault="00713A38" w:rsidP="0023628B">
          <w:pPr>
            <w:pStyle w:val="Koptekst"/>
          </w:pPr>
        </w:p>
      </w:tc>
    </w:tr>
  </w:tbl>
  <w:p w14:paraId="2CED926D" w14:textId="77777777" w:rsidR="00713A38" w:rsidRDefault="00713A3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9C202" w14:textId="116D1864" w:rsidR="0005540B" w:rsidRDefault="0005540B" w:rsidP="0005540B">
    <w:pPr>
      <w:pStyle w:val="Koptekst"/>
    </w:pPr>
  </w:p>
  <w:p w14:paraId="5ED03FBA" w14:textId="77777777" w:rsidR="00713A38" w:rsidRPr="0005540B" w:rsidRDefault="00713A38" w:rsidP="0005540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Y="1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10763"/>
    </w:tblGrid>
    <w:tr w:rsidR="00713A38" w14:paraId="6654A1C9" w14:textId="77777777" w:rsidTr="002D1748">
      <w:trPr>
        <w:trHeight w:hRule="exact" w:val="340"/>
      </w:trPr>
      <w:tc>
        <w:tcPr>
          <w:tcW w:w="1144" w:type="dxa"/>
        </w:tcPr>
        <w:p w14:paraId="63965A36" w14:textId="77777777" w:rsidR="00713A38" w:rsidRDefault="00713A38" w:rsidP="002D1748">
          <w:pPr>
            <w:pStyle w:val="Kenmerk"/>
          </w:pPr>
        </w:p>
      </w:tc>
      <w:tc>
        <w:tcPr>
          <w:tcW w:w="10763" w:type="dxa"/>
        </w:tcPr>
        <w:p w14:paraId="1A0FAC60" w14:textId="3F1EF96B" w:rsidR="00713A38" w:rsidRDefault="00713A38" w:rsidP="002D1748">
          <w:pPr>
            <w:pStyle w:val="Kenmerk"/>
          </w:pPr>
        </w:p>
      </w:tc>
    </w:tr>
  </w:tbl>
  <w:p w14:paraId="57CF7DBA" w14:textId="79D9B10A" w:rsidR="00713A38" w:rsidRDefault="004E7A23" w:rsidP="004E7A23">
    <w:pPr>
      <w:pStyle w:val="Koptekst"/>
      <w:jc w:val="right"/>
    </w:pPr>
    <w:r w:rsidRPr="00023191">
      <w:rPr>
        <w:color w:val="BFBFBF" w:themeColor="background1" w:themeShade="BF"/>
        <w:sz w:val="16"/>
        <w:szCs w:val="16"/>
      </w:rPr>
      <w:t>Ons Model</w:t>
    </w:r>
    <w:r>
      <w:rPr>
        <w:color w:val="BFBFBF" w:themeColor="background1" w:themeShade="BF"/>
        <w:sz w:val="16"/>
        <w:szCs w:val="16"/>
      </w:rPr>
      <w:t xml:space="preserve"> V</w:t>
    </w:r>
    <w:r w:rsidR="006D5CBA">
      <w:rPr>
        <w:color w:val="BFBFBF" w:themeColor="background1" w:themeShade="BF"/>
        <w:sz w:val="16"/>
        <w:szCs w:val="16"/>
      </w:rPr>
      <w:t>3</w:t>
    </w:r>
    <w:r>
      <w:rPr>
        <w:color w:val="BFBFBF" w:themeColor="background1" w:themeShade="BF"/>
        <w:sz w:val="16"/>
        <w:szCs w:val="16"/>
      </w:rPr>
      <w:t>.0</w:t>
    </w:r>
    <w:r w:rsidRPr="00023191">
      <w:rPr>
        <w:color w:val="BFBFBF" w:themeColor="background1" w:themeShade="BF"/>
        <w:sz w:val="16"/>
        <w:szCs w:val="16"/>
      </w:rPr>
      <w:t xml:space="preserve"> </w:t>
    </w:r>
    <w:r w:rsidR="00200155">
      <w:rPr>
        <w:color w:val="BFBFBF" w:themeColor="background1" w:themeShade="BF"/>
        <w:sz w:val="16"/>
        <w:szCs w:val="16"/>
      </w:rPr>
      <w:t>20</w:t>
    </w:r>
    <w:r w:rsidR="006D5CBA">
      <w:rPr>
        <w:color w:val="BFBFBF" w:themeColor="background1" w:themeShade="BF"/>
        <w:sz w:val="16"/>
        <w:szCs w:val="16"/>
      </w:rPr>
      <w:t>25-05</w:t>
    </w:r>
    <w:r>
      <w:rPr>
        <w:noProof/>
      </w:rPr>
      <w:drawing>
        <wp:anchor distT="0" distB="0" distL="114300" distR="114300" simplePos="0" relativeHeight="251659264" behindDoc="1" locked="0" layoutInCell="1" allowOverlap="1" wp14:anchorId="53039F30" wp14:editId="302FAB8C">
          <wp:simplePos x="0" y="0"/>
          <wp:positionH relativeFrom="margin">
            <wp:align>left</wp:align>
          </wp:positionH>
          <wp:positionV relativeFrom="paragraph">
            <wp:posOffset>180340</wp:posOffset>
          </wp:positionV>
          <wp:extent cx="1141095" cy="990600"/>
          <wp:effectExtent l="0" t="0" r="1905" b="0"/>
          <wp:wrapTight wrapText="bothSides">
            <wp:wrapPolygon edited="0">
              <wp:start x="3967" y="0"/>
              <wp:lineTo x="0" y="2908"/>
              <wp:lineTo x="0" y="17031"/>
              <wp:lineTo x="2164" y="19938"/>
              <wp:lineTo x="3967" y="21185"/>
              <wp:lineTo x="10097" y="21185"/>
              <wp:lineTo x="10457" y="21185"/>
              <wp:lineTo x="12260" y="19938"/>
              <wp:lineTo x="21275" y="17031"/>
              <wp:lineTo x="21275" y="3738"/>
              <wp:lineTo x="10097" y="0"/>
              <wp:lineTo x="3967" y="0"/>
            </wp:wrapPolygon>
          </wp:wrapTight>
          <wp:docPr id="1344701912" name="Afbeelding 1344701912" descr="Afbeelding met Lettertype, Graphics, logo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Afbeelding 12" descr="Afbeelding met Lettertype, Graphics, logo, grafische vormgeving&#10;&#10;Automatisch gegenereerde beschrijving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109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C953E93"/>
    <w:multiLevelType w:val="hybridMultilevel"/>
    <w:tmpl w:val="BB8A57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C0C69"/>
    <w:multiLevelType w:val="hybridMultilevel"/>
    <w:tmpl w:val="E576802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6" w15:restartNumberingAfterBreak="0">
    <w:nsid w:val="3C030EDB"/>
    <w:multiLevelType w:val="hybridMultilevel"/>
    <w:tmpl w:val="9112F184"/>
    <w:lvl w:ilvl="0" w:tplc="8C0AFE64">
      <w:start w:val="1"/>
      <w:numFmt w:val="decimal"/>
      <w:pStyle w:val="lijstopsommingnummering"/>
      <w:lvlText w:val="%1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775017"/>
    <w:multiLevelType w:val="multilevel"/>
    <w:tmpl w:val="399A54C0"/>
    <w:lvl w:ilvl="0">
      <w:start w:val="1"/>
      <w:numFmt w:val="decimal"/>
      <w:pStyle w:val="Kop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62"/>
        </w:tabs>
        <w:ind w:left="1462" w:hanging="1320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abstractNum w:abstractNumId="8" w15:restartNumberingAfterBreak="0">
    <w:nsid w:val="420924F9"/>
    <w:multiLevelType w:val="hybridMultilevel"/>
    <w:tmpl w:val="582026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893DC9"/>
    <w:multiLevelType w:val="hybridMultilevel"/>
    <w:tmpl w:val="0A0CD69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C6315A"/>
    <w:multiLevelType w:val="hybridMultilevel"/>
    <w:tmpl w:val="DEB67A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E0251C"/>
    <w:multiLevelType w:val="hybridMultilevel"/>
    <w:tmpl w:val="9E18A1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0776043">
    <w:abstractNumId w:val="2"/>
  </w:num>
  <w:num w:numId="2" w16cid:durableId="1274357914">
    <w:abstractNumId w:val="1"/>
  </w:num>
  <w:num w:numId="3" w16cid:durableId="1252928323">
    <w:abstractNumId w:val="0"/>
  </w:num>
  <w:num w:numId="4" w16cid:durableId="475102139">
    <w:abstractNumId w:val="5"/>
  </w:num>
  <w:num w:numId="5" w16cid:durableId="242645616">
    <w:abstractNumId w:val="7"/>
  </w:num>
  <w:num w:numId="6" w16cid:durableId="1609652800">
    <w:abstractNumId w:val="7"/>
  </w:num>
  <w:num w:numId="7" w16cid:durableId="252252399">
    <w:abstractNumId w:val="7"/>
  </w:num>
  <w:num w:numId="8" w16cid:durableId="373896703">
    <w:abstractNumId w:val="7"/>
  </w:num>
  <w:num w:numId="9" w16cid:durableId="1121269540">
    <w:abstractNumId w:val="6"/>
  </w:num>
  <w:num w:numId="10" w16cid:durableId="1402824695">
    <w:abstractNumId w:val="6"/>
  </w:num>
  <w:num w:numId="11" w16cid:durableId="1010646487">
    <w:abstractNumId w:val="7"/>
  </w:num>
  <w:num w:numId="12" w16cid:durableId="2073774762">
    <w:abstractNumId w:val="7"/>
  </w:num>
  <w:num w:numId="13" w16cid:durableId="1982154370">
    <w:abstractNumId w:val="7"/>
  </w:num>
  <w:num w:numId="14" w16cid:durableId="858352435">
    <w:abstractNumId w:val="9"/>
  </w:num>
  <w:num w:numId="15" w16cid:durableId="2028094012">
    <w:abstractNumId w:val="11"/>
  </w:num>
  <w:num w:numId="16" w16cid:durableId="1566643480">
    <w:abstractNumId w:val="10"/>
  </w:num>
  <w:num w:numId="17" w16cid:durableId="316298915">
    <w:abstractNumId w:val="4"/>
  </w:num>
  <w:num w:numId="18" w16cid:durableId="1270551651">
    <w:abstractNumId w:val="8"/>
  </w:num>
  <w:num w:numId="19" w16cid:durableId="1691487529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519"/>
    <w:rsid w:val="00003003"/>
    <w:rsid w:val="000047A1"/>
    <w:rsid w:val="00010740"/>
    <w:rsid w:val="000138D2"/>
    <w:rsid w:val="00021730"/>
    <w:rsid w:val="00026BF3"/>
    <w:rsid w:val="000271DB"/>
    <w:rsid w:val="00045278"/>
    <w:rsid w:val="00046542"/>
    <w:rsid w:val="0005540B"/>
    <w:rsid w:val="00062E5C"/>
    <w:rsid w:val="000652D2"/>
    <w:rsid w:val="000700FE"/>
    <w:rsid w:val="00071E77"/>
    <w:rsid w:val="00081E8B"/>
    <w:rsid w:val="00087F8F"/>
    <w:rsid w:val="000A1B93"/>
    <w:rsid w:val="000B0647"/>
    <w:rsid w:val="000B34A5"/>
    <w:rsid w:val="000C7BE4"/>
    <w:rsid w:val="000D2944"/>
    <w:rsid w:val="000D7F29"/>
    <w:rsid w:val="000E3F54"/>
    <w:rsid w:val="000E6986"/>
    <w:rsid w:val="000F2D4E"/>
    <w:rsid w:val="000F5E05"/>
    <w:rsid w:val="000F5F8B"/>
    <w:rsid w:val="000F728F"/>
    <w:rsid w:val="00101DFF"/>
    <w:rsid w:val="001100AB"/>
    <w:rsid w:val="00130C9A"/>
    <w:rsid w:val="00146ED6"/>
    <w:rsid w:val="00153860"/>
    <w:rsid w:val="00155D2D"/>
    <w:rsid w:val="001737AD"/>
    <w:rsid w:val="001A1C14"/>
    <w:rsid w:val="001B1F7E"/>
    <w:rsid w:val="001B65DE"/>
    <w:rsid w:val="001C03BE"/>
    <w:rsid w:val="001C5E61"/>
    <w:rsid w:val="001D450F"/>
    <w:rsid w:val="001E2B72"/>
    <w:rsid w:val="001E2D3E"/>
    <w:rsid w:val="00200155"/>
    <w:rsid w:val="00222D71"/>
    <w:rsid w:val="002304A9"/>
    <w:rsid w:val="0023628B"/>
    <w:rsid w:val="00245C63"/>
    <w:rsid w:val="002644B1"/>
    <w:rsid w:val="00270385"/>
    <w:rsid w:val="00281332"/>
    <w:rsid w:val="002936E3"/>
    <w:rsid w:val="00294087"/>
    <w:rsid w:val="002960F9"/>
    <w:rsid w:val="002A16DF"/>
    <w:rsid w:val="002A34A4"/>
    <w:rsid w:val="002D1748"/>
    <w:rsid w:val="002E0806"/>
    <w:rsid w:val="002E1D90"/>
    <w:rsid w:val="002E48FD"/>
    <w:rsid w:val="002E5E14"/>
    <w:rsid w:val="002F4685"/>
    <w:rsid w:val="0030071D"/>
    <w:rsid w:val="003018AB"/>
    <w:rsid w:val="00304BE3"/>
    <w:rsid w:val="00317079"/>
    <w:rsid w:val="00324DC8"/>
    <w:rsid w:val="003369A3"/>
    <w:rsid w:val="003369A6"/>
    <w:rsid w:val="00352E6E"/>
    <w:rsid w:val="00370A69"/>
    <w:rsid w:val="00373C81"/>
    <w:rsid w:val="003A4A36"/>
    <w:rsid w:val="003D5597"/>
    <w:rsid w:val="003E0A90"/>
    <w:rsid w:val="00413744"/>
    <w:rsid w:val="00415909"/>
    <w:rsid w:val="0042259D"/>
    <w:rsid w:val="004317A3"/>
    <w:rsid w:val="004423CD"/>
    <w:rsid w:val="00444721"/>
    <w:rsid w:val="00464D2A"/>
    <w:rsid w:val="00471103"/>
    <w:rsid w:val="0049169D"/>
    <w:rsid w:val="00494E98"/>
    <w:rsid w:val="004A2836"/>
    <w:rsid w:val="004C1BC7"/>
    <w:rsid w:val="004E0145"/>
    <w:rsid w:val="004E2F3F"/>
    <w:rsid w:val="004E50B3"/>
    <w:rsid w:val="004E7A23"/>
    <w:rsid w:val="004F2305"/>
    <w:rsid w:val="00534F90"/>
    <w:rsid w:val="00543508"/>
    <w:rsid w:val="005437E2"/>
    <w:rsid w:val="00547595"/>
    <w:rsid w:val="005576FD"/>
    <w:rsid w:val="00572B4F"/>
    <w:rsid w:val="00573DEF"/>
    <w:rsid w:val="005769AD"/>
    <w:rsid w:val="00592963"/>
    <w:rsid w:val="00595803"/>
    <w:rsid w:val="00597891"/>
    <w:rsid w:val="005B1943"/>
    <w:rsid w:val="005B6D4C"/>
    <w:rsid w:val="005B79D5"/>
    <w:rsid w:val="005C1431"/>
    <w:rsid w:val="005D04E3"/>
    <w:rsid w:val="005D4605"/>
    <w:rsid w:val="006019E7"/>
    <w:rsid w:val="006029F6"/>
    <w:rsid w:val="00604419"/>
    <w:rsid w:val="006103EA"/>
    <w:rsid w:val="006114DD"/>
    <w:rsid w:val="00612F23"/>
    <w:rsid w:val="006139E7"/>
    <w:rsid w:val="00625A55"/>
    <w:rsid w:val="006270D4"/>
    <w:rsid w:val="006445DE"/>
    <w:rsid w:val="00644793"/>
    <w:rsid w:val="0064590D"/>
    <w:rsid w:val="00657D34"/>
    <w:rsid w:val="00663D80"/>
    <w:rsid w:val="00665F82"/>
    <w:rsid w:val="00676F05"/>
    <w:rsid w:val="006B2097"/>
    <w:rsid w:val="006D5CBA"/>
    <w:rsid w:val="006D679C"/>
    <w:rsid w:val="006D7F5E"/>
    <w:rsid w:val="006F29BF"/>
    <w:rsid w:val="00704C08"/>
    <w:rsid w:val="00713A38"/>
    <w:rsid w:val="0071690A"/>
    <w:rsid w:val="00721E41"/>
    <w:rsid w:val="0072264B"/>
    <w:rsid w:val="0075263C"/>
    <w:rsid w:val="00752E48"/>
    <w:rsid w:val="00781755"/>
    <w:rsid w:val="007825BE"/>
    <w:rsid w:val="007839C9"/>
    <w:rsid w:val="007866F0"/>
    <w:rsid w:val="007B6342"/>
    <w:rsid w:val="007C5621"/>
    <w:rsid w:val="007D21F3"/>
    <w:rsid w:val="007D4137"/>
    <w:rsid w:val="007D4666"/>
    <w:rsid w:val="00815F61"/>
    <w:rsid w:val="00816AF9"/>
    <w:rsid w:val="008320BC"/>
    <w:rsid w:val="0084090D"/>
    <w:rsid w:val="0084433E"/>
    <w:rsid w:val="00844BEB"/>
    <w:rsid w:val="00851215"/>
    <w:rsid w:val="0085611E"/>
    <w:rsid w:val="008702E6"/>
    <w:rsid w:val="008760CE"/>
    <w:rsid w:val="0088501C"/>
    <w:rsid w:val="008A09B5"/>
    <w:rsid w:val="008A0A7D"/>
    <w:rsid w:val="008A19F5"/>
    <w:rsid w:val="008D33C4"/>
    <w:rsid w:val="008D4C91"/>
    <w:rsid w:val="008E4E82"/>
    <w:rsid w:val="008F7ACD"/>
    <w:rsid w:val="00905574"/>
    <w:rsid w:val="00907863"/>
    <w:rsid w:val="00911E57"/>
    <w:rsid w:val="009234AF"/>
    <w:rsid w:val="00923CEE"/>
    <w:rsid w:val="009246DA"/>
    <w:rsid w:val="00926422"/>
    <w:rsid w:val="00930C49"/>
    <w:rsid w:val="00931745"/>
    <w:rsid w:val="009325FB"/>
    <w:rsid w:val="00971779"/>
    <w:rsid w:val="009742A8"/>
    <w:rsid w:val="00982DBD"/>
    <w:rsid w:val="009856BF"/>
    <w:rsid w:val="00993528"/>
    <w:rsid w:val="009A0D2B"/>
    <w:rsid w:val="009B5BA2"/>
    <w:rsid w:val="009C5116"/>
    <w:rsid w:val="009C72F0"/>
    <w:rsid w:val="009D102C"/>
    <w:rsid w:val="009F1BCA"/>
    <w:rsid w:val="00A15FFA"/>
    <w:rsid w:val="00A1688D"/>
    <w:rsid w:val="00A20FF7"/>
    <w:rsid w:val="00A254C8"/>
    <w:rsid w:val="00A323A8"/>
    <w:rsid w:val="00A33580"/>
    <w:rsid w:val="00A34A14"/>
    <w:rsid w:val="00A53B15"/>
    <w:rsid w:val="00A55EEA"/>
    <w:rsid w:val="00A56C97"/>
    <w:rsid w:val="00A77031"/>
    <w:rsid w:val="00A8313E"/>
    <w:rsid w:val="00A96A06"/>
    <w:rsid w:val="00AA38FE"/>
    <w:rsid w:val="00AB1DB6"/>
    <w:rsid w:val="00AF1471"/>
    <w:rsid w:val="00AF3253"/>
    <w:rsid w:val="00AF48F9"/>
    <w:rsid w:val="00B032EA"/>
    <w:rsid w:val="00B13A1B"/>
    <w:rsid w:val="00B33FCA"/>
    <w:rsid w:val="00B4408E"/>
    <w:rsid w:val="00B47772"/>
    <w:rsid w:val="00B5403A"/>
    <w:rsid w:val="00B550B9"/>
    <w:rsid w:val="00B642A5"/>
    <w:rsid w:val="00B67517"/>
    <w:rsid w:val="00B731E4"/>
    <w:rsid w:val="00B77818"/>
    <w:rsid w:val="00B80EC3"/>
    <w:rsid w:val="00B8655F"/>
    <w:rsid w:val="00B9730D"/>
    <w:rsid w:val="00BA51C5"/>
    <w:rsid w:val="00BA6D84"/>
    <w:rsid w:val="00BB1CB3"/>
    <w:rsid w:val="00BB71C1"/>
    <w:rsid w:val="00BB7570"/>
    <w:rsid w:val="00BC2211"/>
    <w:rsid w:val="00BF0858"/>
    <w:rsid w:val="00BF0A34"/>
    <w:rsid w:val="00BF63CE"/>
    <w:rsid w:val="00C1011A"/>
    <w:rsid w:val="00C10DA1"/>
    <w:rsid w:val="00C14108"/>
    <w:rsid w:val="00C24684"/>
    <w:rsid w:val="00C32970"/>
    <w:rsid w:val="00C42533"/>
    <w:rsid w:val="00C55BEC"/>
    <w:rsid w:val="00C612F9"/>
    <w:rsid w:val="00C717CE"/>
    <w:rsid w:val="00C94519"/>
    <w:rsid w:val="00CA14F4"/>
    <w:rsid w:val="00CC406D"/>
    <w:rsid w:val="00CD1DE0"/>
    <w:rsid w:val="00CD779C"/>
    <w:rsid w:val="00D05FC7"/>
    <w:rsid w:val="00D17E42"/>
    <w:rsid w:val="00D40560"/>
    <w:rsid w:val="00D4268A"/>
    <w:rsid w:val="00D54DEA"/>
    <w:rsid w:val="00D57B19"/>
    <w:rsid w:val="00D61F2A"/>
    <w:rsid w:val="00D8453C"/>
    <w:rsid w:val="00D933A6"/>
    <w:rsid w:val="00DA7EF0"/>
    <w:rsid w:val="00DC210E"/>
    <w:rsid w:val="00DC3AD8"/>
    <w:rsid w:val="00DC7A91"/>
    <w:rsid w:val="00DD1C06"/>
    <w:rsid w:val="00E240C1"/>
    <w:rsid w:val="00E27774"/>
    <w:rsid w:val="00E44517"/>
    <w:rsid w:val="00E70C32"/>
    <w:rsid w:val="00E822CD"/>
    <w:rsid w:val="00E830EB"/>
    <w:rsid w:val="00E83488"/>
    <w:rsid w:val="00E9456E"/>
    <w:rsid w:val="00EA25EB"/>
    <w:rsid w:val="00EB4477"/>
    <w:rsid w:val="00EC3AD8"/>
    <w:rsid w:val="00ED3122"/>
    <w:rsid w:val="00ED3DEB"/>
    <w:rsid w:val="00ED6943"/>
    <w:rsid w:val="00EF4603"/>
    <w:rsid w:val="00F10F4C"/>
    <w:rsid w:val="00F23CC1"/>
    <w:rsid w:val="00F349BD"/>
    <w:rsid w:val="00F46E1D"/>
    <w:rsid w:val="00F64E47"/>
    <w:rsid w:val="00F70DCF"/>
    <w:rsid w:val="00F83D7B"/>
    <w:rsid w:val="00F860AD"/>
    <w:rsid w:val="00F92976"/>
    <w:rsid w:val="00F9531C"/>
    <w:rsid w:val="00F97258"/>
    <w:rsid w:val="00FA5214"/>
    <w:rsid w:val="00FC7A75"/>
    <w:rsid w:val="00FF499E"/>
    <w:rsid w:val="0A9E5115"/>
    <w:rsid w:val="27D7D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C1A962"/>
  <w15:chartTrackingRefBased/>
  <w15:docId w15:val="{A817578B-003F-4D5F-BCCC-4A56D9CD3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verpass" w:eastAsia="Times New Roman" w:hAnsi="Overpass" w:cs="Times New Roman"/>
        <w:kern w:val="2"/>
        <w:lang w:val="nl-NL" w:eastAsia="nl-NL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Standaard tekst"/>
    <w:qFormat/>
    <w:rsid w:val="001C03BE"/>
    <w:pPr>
      <w:spacing w:line="360" w:lineRule="auto"/>
    </w:pPr>
  </w:style>
  <w:style w:type="paragraph" w:styleId="Kop1">
    <w:name w:val="heading 1"/>
    <w:aliases w:val="Heading 1 met nummering"/>
    <w:basedOn w:val="Standaard"/>
    <w:next w:val="Standaard"/>
    <w:link w:val="Kop1Char"/>
    <w:qFormat/>
    <w:rsid w:val="006139E7"/>
    <w:pPr>
      <w:keepNext/>
      <w:numPr>
        <w:numId w:val="13"/>
      </w:numPr>
      <w:spacing w:before="360"/>
      <w:outlineLvl w:val="0"/>
    </w:pPr>
    <w:rPr>
      <w:b/>
      <w:color w:val="0076A8"/>
      <w:sz w:val="32"/>
      <w:szCs w:val="32"/>
    </w:rPr>
  </w:style>
  <w:style w:type="paragraph" w:styleId="Kop2">
    <w:name w:val="heading 2"/>
    <w:aliases w:val="Heading 2 met nummering"/>
    <w:basedOn w:val="Kop1"/>
    <w:next w:val="Standaard"/>
    <w:link w:val="Kop2Char"/>
    <w:qFormat/>
    <w:rsid w:val="008A0A7D"/>
    <w:pPr>
      <w:numPr>
        <w:ilvl w:val="1"/>
      </w:numPr>
      <w:outlineLvl w:val="1"/>
    </w:pPr>
    <w:rPr>
      <w:sz w:val="26"/>
    </w:rPr>
  </w:style>
  <w:style w:type="paragraph" w:styleId="Kop3">
    <w:name w:val="heading 3"/>
    <w:aliases w:val="Heading 3 met nummering"/>
    <w:basedOn w:val="Kop2"/>
    <w:next w:val="Standaard"/>
    <w:link w:val="Kop3Char"/>
    <w:qFormat/>
    <w:rsid w:val="006139E7"/>
    <w:pPr>
      <w:numPr>
        <w:ilvl w:val="2"/>
      </w:numPr>
      <w:outlineLvl w:val="2"/>
    </w:pPr>
    <w:rPr>
      <w:sz w:val="24"/>
      <w:szCs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A254C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tie">
    <w:name w:val="Referentie"/>
    <w:basedOn w:val="Standaard"/>
    <w:qFormat/>
    <w:rsid w:val="00BA6D84"/>
    <w:rPr>
      <w:sz w:val="16"/>
    </w:rPr>
  </w:style>
  <w:style w:type="paragraph" w:customStyle="1" w:styleId="Kenmerk">
    <w:name w:val="Kenmerk"/>
    <w:basedOn w:val="Standaard"/>
    <w:qFormat/>
    <w:rsid w:val="006139E7"/>
    <w:rPr>
      <w:i/>
    </w:rPr>
  </w:style>
  <w:style w:type="paragraph" w:customStyle="1" w:styleId="Referentietitel">
    <w:name w:val="Referentie titel"/>
    <w:basedOn w:val="Referentie"/>
    <w:qFormat/>
    <w:rsid w:val="006139E7"/>
    <w:rPr>
      <w:b/>
      <w:color w:val="0076A8"/>
      <w:lang w:val="en-US"/>
    </w:rPr>
  </w:style>
  <w:style w:type="character" w:customStyle="1" w:styleId="Kop1Char">
    <w:name w:val="Kop 1 Char"/>
    <w:aliases w:val="Heading 1 met nummering Char"/>
    <w:link w:val="Kop1"/>
    <w:rsid w:val="006139E7"/>
    <w:rPr>
      <w:rFonts w:ascii="Arial" w:hAnsi="Arial"/>
      <w:b/>
      <w:color w:val="0076A8"/>
      <w:sz w:val="32"/>
      <w:szCs w:val="32"/>
      <w:lang w:eastAsia="en-US"/>
    </w:rPr>
  </w:style>
  <w:style w:type="character" w:customStyle="1" w:styleId="Kop2Char">
    <w:name w:val="Kop 2 Char"/>
    <w:aliases w:val="Heading 2 met nummering Char"/>
    <w:link w:val="Kop2"/>
    <w:rsid w:val="008A0A7D"/>
    <w:rPr>
      <w:rFonts w:ascii="Arial" w:hAnsi="Arial"/>
      <w:b/>
      <w:color w:val="0076A8"/>
      <w:sz w:val="26"/>
      <w:szCs w:val="32"/>
      <w:lang w:eastAsia="en-US"/>
    </w:rPr>
  </w:style>
  <w:style w:type="character" w:customStyle="1" w:styleId="Kop3Char">
    <w:name w:val="Kop 3 Char"/>
    <w:aliases w:val="Heading 3 met nummering Char"/>
    <w:link w:val="Kop3"/>
    <w:rsid w:val="006139E7"/>
    <w:rPr>
      <w:rFonts w:ascii="Arial" w:hAnsi="Arial"/>
      <w:b/>
      <w:color w:val="0076A8"/>
      <w:sz w:val="24"/>
      <w:szCs w:val="22"/>
      <w:lang w:eastAsia="en-US"/>
    </w:rPr>
  </w:style>
  <w:style w:type="character" w:customStyle="1" w:styleId="Kop4Char">
    <w:name w:val="Kop 4 Char"/>
    <w:link w:val="Kop4"/>
    <w:semiHidden/>
    <w:rsid w:val="00C61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link w:val="Kop5"/>
    <w:semiHidden/>
    <w:rsid w:val="00C612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C612F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Kop7Char">
    <w:name w:val="Kop 7 Char"/>
    <w:link w:val="Kop7"/>
    <w:semiHidden/>
    <w:rsid w:val="00C612F9"/>
    <w:rPr>
      <w:rFonts w:ascii="Calibri" w:eastAsia="Times New Roman" w:hAnsi="Calibri" w:cs="Times New Roman"/>
      <w:sz w:val="24"/>
      <w:szCs w:val="24"/>
    </w:rPr>
  </w:style>
  <w:style w:type="character" w:customStyle="1" w:styleId="Kop8Char">
    <w:name w:val="Kop 8 Char"/>
    <w:link w:val="Kop8"/>
    <w:semiHidden/>
    <w:rsid w:val="00C612F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Kop9Char">
    <w:name w:val="Kop 9 Char"/>
    <w:link w:val="Kop9"/>
    <w:semiHidden/>
    <w:rsid w:val="00C612F9"/>
    <w:rPr>
      <w:rFonts w:ascii="Cambria" w:eastAsia="Times New Roman" w:hAnsi="Cambria" w:cs="Times New Roman"/>
      <w:sz w:val="22"/>
      <w:szCs w:val="22"/>
    </w:rPr>
  </w:style>
  <w:style w:type="paragraph" w:customStyle="1" w:styleId="TitelMemo">
    <w:name w:val="Titel Memo"/>
    <w:basedOn w:val="Standaard"/>
    <w:rsid w:val="008A09B5"/>
    <w:rPr>
      <w:b/>
      <w:color w:val="005F94"/>
    </w:rPr>
  </w:style>
  <w:style w:type="paragraph" w:styleId="Inhopg2">
    <w:name w:val="toc 2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styleId="Inhopg3">
    <w:name w:val="toc 3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customStyle="1" w:styleId="Extratiteltekst">
    <w:name w:val="Extra titeltekst"/>
    <w:basedOn w:val="Standaard"/>
    <w:rsid w:val="006139E7"/>
    <w:rPr>
      <w:b/>
    </w:rPr>
  </w:style>
  <w:style w:type="paragraph" w:customStyle="1" w:styleId="lijstopsommingnummering">
    <w:name w:val="lijstopsomming nummering"/>
    <w:basedOn w:val="Standaard"/>
    <w:qFormat/>
    <w:rsid w:val="006139E7"/>
    <w:pPr>
      <w:numPr>
        <w:numId w:val="10"/>
      </w:numPr>
      <w:tabs>
        <w:tab w:val="left" w:pos="851"/>
      </w:tabs>
    </w:pPr>
  </w:style>
  <w:style w:type="paragraph" w:customStyle="1" w:styleId="Paginanummering">
    <w:name w:val="Paginanummering"/>
    <w:basedOn w:val="Referentie"/>
    <w:qFormat/>
    <w:rsid w:val="006139E7"/>
    <w:pPr>
      <w:framePr w:wrap="around" w:vAnchor="page" w:hAnchor="page" w:y="15423"/>
      <w:jc w:val="center"/>
    </w:pPr>
    <w:rPr>
      <w:b/>
      <w:color w:val="C9E8FB"/>
    </w:rPr>
  </w:style>
  <w:style w:type="paragraph" w:customStyle="1" w:styleId="Heading2kop">
    <w:name w:val="Heading 2 (kop)"/>
    <w:basedOn w:val="Standaard"/>
    <w:qFormat/>
    <w:rsid w:val="006139E7"/>
    <w:rPr>
      <w:b/>
      <w:color w:val="0076A8"/>
      <w:sz w:val="26"/>
    </w:rPr>
  </w:style>
  <w:style w:type="table" w:customStyle="1" w:styleId="SSCTabel">
    <w:name w:val="SSC Tabel"/>
    <w:basedOn w:val="Standaardtabel"/>
    <w:uiPriority w:val="99"/>
    <w:rsid w:val="00C24684"/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2" w:space="0" w:color="auto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customStyle="1" w:styleId="SSCTabelUitgebreid">
    <w:name w:val="SSC Tabel Uitgebreid"/>
    <w:basedOn w:val="SSCTabel"/>
    <w:uiPriority w:val="99"/>
    <w:rsid w:val="00C24684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sz="4" w:space="0" w:color="auto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customStyle="1" w:styleId="SSCTitel">
    <w:name w:val="SSC Titel"/>
    <w:basedOn w:val="Standaard"/>
    <w:rsid w:val="007D4666"/>
    <w:rPr>
      <w:b/>
      <w:color w:val="005F94"/>
      <w:sz w:val="48"/>
    </w:rPr>
  </w:style>
  <w:style w:type="paragraph" w:customStyle="1" w:styleId="SSCTitelMemo">
    <w:name w:val="SSC Titel Memo"/>
    <w:basedOn w:val="Standaard"/>
    <w:rsid w:val="00BA6D84"/>
    <w:rPr>
      <w:b/>
      <w:color w:val="005F94"/>
    </w:rPr>
  </w:style>
  <w:style w:type="paragraph" w:customStyle="1" w:styleId="SSCTussenkop">
    <w:name w:val="SSC Tussenkop"/>
    <w:basedOn w:val="Standaard"/>
    <w:rsid w:val="00926422"/>
    <w:rPr>
      <w:b/>
      <w:color w:val="005F94"/>
      <w:sz w:val="32"/>
      <w:szCs w:val="32"/>
    </w:rPr>
  </w:style>
  <w:style w:type="paragraph" w:customStyle="1" w:styleId="voettekst0">
    <w:name w:val="voettekst"/>
    <w:basedOn w:val="Referentie"/>
    <w:qFormat/>
    <w:rsid w:val="007D4666"/>
    <w:pPr>
      <w:framePr w:wrap="around" w:vAnchor="page" w:hAnchor="page" w:y="15423"/>
      <w:jc w:val="center"/>
    </w:pPr>
    <w:rPr>
      <w:color w:val="005F94"/>
    </w:rPr>
  </w:style>
  <w:style w:type="paragraph" w:customStyle="1" w:styleId="SSCVersie">
    <w:name w:val="SSC Versie"/>
    <w:basedOn w:val="voettekst0"/>
    <w:rsid w:val="007D4666"/>
    <w:pPr>
      <w:framePr w:wrap="around"/>
    </w:pPr>
    <w:rPr>
      <w:noProof/>
      <w:color w:val="CF5200"/>
    </w:rPr>
  </w:style>
  <w:style w:type="character" w:customStyle="1" w:styleId="SSCToelichtingInhoud">
    <w:name w:val="SSC Toelichting Inhoud"/>
    <w:rsid w:val="001D450F"/>
    <w:rPr>
      <w:b/>
      <w:bCs/>
      <w:color w:val="005F94"/>
      <w:sz w:val="32"/>
    </w:rPr>
  </w:style>
  <w:style w:type="paragraph" w:styleId="Lijstalinea">
    <w:name w:val="List Paragraph"/>
    <w:basedOn w:val="Standaard"/>
    <w:uiPriority w:val="34"/>
    <w:rsid w:val="000F728F"/>
    <w:pPr>
      <w:ind w:left="720"/>
      <w:contextualSpacing/>
    </w:pPr>
  </w:style>
  <w:style w:type="paragraph" w:customStyle="1" w:styleId="Heading1titel">
    <w:name w:val="Heading 1 (titel)"/>
    <w:basedOn w:val="Kop1"/>
    <w:link w:val="Heading1titelChar"/>
    <w:qFormat/>
    <w:rsid w:val="009C72F0"/>
    <w:pPr>
      <w:numPr>
        <w:numId w:val="0"/>
      </w:numPr>
    </w:pPr>
  </w:style>
  <w:style w:type="paragraph" w:customStyle="1" w:styleId="Heading3tussenkop">
    <w:name w:val="Heading 3 (tussenkop)"/>
    <w:basedOn w:val="Standaard"/>
    <w:link w:val="Heading3tussenkopChar"/>
    <w:qFormat/>
    <w:rsid w:val="009C72F0"/>
    <w:pPr>
      <w:spacing w:line="240" w:lineRule="auto"/>
    </w:pPr>
    <w:rPr>
      <w:rFonts w:cs="Arial"/>
      <w:b/>
      <w:color w:val="0076A8"/>
      <w:sz w:val="24"/>
      <w:szCs w:val="24"/>
    </w:rPr>
  </w:style>
  <w:style w:type="character" w:customStyle="1" w:styleId="Heading1titelChar">
    <w:name w:val="Heading 1 (titel) Char"/>
    <w:basedOn w:val="Kop1Char"/>
    <w:link w:val="Heading1titel"/>
    <w:rsid w:val="009C72F0"/>
    <w:rPr>
      <w:rFonts w:ascii="Arial" w:hAnsi="Arial"/>
      <w:b/>
      <w:color w:val="0076A8"/>
      <w:sz w:val="32"/>
      <w:szCs w:val="32"/>
      <w:lang w:eastAsia="en-US"/>
    </w:rPr>
  </w:style>
  <w:style w:type="character" w:customStyle="1" w:styleId="Heading3tussenkopChar">
    <w:name w:val="Heading 3 (tussenkop) Char"/>
    <w:basedOn w:val="Standaardalinea-lettertype"/>
    <w:link w:val="Heading3tussenkop"/>
    <w:rsid w:val="009C72F0"/>
    <w:rPr>
      <w:rFonts w:ascii="Arial" w:hAnsi="Arial" w:cs="Arial"/>
      <w:b/>
      <w:color w:val="0076A8"/>
      <w:sz w:val="24"/>
      <w:szCs w:val="24"/>
      <w:lang w:eastAsia="en-US"/>
    </w:rPr>
  </w:style>
  <w:style w:type="paragraph" w:styleId="Geenafstand">
    <w:name w:val="No Spacing"/>
    <w:link w:val="GeenafstandChar"/>
    <w:uiPriority w:val="1"/>
    <w:qFormat/>
    <w:rsid w:val="001B1F7E"/>
    <w:rPr>
      <w:rFonts w:asciiTheme="minorHAnsi" w:eastAsiaTheme="minorEastAsia" w:hAnsiTheme="minorHAnsi" w:cstheme="minorBidi"/>
      <w:sz w:val="22"/>
      <w:szCs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1B1F7E"/>
    <w:rPr>
      <w:rFonts w:asciiTheme="minorHAnsi" w:eastAsiaTheme="minorEastAsia" w:hAnsiTheme="minorHAnsi" w:cstheme="minorBidi"/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7D21F3"/>
    <w:rPr>
      <w:color w:val="0000FF" w:themeColor="hyperlink"/>
      <w:u w:val="single"/>
    </w:rPr>
  </w:style>
  <w:style w:type="table" w:styleId="Rastertabel7kleurrijk-Accent1">
    <w:name w:val="Grid Table 7 Colorful Accent 1"/>
    <w:basedOn w:val="Standaardtabel"/>
    <w:uiPriority w:val="52"/>
    <w:rsid w:val="007D21F3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astertabel5donker-Accent1">
    <w:name w:val="Grid Table 5 Dark Accent 1"/>
    <w:basedOn w:val="Standaardtabel"/>
    <w:uiPriority w:val="50"/>
    <w:rsid w:val="007D21F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Titel">
    <w:name w:val="Title"/>
    <w:basedOn w:val="Standaard"/>
    <w:next w:val="Standaard"/>
    <w:link w:val="TitelChar"/>
    <w:uiPriority w:val="10"/>
    <w:rsid w:val="00C945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94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rsid w:val="00C9451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9451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rsid w:val="00C945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94519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rsid w:val="00C94519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C9451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94519"/>
    <w:rPr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C94519"/>
    <w:rPr>
      <w:b/>
      <w:bCs/>
      <w:smallCaps/>
      <w:color w:val="365F91" w:themeColor="accent1" w:themeShade="BF"/>
      <w:spacing w:val="5"/>
    </w:rPr>
  </w:style>
  <w:style w:type="character" w:styleId="Tekstvantijdelijkeaanduiding">
    <w:name w:val="Placeholder Text"/>
    <w:basedOn w:val="Standaardalinea-lettertype"/>
    <w:uiPriority w:val="99"/>
    <w:semiHidden/>
    <w:rsid w:val="00B032EA"/>
    <w:rPr>
      <w:color w:val="666666"/>
    </w:rPr>
  </w:style>
  <w:style w:type="paragraph" w:styleId="Revisie">
    <w:name w:val="Revision"/>
    <w:hidden/>
    <w:uiPriority w:val="99"/>
    <w:semiHidden/>
    <w:rsid w:val="000E6986"/>
  </w:style>
  <w:style w:type="character" w:customStyle="1" w:styleId="normaltextrun">
    <w:name w:val="normaltextrun"/>
    <w:basedOn w:val="Standaardalinea-lettertype"/>
    <w:rsid w:val="00E445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70440.8FFFC1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8ee3f7-829e-4555-9a1a-4c53ac6fd304">
      <Terms xmlns="http://schemas.microsoft.com/office/infopath/2007/PartnerControls"/>
    </lcf76f155ced4ddcb4097134ff3c332f>
    <CATSCM xmlns="128ee3f7-829e-4555-9a1a-4c53ac6fd304" xsi:nil="true"/>
    <TaxCatchAll xmlns="558c601a-c172-4142-980b-33deeaa1e95d" xsi:nil="true"/>
    <_dlc_DocId xmlns="558c601a-c172-4142-980b-33deeaa1e95d">RCUS45HN67DU-974321440-378811</_dlc_DocId>
    <_dlc_DocIdUrl xmlns="558c601a-c172-4142-980b-33deeaa1e95d">
      <Url>https://sscons.sharepoint.com/sites/ORG-IC/_layouts/15/DocIdRedir.aspx?ID=RCUS45HN67DU-974321440-378811</Url>
      <Description>RCUS45HN67DU-974321440-378811</Description>
    </_dlc_DocIdUrl>
    <Pad xmlns="128ee3f7-829e-4555-9a1a-4c53ac6fd304">
      <Url xsi:nil="true"/>
      <Description xsi:nil="true"/>
    </Pad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21" ma:contentTypeDescription="Een nieuw document maken." ma:contentTypeScope="" ma:versionID="aeb1a481123659bef86153192fe3102c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b250b39f6dc7b1ae2fa6dc48221f6cac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  <xsd:element ref="ns3:Pad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ad" ma:index="30" nillable="true" ma:displayName="Pad" ma:format="Hyperlink" ma:internalName="Pad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586629-AE00-475E-A377-6C216057BF35}">
  <ds:schemaRefs>
    <ds:schemaRef ds:uri="http://schemas.microsoft.com/office/2006/metadata/properties"/>
    <ds:schemaRef ds:uri="http://schemas.microsoft.com/office/infopath/2007/PartnerControls"/>
    <ds:schemaRef ds:uri="128ee3f7-829e-4555-9a1a-4c53ac6fd304"/>
    <ds:schemaRef ds:uri="558c601a-c172-4142-980b-33deeaa1e95d"/>
  </ds:schemaRefs>
</ds:datastoreItem>
</file>

<file path=customXml/itemProps2.xml><?xml version="1.0" encoding="utf-8"?>
<ds:datastoreItem xmlns:ds="http://schemas.openxmlformats.org/officeDocument/2006/customXml" ds:itemID="{E1AE5CC9-FFA8-4251-A4EB-ED64AF1F6A3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607F4C3-0574-49D3-836C-BFC887E173F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E02598C-1FF8-465B-9028-B45DDE449C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8c601a-c172-4142-980b-33deeaa1e95d"/>
    <ds:schemaRef ds:uri="128ee3f7-829e-4555-9a1a-4c53ac6fd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88C61C7-761B-4873-87FD-63347F67A9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568</Words>
  <Characters>4018</Characters>
  <Application>Microsoft Office Word</Application>
  <DocSecurity>0</DocSecurity>
  <Lines>143</Lines>
  <Paragraphs>83</Paragraphs>
  <ScaleCrop>false</ScaleCrop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Jarno van Dijkhuizen</dc:creator>
  <cp:keywords/>
  <dc:description/>
  <cp:lastModifiedBy>Justin Voppen</cp:lastModifiedBy>
  <cp:revision>55</cp:revision>
  <cp:lastPrinted>2019-01-04T09:57:00Z</cp:lastPrinted>
  <dcterms:created xsi:type="dcterms:W3CDTF">2024-10-22T13:31:00Z</dcterms:created>
  <dcterms:modified xsi:type="dcterms:W3CDTF">2026-10-08T08:56:00Z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19f45098-d94a-4e47-ab77-7a3e517faeaa</vt:lpwstr>
  </property>
  <property fmtid="{D5CDD505-2E9C-101B-9397-08002B2CF9AE}" pid="4" name="MediaServiceImageTags">
    <vt:lpwstr/>
  </property>
</Properties>
</file>