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35AF3" w14:textId="77777777" w:rsidR="000C2B59" w:rsidRDefault="000C2B59" w:rsidP="000C2B59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</w:p>
    <w:p w14:paraId="1F435AF4" w14:textId="327D3A14" w:rsidR="000C2B59" w:rsidRDefault="00BD2ADE" w:rsidP="000C2B59">
      <w:pPr>
        <w:pStyle w:val="Bijlagegenummerd"/>
        <w:numPr>
          <w:ilvl w:val="0"/>
          <w:numId w:val="0"/>
        </w:numPr>
      </w:pPr>
      <w:r>
        <w:t xml:space="preserve">Bijlage </w:t>
      </w:r>
      <w:r w:rsidR="000937D1">
        <w:t>F</w:t>
      </w:r>
      <w:r w:rsidR="006B0CDE">
        <w:t xml:space="preserve"> Derde(n)</w:t>
      </w:r>
      <w:r w:rsidR="006B0CDE" w:rsidRPr="00D10A01">
        <w:t>verklaring</w:t>
      </w:r>
      <w:bookmarkEnd w:id="0"/>
      <w:bookmarkEnd w:id="1"/>
      <w:bookmarkEnd w:id="2"/>
      <w:bookmarkEnd w:id="3"/>
    </w:p>
    <w:p w14:paraId="2F5693A8" w14:textId="6515F554" w:rsidR="000B0F59" w:rsidRDefault="000B0F59" w:rsidP="000B0F59">
      <w:r>
        <w:t>Bestek 2026-05 Raamovereenkomst Planmatig reinigen en inspecteren riolering 2027-2028</w:t>
      </w:r>
    </w:p>
    <w:p w14:paraId="481415A7" w14:textId="77777777" w:rsidR="000B0F59" w:rsidRDefault="000B0F59" w:rsidP="000C2B59"/>
    <w:p w14:paraId="1F435AF5" w14:textId="71CFDDD9" w:rsidR="000C2B59" w:rsidRDefault="00BD2ADE" w:rsidP="000C2B59">
      <w:r>
        <w:t>Indien de Inschrijver een beroep doet op Derden om te voldoen aan de Geschiktheidseisen dan dient dit formulier te worden ingevuld en rechtsgeldig ondertekend.</w:t>
      </w:r>
    </w:p>
    <w:p w14:paraId="1F435AF6" w14:textId="77777777" w:rsidR="000C2B59" w:rsidRDefault="000C2B59" w:rsidP="000C2B59"/>
    <w:p w14:paraId="1F435AF7" w14:textId="77777777" w:rsidR="000C2B59" w:rsidRDefault="00BD2ADE" w:rsidP="000C2B59">
      <w:pPr>
        <w:rPr>
          <w:szCs w:val="18"/>
        </w:rPr>
      </w:pP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naam onderneming Inschrijver</w:t>
      </w:r>
      <w:r w:rsidRPr="00452B06">
        <w:rPr>
          <w:szCs w:val="18"/>
        </w:rPr>
        <w:t>&gt;, statutair gevestigd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0C2B59">
        <w:rPr>
          <w:szCs w:val="18"/>
          <w:highlight w:val="yellow"/>
        </w:rPr>
        <w:t>kvk-nummer</w:t>
      </w:r>
      <w:r w:rsidRPr="00452B06">
        <w:rPr>
          <w:szCs w:val="18"/>
        </w:rPr>
        <w:t>&gt;, te dezen rechtsgeldig vertegenwoordigd door haar &lt;</w:t>
      </w:r>
      <w:r w:rsidRPr="000C2B59">
        <w:rPr>
          <w:szCs w:val="18"/>
          <w:highlight w:val="yellow"/>
        </w:rPr>
        <w:t>functie</w:t>
      </w:r>
      <w:r w:rsidRPr="00452B06">
        <w:rPr>
          <w:szCs w:val="18"/>
        </w:rPr>
        <w:t>&gt; &lt;</w:t>
      </w:r>
      <w:r w:rsidRPr="000C2B59">
        <w:rPr>
          <w:szCs w:val="18"/>
          <w:highlight w:val="yellow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0C2B59">
        <w:rPr>
          <w:szCs w:val="18"/>
          <w:highlight w:val="yellow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1F435AF8" w14:textId="77777777" w:rsidR="000C2B59" w:rsidRDefault="000C2B59" w:rsidP="000C2B59">
      <w:pPr>
        <w:rPr>
          <w:szCs w:val="18"/>
        </w:rPr>
      </w:pPr>
    </w:p>
    <w:p w14:paraId="1F435AF9" w14:textId="77777777" w:rsidR="000C2B59" w:rsidRDefault="00BD2ADE" w:rsidP="000C2B59">
      <w:pPr>
        <w:rPr>
          <w:szCs w:val="18"/>
        </w:rPr>
      </w:pP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naam holding/onderaannemer</w:t>
      </w:r>
      <w:r w:rsidRPr="00452B06">
        <w:rPr>
          <w:szCs w:val="18"/>
        </w:rPr>
        <w:t>&gt;, statutair gevestigd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0C2B59">
        <w:rPr>
          <w:szCs w:val="18"/>
          <w:highlight w:val="yellow"/>
        </w:rPr>
        <w:t>kvk-nummer</w:t>
      </w:r>
      <w:r w:rsidRPr="00452B06">
        <w:rPr>
          <w:szCs w:val="18"/>
        </w:rPr>
        <w:t>&gt;, te dezen rechtsgeldig vertegenwoordigd door haar &lt;</w:t>
      </w:r>
      <w:r w:rsidRPr="000C2B59">
        <w:rPr>
          <w:szCs w:val="18"/>
          <w:highlight w:val="yellow"/>
        </w:rPr>
        <w:t>functie</w:t>
      </w:r>
      <w:r w:rsidRPr="00452B06">
        <w:rPr>
          <w:szCs w:val="18"/>
        </w:rPr>
        <w:t>&gt; &lt;</w:t>
      </w:r>
      <w:r w:rsidRPr="000C2B59">
        <w:rPr>
          <w:szCs w:val="18"/>
          <w:highlight w:val="yellow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0C2B59">
        <w:rPr>
          <w:szCs w:val="18"/>
          <w:highlight w:val="yellow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0C2B59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1F435AFA" w14:textId="77777777" w:rsidR="000C2B59" w:rsidRDefault="000C2B59" w:rsidP="000C2B59">
      <w:pPr>
        <w:rPr>
          <w:szCs w:val="18"/>
        </w:rPr>
      </w:pPr>
    </w:p>
    <w:p w14:paraId="1F435AFB" w14:textId="77777777" w:rsidR="000C2B59" w:rsidRDefault="00BD2ADE" w:rsidP="000C2B59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1F435AFC" w14:textId="77777777" w:rsidR="000C2B59" w:rsidRPr="00452B06" w:rsidRDefault="000C2B59" w:rsidP="000C2B59">
      <w:pPr>
        <w:rPr>
          <w:szCs w:val="18"/>
        </w:rPr>
      </w:pPr>
    </w:p>
    <w:p w14:paraId="1F435AFD" w14:textId="77777777" w:rsidR="000C2B59" w:rsidRPr="00DE4313" w:rsidRDefault="00BD2ADE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>
        <w:rPr>
          <w:szCs w:val="18"/>
        </w:rPr>
        <w:t>Gemeente Gouda</w:t>
      </w:r>
      <w:r w:rsidRPr="00DE4313">
        <w:rPr>
          <w:szCs w:val="18"/>
        </w:rPr>
        <w:t>, een &lt;</w:t>
      </w:r>
      <w:r w:rsidRPr="005B1EC3">
        <w:rPr>
          <w:szCs w:val="18"/>
          <w:highlight w:val="yellow"/>
        </w:rPr>
        <w:t>leverancier/dienstverlener/aannemer</w:t>
      </w:r>
      <w:r w:rsidRPr="00DE4313">
        <w:rPr>
          <w:szCs w:val="18"/>
        </w:rPr>
        <w:t>&gt; zoekt voor &lt;</w:t>
      </w:r>
      <w:r w:rsidRPr="005B1EC3">
        <w:rPr>
          <w:szCs w:val="18"/>
          <w:highlight w:val="yellow"/>
        </w:rPr>
        <w:t>korte omschrijving werkzaamheden</w:t>
      </w:r>
      <w:r w:rsidRPr="00DE4313">
        <w:rPr>
          <w:szCs w:val="18"/>
        </w:rPr>
        <w:t>&gt; en deze door middel van een aanbesteding wenst te vinden;</w:t>
      </w:r>
    </w:p>
    <w:p w14:paraId="1F435AFE" w14:textId="77777777" w:rsidR="000C2B59" w:rsidRPr="00DE4313" w:rsidRDefault="00BD2ADE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1F435AFF" w14:textId="77777777" w:rsidR="000C2B59" w:rsidRPr="00DE4313" w:rsidRDefault="00BD2ADE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5B1EC3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</w:t>
      </w:r>
      <w:r>
        <w:rPr>
          <w:szCs w:val="18"/>
        </w:rPr>
        <w:t xml:space="preserve"> te kunnen voldoen aan de door </w:t>
      </w:r>
      <w:r w:rsidRPr="00DE4313">
        <w:rPr>
          <w:szCs w:val="18"/>
        </w:rPr>
        <w:t xml:space="preserve"> </w:t>
      </w:r>
      <w:r>
        <w:rPr>
          <w:szCs w:val="18"/>
        </w:rPr>
        <w:t>Gemeente Gouda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1F435B00" w14:textId="77777777" w:rsidR="000C2B59" w:rsidRDefault="00BD2ADE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</w:t>
      </w:r>
      <w:r>
        <w:rPr>
          <w:szCs w:val="18"/>
        </w:rPr>
        <w:t>gemeente Gouda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5B1EC3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5B1EC3">
        <w:rPr>
          <w:szCs w:val="18"/>
          <w:highlight w:val="yellow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1F435B01" w14:textId="77777777" w:rsidR="000C2B59" w:rsidRDefault="000C2B59" w:rsidP="000C2B59">
      <w:pPr>
        <w:rPr>
          <w:szCs w:val="18"/>
        </w:rPr>
      </w:pPr>
    </w:p>
    <w:p w14:paraId="1F435B02" w14:textId="77777777" w:rsidR="000C2B59" w:rsidRPr="00DE733A" w:rsidRDefault="00BD2ADE" w:rsidP="000C2B59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>Gemeente Gouda</w:t>
      </w:r>
      <w:r w:rsidRPr="00DE733A">
        <w:rPr>
          <w:szCs w:val="18"/>
        </w:rPr>
        <w:t xml:space="preserve"> het navolgende te zijn overeengekomen:</w:t>
      </w:r>
    </w:p>
    <w:p w14:paraId="1F435B03" w14:textId="77777777" w:rsidR="000C2B59" w:rsidRDefault="00BD2ADE" w:rsidP="000C2B59">
      <w:pPr>
        <w:rPr>
          <w:szCs w:val="18"/>
        </w:rPr>
      </w:pPr>
      <w:r w:rsidRPr="00DE733A">
        <w:rPr>
          <w:szCs w:val="18"/>
        </w:rPr>
        <w:t>dat, indien &lt;</w:t>
      </w:r>
      <w:r w:rsidRPr="005B1EC3">
        <w:rPr>
          <w:szCs w:val="18"/>
          <w:highlight w:val="yellow"/>
        </w:rPr>
        <w:t>naam Inschrijver</w:t>
      </w:r>
      <w:r w:rsidRPr="00DE733A">
        <w:rPr>
          <w:szCs w:val="18"/>
        </w:rPr>
        <w:t xml:space="preserve">&gt;, de </w:t>
      </w:r>
      <w:r>
        <w:rPr>
          <w:szCs w:val="18"/>
        </w:rPr>
        <w:t>opdracht &lt;</w:t>
      </w:r>
      <w:r w:rsidRPr="005B1EC3">
        <w:rPr>
          <w:szCs w:val="18"/>
          <w:highlight w:val="yellow"/>
        </w:rPr>
        <w:t>onderwerp</w:t>
      </w:r>
      <w:r>
        <w:rPr>
          <w:szCs w:val="18"/>
        </w:rPr>
        <w:t xml:space="preserve">&gt; </w:t>
      </w:r>
      <w:r w:rsidRPr="00DE733A">
        <w:rPr>
          <w:szCs w:val="18"/>
        </w:rPr>
        <w:t>gegund krijgt, &lt;</w:t>
      </w:r>
      <w:r w:rsidRPr="005B1EC3">
        <w:rPr>
          <w:szCs w:val="18"/>
          <w:highlight w:val="yellow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r w:rsidRPr="005B1EC3">
        <w:rPr>
          <w:szCs w:val="18"/>
          <w:highlight w:val="yellow"/>
        </w:rPr>
        <w:t>opdrachtonderde(e)l(en)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1F435B04" w14:textId="77777777" w:rsidR="000C2B59" w:rsidRPr="00DE733A" w:rsidRDefault="000C2B59" w:rsidP="000C2B59">
      <w:pPr>
        <w:rPr>
          <w:szCs w:val="18"/>
        </w:rPr>
      </w:pPr>
    </w:p>
    <w:p w14:paraId="1F435B05" w14:textId="77777777" w:rsidR="000C2B59" w:rsidRPr="000132DA" w:rsidRDefault="00BD2ADE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191E68" w14:paraId="1F435B08" w14:textId="77777777" w:rsidTr="00D85051">
        <w:trPr>
          <w:trHeight w:val="454"/>
        </w:trPr>
        <w:tc>
          <w:tcPr>
            <w:tcW w:w="2145" w:type="dxa"/>
            <w:vAlign w:val="center"/>
          </w:tcPr>
          <w:p w14:paraId="1F435B06" w14:textId="77777777" w:rsidR="000C2B59" w:rsidRPr="000132DA" w:rsidRDefault="00BD2ADE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vAlign w:val="center"/>
          </w:tcPr>
          <w:p w14:paraId="1F435B07" w14:textId="77777777" w:rsidR="000C2B59" w:rsidRPr="000132DA" w:rsidRDefault="00BD2ADE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191E68" w14:paraId="1F435B0B" w14:textId="77777777" w:rsidTr="00D85051">
        <w:trPr>
          <w:trHeight w:val="454"/>
        </w:trPr>
        <w:tc>
          <w:tcPr>
            <w:tcW w:w="2145" w:type="dxa"/>
            <w:vAlign w:val="center"/>
          </w:tcPr>
          <w:p w14:paraId="1F435B09" w14:textId="77777777" w:rsidR="000C2B59" w:rsidRPr="000132DA" w:rsidRDefault="00BD2ADE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vAlign w:val="center"/>
          </w:tcPr>
          <w:p w14:paraId="1F435B0A" w14:textId="77777777" w:rsidR="000C2B59" w:rsidRPr="000132DA" w:rsidRDefault="00BD2ADE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191E68" w14:paraId="1F435B0E" w14:textId="77777777" w:rsidTr="00D85051">
        <w:trPr>
          <w:trHeight w:val="519"/>
        </w:trPr>
        <w:tc>
          <w:tcPr>
            <w:tcW w:w="2145" w:type="dxa"/>
            <w:vAlign w:val="center"/>
          </w:tcPr>
          <w:p w14:paraId="1F435B0C" w14:textId="77777777" w:rsidR="000C2B59" w:rsidRPr="000132DA" w:rsidRDefault="00BD2ADE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vAlign w:val="center"/>
          </w:tcPr>
          <w:p w14:paraId="1F435B0D" w14:textId="77777777" w:rsidR="000C2B59" w:rsidRPr="000132DA" w:rsidRDefault="00BD2ADE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1F435B0F" w14:textId="77777777" w:rsidR="000C2B59" w:rsidRPr="000132DA" w:rsidRDefault="000C2B59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1F435B10" w14:textId="77777777" w:rsidR="000C2B59" w:rsidRPr="000132DA" w:rsidRDefault="00BD2ADE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cq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191E68" w14:paraId="1F435B13" w14:textId="77777777" w:rsidTr="00D85051">
        <w:trPr>
          <w:trHeight w:val="454"/>
        </w:trPr>
        <w:tc>
          <w:tcPr>
            <w:tcW w:w="2145" w:type="dxa"/>
            <w:vAlign w:val="center"/>
          </w:tcPr>
          <w:p w14:paraId="1F435B11" w14:textId="77777777" w:rsidR="000C2B59" w:rsidRPr="000132DA" w:rsidRDefault="00BD2ADE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vAlign w:val="center"/>
          </w:tcPr>
          <w:p w14:paraId="1F435B12" w14:textId="77777777" w:rsidR="000C2B59" w:rsidRPr="000132DA" w:rsidRDefault="00BD2ADE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191E68" w14:paraId="1F435B16" w14:textId="77777777" w:rsidTr="00D85051">
        <w:trPr>
          <w:trHeight w:val="454"/>
        </w:trPr>
        <w:tc>
          <w:tcPr>
            <w:tcW w:w="2145" w:type="dxa"/>
            <w:vAlign w:val="center"/>
          </w:tcPr>
          <w:p w14:paraId="1F435B14" w14:textId="77777777" w:rsidR="000C2B59" w:rsidRPr="000132DA" w:rsidRDefault="00BD2ADE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vAlign w:val="center"/>
          </w:tcPr>
          <w:p w14:paraId="1F435B15" w14:textId="77777777" w:rsidR="000C2B59" w:rsidRPr="000132DA" w:rsidRDefault="00BD2ADE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191E68" w14:paraId="1F435B19" w14:textId="77777777" w:rsidTr="00D85051">
        <w:trPr>
          <w:trHeight w:val="519"/>
        </w:trPr>
        <w:tc>
          <w:tcPr>
            <w:tcW w:w="2145" w:type="dxa"/>
            <w:vAlign w:val="center"/>
          </w:tcPr>
          <w:p w14:paraId="1F435B17" w14:textId="1B582660" w:rsidR="000C2B59" w:rsidRPr="000132DA" w:rsidRDefault="000B0F59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D</w:t>
            </w:r>
            <w:r w:rsidR="00BD2ADE" w:rsidRPr="000132DA">
              <w:rPr>
                <w:szCs w:val="18"/>
              </w:rPr>
              <w:t>atum</w:t>
            </w:r>
          </w:p>
        </w:tc>
        <w:tc>
          <w:tcPr>
            <w:tcW w:w="6644" w:type="dxa"/>
            <w:vAlign w:val="center"/>
          </w:tcPr>
          <w:p w14:paraId="1F435B18" w14:textId="77777777" w:rsidR="000C2B59" w:rsidRPr="000132DA" w:rsidRDefault="00BD2ADE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1F435B1A" w14:textId="77777777" w:rsidR="004258D4" w:rsidRDefault="004258D4" w:rsidP="000B0F59"/>
    <w:sectPr w:rsidR="004258D4" w:rsidSect="00451AF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1" w:bottom="2268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7F854" w14:textId="77777777" w:rsidR="003223F9" w:rsidRDefault="003223F9">
      <w:r>
        <w:separator/>
      </w:r>
    </w:p>
  </w:endnote>
  <w:endnote w:type="continuationSeparator" w:id="0">
    <w:p w14:paraId="3CA38DEE" w14:textId="77777777" w:rsidR="003223F9" w:rsidRDefault="00322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5B1D" w14:textId="77777777" w:rsidR="00451AF9" w:rsidRDefault="00451AF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5B1E" w14:textId="77777777" w:rsidR="00451AF9" w:rsidRDefault="00451AF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5B20" w14:textId="77777777" w:rsidR="00451AF9" w:rsidRDefault="00451A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E9E2D" w14:textId="77777777" w:rsidR="003223F9" w:rsidRDefault="003223F9">
      <w:r>
        <w:separator/>
      </w:r>
    </w:p>
  </w:footnote>
  <w:footnote w:type="continuationSeparator" w:id="0">
    <w:p w14:paraId="7F58F10D" w14:textId="77777777" w:rsidR="003223F9" w:rsidRDefault="00322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5B1B" w14:textId="77777777" w:rsidR="00451AF9" w:rsidRDefault="00451AF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5B1C" w14:textId="77777777" w:rsidR="00451AF9" w:rsidRDefault="00451AF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5B1F" w14:textId="77777777" w:rsidR="009B3EA6" w:rsidRDefault="00BD2AD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1F435B21" wp14:editId="1F435B22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3239770" cy="1080135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EM2204_briefpapier_logo_100%_ROOD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9770" cy="1080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32ED6"/>
    <w:multiLevelType w:val="hybridMultilevel"/>
    <w:tmpl w:val="EFCC1962"/>
    <w:lvl w:ilvl="0" w:tplc="4202ABD2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24AA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8144E7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D8AFCD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BAB17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6E0D5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9E20B9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E7E646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A34466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9B33499"/>
    <w:multiLevelType w:val="hybridMultilevel"/>
    <w:tmpl w:val="10944CE0"/>
    <w:lvl w:ilvl="0" w:tplc="CE30C066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B5E0D6C4">
      <w:start w:val="1"/>
      <w:numFmt w:val="lowerLetter"/>
      <w:lvlText w:val="%2."/>
      <w:lvlJc w:val="left"/>
      <w:pPr>
        <w:ind w:left="1440" w:hanging="360"/>
      </w:pPr>
    </w:lvl>
    <w:lvl w:ilvl="2" w:tplc="D9B0E8E6" w:tentative="1">
      <w:start w:val="1"/>
      <w:numFmt w:val="lowerRoman"/>
      <w:lvlText w:val="%3."/>
      <w:lvlJc w:val="right"/>
      <w:pPr>
        <w:ind w:left="2160" w:hanging="180"/>
      </w:pPr>
    </w:lvl>
    <w:lvl w:ilvl="3" w:tplc="8098B342" w:tentative="1">
      <w:start w:val="1"/>
      <w:numFmt w:val="decimal"/>
      <w:lvlText w:val="%4."/>
      <w:lvlJc w:val="left"/>
      <w:pPr>
        <w:ind w:left="2880" w:hanging="360"/>
      </w:pPr>
    </w:lvl>
    <w:lvl w:ilvl="4" w:tplc="5E6008CC" w:tentative="1">
      <w:start w:val="1"/>
      <w:numFmt w:val="lowerLetter"/>
      <w:lvlText w:val="%5."/>
      <w:lvlJc w:val="left"/>
      <w:pPr>
        <w:ind w:left="3600" w:hanging="360"/>
      </w:pPr>
    </w:lvl>
    <w:lvl w:ilvl="5" w:tplc="D0447A22" w:tentative="1">
      <w:start w:val="1"/>
      <w:numFmt w:val="lowerRoman"/>
      <w:lvlText w:val="%6."/>
      <w:lvlJc w:val="right"/>
      <w:pPr>
        <w:ind w:left="4320" w:hanging="180"/>
      </w:pPr>
    </w:lvl>
    <w:lvl w:ilvl="6" w:tplc="023E821A" w:tentative="1">
      <w:start w:val="1"/>
      <w:numFmt w:val="decimal"/>
      <w:lvlText w:val="%7."/>
      <w:lvlJc w:val="left"/>
      <w:pPr>
        <w:ind w:left="5040" w:hanging="360"/>
      </w:pPr>
    </w:lvl>
    <w:lvl w:ilvl="7" w:tplc="967CAAA4" w:tentative="1">
      <w:start w:val="1"/>
      <w:numFmt w:val="lowerLetter"/>
      <w:lvlText w:val="%8."/>
      <w:lvlJc w:val="left"/>
      <w:pPr>
        <w:ind w:left="5760" w:hanging="360"/>
      </w:pPr>
    </w:lvl>
    <w:lvl w:ilvl="8" w:tplc="CE24D4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66B48"/>
    <w:multiLevelType w:val="hybridMultilevel"/>
    <w:tmpl w:val="5EF07ABC"/>
    <w:lvl w:ilvl="0" w:tplc="9D60FDF2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E99458F2" w:tentative="1">
      <w:start w:val="1"/>
      <w:numFmt w:val="lowerLetter"/>
      <w:lvlText w:val="%2."/>
      <w:lvlJc w:val="left"/>
      <w:pPr>
        <w:ind w:left="1080" w:hanging="360"/>
      </w:pPr>
    </w:lvl>
    <w:lvl w:ilvl="2" w:tplc="D3504B1E" w:tentative="1">
      <w:start w:val="1"/>
      <w:numFmt w:val="lowerRoman"/>
      <w:lvlText w:val="%3."/>
      <w:lvlJc w:val="right"/>
      <w:pPr>
        <w:ind w:left="1800" w:hanging="180"/>
      </w:pPr>
    </w:lvl>
    <w:lvl w:ilvl="3" w:tplc="1C5EBC7A" w:tentative="1">
      <w:start w:val="1"/>
      <w:numFmt w:val="decimal"/>
      <w:lvlText w:val="%4."/>
      <w:lvlJc w:val="left"/>
      <w:pPr>
        <w:ind w:left="2520" w:hanging="360"/>
      </w:pPr>
    </w:lvl>
    <w:lvl w:ilvl="4" w:tplc="45F2DEC8" w:tentative="1">
      <w:start w:val="1"/>
      <w:numFmt w:val="lowerLetter"/>
      <w:lvlText w:val="%5."/>
      <w:lvlJc w:val="left"/>
      <w:pPr>
        <w:ind w:left="3240" w:hanging="360"/>
      </w:pPr>
    </w:lvl>
    <w:lvl w:ilvl="5" w:tplc="4918A074" w:tentative="1">
      <w:start w:val="1"/>
      <w:numFmt w:val="lowerRoman"/>
      <w:lvlText w:val="%6."/>
      <w:lvlJc w:val="right"/>
      <w:pPr>
        <w:ind w:left="3960" w:hanging="180"/>
      </w:pPr>
    </w:lvl>
    <w:lvl w:ilvl="6" w:tplc="1F44E3E4" w:tentative="1">
      <w:start w:val="1"/>
      <w:numFmt w:val="decimal"/>
      <w:lvlText w:val="%7."/>
      <w:lvlJc w:val="left"/>
      <w:pPr>
        <w:ind w:left="4680" w:hanging="360"/>
      </w:pPr>
    </w:lvl>
    <w:lvl w:ilvl="7" w:tplc="232E0348" w:tentative="1">
      <w:start w:val="1"/>
      <w:numFmt w:val="lowerLetter"/>
      <w:lvlText w:val="%8."/>
      <w:lvlJc w:val="left"/>
      <w:pPr>
        <w:ind w:left="5400" w:hanging="360"/>
      </w:pPr>
    </w:lvl>
    <w:lvl w:ilvl="8" w:tplc="5798F18C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4496426">
    <w:abstractNumId w:val="2"/>
  </w:num>
  <w:num w:numId="2" w16cid:durableId="436102410">
    <w:abstractNumId w:val="1"/>
  </w:num>
  <w:num w:numId="3" w16cid:durableId="2032871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68"/>
    <w:rsid w:val="000132DA"/>
    <w:rsid w:val="000937D1"/>
    <w:rsid w:val="000B0F59"/>
    <w:rsid w:val="000C2B59"/>
    <w:rsid w:val="00167FDC"/>
    <w:rsid w:val="00191E68"/>
    <w:rsid w:val="003223F9"/>
    <w:rsid w:val="004258D4"/>
    <w:rsid w:val="00451AF9"/>
    <w:rsid w:val="00452B06"/>
    <w:rsid w:val="004A0861"/>
    <w:rsid w:val="005B1EC3"/>
    <w:rsid w:val="005D12D5"/>
    <w:rsid w:val="006B0CDE"/>
    <w:rsid w:val="009B3EA6"/>
    <w:rsid w:val="00AB381C"/>
    <w:rsid w:val="00AE6B95"/>
    <w:rsid w:val="00BD2ADE"/>
    <w:rsid w:val="00CA1841"/>
    <w:rsid w:val="00D10A01"/>
    <w:rsid w:val="00D85051"/>
    <w:rsid w:val="00DE4313"/>
    <w:rsid w:val="00DE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35AF3"/>
  <w15:docId w15:val="{A4E2B4E6-C4AB-4D18-91A2-1F991118E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5079A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50593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50593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25079A"/>
  </w:style>
  <w:style w:type="paragraph" w:styleId="Voettekst">
    <w:name w:val="footer"/>
    <w:basedOn w:val="Standaard"/>
    <w:link w:val="Voet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5079A"/>
  </w:style>
  <w:style w:type="paragraph" w:styleId="Ballontekst">
    <w:name w:val="Balloon Text"/>
    <w:basedOn w:val="Standaard"/>
    <w:link w:val="BallontekstChar"/>
    <w:uiPriority w:val="99"/>
    <w:semiHidden/>
    <w:unhideWhenUsed/>
    <w:rsid w:val="0025079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079A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25079A"/>
    <w:rPr>
      <w:rFonts w:cs="Times New Roman"/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0593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50593"/>
    <w:rPr>
      <w:rFonts w:ascii="Arial" w:eastAsiaTheme="majorEastAsia" w:hAnsi="Arial" w:cstheme="majorBidi"/>
      <w:b/>
      <w:bCs/>
      <w:sz w:val="28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450593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FF0000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0593"/>
    <w:rPr>
      <w:rFonts w:ascii="Arial" w:eastAsiaTheme="majorEastAsia" w:hAnsi="Arial" w:cstheme="majorBidi"/>
      <w:b/>
      <w:color w:val="FF0000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50593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50593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450593"/>
    <w:rPr>
      <w:rFonts w:ascii="Arial" w:hAnsi="Arial"/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450593"/>
    <w:rPr>
      <w:rFonts w:ascii="Arial" w:hAnsi="Arial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450593"/>
    <w:rPr>
      <w:rFonts w:ascii="Arial" w:hAnsi="Arial"/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450593"/>
    <w:rPr>
      <w:rFonts w:ascii="Arial" w:hAnsi="Arial"/>
      <w:b/>
      <w:bCs/>
      <w:sz w:val="20"/>
    </w:rPr>
  </w:style>
  <w:style w:type="character" w:styleId="Subtieleverwijzing">
    <w:name w:val="Subtle Reference"/>
    <w:basedOn w:val="Standaardalinea-lettertype"/>
    <w:uiPriority w:val="31"/>
    <w:qFormat/>
    <w:rsid w:val="00450593"/>
    <w:rPr>
      <w:rFonts w:ascii="Arial" w:hAnsi="Arial"/>
      <w:smallCaps/>
      <w:color w:val="C0504D" w:themeColor="accent2"/>
      <w:sz w:val="20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450593"/>
    <w:rPr>
      <w:rFonts w:ascii="Arial" w:hAnsi="Arial"/>
      <w:b/>
      <w:bCs/>
      <w:smallCaps/>
      <w:color w:val="C0504D" w:themeColor="accent2"/>
      <w:spacing w:val="5"/>
      <w:sz w:val="20"/>
      <w:u w:val="none"/>
    </w:rPr>
  </w:style>
  <w:style w:type="character" w:styleId="Titelvanboek">
    <w:name w:val="Book Title"/>
    <w:basedOn w:val="Standaardalinea-lettertype"/>
    <w:uiPriority w:val="33"/>
    <w:qFormat/>
    <w:rsid w:val="00450593"/>
    <w:rPr>
      <w:rFonts w:ascii="Arial" w:hAnsi="Arial"/>
      <w:b/>
      <w:bCs/>
      <w:smallCaps/>
      <w:spacing w:val="5"/>
      <w:sz w:val="20"/>
    </w:rPr>
  </w:style>
  <w:style w:type="paragraph" w:customStyle="1" w:styleId="Bijlagegenummerd">
    <w:name w:val="Bijlage genummerd"/>
    <w:basedOn w:val="Standaard"/>
    <w:next w:val="Standaard"/>
    <w:qFormat/>
    <w:rsid w:val="000C2B59"/>
    <w:pPr>
      <w:numPr>
        <w:numId w:val="1"/>
      </w:numPr>
      <w:spacing w:after="500" w:line="276" w:lineRule="auto"/>
    </w:pPr>
    <w:rPr>
      <w:rFonts w:eastAsia="Times New Roman" w:cs="Times New Roman"/>
      <w:b/>
      <w:sz w:val="28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5D12D5"/>
    <w:pPr>
      <w:numPr>
        <w:numId w:val="2"/>
      </w:numPr>
      <w:tabs>
        <w:tab w:val="left" w:pos="437"/>
      </w:tabs>
      <w:spacing w:line="276" w:lineRule="auto"/>
      <w:ind w:left="357" w:hanging="357"/>
    </w:pPr>
    <w:rPr>
      <w:rFonts w:eastAsia="Times New Roman" w:cs="Times New Roman"/>
      <w:szCs w:val="20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5D12D5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DFAB5652EF224499F2D13AADC6C09A" ma:contentTypeVersion="3" ma:contentTypeDescription="Een nieuw document maken." ma:contentTypeScope="" ma:versionID="e9ee19aaffc8e1d7b75d96ac02f68c34">
  <xsd:schema xmlns:xsd="http://www.w3.org/2001/XMLSchema" xmlns:xs="http://www.w3.org/2001/XMLSchema" xmlns:p="http://schemas.microsoft.com/office/2006/metadata/properties" xmlns:ns2="0f3806e8-d23f-41cf-9fe5-ca9e8d753742" targetNamespace="http://schemas.microsoft.com/office/2006/metadata/properties" ma:root="true" ma:fieldsID="0be979dd0a6842ac9c389657b4ec9131" ns2:_="">
    <xsd:import namespace="0f3806e8-d23f-41cf-9fe5-ca9e8d7537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806e8-d23f-41cf-9fe5-ca9e8d7537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ouda afdelingsdocument" ma:contentTypeID="0x0101002859384C76FBF24CA8D7524B6C79F57B020036F859F2E825FA4792790F0E5AD9C09C" ma:contentTypeVersion="7" ma:contentTypeDescription="Document voor het afdelingstemplate" ma:contentTypeScope="" ma:versionID="e4de94f8db00b948b010b3988e95a57d">
  <xsd:schema xmlns:xsd="http://www.w3.org/2001/XMLSchema" xmlns:xs="http://www.w3.org/2001/XMLSchema" xmlns:p="http://schemas.microsoft.com/office/2006/metadata/properties" xmlns:ns2="b7a62b35-0bb6-4585-a33f-866d66a3c363" xmlns:ns3="2b3a5638-dbbc-4a90-9713-595fe53f3caa" targetNamespace="http://schemas.microsoft.com/office/2006/metadata/properties" ma:root="true" ma:fieldsID="6f881f84cfafeb2df7c6e1a86819d535" ns2:_="" ns3:_="">
    <xsd:import namespace="b7a62b35-0bb6-4585-a33f-866d66a3c363"/>
    <xsd:import namespace="2b3a5638-dbbc-4a90-9713-595fe53f3caa"/>
    <xsd:element name="properties">
      <xsd:complexType>
        <xsd:sequence>
          <xsd:element name="documentManagement">
            <xsd:complexType>
              <xsd:all>
                <xsd:element ref="ns2:k7115ccbe5894438a73c0eca74d379b2" minOccurs="0"/>
                <xsd:element ref="ns2:TaxCatchAll" minOccurs="0"/>
                <xsd:element ref="ns2:TaxCatchAllLabel" minOccurs="0"/>
                <xsd:element ref="ns2:k7d3361741ef47ed8f5fc612d1aa042b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62b35-0bb6-4585-a33f-866d66a3c363" elementFormDefault="qualified">
    <xsd:import namespace="http://schemas.microsoft.com/office/2006/documentManagement/types"/>
    <xsd:import namespace="http://schemas.microsoft.com/office/infopath/2007/PartnerControls"/>
    <xsd:element name="k7115ccbe5894438a73c0eca74d379b2" ma:index="8" nillable="true" ma:taxonomy="true" ma:internalName="k7115ccbe5894438a73c0eca74d379b2" ma:taxonomyFieldName="Archiefvormer" ma:displayName="Archiefvormer" ma:default="1;#Gemeente Gouda|6479f7ea-bafe-4720-a6df-05cb27071ec6" ma:fieldId="{47115ccb-e589-4438-a73c-0eca74d379b2}" ma:sspId="9cd780cd-240e-409c-8ece-5fd62b21dc85" ma:termSetId="1ce00b09-9327-4d3a-9e37-419f345833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93791cca-0094-4a9b-897d-102c03e558b5}" ma:internalName="TaxCatchAll" ma:showField="CatchAllData" ma:web="2b3a5638-dbbc-4a90-9713-595fe53f3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93791cca-0094-4a9b-897d-102c03e558b5}" ma:internalName="TaxCatchAllLabel" ma:readOnly="true" ma:showField="CatchAllDataLabel" ma:web="2b3a5638-dbbc-4a90-9713-595fe53f3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7d3361741ef47ed8f5fc612d1aa042b" ma:index="12" nillable="true" ma:taxonomy="true" ma:internalName="k7d3361741ef47ed8f5fc612d1aa042b" ma:taxonomyFieldName="Afdeling" ma:displayName="Afdeling" ma:default="" ma:fieldId="{47d33617-41ef-47ed-8f5f-c612d1aa042b}" ma:sspId="9cd780cd-240e-409c-8ece-5fd62b21dc85" ma:termSetId="df1ba213-0acb-443a-9f9c-29991120785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a5638-dbbc-4a90-9713-595fe53f3caa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F85FEDF-7682-45C9-BD81-1E733D274BAC}"/>
</file>

<file path=customXml/itemProps2.xml><?xml version="1.0" encoding="utf-8"?>
<ds:datastoreItem xmlns:ds="http://schemas.openxmlformats.org/officeDocument/2006/customXml" ds:itemID="{FAA4CB8B-CFD7-492D-B9B3-88DB534A10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92E409-80E9-43D1-8D95-27DC8E18F43E}">
  <ds:schemaRefs>
    <ds:schemaRef ds:uri="http://schemas.microsoft.com/office/2006/metadata/properties"/>
    <ds:schemaRef ds:uri="http://schemas.microsoft.com/office/infopath/2007/PartnerControls"/>
    <ds:schemaRef ds:uri="b7a62b35-0bb6-4585-a33f-866d66a3c363"/>
    <ds:schemaRef ds:uri="2b3a5638-dbbc-4a90-9713-595fe53f3caa"/>
  </ds:schemaRefs>
</ds:datastoreItem>
</file>

<file path=customXml/itemProps4.xml><?xml version="1.0" encoding="utf-8"?>
<ds:datastoreItem xmlns:ds="http://schemas.openxmlformats.org/officeDocument/2006/customXml" ds:itemID="{631D9A44-623A-48B7-87C2-28C0FFD87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a62b35-0bb6-4585-a33f-866d66a3c363"/>
    <ds:schemaRef ds:uri="2b3a5638-dbbc-4a90-9713-595fe53f3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139B6A7-044D-4934-80CD-8FEFEB0A3B6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Gouda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Sari, Ali</dc:creator>
  <cp:lastModifiedBy>kees vogel</cp:lastModifiedBy>
  <cp:revision>3</cp:revision>
  <dcterms:created xsi:type="dcterms:W3CDTF">2026-09-24T13:29:00Z</dcterms:created>
  <dcterms:modified xsi:type="dcterms:W3CDTF">2026-09-24T13:29:00Z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0x010100BEDFAB5652EF224499F2D13AADC6C09A</vt:lpwstr>
  </property>
  <property fmtid="{D5CDD505-2E9C-101B-9397-08002B2CF9AE}" pid="3" name="Archiefvormer">
    <vt:i4>1</vt:i4>
  </property>
  <property fmtid="{D5CDD505-2E9C-101B-9397-08002B2CF9AE}" pid="4" name="_dlc_DocIdItemGuid">
    <vt:lpwstr>e55280dd-cd62-460a-a584-a136ba92a3f5</vt:lpwstr>
  </property>
</Properties>
</file>