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464B6A" w14:textId="77777777" w:rsidR="004F26D2" w:rsidRPr="006C7AE2" w:rsidRDefault="004F26D2" w:rsidP="004F26D2">
      <w:pPr>
        <w:pStyle w:val="BijlageGenummerdKop"/>
        <w:tabs>
          <w:tab w:val="num" w:pos="851"/>
        </w:tabs>
        <w:ind w:left="851" w:hanging="1560"/>
      </w:pPr>
      <w:bookmarkStart w:id="0" w:name="_Toc496111707"/>
      <w:bookmarkStart w:id="1" w:name="_Toc242715060"/>
      <w:bookmarkStart w:id="2" w:name="bwkopBijlage_K"/>
      <w:r w:rsidRPr="006C7AE2">
        <w:t>Verklaring inzake de verplichtingen op het gebied van milieu-, sociaal en arbeidsrecht</w:t>
      </w:r>
      <w:bookmarkEnd w:id="0"/>
      <w:bookmarkEnd w:id="1"/>
    </w:p>
    <w:p w14:paraId="5BC7F341" w14:textId="77777777" w:rsidR="004F26D2" w:rsidRPr="006C7AE2" w:rsidRDefault="004F26D2" w:rsidP="004F26D2">
      <w:pPr>
        <w:pStyle w:val="Broodtekst"/>
        <w:tabs>
          <w:tab w:val="num" w:pos="851"/>
        </w:tabs>
        <w:ind w:left="851"/>
        <w:rPr>
          <w:color w:val="000000"/>
        </w:rPr>
      </w:pPr>
      <w:bookmarkStart w:id="3" w:name="bwBijl_K_EU_Blok"/>
      <w:bookmarkEnd w:id="2"/>
      <w:r w:rsidRPr="006C7AE2">
        <w:rPr>
          <w:color w:val="000000"/>
        </w:rPr>
        <w:t xml:space="preserve">Naam en adres van de onderneming: </w:t>
      </w:r>
    </w:p>
    <w:p w14:paraId="20CBE4F9" w14:textId="77777777" w:rsidR="004F26D2" w:rsidRPr="006C7AE2" w:rsidRDefault="004F26D2" w:rsidP="004F26D2">
      <w:pPr>
        <w:pStyle w:val="Broodtekst"/>
        <w:tabs>
          <w:tab w:val="num" w:pos="851"/>
        </w:tabs>
        <w:ind w:left="851"/>
        <w:rPr>
          <w:color w:val="000000"/>
        </w:rPr>
      </w:pPr>
    </w:p>
    <w:p w14:paraId="491BEE90" w14:textId="77777777" w:rsidR="004F26D2" w:rsidRPr="006C7AE2" w:rsidRDefault="004F26D2" w:rsidP="004F26D2">
      <w:pPr>
        <w:pStyle w:val="Broodtekst"/>
        <w:tabs>
          <w:tab w:val="num" w:pos="851"/>
        </w:tabs>
        <w:ind w:left="851"/>
        <w:rPr>
          <w:color w:val="000000"/>
        </w:rPr>
      </w:pPr>
      <w:r w:rsidRPr="006C7AE2">
        <w:rPr>
          <w:color w:val="000000"/>
        </w:rPr>
        <w:t>…………………………………………………………………………………………………………………………………………</w:t>
      </w:r>
    </w:p>
    <w:p w14:paraId="4F9BD670" w14:textId="77777777" w:rsidR="004F26D2" w:rsidRPr="006C7AE2" w:rsidRDefault="004F26D2" w:rsidP="004F26D2">
      <w:pPr>
        <w:pStyle w:val="Broodtekst"/>
        <w:tabs>
          <w:tab w:val="num" w:pos="851"/>
        </w:tabs>
        <w:ind w:left="851"/>
        <w:rPr>
          <w:color w:val="000000"/>
        </w:rPr>
      </w:pPr>
    </w:p>
    <w:p w14:paraId="287E7582" w14:textId="77777777" w:rsidR="004F26D2" w:rsidRPr="006C7AE2" w:rsidRDefault="004F26D2" w:rsidP="004F26D2">
      <w:pPr>
        <w:pStyle w:val="Broodtekst"/>
        <w:tabs>
          <w:tab w:val="num" w:pos="851"/>
        </w:tabs>
        <w:ind w:left="851"/>
        <w:rPr>
          <w:color w:val="000000"/>
        </w:rPr>
      </w:pPr>
      <w:r w:rsidRPr="006C7AE2">
        <w:rPr>
          <w:color w:val="000000"/>
        </w:rPr>
        <w:t>Inschrijvingsnummer Kamer van Koophandel (inschrijvingsnummer van het handelsregister of een overeenkomstig register van het land van vestiging van de onderneming):</w:t>
      </w:r>
    </w:p>
    <w:p w14:paraId="166EC882" w14:textId="77777777" w:rsidR="004F26D2" w:rsidRPr="006C7AE2" w:rsidRDefault="004F26D2" w:rsidP="004F26D2">
      <w:pPr>
        <w:pStyle w:val="Broodtekst"/>
        <w:tabs>
          <w:tab w:val="num" w:pos="851"/>
        </w:tabs>
        <w:ind w:left="851"/>
        <w:rPr>
          <w:color w:val="000000"/>
        </w:rPr>
      </w:pPr>
    </w:p>
    <w:p w14:paraId="330ED342" w14:textId="77777777" w:rsidR="004F26D2" w:rsidRPr="006C7AE2" w:rsidRDefault="004F26D2" w:rsidP="004F26D2">
      <w:pPr>
        <w:pStyle w:val="Broodtekst"/>
        <w:tabs>
          <w:tab w:val="num" w:pos="851"/>
        </w:tabs>
        <w:ind w:left="851"/>
        <w:rPr>
          <w:color w:val="000000"/>
        </w:rPr>
      </w:pPr>
      <w:r w:rsidRPr="006C7AE2">
        <w:rPr>
          <w:color w:val="000000"/>
        </w:rPr>
        <w:t>…………………………………………………………………………………………………………………………………………</w:t>
      </w:r>
    </w:p>
    <w:p w14:paraId="5ACB4F03" w14:textId="77777777" w:rsidR="004F26D2" w:rsidRPr="006C7AE2" w:rsidRDefault="004F26D2" w:rsidP="004F26D2">
      <w:pPr>
        <w:pStyle w:val="Broodtekst"/>
        <w:tabs>
          <w:tab w:val="num" w:pos="851"/>
        </w:tabs>
        <w:ind w:left="851"/>
        <w:rPr>
          <w:color w:val="000000"/>
        </w:rPr>
      </w:pPr>
    </w:p>
    <w:p w14:paraId="44A2FD3B" w14:textId="77777777" w:rsidR="004F26D2" w:rsidRPr="006C7AE2" w:rsidRDefault="004F26D2" w:rsidP="004F26D2">
      <w:pPr>
        <w:pStyle w:val="Broodtekst"/>
        <w:tabs>
          <w:tab w:val="num" w:pos="851"/>
        </w:tabs>
        <w:ind w:left="851"/>
        <w:rPr>
          <w:color w:val="000000"/>
        </w:rPr>
      </w:pPr>
      <w:r w:rsidRPr="006C7AE2">
        <w:rPr>
          <w:color w:val="000000"/>
        </w:rPr>
        <w:t>Contactpersoon van de onderneming (naam, email, telefoon):</w:t>
      </w:r>
    </w:p>
    <w:p w14:paraId="3BD9A3CA" w14:textId="77777777" w:rsidR="004F26D2" w:rsidRPr="006C7AE2" w:rsidRDefault="004F26D2" w:rsidP="004F26D2">
      <w:pPr>
        <w:pStyle w:val="Broodtekst"/>
        <w:tabs>
          <w:tab w:val="num" w:pos="851"/>
        </w:tabs>
        <w:ind w:left="851"/>
        <w:rPr>
          <w:color w:val="000000"/>
        </w:rPr>
      </w:pPr>
    </w:p>
    <w:p w14:paraId="276D50AE" w14:textId="77777777" w:rsidR="004F26D2" w:rsidRPr="006C7AE2" w:rsidRDefault="004F26D2" w:rsidP="004F26D2">
      <w:pPr>
        <w:pStyle w:val="Broodtekst"/>
        <w:tabs>
          <w:tab w:val="num" w:pos="851"/>
        </w:tabs>
        <w:ind w:left="851"/>
        <w:rPr>
          <w:color w:val="000000"/>
        </w:rPr>
      </w:pPr>
      <w:r w:rsidRPr="006C7AE2">
        <w:rPr>
          <w:color w:val="000000"/>
        </w:rPr>
        <w:t>…………………………………………………………………………………………………………………………………………</w:t>
      </w:r>
    </w:p>
    <w:p w14:paraId="27BCE3F3" w14:textId="77777777" w:rsidR="004F26D2" w:rsidRPr="006C7AE2" w:rsidRDefault="004F26D2" w:rsidP="004F26D2">
      <w:pPr>
        <w:pStyle w:val="Broodtekst"/>
        <w:tabs>
          <w:tab w:val="num" w:pos="851"/>
        </w:tabs>
        <w:ind w:left="851"/>
        <w:rPr>
          <w:color w:val="000000"/>
        </w:rPr>
      </w:pPr>
    </w:p>
    <w:p w14:paraId="1481B8B9" w14:textId="77777777" w:rsidR="004F26D2" w:rsidRPr="006C7AE2" w:rsidRDefault="004F26D2" w:rsidP="004F26D2">
      <w:pPr>
        <w:pStyle w:val="Broodtekst"/>
        <w:tabs>
          <w:tab w:val="num" w:pos="851"/>
        </w:tabs>
        <w:ind w:left="851"/>
        <w:rPr>
          <w:color w:val="000000"/>
        </w:rPr>
      </w:pPr>
      <w:r w:rsidRPr="006C7AE2">
        <w:rPr>
          <w:color w:val="000000"/>
        </w:rPr>
        <w:t>Ondergetekende verklaart bij het opstellen van zijn inschrijving rekening gehouden te hebben met de verplichtingen op het gebied van milieu-, sociaal- en arbeidsrecht uit hoofde van het recht van de Europese Unie, nationale recht of collectieve arbeidsovereenkomsten of uit hoofde van de in bijlage X van Richtlijn 2014/24/EU vermelde bepalingen van internationaal milieu-, sociaal en arbeidsrecht.</w:t>
      </w:r>
    </w:p>
    <w:p w14:paraId="4F9843B5" w14:textId="77777777" w:rsidR="004F26D2" w:rsidRPr="006C7AE2" w:rsidRDefault="004F26D2" w:rsidP="004F26D2">
      <w:pPr>
        <w:pStyle w:val="Broodtekst"/>
        <w:tabs>
          <w:tab w:val="num" w:pos="851"/>
        </w:tabs>
        <w:ind w:left="851"/>
        <w:rPr>
          <w:b/>
          <w:bCs/>
          <w:color w:val="000000"/>
        </w:rPr>
      </w:pPr>
    </w:p>
    <w:p w14:paraId="1F6A60EE" w14:textId="77777777" w:rsidR="004F26D2" w:rsidRPr="006C7AE2" w:rsidRDefault="004F26D2" w:rsidP="004F26D2">
      <w:pPr>
        <w:pStyle w:val="Broodtekst"/>
        <w:tabs>
          <w:tab w:val="num" w:pos="851"/>
        </w:tabs>
        <w:ind w:left="851"/>
        <w:rPr>
          <w:b/>
          <w:bCs/>
          <w:color w:val="000000"/>
        </w:rPr>
      </w:pPr>
      <w:r w:rsidRPr="006C7AE2">
        <w:rPr>
          <w:b/>
          <w:bCs/>
          <w:color w:val="000000"/>
        </w:rPr>
        <w:t>Ondertekening</w:t>
      </w:r>
    </w:p>
    <w:p w14:paraId="4F154CB2" w14:textId="77777777" w:rsidR="004F26D2" w:rsidRPr="006C7AE2" w:rsidRDefault="004F26D2" w:rsidP="004F26D2">
      <w:pPr>
        <w:pStyle w:val="Broodtekst"/>
        <w:tabs>
          <w:tab w:val="num" w:pos="851"/>
        </w:tabs>
        <w:ind w:left="851"/>
        <w:rPr>
          <w:color w:val="000000"/>
        </w:rPr>
      </w:pPr>
    </w:p>
    <w:p w14:paraId="7F2C3861" w14:textId="77777777" w:rsidR="004F26D2" w:rsidRPr="006C7AE2" w:rsidRDefault="004F26D2" w:rsidP="004F26D2">
      <w:pPr>
        <w:pStyle w:val="Broodtekst"/>
        <w:tabs>
          <w:tab w:val="num" w:pos="851"/>
        </w:tabs>
        <w:ind w:left="851"/>
        <w:rPr>
          <w:color w:val="000000"/>
        </w:rPr>
      </w:pPr>
      <w:r w:rsidRPr="006C7AE2">
        <w:rPr>
          <w:color w:val="000000"/>
        </w:rPr>
        <w:t xml:space="preserve">Deze verklaring dient door de inschrijver en in geval van een samenwerkingsverband van ondernemers, al dan niet een vennootschap onder firma, alle inschrijvers, digitaal te worden ondertekend conform paragraaf </w:t>
      </w:r>
      <w:bookmarkStart w:id="4" w:name="bwBijl_K_EU_641"/>
      <w:r>
        <w:rPr>
          <w:color w:val="000000"/>
        </w:rPr>
        <w:t>4.3.1</w:t>
      </w:r>
      <w:bookmarkEnd w:id="4"/>
      <w:r w:rsidRPr="006C7AE2">
        <w:rPr>
          <w:color w:val="000000"/>
        </w:rPr>
        <w:t>.</w:t>
      </w:r>
    </w:p>
    <w:bookmarkEnd w:id="3"/>
    <w:p w14:paraId="29832253" w14:textId="77777777" w:rsidR="003F5EB0" w:rsidRPr="003F5EB0" w:rsidRDefault="003F5EB0" w:rsidP="004F26D2">
      <w:pPr>
        <w:tabs>
          <w:tab w:val="num" w:pos="851"/>
        </w:tabs>
        <w:ind w:left="851"/>
      </w:pPr>
    </w:p>
    <w:sectPr w:rsidR="003F5EB0" w:rsidRPr="003F5EB0" w:rsidSect="000B3F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C68A9F" w14:textId="77777777" w:rsidR="002550FB" w:rsidRDefault="002550FB" w:rsidP="0088501B">
      <w:r>
        <w:separator/>
      </w:r>
    </w:p>
  </w:endnote>
  <w:endnote w:type="continuationSeparator" w:id="0">
    <w:p w14:paraId="6223188F" w14:textId="77777777" w:rsidR="002550FB" w:rsidRDefault="002550FB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ohit Hindi">
    <w:altName w:val="Times New Roman"/>
    <w:charset w:val="00"/>
    <w:family w:val="auto"/>
    <w:pitch w:val="default"/>
  </w:font>
  <w:font w:name="DejaVu Sans">
    <w:altName w:val="Arial"/>
    <w:charset w:val="00"/>
    <w:family w:val="swiss"/>
    <w:pitch w:val="variable"/>
    <w:sig w:usb0="E7002EFF" w:usb1="D200FDFF" w:usb2="0A24602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79927B" w14:textId="77777777" w:rsidR="00E456EE" w:rsidRDefault="00E456E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BBAC2" w14:textId="77777777" w:rsidR="00E456EE" w:rsidRDefault="00E456E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D6897" w14:textId="77777777" w:rsidR="00E456EE" w:rsidRDefault="00E456E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23DB78" w14:textId="77777777" w:rsidR="002550FB" w:rsidRDefault="002550FB" w:rsidP="0088501B">
      <w:r>
        <w:separator/>
      </w:r>
    </w:p>
  </w:footnote>
  <w:footnote w:type="continuationSeparator" w:id="0">
    <w:p w14:paraId="52EC2CC9" w14:textId="77777777" w:rsidR="002550FB" w:rsidRDefault="002550FB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E8919" w14:textId="77777777" w:rsidR="00E456EE" w:rsidRDefault="00E456E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0F76F" w14:textId="77777777" w:rsidR="00127B94" w:rsidRPr="00127B94" w:rsidRDefault="00127B94" w:rsidP="00127B94">
    <w:pPr>
      <w:pStyle w:val="Koptekst"/>
      <w:rPr>
        <w:lang w:val="en-US"/>
      </w:rPr>
    </w:pPr>
    <w:r w:rsidRPr="00127B94">
      <w:rPr>
        <w:lang w:val="en-US"/>
      </w:rPr>
      <w:pict w14:anchorId="667A511C">
        <v:rect id="_x0000_i1037" style="width:470.3pt;height:.6pt" o:hralign="center" o:hrstd="t" o:hrnoshade="t" o:hr="t" fillcolor="black" stroked="f"/>
      </w:pict>
    </w:r>
  </w:p>
  <w:p w14:paraId="44F13943" w14:textId="77777777" w:rsidR="00127B94" w:rsidRPr="00127B94" w:rsidRDefault="00127B94" w:rsidP="00127B94">
    <w:pPr>
      <w:pStyle w:val="Koptekst"/>
      <w:rPr>
        <w:lang w:val="en-US"/>
      </w:rPr>
    </w:pPr>
    <w:r w:rsidRPr="00127B94">
      <w:t>Behoort bij zaaknummer: 31216635</w:t>
    </w:r>
  </w:p>
  <w:p w14:paraId="752E944E" w14:textId="77777777" w:rsidR="00127B94" w:rsidRPr="00127B94" w:rsidRDefault="00127B94" w:rsidP="00127B94">
    <w:pPr>
      <w:pStyle w:val="Koptekst"/>
      <w:rPr>
        <w:lang w:val="en-US"/>
      </w:rPr>
    </w:pPr>
    <w:r w:rsidRPr="00127B94">
      <w:rPr>
        <w:lang w:val="en-US"/>
      </w:rPr>
      <w:pict w14:anchorId="7D867A5B">
        <v:rect id="_x0000_i1038" style="width:470.3pt;height:.6pt" o:hralign="center" o:hrstd="t" o:hrnoshade="t" o:hr="t" fillcolor="black" stroked="f"/>
      </w:pict>
    </w:r>
  </w:p>
  <w:p w14:paraId="652078FA" w14:textId="77777777" w:rsidR="00E456EE" w:rsidRDefault="00E456E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ADA14" w14:textId="77777777"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18F65698"/>
    <w:multiLevelType w:val="multilevel"/>
    <w:tmpl w:val="06962652"/>
    <w:numStyleLink w:val="Lijststijl"/>
  </w:abstractNum>
  <w:abstractNum w:abstractNumId="14" w15:restartNumberingAfterBreak="0">
    <w:nsid w:val="25770466"/>
    <w:multiLevelType w:val="multilevel"/>
    <w:tmpl w:val="0F523378"/>
    <w:lvl w:ilvl="0">
      <w:start w:val="8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hint="default"/>
        <w:specVanish w:val="0"/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15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6F82458"/>
    <w:multiLevelType w:val="multilevel"/>
    <w:tmpl w:val="6A8E5BD4"/>
    <w:numStyleLink w:val="Stijl2"/>
  </w:abstractNum>
  <w:abstractNum w:abstractNumId="17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19" w15:restartNumberingAfterBreak="0">
    <w:nsid w:val="31CB79D8"/>
    <w:multiLevelType w:val="multilevel"/>
    <w:tmpl w:val="06962652"/>
    <w:numStyleLink w:val="Lijststijl"/>
  </w:abstractNum>
  <w:abstractNum w:abstractNumId="20" w15:restartNumberingAfterBreak="0">
    <w:nsid w:val="31E853D2"/>
    <w:multiLevelType w:val="multilevel"/>
    <w:tmpl w:val="06962652"/>
    <w:numStyleLink w:val="Lijststijl"/>
  </w:abstractNum>
  <w:abstractNum w:abstractNumId="21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6A6389A"/>
    <w:multiLevelType w:val="multilevel"/>
    <w:tmpl w:val="6A8E5BD4"/>
    <w:numStyleLink w:val="Stijl2"/>
  </w:abstractNum>
  <w:abstractNum w:abstractNumId="23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DB631B"/>
    <w:multiLevelType w:val="multilevel"/>
    <w:tmpl w:val="06962652"/>
    <w:numStyleLink w:val="Lijststijl"/>
  </w:abstractNum>
  <w:abstractNum w:abstractNumId="26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8" w15:restartNumberingAfterBreak="0">
    <w:nsid w:val="5CAF5D0D"/>
    <w:multiLevelType w:val="multilevel"/>
    <w:tmpl w:val="06962652"/>
    <w:numStyleLink w:val="Lijststijl"/>
  </w:abstractNum>
  <w:abstractNum w:abstractNumId="29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050C84"/>
    <w:multiLevelType w:val="multilevel"/>
    <w:tmpl w:val="06962652"/>
    <w:numStyleLink w:val="Lijststijl"/>
  </w:abstractNum>
  <w:num w:numId="1" w16cid:durableId="812989577">
    <w:abstractNumId w:val="9"/>
  </w:num>
  <w:num w:numId="2" w16cid:durableId="409736426">
    <w:abstractNumId w:val="11"/>
  </w:num>
  <w:num w:numId="3" w16cid:durableId="517281439">
    <w:abstractNumId w:val="28"/>
  </w:num>
  <w:num w:numId="4" w16cid:durableId="948468209">
    <w:abstractNumId w:val="10"/>
  </w:num>
  <w:num w:numId="5" w16cid:durableId="1801024715">
    <w:abstractNumId w:val="16"/>
  </w:num>
  <w:num w:numId="6" w16cid:durableId="1043288864">
    <w:abstractNumId w:val="19"/>
  </w:num>
  <w:num w:numId="7" w16cid:durableId="715198743">
    <w:abstractNumId w:val="2"/>
  </w:num>
  <w:num w:numId="8" w16cid:durableId="945962835">
    <w:abstractNumId w:val="1"/>
  </w:num>
  <w:num w:numId="9" w16cid:durableId="2057659971">
    <w:abstractNumId w:val="0"/>
  </w:num>
  <w:num w:numId="10" w16cid:durableId="503588919">
    <w:abstractNumId w:val="7"/>
  </w:num>
  <w:num w:numId="11" w16cid:durableId="2029330779">
    <w:abstractNumId w:val="5"/>
  </w:num>
  <w:num w:numId="12" w16cid:durableId="1325743760">
    <w:abstractNumId w:val="5"/>
  </w:num>
  <w:num w:numId="13" w16cid:durableId="1154641417">
    <w:abstractNumId w:val="29"/>
  </w:num>
  <w:num w:numId="14" w16cid:durableId="724790350">
    <w:abstractNumId w:val="3"/>
  </w:num>
  <w:num w:numId="15" w16cid:durableId="1663851254">
    <w:abstractNumId w:val="17"/>
  </w:num>
  <w:num w:numId="16" w16cid:durableId="1378161300">
    <w:abstractNumId w:val="23"/>
  </w:num>
  <w:num w:numId="17" w16cid:durableId="500705481">
    <w:abstractNumId w:val="8"/>
  </w:num>
  <w:num w:numId="18" w16cid:durableId="1406872842">
    <w:abstractNumId w:val="20"/>
  </w:num>
  <w:num w:numId="19" w16cid:durableId="1442408484">
    <w:abstractNumId w:val="30"/>
  </w:num>
  <w:num w:numId="20" w16cid:durableId="2039889083">
    <w:abstractNumId w:val="12"/>
  </w:num>
  <w:num w:numId="21" w16cid:durableId="204023638">
    <w:abstractNumId w:val="22"/>
  </w:num>
  <w:num w:numId="22" w16cid:durableId="1384015056">
    <w:abstractNumId w:val="25"/>
  </w:num>
  <w:num w:numId="23" w16cid:durableId="1579167219">
    <w:abstractNumId w:val="18"/>
  </w:num>
  <w:num w:numId="24" w16cid:durableId="1308512951">
    <w:abstractNumId w:val="27"/>
  </w:num>
  <w:num w:numId="25" w16cid:durableId="680158832">
    <w:abstractNumId w:val="26"/>
  </w:num>
  <w:num w:numId="26" w16cid:durableId="1713767529">
    <w:abstractNumId w:val="6"/>
  </w:num>
  <w:num w:numId="27" w16cid:durableId="1757246127">
    <w:abstractNumId w:val="15"/>
  </w:num>
  <w:num w:numId="28" w16cid:durableId="836576565">
    <w:abstractNumId w:val="21"/>
  </w:num>
  <w:num w:numId="29" w16cid:durableId="1425342983">
    <w:abstractNumId w:val="4"/>
  </w:num>
  <w:num w:numId="30" w16cid:durableId="57097989">
    <w:abstractNumId w:val="13"/>
  </w:num>
  <w:num w:numId="31" w16cid:durableId="167720641">
    <w:abstractNumId w:val="24"/>
  </w:num>
  <w:num w:numId="32" w16cid:durableId="154437038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6D2"/>
    <w:rsid w:val="00043163"/>
    <w:rsid w:val="00056D70"/>
    <w:rsid w:val="000B3F94"/>
    <w:rsid w:val="000E1F3B"/>
    <w:rsid w:val="00127B94"/>
    <w:rsid w:val="00173156"/>
    <w:rsid w:val="001D6F03"/>
    <w:rsid w:val="0023404B"/>
    <w:rsid w:val="002550FB"/>
    <w:rsid w:val="0026167A"/>
    <w:rsid w:val="002A6578"/>
    <w:rsid w:val="002B1092"/>
    <w:rsid w:val="002E0FD2"/>
    <w:rsid w:val="0038549E"/>
    <w:rsid w:val="003C4BF2"/>
    <w:rsid w:val="003D51FB"/>
    <w:rsid w:val="003F5EB0"/>
    <w:rsid w:val="003F6EDB"/>
    <w:rsid w:val="0040142D"/>
    <w:rsid w:val="0040571B"/>
    <w:rsid w:val="00450447"/>
    <w:rsid w:val="004B0EA1"/>
    <w:rsid w:val="004D766D"/>
    <w:rsid w:val="004F26D2"/>
    <w:rsid w:val="005A4FBE"/>
    <w:rsid w:val="005D2CF1"/>
    <w:rsid w:val="005E046F"/>
    <w:rsid w:val="006006F5"/>
    <w:rsid w:val="00650A9B"/>
    <w:rsid w:val="006B39D8"/>
    <w:rsid w:val="006D2E66"/>
    <w:rsid w:val="006F42D7"/>
    <w:rsid w:val="007435A7"/>
    <w:rsid w:val="007C6FAA"/>
    <w:rsid w:val="007F4AEA"/>
    <w:rsid w:val="0088386A"/>
    <w:rsid w:val="0088501B"/>
    <w:rsid w:val="008D2753"/>
    <w:rsid w:val="008E3581"/>
    <w:rsid w:val="00905289"/>
    <w:rsid w:val="009C5CF5"/>
    <w:rsid w:val="00A32591"/>
    <w:rsid w:val="00A77ABF"/>
    <w:rsid w:val="00A863E9"/>
    <w:rsid w:val="00B022C4"/>
    <w:rsid w:val="00B559E9"/>
    <w:rsid w:val="00B72222"/>
    <w:rsid w:val="00B80650"/>
    <w:rsid w:val="00C36FAA"/>
    <w:rsid w:val="00C71133"/>
    <w:rsid w:val="00CA55CC"/>
    <w:rsid w:val="00CB3317"/>
    <w:rsid w:val="00DA3555"/>
    <w:rsid w:val="00E456EE"/>
    <w:rsid w:val="00EB5685"/>
    <w:rsid w:val="00ED7AB9"/>
    <w:rsid w:val="00EE5BBE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12EF4B"/>
  <w15:chartTrackingRefBased/>
  <w15:docId w15:val="{4885A733-F7FB-49D2-968D-478945952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18"/>
        <w:szCs w:val="18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C4BF2"/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ascii="Verdana" w:eastAsiaTheme="majorEastAsia" w:hAnsi="Verdan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ascii="Verdana" w:eastAsiaTheme="majorEastAsia" w:hAnsi="Verdan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ascii="Verdana" w:eastAsiaTheme="majorEastAsia" w:hAnsi="Verdan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ascii="Verdana" w:eastAsiaTheme="majorEastAsia" w:hAnsi="Verdan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A2039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rsid w:val="004F26D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qFormat/>
    <w:rsid w:val="004F26D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qFormat/>
    <w:rsid w:val="004F26D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qFormat/>
    <w:rsid w:val="004F26D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154273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0F3155" w:themeColor="accent1" w:themeShade="BF"/>
    </w:rPr>
    <w:tblPr>
      <w:tblStyleRowBandSize w:val="1"/>
      <w:tblStyleColBandSize w:val="1"/>
      <w:tblBorders>
        <w:top w:val="single" w:sz="8" w:space="0" w:color="154273" w:themeColor="accent1"/>
        <w:bottom w:val="single" w:sz="8" w:space="0" w:color="154273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4273" w:themeColor="accent1"/>
          <w:left w:val="nil"/>
          <w:bottom w:val="single" w:sz="8" w:space="0" w:color="154273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4273" w:themeColor="accent1"/>
          <w:left w:val="nil"/>
          <w:bottom w:val="single" w:sz="8" w:space="0" w:color="154273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0CF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0CFF0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506985" w:themeColor="accent3" w:themeShade="BF"/>
    </w:rPr>
    <w:tblPr>
      <w:tblStyleRowBandSize w:val="1"/>
      <w:tblStyleColBandSize w:val="1"/>
      <w:tblBorders>
        <w:top w:val="single" w:sz="8" w:space="0" w:color="738EAB" w:themeColor="accent3"/>
        <w:bottom w:val="single" w:sz="8" w:space="0" w:color="738EAB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38EAB" w:themeColor="accent3"/>
          <w:left w:val="nil"/>
          <w:bottom w:val="single" w:sz="8" w:space="0" w:color="738EAB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38EAB" w:themeColor="accent3"/>
          <w:left w:val="nil"/>
          <w:bottom w:val="single" w:sz="8" w:space="0" w:color="738EAB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E2E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CE2EA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0A2039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154273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154273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154273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154273" w:themeColor="accent1"/>
      </w:pBdr>
      <w:spacing w:before="200" w:after="280"/>
      <w:ind w:left="936" w:right="936"/>
    </w:pPr>
    <w:rPr>
      <w:b/>
      <w:bCs/>
      <w:i/>
      <w:iCs/>
      <w:color w:val="154273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154273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4F7196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character" w:customStyle="1" w:styleId="Kop6Char">
    <w:name w:val="Kop 6 Char"/>
    <w:basedOn w:val="Standaardalinea-lettertype"/>
    <w:link w:val="Kop6"/>
    <w:uiPriority w:val="9"/>
    <w:semiHidden/>
    <w:rsid w:val="004F26D2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F26D2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F26D2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F26D2"/>
    <w:rPr>
      <w:rFonts w:eastAsiaTheme="majorEastAsia" w:cstheme="majorBidi"/>
      <w:color w:val="272727" w:themeColor="text1" w:themeTint="D8"/>
    </w:rPr>
  </w:style>
  <w:style w:type="paragraph" w:customStyle="1" w:styleId="Broodtekst">
    <w:name w:val="Broodtekst"/>
    <w:basedOn w:val="Standaard"/>
    <w:link w:val="BroodtekstChar"/>
    <w:qFormat/>
    <w:rsid w:val="004F26D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rFonts w:ascii="Verdana" w:hAnsi="Verdana" w:cs="Lohit Hindi"/>
      <w:kern w:val="0"/>
      <w14:ligatures w14:val="none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4F26D2"/>
    <w:pPr>
      <w:numPr>
        <w:ilvl w:val="1"/>
        <w:numId w:val="32"/>
      </w:numPr>
      <w:tabs>
        <w:tab w:val="clear" w:pos="0"/>
      </w:tabs>
      <w:spacing w:before="240"/>
      <w:ind w:left="454" w:hanging="227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4F26D2"/>
    <w:pPr>
      <w:numPr>
        <w:ilvl w:val="2"/>
        <w:numId w:val="32"/>
      </w:numPr>
      <w:tabs>
        <w:tab w:val="clear" w:pos="0"/>
      </w:tabs>
      <w:spacing w:before="240"/>
      <w:ind w:left="681" w:hanging="227"/>
      <w:outlineLvl w:val="2"/>
    </w:pPr>
    <w:rPr>
      <w:i/>
    </w:rPr>
  </w:style>
  <w:style w:type="paragraph" w:customStyle="1" w:styleId="BijlageGenummerdKop">
    <w:name w:val="BijlageGenummerdKop"/>
    <w:basedOn w:val="Broodtekst"/>
    <w:next w:val="Broodtekst"/>
    <w:uiPriority w:val="12"/>
    <w:qFormat/>
    <w:rsid w:val="004F26D2"/>
    <w:pPr>
      <w:pageBreakBefore/>
      <w:numPr>
        <w:numId w:val="32"/>
      </w:numPr>
      <w:tabs>
        <w:tab w:val="clear" w:pos="0"/>
        <w:tab w:val="clear" w:pos="227"/>
        <w:tab w:val="clear" w:pos="454"/>
        <w:tab w:val="clear" w:pos="680"/>
      </w:tabs>
      <w:spacing w:after="660" w:line="300" w:lineRule="atLeast"/>
      <w:ind w:left="227" w:hanging="227"/>
      <w:outlineLvl w:val="0"/>
    </w:pPr>
    <w:rPr>
      <w:rFonts w:eastAsia="DejaVu Sans" w:cs="Times New Roman"/>
      <w:color w:val="000000"/>
      <w:sz w:val="24"/>
      <w:lang w:eastAsia="nl-NL"/>
    </w:rPr>
  </w:style>
  <w:style w:type="character" w:customStyle="1" w:styleId="BroodtekstChar">
    <w:name w:val="Broodtekst Char"/>
    <w:basedOn w:val="Standaardalinea-lettertype"/>
    <w:link w:val="Broodtekst"/>
    <w:rsid w:val="004F26D2"/>
    <w:rPr>
      <w:rFonts w:ascii="Verdana" w:hAnsi="Verdana" w:cs="Lohit Hind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154273"/>
      </a:accent1>
      <a:accent2>
        <a:srgbClr val="4F7196"/>
      </a:accent2>
      <a:accent3>
        <a:srgbClr val="738EAB"/>
      </a:accent3>
      <a:accent4>
        <a:srgbClr val="95A9C0"/>
      </a:accent4>
      <a:accent5>
        <a:srgbClr val="B8C6D5"/>
      </a:accent5>
      <a:accent6>
        <a:srgbClr val="DCE3EA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Lintblauw">
      <a:srgbClr val="154273"/>
    </a:custClr>
    <a:custClr name="Rijkshuisstijl Paars">
      <a:srgbClr val="42145F"/>
    </a:custClr>
    <a:custClr name="Rijkshuisstijl Violet">
      <a:srgbClr val="A90061"/>
    </a:custClr>
    <a:custClr name="Rijkshuisstijl Robijnrood">
      <a:srgbClr val="CA005D"/>
    </a:custClr>
    <a:custClr name="Rijkshuisstijl Roze">
      <a:srgbClr val="F092CD"/>
    </a:custClr>
    <a:custClr name="Rijkshuisstijl Rood">
      <a:srgbClr val="D52B1E"/>
    </a:custClr>
    <a:custClr name="Rijkshuisstijl Oranje">
      <a:srgbClr val="E17000"/>
    </a:custClr>
    <a:custClr name="Rijkshuisstijl Donkergeel">
      <a:srgbClr val="FFB612"/>
    </a:custClr>
    <a:custClr name="Rijkshuisstijl Donkerbruin">
      <a:srgbClr val="673327"/>
    </a:custClr>
    <a:custClr name="Rijkshuisstijl Bruin">
      <a:srgbClr val="94710A"/>
    </a:custClr>
    <a:custClr name="Rijkshuisstijl Donkergroen">
      <a:srgbClr val="275937"/>
    </a:custClr>
    <a:custClr name="Rijkshuisstijl Groen">
      <a:srgbClr val="39870C"/>
    </a:custClr>
    <a:custClr name="Rijkshuisstijl Mosgroen">
      <a:srgbClr val="777B00"/>
    </a:custClr>
    <a:custClr name="Rijkshuisstijl Mintgroen">
      <a:srgbClr val="76D2B6"/>
    </a:custClr>
    <a:custClr name="Rijkshuisstijl Donkerblauw">
      <a:srgbClr val="01689B"/>
    </a:custClr>
    <a:custClr name="Rijkshuisstijl Hemelblauw">
      <a:srgbClr val="007BC7"/>
    </a:custClr>
    <a:custClr name="Rijkshuisstijl Lichtblauw">
      <a:srgbClr val="8FCAE7"/>
    </a:custClr>
  </a:custClrLst>
</a:theme>
</file>

<file path=docMetadata/LabelInfo.xml><?xml version="1.0" encoding="utf-8"?>
<clbl:labelList xmlns:clbl="http://schemas.microsoft.com/office/2020/mipLabelMetadata">
  <clbl:label id="{37276b06-72c2-4081-996b-9af57fe26b63}" enabled="1" method="Standard" siteId="{ac843cea-7a2b-4dc6-9f37-919c3e210fe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176</Words>
  <Characters>968</Characters>
  <Application>Microsoft Office Word</Application>
  <DocSecurity>0</DocSecurity>
  <Lines>8</Lines>
  <Paragraphs>2</Paragraphs>
  <ScaleCrop>false</ScaleCrop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Taute, Carike (RWS PPO)</dc:creator>
  <cp:keywords/>
  <dc:description/>
  <cp:lastModifiedBy>Taute, Carike (RWS PPO)</cp:lastModifiedBy>
  <cp:revision>2</cp:revision>
  <dcterms:created xsi:type="dcterms:W3CDTF">2026-10-13T10:44:00Z</dcterms:created>
  <dcterms:modified xsi:type="dcterms:W3CDTF">2026-10-13T11:09:00Z</dcterms:modified>
</cp:coreProperties>
</file>