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A59D6" w14:textId="2DA1970F" w:rsidR="00DE6280" w:rsidRPr="00A94450" w:rsidRDefault="00DE6280" w:rsidP="00E036A2">
      <w:pPr>
        <w:pStyle w:val="Titel"/>
        <w:spacing w:after="240"/>
      </w:pPr>
      <w:bookmarkStart w:id="0" w:name="_Toc69987160"/>
      <w:bookmarkStart w:id="1" w:name="_Toc98775520"/>
      <w:r w:rsidRPr="00A94450">
        <w:t xml:space="preserve">Bijlage </w:t>
      </w:r>
      <w:r w:rsidR="00BF5AC7">
        <w:t>8</w:t>
      </w:r>
      <w:r w:rsidR="008F54BE" w:rsidRPr="00A94450">
        <w:t xml:space="preserve"> </w:t>
      </w:r>
      <w:r w:rsidR="007674AD" w:rsidRPr="00A94450">
        <w:t>–</w:t>
      </w:r>
      <w:r w:rsidR="0064194B" w:rsidRPr="00A94450">
        <w:t xml:space="preserve"> I</w:t>
      </w:r>
      <w:r w:rsidR="00CA1913" w:rsidRPr="00A94450">
        <w:t>nschrijvingsbiljet</w:t>
      </w:r>
    </w:p>
    <w:p w14:paraId="32B54BE6" w14:textId="76900AD2" w:rsidR="00096F21" w:rsidRPr="00A94450" w:rsidRDefault="00CA1913" w:rsidP="00E45785">
      <w:pPr>
        <w:pStyle w:val="Ondertitel"/>
        <w:spacing w:before="240" w:after="240" w:line="240" w:lineRule="auto"/>
      </w:pPr>
      <w:r w:rsidRPr="00A94450">
        <w:t xml:space="preserve">Door Inschrijver in te dienen bij de </w:t>
      </w:r>
      <w:sdt>
        <w:sdtPr>
          <w:alias w:val="Aanbestedingsprocedure"/>
          <w:tag w:val="Aanbestedingsprocedure"/>
          <w:id w:val="-1188372672"/>
          <w:placeholder>
            <w:docPart w:val="E72E4FC88A824A92AD041118344C1849"/>
          </w:placeholder>
          <w:comboBox>
            <w:listItem w:value="Kies een item."/>
            <w:listItem w:displayText="meervoudig onderhandse aanbesteding" w:value="meervoudig onderhandse aanbesteding"/>
            <w:listItem w:displayText="nationale openbare aanbesteding" w:value="nationale openbare aanbesteding"/>
            <w:listItem w:displayText="nationale niet-openbare aanbesteding met voorselectie" w:value="nationale niet-openbare aanbesteding met voorselectie"/>
            <w:listItem w:displayText="Europese openbare aanbesteding" w:value="Europese openbare aanbesteding"/>
            <w:listItem w:displayText="Europese niet-openbare aanbesteding met voorselectie" w:value="Europese niet-openbare aanbesteding met voorselectie"/>
          </w:comboBox>
        </w:sdtPr>
        <w:sdtEndPr/>
        <w:sdtContent>
          <w:r w:rsidR="00BF5AC7">
            <w:t>Europese openbare aanbesteding</w:t>
          </w:r>
        </w:sdtContent>
      </w:sdt>
      <w:r w:rsidRPr="00A94450">
        <w:t xml:space="preserve"> </w:t>
      </w:r>
      <w:proofErr w:type="gramStart"/>
      <w:r w:rsidRPr="00A94450">
        <w:t>aangaande</w:t>
      </w:r>
      <w:proofErr w:type="gramEnd"/>
      <w:r w:rsidRPr="00A94450">
        <w:t xml:space="preserve"> de Opdracht voor </w:t>
      </w:r>
      <w:bookmarkEnd w:id="0"/>
      <w:bookmarkEnd w:id="1"/>
      <w:r w:rsidR="00BF5AC7">
        <w:t>Onderhoud Drukriolering</w:t>
      </w:r>
    </w:p>
    <w:p w14:paraId="702D726B" w14:textId="77777777" w:rsidR="00096F21" w:rsidRPr="00CA1913" w:rsidRDefault="00CA1913" w:rsidP="00CA1913">
      <w:pPr>
        <w:ind w:firstLine="708"/>
        <w:rPr>
          <w:i/>
          <w:iCs/>
        </w:rPr>
      </w:pPr>
      <w:r w:rsidRPr="00CA1913">
        <w:rPr>
          <w:i/>
          <w:iCs/>
          <w:highlight w:val="cyan"/>
        </w:rPr>
        <w:t>&lt;</w:t>
      </w:r>
      <w:proofErr w:type="gramStart"/>
      <w:r w:rsidRPr="00CA1913">
        <w:rPr>
          <w:i/>
          <w:iCs/>
          <w:highlight w:val="cyan"/>
        </w:rPr>
        <w:t>blauw</w:t>
      </w:r>
      <w:proofErr w:type="gramEnd"/>
      <w:r w:rsidRPr="00CA1913">
        <w:rPr>
          <w:i/>
          <w:iCs/>
          <w:highlight w:val="cyan"/>
        </w:rPr>
        <w:t xml:space="preserve"> gemarkeerd&gt;</w:t>
      </w:r>
      <w:r w:rsidRPr="00CA1913">
        <w:rPr>
          <w:i/>
          <w:iCs/>
        </w:rPr>
        <w:t xml:space="preserve"> = in te vullen door Inschrijver</w:t>
      </w:r>
    </w:p>
    <w:p w14:paraId="1A8B7819" w14:textId="77777777" w:rsidR="00CA1913" w:rsidRDefault="00CA1913" w:rsidP="00096F21"/>
    <w:p w14:paraId="738B090E" w14:textId="77777777" w:rsidR="00CA1913" w:rsidRPr="00CA1913" w:rsidRDefault="00CA1913" w:rsidP="00CA1913">
      <w:r w:rsidRPr="00CA1913">
        <w:t>De hierna te noemen Inschrijver:</w:t>
      </w:r>
      <w:r w:rsidRPr="00CA1913">
        <w:tab/>
      </w:r>
      <w:r w:rsidRPr="00CA1913">
        <w:tab/>
      </w:r>
      <w:r w:rsidRPr="00CA1913">
        <w:tab/>
      </w:r>
      <w:r w:rsidRPr="00CA1913">
        <w:rPr>
          <w:highlight w:val="cyan"/>
        </w:rPr>
        <w:t>&lt;</w:t>
      </w:r>
      <w:r w:rsidR="001D5FDA">
        <w:rPr>
          <w:highlight w:val="cyan"/>
        </w:rPr>
        <w:t>n</w:t>
      </w:r>
      <w:r w:rsidRPr="00CA1913">
        <w:rPr>
          <w:highlight w:val="cyan"/>
        </w:rPr>
        <w:t>aam Inschrijver</w:t>
      </w:r>
      <w:r>
        <w:rPr>
          <w:highlight w:val="cyan"/>
        </w:rPr>
        <w:t xml:space="preserve"> invullen</w:t>
      </w:r>
      <w:r w:rsidRPr="00CA1913">
        <w:rPr>
          <w:sz w:val="17"/>
          <w:szCs w:val="17"/>
          <w:highlight w:val="cyan"/>
        </w:rPr>
        <w:t>*</w:t>
      </w:r>
      <w:r w:rsidRPr="00CA1913">
        <w:rPr>
          <w:highlight w:val="cyan"/>
        </w:rPr>
        <w:t>&gt;</w:t>
      </w:r>
    </w:p>
    <w:p w14:paraId="37E76435" w14:textId="77777777" w:rsidR="00CA1913" w:rsidRPr="00CA1913" w:rsidRDefault="00CA1913" w:rsidP="00CA1913">
      <w:r w:rsidRPr="00CA1913">
        <w:t xml:space="preserve">Gevestigd te: </w:t>
      </w:r>
      <w:r w:rsidRPr="00CA1913">
        <w:tab/>
      </w:r>
      <w:r w:rsidRPr="00CA1913">
        <w:tab/>
      </w:r>
      <w:r w:rsidRPr="00CA1913">
        <w:tab/>
      </w:r>
      <w:r w:rsidRPr="00CA1913">
        <w:tab/>
      </w:r>
      <w:r w:rsidRPr="00CA1913">
        <w:tab/>
      </w:r>
      <w:r w:rsidRPr="00CA1913">
        <w:rPr>
          <w:highlight w:val="cyan"/>
        </w:rPr>
        <w:t>&lt;</w:t>
      </w:r>
      <w:r w:rsidR="001D5FDA">
        <w:rPr>
          <w:highlight w:val="cyan"/>
        </w:rPr>
        <w:t>v</w:t>
      </w:r>
      <w:r w:rsidRPr="00CA1913">
        <w:rPr>
          <w:highlight w:val="cyan"/>
        </w:rPr>
        <w:t>estigingsplaats</w:t>
      </w:r>
      <w:r>
        <w:rPr>
          <w:highlight w:val="cyan"/>
        </w:rPr>
        <w:t xml:space="preserve"> invullen</w:t>
      </w:r>
      <w:r w:rsidRPr="00CA1913">
        <w:rPr>
          <w:sz w:val="17"/>
          <w:szCs w:val="17"/>
          <w:highlight w:val="cyan"/>
        </w:rPr>
        <w:t>*</w:t>
      </w:r>
      <w:r w:rsidRPr="00CA1913">
        <w:rPr>
          <w:highlight w:val="cyan"/>
        </w:rPr>
        <w:t>&gt;</w:t>
      </w:r>
    </w:p>
    <w:p w14:paraId="42FC247D" w14:textId="77777777" w:rsidR="00CA1913" w:rsidRPr="00CA1913" w:rsidRDefault="00CA1913" w:rsidP="00CA1913">
      <w:r w:rsidRPr="00CA1913">
        <w:t>Nummer handelsregister:</w:t>
      </w:r>
      <w:r w:rsidRPr="00CA1913">
        <w:tab/>
      </w:r>
      <w:r w:rsidRPr="00CA1913">
        <w:tab/>
      </w:r>
      <w:r w:rsidRPr="00CA1913">
        <w:tab/>
      </w:r>
      <w:r w:rsidRPr="00CA1913">
        <w:rPr>
          <w:highlight w:val="cyan"/>
        </w:rPr>
        <w:t>&lt;</w:t>
      </w:r>
      <w:r w:rsidR="001D5FDA">
        <w:rPr>
          <w:highlight w:val="cyan"/>
        </w:rPr>
        <w:t>n</w:t>
      </w:r>
      <w:r w:rsidRPr="00CA1913">
        <w:rPr>
          <w:highlight w:val="cyan"/>
        </w:rPr>
        <w:t>ummer handelsregister</w:t>
      </w:r>
      <w:r>
        <w:rPr>
          <w:highlight w:val="cyan"/>
        </w:rPr>
        <w:t xml:space="preserve"> invullen</w:t>
      </w:r>
      <w:r w:rsidRPr="00CA1913">
        <w:rPr>
          <w:highlight w:val="cyan"/>
        </w:rPr>
        <w:t>&gt;</w:t>
      </w:r>
    </w:p>
    <w:p w14:paraId="5E10A414" w14:textId="77777777" w:rsidR="00CA1913" w:rsidRPr="00CA1913" w:rsidRDefault="00CA1913" w:rsidP="00CA1913"/>
    <w:p w14:paraId="3F7376D8" w14:textId="77777777" w:rsidR="00CA1913" w:rsidRPr="00CA1913" w:rsidRDefault="00CA1913" w:rsidP="00CA1913">
      <w:pPr>
        <w:rPr>
          <w:sz w:val="17"/>
          <w:szCs w:val="17"/>
        </w:rPr>
      </w:pPr>
      <w:r w:rsidRPr="00CA1913">
        <w:rPr>
          <w:sz w:val="17"/>
          <w:szCs w:val="17"/>
        </w:rPr>
        <w:t>*: Bij een natuurlijk persoon naam en voornamen voluit</w:t>
      </w:r>
      <w:r w:rsidR="002D529D">
        <w:rPr>
          <w:sz w:val="17"/>
          <w:szCs w:val="17"/>
        </w:rPr>
        <w:t xml:space="preserve"> en woonplaats</w:t>
      </w:r>
      <w:r w:rsidRPr="00CA1913">
        <w:rPr>
          <w:sz w:val="17"/>
          <w:szCs w:val="17"/>
        </w:rPr>
        <w:t>, bij een rechtspersoon de statutaire naam</w:t>
      </w:r>
      <w:r w:rsidR="002D529D">
        <w:rPr>
          <w:sz w:val="17"/>
          <w:szCs w:val="17"/>
        </w:rPr>
        <w:t xml:space="preserve"> en de</w:t>
      </w:r>
      <w:r w:rsidRPr="00CA1913">
        <w:rPr>
          <w:sz w:val="17"/>
          <w:szCs w:val="17"/>
        </w:rPr>
        <w:t xml:space="preserve"> vestigingsplaats.</w:t>
      </w:r>
    </w:p>
    <w:p w14:paraId="4BA325AB" w14:textId="77777777" w:rsidR="00CA1913" w:rsidRDefault="00CA1913" w:rsidP="00096F21"/>
    <w:p w14:paraId="4CE8EBDC" w14:textId="2BBB55BD" w:rsidR="00CA1913" w:rsidRDefault="002D529D" w:rsidP="00CA1913">
      <w:r>
        <w:t>Inschrijver v</w:t>
      </w:r>
      <w:r w:rsidR="00CA1913" w:rsidRPr="00CA1913">
        <w:t>erklaart zich door ondertekening</w:t>
      </w:r>
      <w:r w:rsidR="00CA1913">
        <w:t xml:space="preserve"> </w:t>
      </w:r>
      <w:r w:rsidR="00CA1913" w:rsidRPr="00CA1913">
        <w:t xml:space="preserve">dezes bereid de </w:t>
      </w:r>
      <w:r w:rsidR="00CA1913">
        <w:t>O</w:t>
      </w:r>
      <w:r w:rsidR="00CA1913" w:rsidRPr="00CA1913">
        <w:t>pdracht voor</w:t>
      </w:r>
      <w:r w:rsidR="00CA1913">
        <w:t xml:space="preserve"> </w:t>
      </w:r>
      <w:r w:rsidR="00BF5AC7">
        <w:t>Onderhoud Drukriolering</w:t>
      </w:r>
      <w:r w:rsidR="00CA1913">
        <w:t xml:space="preserve"> </w:t>
      </w:r>
      <w:r w:rsidR="00CA1913" w:rsidRPr="00CA1913">
        <w:t>uit te voeren voor een bedrag, de omzetbelasting daarin niet inbegrepen van:</w:t>
      </w:r>
    </w:p>
    <w:p w14:paraId="1EAD2F7D" w14:textId="77777777" w:rsidR="00CA1913" w:rsidRDefault="00CA1913" w:rsidP="00CA1913">
      <w:pPr>
        <w:ind w:firstLine="708"/>
      </w:pPr>
      <w:r>
        <w:t xml:space="preserve">€ </w:t>
      </w:r>
      <w:r w:rsidRPr="00CA1913">
        <w:rPr>
          <w:highlight w:val="cyan"/>
        </w:rPr>
        <w:t>&lt;bedrag in cijfers invullen&gt;</w:t>
      </w:r>
    </w:p>
    <w:p w14:paraId="75039CB5" w14:textId="77777777" w:rsidR="00CA1913" w:rsidRDefault="00CA1913" w:rsidP="00CA1913">
      <w:r>
        <w:tab/>
      </w:r>
      <w:r w:rsidRPr="00CA1913">
        <w:rPr>
          <w:highlight w:val="cyan"/>
        </w:rPr>
        <w:t>&lt;</w:t>
      </w:r>
      <w:proofErr w:type="gramStart"/>
      <w:r w:rsidRPr="00CA1913">
        <w:rPr>
          <w:highlight w:val="cyan"/>
        </w:rPr>
        <w:t>bedrag</w:t>
      </w:r>
      <w:proofErr w:type="gramEnd"/>
      <w:r w:rsidRPr="00CA1913">
        <w:rPr>
          <w:highlight w:val="cyan"/>
        </w:rPr>
        <w:t xml:space="preserve"> in letters invullen&gt;</w:t>
      </w:r>
      <w:r>
        <w:t xml:space="preserve"> euro</w:t>
      </w:r>
    </w:p>
    <w:p w14:paraId="269FC4D7" w14:textId="77777777" w:rsidR="00CA1913" w:rsidRDefault="00CA1913" w:rsidP="00CA1913"/>
    <w:p w14:paraId="5A4F33F6" w14:textId="77777777" w:rsidR="00CA1913" w:rsidRDefault="00CA1913" w:rsidP="00CA1913">
      <w:r w:rsidRPr="00CA1913">
        <w:t>Het ter zake van de omzetbelasting verschuldigde bedrag bedraagt</w:t>
      </w:r>
      <w:r>
        <w:t>:</w:t>
      </w:r>
    </w:p>
    <w:p w14:paraId="2B8945A0" w14:textId="77777777" w:rsidR="00CA1913" w:rsidRDefault="00CA1913" w:rsidP="00CA1913">
      <w:pPr>
        <w:ind w:firstLine="708"/>
      </w:pPr>
      <w:r>
        <w:t xml:space="preserve">€ </w:t>
      </w:r>
      <w:r w:rsidRPr="00CA1913">
        <w:rPr>
          <w:highlight w:val="cyan"/>
        </w:rPr>
        <w:t>&lt;bedrag in cijfers invullen&gt;</w:t>
      </w:r>
    </w:p>
    <w:p w14:paraId="4C40DC1F" w14:textId="77777777" w:rsidR="00CA1913" w:rsidRDefault="00CA1913" w:rsidP="00CA1913">
      <w:r>
        <w:tab/>
      </w:r>
      <w:r w:rsidRPr="00CA1913">
        <w:rPr>
          <w:highlight w:val="cyan"/>
        </w:rPr>
        <w:t>&lt;</w:t>
      </w:r>
      <w:proofErr w:type="gramStart"/>
      <w:r w:rsidRPr="00CA1913">
        <w:rPr>
          <w:highlight w:val="cyan"/>
        </w:rPr>
        <w:t>bedrag</w:t>
      </w:r>
      <w:proofErr w:type="gramEnd"/>
      <w:r w:rsidRPr="00CA1913">
        <w:rPr>
          <w:highlight w:val="cyan"/>
        </w:rPr>
        <w:t xml:space="preserve"> in letters invullen&gt;</w:t>
      </w:r>
      <w:r>
        <w:t xml:space="preserve"> euro</w:t>
      </w:r>
    </w:p>
    <w:p w14:paraId="6F4978A9" w14:textId="77777777" w:rsidR="00CA1913" w:rsidRDefault="00CA1913" w:rsidP="00CA1913"/>
    <w:p w14:paraId="70A6DEB5" w14:textId="77777777" w:rsidR="00CA1913" w:rsidRPr="00CA1913" w:rsidRDefault="00CA1913" w:rsidP="00CA1913">
      <w:r w:rsidRPr="003B291A">
        <w:t>De door de Inschrijver op te geven eenheidsprijzen en verrekenprijzen, waarin geen bedragen voor omzetbelasting zijn begrepen, zijn vermeld op de bijgaande inschrijvingsstaat.</w:t>
      </w:r>
    </w:p>
    <w:p w14:paraId="4CBAB493" w14:textId="77777777" w:rsidR="00CA1913" w:rsidRPr="00CA1913" w:rsidRDefault="00CA1913" w:rsidP="00CA1913"/>
    <w:p w14:paraId="31AE37C1" w14:textId="77777777" w:rsidR="00121D70" w:rsidRDefault="00CA1913" w:rsidP="00CA1913">
      <w:r w:rsidRPr="00CA1913">
        <w:t>De Inschrijver verklaart deze aanbieding te doen overeenkomstig de bepalingen van het Aanbestedingsreglement Werken 2016 en met inachtneming van de bepalingen en de gegevens zoals deze zijn omschreven in de Aanbestedingsstukken.</w:t>
      </w:r>
    </w:p>
    <w:p w14:paraId="039DC47A" w14:textId="77777777" w:rsidR="00E72201" w:rsidRDefault="00E72201" w:rsidP="00CA1913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6"/>
        <w:gridCol w:w="4961"/>
      </w:tblGrid>
      <w:tr w:rsidR="00E72201" w:rsidRPr="00A94450" w14:paraId="3B1F59E5" w14:textId="77777777" w:rsidTr="00597ECF">
        <w:trPr>
          <w:trHeight w:val="20"/>
          <w:tblHeader/>
        </w:trPr>
        <w:tc>
          <w:tcPr>
            <w:tcW w:w="4116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6873C3C" w14:textId="77777777" w:rsidR="00E72201" w:rsidRPr="00A94450" w:rsidRDefault="00E72201" w:rsidP="00A94450">
            <w:pPr>
              <w:pStyle w:val="Koptabel"/>
            </w:pPr>
            <w:r w:rsidRPr="00A94450">
              <w:t>Ondertekening Inschrijver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D1EA151" w14:textId="77777777" w:rsidR="00E72201" w:rsidRPr="00A94450" w:rsidRDefault="00E72201" w:rsidP="00A94450">
            <w:pPr>
              <w:pStyle w:val="Koptabel"/>
            </w:pPr>
            <w:r w:rsidRPr="00A94450">
              <w:t>&lt;Invulvelden&gt;</w:t>
            </w:r>
          </w:p>
        </w:tc>
      </w:tr>
      <w:tr w:rsidR="00E72201" w:rsidRPr="0020054C" w14:paraId="7A946754" w14:textId="77777777" w:rsidTr="00597ECF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CC88C3F" w14:textId="77777777" w:rsidR="00E72201" w:rsidRPr="0020054C" w:rsidRDefault="00E72201" w:rsidP="00BC330B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Naam Inschrijver: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4B90F7F" w14:textId="77777777" w:rsidR="00E72201" w:rsidRPr="0020054C" w:rsidRDefault="00E72201" w:rsidP="00BC330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 w:rsidRPr="0020054C">
              <w:rPr>
                <w:rFonts w:cs="Calibri"/>
                <w:color w:val="000000"/>
                <w:highlight w:val="cyan"/>
              </w:rPr>
              <w:t>naam</w:t>
            </w:r>
            <w:proofErr w:type="gramEnd"/>
            <w:r w:rsidRPr="0020054C">
              <w:rPr>
                <w:rFonts w:cs="Calibri"/>
                <w:color w:val="000000"/>
                <w:highlight w:val="cyan"/>
              </w:rPr>
              <w:t xml:space="preserve"> Inschrijver</w:t>
            </w:r>
            <w:r>
              <w:rPr>
                <w:rFonts w:cs="Calibri"/>
                <w:color w:val="000000"/>
                <w:highlight w:val="cyan"/>
              </w:rPr>
              <w:t xml:space="preserve"> invulle</w:t>
            </w:r>
            <w:r w:rsidRPr="001D5FDA">
              <w:rPr>
                <w:rFonts w:cs="Calibri"/>
                <w:color w:val="000000"/>
                <w:highlight w:val="cyan"/>
              </w:rPr>
              <w:t>n&gt;</w:t>
            </w:r>
          </w:p>
        </w:tc>
      </w:tr>
      <w:tr w:rsidR="00E72201" w:rsidRPr="0020054C" w14:paraId="078FD609" w14:textId="77777777" w:rsidTr="00597ECF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A4D0CCF" w14:textId="77777777" w:rsidR="00E72201" w:rsidRPr="0020054C" w:rsidRDefault="00E72201" w:rsidP="00BC330B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Naam tekenbevoegde functionaris: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8F12E73" w14:textId="77777777" w:rsidR="00E72201" w:rsidRPr="0020054C" w:rsidRDefault="00E72201" w:rsidP="00BC330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n</w:t>
            </w:r>
            <w:r w:rsidRPr="0020054C">
              <w:rPr>
                <w:rFonts w:cs="Calibri"/>
                <w:color w:val="000000"/>
                <w:highlight w:val="cyan"/>
              </w:rPr>
              <w:t>aam</w:t>
            </w:r>
            <w:proofErr w:type="gramEnd"/>
            <w:r w:rsidRPr="0020054C">
              <w:rPr>
                <w:rFonts w:cs="Calibri"/>
                <w:color w:val="000000"/>
                <w:highlight w:val="cyan"/>
              </w:rPr>
              <w:t xml:space="preserve"> tekenbevoegde functionaris</w:t>
            </w:r>
            <w:r>
              <w:rPr>
                <w:rFonts w:cs="Calibri"/>
                <w:color w:val="000000"/>
                <w:highlight w:val="cyan"/>
              </w:rPr>
              <w:t xml:space="preserve"> </w:t>
            </w:r>
            <w:r w:rsidRPr="001D5FDA">
              <w:rPr>
                <w:rFonts w:cs="Calibri"/>
                <w:color w:val="000000"/>
                <w:highlight w:val="cyan"/>
              </w:rPr>
              <w:t>invullen&gt;</w:t>
            </w:r>
          </w:p>
        </w:tc>
      </w:tr>
      <w:tr w:rsidR="00E72201" w:rsidRPr="0020054C" w14:paraId="58B931DF" w14:textId="77777777" w:rsidTr="00597ECF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412CC18" w14:textId="77777777" w:rsidR="00E72201" w:rsidRPr="0020054C" w:rsidRDefault="00E72201" w:rsidP="00BC330B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Functie: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02C90BB" w14:textId="77777777" w:rsidR="00E72201" w:rsidRPr="0020054C" w:rsidRDefault="00E72201" w:rsidP="00BC330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fu</w:t>
            </w:r>
            <w:r w:rsidRPr="0020054C">
              <w:rPr>
                <w:rFonts w:cs="Calibri"/>
                <w:color w:val="000000"/>
                <w:highlight w:val="cyan"/>
              </w:rPr>
              <w:t>nctie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E72201" w:rsidRPr="0020054C" w14:paraId="43A8A025" w14:textId="77777777" w:rsidTr="00597ECF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3BB0CFB" w14:textId="77777777" w:rsidR="00E72201" w:rsidRPr="0020054C" w:rsidRDefault="00E72201" w:rsidP="00BC330B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Plaats: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9EDD246" w14:textId="77777777" w:rsidR="00E72201" w:rsidRPr="0020054C" w:rsidRDefault="00E72201" w:rsidP="00BC330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p</w:t>
            </w:r>
            <w:r w:rsidRPr="0020054C">
              <w:rPr>
                <w:rFonts w:cs="Calibri"/>
                <w:color w:val="000000"/>
                <w:highlight w:val="cyan"/>
              </w:rPr>
              <w:t>laats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E72201" w:rsidRPr="0020054C" w14:paraId="5CDC96E8" w14:textId="77777777" w:rsidTr="00597ECF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71487AE" w14:textId="77777777" w:rsidR="00E72201" w:rsidRPr="0020054C" w:rsidRDefault="00E72201" w:rsidP="00BC330B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Datum:</w:t>
            </w: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9A5E8B1" w14:textId="77777777" w:rsidR="00E72201" w:rsidRPr="0020054C" w:rsidRDefault="00E72201" w:rsidP="00BC330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>&lt;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d</w:t>
            </w:r>
            <w:r w:rsidRPr="0020054C">
              <w:rPr>
                <w:rFonts w:cs="Calibri"/>
                <w:color w:val="000000"/>
                <w:highlight w:val="cyan"/>
              </w:rPr>
              <w:t>atum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invullen&gt;</w:t>
            </w:r>
          </w:p>
        </w:tc>
      </w:tr>
      <w:tr w:rsidR="00E72201" w:rsidRPr="0020054C" w14:paraId="75D7B80B" w14:textId="77777777" w:rsidTr="00597ECF">
        <w:trPr>
          <w:trHeight w:val="20"/>
        </w:trPr>
        <w:tc>
          <w:tcPr>
            <w:tcW w:w="4116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5961C7F" w14:textId="77777777" w:rsidR="00E72201" w:rsidRPr="0020054C" w:rsidRDefault="00E72201" w:rsidP="00BC330B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>Handtekening:</w:t>
            </w:r>
          </w:p>
          <w:p w14:paraId="3AD0024A" w14:textId="77777777" w:rsidR="00E72201" w:rsidRPr="0020054C" w:rsidRDefault="00E72201" w:rsidP="00BC330B">
            <w:pPr>
              <w:rPr>
                <w:rFonts w:cs="Calibri"/>
                <w:color w:val="000000"/>
              </w:rPr>
            </w:pPr>
          </w:p>
        </w:tc>
        <w:tc>
          <w:tcPr>
            <w:tcW w:w="4961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8F495AA" w14:textId="77777777" w:rsidR="00E72201" w:rsidRDefault="00E72201" w:rsidP="00BC330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highlight w:val="cyan"/>
              </w:rPr>
              <w:t xml:space="preserve">&lt; </w:t>
            </w:r>
            <w:proofErr w:type="gramStart"/>
            <w:r>
              <w:rPr>
                <w:rFonts w:cs="Calibri"/>
                <w:color w:val="000000"/>
                <w:highlight w:val="cyan"/>
              </w:rPr>
              <w:t>h</w:t>
            </w:r>
            <w:r w:rsidRPr="0020054C">
              <w:rPr>
                <w:rFonts w:cs="Calibri"/>
                <w:color w:val="000000"/>
                <w:highlight w:val="cyan"/>
              </w:rPr>
              <w:t>andtekening</w:t>
            </w:r>
            <w:proofErr w:type="gramEnd"/>
            <w:r>
              <w:rPr>
                <w:rFonts w:cs="Calibri"/>
                <w:color w:val="000000"/>
                <w:highlight w:val="cyan"/>
              </w:rPr>
              <w:t xml:space="preserve"> plaatsen&gt;</w:t>
            </w:r>
          </w:p>
          <w:p w14:paraId="3A1E9138" w14:textId="77777777" w:rsidR="00E72201" w:rsidRDefault="00E72201" w:rsidP="00BC330B">
            <w:pPr>
              <w:rPr>
                <w:rFonts w:cs="Calibri"/>
                <w:color w:val="000000"/>
              </w:rPr>
            </w:pPr>
          </w:p>
          <w:p w14:paraId="41B5F1DA" w14:textId="77777777" w:rsidR="00E72201" w:rsidRDefault="00E72201" w:rsidP="00BC330B">
            <w:pPr>
              <w:rPr>
                <w:rFonts w:cs="Calibri"/>
                <w:color w:val="000000"/>
              </w:rPr>
            </w:pPr>
          </w:p>
          <w:p w14:paraId="7C0C103C" w14:textId="77777777" w:rsidR="00E72201" w:rsidRPr="0020054C" w:rsidRDefault="00E72201" w:rsidP="00BC330B">
            <w:pPr>
              <w:rPr>
                <w:rFonts w:cs="Calibri"/>
                <w:color w:val="000000"/>
              </w:rPr>
            </w:pPr>
          </w:p>
        </w:tc>
      </w:tr>
    </w:tbl>
    <w:p w14:paraId="6FBC6DB6" w14:textId="77777777" w:rsidR="00E72201" w:rsidRDefault="00E72201" w:rsidP="00E72201"/>
    <w:sectPr w:rsidR="00E72201" w:rsidSect="008C3DE3">
      <w:headerReference w:type="default" r:id="rId10"/>
      <w:foot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2E945" w14:textId="77777777" w:rsidR="00C5319F" w:rsidRDefault="00C5319F" w:rsidP="00096F21">
      <w:r>
        <w:separator/>
      </w:r>
    </w:p>
  </w:endnote>
  <w:endnote w:type="continuationSeparator" w:id="0">
    <w:p w14:paraId="69844603" w14:textId="77777777" w:rsidR="00C5319F" w:rsidRDefault="00C5319F" w:rsidP="00096F21">
      <w:r>
        <w:continuationSeparator/>
      </w:r>
    </w:p>
  </w:endnote>
  <w:endnote w:type="continuationNotice" w:id="1">
    <w:p w14:paraId="2892EC0D" w14:textId="77777777" w:rsidR="00C5319F" w:rsidRDefault="00C5319F" w:rsidP="00096F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71014" w14:textId="77777777" w:rsidR="005210FE" w:rsidRDefault="005210FE" w:rsidP="00096F21">
    <w:pPr>
      <w:pStyle w:val="Voettekst"/>
      <w:rPr>
        <w:lang w:bidi="nl-NL"/>
      </w:rPr>
    </w:pPr>
  </w:p>
  <w:p w14:paraId="55B09F5D" w14:textId="20E64F16" w:rsidR="005D4FDD" w:rsidRPr="00A94450" w:rsidRDefault="005210FE" w:rsidP="0081395B">
    <w:pPr>
      <w:pStyle w:val="Voettekst"/>
      <w:tabs>
        <w:tab w:val="center" w:pos="4536"/>
      </w:tabs>
      <w:spacing w:line="240" w:lineRule="auto"/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</w:pPr>
    <w:r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Bijlage </w:t>
    </w:r>
    <w:r w:rsidR="00BF5AC7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8</w:t>
    </w:r>
    <w:r w:rsidR="008F54BE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="0081395B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–</w:t>
    </w:r>
    <w:r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="0064194B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I</w:t>
    </w:r>
    <w:r w:rsidR="001D5FDA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nschrijvingsbiljet</w: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</w: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81395B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Pagina </w: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PAGE  \* Arabic  \* MERGEFORMAT</w:instrTex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</w: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van </w: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NUMPAGES  \* Arabic  \* MERGEFORMAT</w:instrTex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24</w: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E650A" w14:textId="77777777" w:rsidR="00C5319F" w:rsidRDefault="00C5319F" w:rsidP="00096F21">
      <w:r>
        <w:separator/>
      </w:r>
    </w:p>
  </w:footnote>
  <w:footnote w:type="continuationSeparator" w:id="0">
    <w:p w14:paraId="41950AB6" w14:textId="77777777" w:rsidR="00C5319F" w:rsidRDefault="00C5319F" w:rsidP="00096F21">
      <w:r>
        <w:continuationSeparator/>
      </w:r>
    </w:p>
  </w:footnote>
  <w:footnote w:type="continuationNotice" w:id="1">
    <w:p w14:paraId="66E2E6E9" w14:textId="77777777" w:rsidR="00C5319F" w:rsidRDefault="00C5319F" w:rsidP="00096F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50E20" w14:textId="77777777" w:rsidR="000A1756" w:rsidRDefault="000A1756" w:rsidP="00096F21">
    <w:pPr>
      <w:pStyle w:val="Koptekst"/>
    </w:pPr>
  </w:p>
  <w:p w14:paraId="2BCBE01B" w14:textId="77777777" w:rsidR="000A1756" w:rsidRDefault="000A1756" w:rsidP="00096F21">
    <w:pPr>
      <w:pStyle w:val="Koptekst"/>
    </w:pPr>
  </w:p>
  <w:p w14:paraId="476136A9" w14:textId="77777777" w:rsidR="00F91A8A" w:rsidRPr="000A1756" w:rsidRDefault="00F91A8A" w:rsidP="00096F2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7472"/>
    <w:multiLevelType w:val="hybridMultilevel"/>
    <w:tmpl w:val="F2C64E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B1749"/>
    <w:multiLevelType w:val="multilevel"/>
    <w:tmpl w:val="6E9A8B64"/>
    <w:lvl w:ilvl="0">
      <w:start w:val="1"/>
      <w:numFmt w:val="decimal"/>
      <w:lvlText w:val="%1"/>
      <w:lvlJc w:val="right"/>
      <w:pPr>
        <w:tabs>
          <w:tab w:val="num" w:pos="1985"/>
        </w:tabs>
        <w:ind w:left="360" w:firstLine="1341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1418"/>
        </w:tabs>
        <w:ind w:left="225" w:firstLine="90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985"/>
        </w:tabs>
        <w:ind w:left="1224" w:firstLine="477"/>
      </w:pPr>
      <w:rPr>
        <w:rFonts w:hint="default"/>
      </w:rPr>
    </w:lvl>
    <w:lvl w:ilvl="3">
      <w:start w:val="1"/>
      <w:numFmt w:val="decimal"/>
      <w:lvlText w:val="%1.%2.%3.%4.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COLOFON"/>
      <w:lvlJc w:val="left"/>
      <w:pPr>
        <w:tabs>
          <w:tab w:val="num" w:pos="0"/>
        </w:tabs>
        <w:ind w:left="0" w:hanging="2268"/>
      </w:pPr>
      <w:rPr>
        <w:rFonts w:ascii="Frutiger Light" w:hAnsi="Frutiger Light" w:hint="default"/>
        <w:b w:val="0"/>
        <w:i w:val="0"/>
        <w:color w:val="BE8214"/>
        <w:sz w:val="28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29265A3B"/>
    <w:multiLevelType w:val="hybridMultilevel"/>
    <w:tmpl w:val="BAA6F868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3CF4704"/>
    <w:multiLevelType w:val="hybridMultilevel"/>
    <w:tmpl w:val="544EC2A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4786148"/>
    <w:multiLevelType w:val="hybridMultilevel"/>
    <w:tmpl w:val="D438207A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CD35B77"/>
    <w:multiLevelType w:val="multilevel"/>
    <w:tmpl w:val="3AD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64C10DF2"/>
    <w:multiLevelType w:val="hybridMultilevel"/>
    <w:tmpl w:val="04882A9E"/>
    <w:lvl w:ilvl="0" w:tplc="5F4EC44A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5" w:hanging="360"/>
      </w:pPr>
    </w:lvl>
    <w:lvl w:ilvl="2" w:tplc="0413001B" w:tentative="1">
      <w:start w:val="1"/>
      <w:numFmt w:val="lowerRoman"/>
      <w:lvlText w:val="%3."/>
      <w:lvlJc w:val="right"/>
      <w:pPr>
        <w:ind w:left="3785" w:hanging="180"/>
      </w:pPr>
    </w:lvl>
    <w:lvl w:ilvl="3" w:tplc="0413000F" w:tentative="1">
      <w:start w:val="1"/>
      <w:numFmt w:val="decimal"/>
      <w:lvlText w:val="%4."/>
      <w:lvlJc w:val="left"/>
      <w:pPr>
        <w:ind w:left="4505" w:hanging="360"/>
      </w:pPr>
    </w:lvl>
    <w:lvl w:ilvl="4" w:tplc="04130019" w:tentative="1">
      <w:start w:val="1"/>
      <w:numFmt w:val="lowerLetter"/>
      <w:lvlText w:val="%5."/>
      <w:lvlJc w:val="left"/>
      <w:pPr>
        <w:ind w:left="5225" w:hanging="360"/>
      </w:pPr>
    </w:lvl>
    <w:lvl w:ilvl="5" w:tplc="0413001B" w:tentative="1">
      <w:start w:val="1"/>
      <w:numFmt w:val="lowerRoman"/>
      <w:lvlText w:val="%6."/>
      <w:lvlJc w:val="right"/>
      <w:pPr>
        <w:ind w:left="5945" w:hanging="180"/>
      </w:pPr>
    </w:lvl>
    <w:lvl w:ilvl="6" w:tplc="0413000F" w:tentative="1">
      <w:start w:val="1"/>
      <w:numFmt w:val="decimal"/>
      <w:lvlText w:val="%7."/>
      <w:lvlJc w:val="left"/>
      <w:pPr>
        <w:ind w:left="6665" w:hanging="360"/>
      </w:pPr>
    </w:lvl>
    <w:lvl w:ilvl="7" w:tplc="04130019" w:tentative="1">
      <w:start w:val="1"/>
      <w:numFmt w:val="lowerLetter"/>
      <w:lvlText w:val="%8."/>
      <w:lvlJc w:val="left"/>
      <w:pPr>
        <w:ind w:left="7385" w:hanging="360"/>
      </w:pPr>
    </w:lvl>
    <w:lvl w:ilvl="8" w:tplc="0413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76E321C6"/>
    <w:multiLevelType w:val="hybridMultilevel"/>
    <w:tmpl w:val="9C8C56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84351"/>
    <w:multiLevelType w:val="hybridMultilevel"/>
    <w:tmpl w:val="9D0ECB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711176">
    <w:abstractNumId w:val="1"/>
  </w:num>
  <w:num w:numId="2" w16cid:durableId="1852404849">
    <w:abstractNumId w:val="6"/>
  </w:num>
  <w:num w:numId="3" w16cid:durableId="994452798">
    <w:abstractNumId w:val="5"/>
  </w:num>
  <w:num w:numId="4" w16cid:durableId="222568843">
    <w:abstractNumId w:val="0"/>
  </w:num>
  <w:num w:numId="5" w16cid:durableId="996541991">
    <w:abstractNumId w:val="8"/>
  </w:num>
  <w:num w:numId="6" w16cid:durableId="7829336">
    <w:abstractNumId w:val="3"/>
  </w:num>
  <w:num w:numId="7" w16cid:durableId="1526214007">
    <w:abstractNumId w:val="4"/>
  </w:num>
  <w:num w:numId="8" w16cid:durableId="2072462316">
    <w:abstractNumId w:val="7"/>
  </w:num>
  <w:num w:numId="9" w16cid:durableId="2112627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2AD"/>
    <w:rsid w:val="00004597"/>
    <w:rsid w:val="00004D4D"/>
    <w:rsid w:val="000146FF"/>
    <w:rsid w:val="00034C4F"/>
    <w:rsid w:val="00054C83"/>
    <w:rsid w:val="0006313F"/>
    <w:rsid w:val="00064EE2"/>
    <w:rsid w:val="00081722"/>
    <w:rsid w:val="00096F21"/>
    <w:rsid w:val="000A1756"/>
    <w:rsid w:val="000B584E"/>
    <w:rsid w:val="000D6EDF"/>
    <w:rsid w:val="000E27D1"/>
    <w:rsid w:val="00121D70"/>
    <w:rsid w:val="00133089"/>
    <w:rsid w:val="001349CF"/>
    <w:rsid w:val="001413FF"/>
    <w:rsid w:val="00143268"/>
    <w:rsid w:val="00147804"/>
    <w:rsid w:val="00147827"/>
    <w:rsid w:val="00162534"/>
    <w:rsid w:val="00183BFF"/>
    <w:rsid w:val="00186254"/>
    <w:rsid w:val="00190480"/>
    <w:rsid w:val="001A77DB"/>
    <w:rsid w:val="001D5FDA"/>
    <w:rsid w:val="001E17E3"/>
    <w:rsid w:val="0020054C"/>
    <w:rsid w:val="002030F8"/>
    <w:rsid w:val="002139E6"/>
    <w:rsid w:val="002172AD"/>
    <w:rsid w:val="00237DB5"/>
    <w:rsid w:val="002562C9"/>
    <w:rsid w:val="00285CE3"/>
    <w:rsid w:val="002864CE"/>
    <w:rsid w:val="002A4BBC"/>
    <w:rsid w:val="002A7F1D"/>
    <w:rsid w:val="002B10AC"/>
    <w:rsid w:val="002D529D"/>
    <w:rsid w:val="002F6B67"/>
    <w:rsid w:val="003305E2"/>
    <w:rsid w:val="00331D15"/>
    <w:rsid w:val="00342C06"/>
    <w:rsid w:val="00347915"/>
    <w:rsid w:val="00353C82"/>
    <w:rsid w:val="003608C7"/>
    <w:rsid w:val="00383ABF"/>
    <w:rsid w:val="00387E3A"/>
    <w:rsid w:val="003A0789"/>
    <w:rsid w:val="003B291A"/>
    <w:rsid w:val="004070B7"/>
    <w:rsid w:val="0043015E"/>
    <w:rsid w:val="00430E8D"/>
    <w:rsid w:val="004318AD"/>
    <w:rsid w:val="00443ED6"/>
    <w:rsid w:val="004520F9"/>
    <w:rsid w:val="004741DD"/>
    <w:rsid w:val="00475026"/>
    <w:rsid w:val="00493279"/>
    <w:rsid w:val="004941C4"/>
    <w:rsid w:val="005210FE"/>
    <w:rsid w:val="005227EC"/>
    <w:rsid w:val="0052709D"/>
    <w:rsid w:val="005355A5"/>
    <w:rsid w:val="005905E2"/>
    <w:rsid w:val="00591C18"/>
    <w:rsid w:val="00597ECF"/>
    <w:rsid w:val="005D4FDD"/>
    <w:rsid w:val="005D514E"/>
    <w:rsid w:val="0062450A"/>
    <w:rsid w:val="0063116B"/>
    <w:rsid w:val="0063599E"/>
    <w:rsid w:val="0064194B"/>
    <w:rsid w:val="00660714"/>
    <w:rsid w:val="00666809"/>
    <w:rsid w:val="006720D9"/>
    <w:rsid w:val="0068035D"/>
    <w:rsid w:val="006A597C"/>
    <w:rsid w:val="006E1D74"/>
    <w:rsid w:val="006E20C5"/>
    <w:rsid w:val="006E648A"/>
    <w:rsid w:val="00747D8B"/>
    <w:rsid w:val="007674AD"/>
    <w:rsid w:val="007707A7"/>
    <w:rsid w:val="0078076D"/>
    <w:rsid w:val="007906DA"/>
    <w:rsid w:val="007968AF"/>
    <w:rsid w:val="007C2BF1"/>
    <w:rsid w:val="007D034A"/>
    <w:rsid w:val="007E1231"/>
    <w:rsid w:val="007E186E"/>
    <w:rsid w:val="008053FA"/>
    <w:rsid w:val="0081395B"/>
    <w:rsid w:val="00867998"/>
    <w:rsid w:val="008865E5"/>
    <w:rsid w:val="008C3DE3"/>
    <w:rsid w:val="008D7B23"/>
    <w:rsid w:val="008F3366"/>
    <w:rsid w:val="008F54BE"/>
    <w:rsid w:val="00917B12"/>
    <w:rsid w:val="0092411E"/>
    <w:rsid w:val="00962201"/>
    <w:rsid w:val="00963535"/>
    <w:rsid w:val="00980653"/>
    <w:rsid w:val="009D38FA"/>
    <w:rsid w:val="009E112F"/>
    <w:rsid w:val="009E1740"/>
    <w:rsid w:val="009E5869"/>
    <w:rsid w:val="00A0655B"/>
    <w:rsid w:val="00A35EEB"/>
    <w:rsid w:val="00A60AD7"/>
    <w:rsid w:val="00A76A7F"/>
    <w:rsid w:val="00A81A62"/>
    <w:rsid w:val="00A9240F"/>
    <w:rsid w:val="00A9425F"/>
    <w:rsid w:val="00A94450"/>
    <w:rsid w:val="00AA25AB"/>
    <w:rsid w:val="00AA619B"/>
    <w:rsid w:val="00AD3D3E"/>
    <w:rsid w:val="00B03C19"/>
    <w:rsid w:val="00B14C2C"/>
    <w:rsid w:val="00B517B1"/>
    <w:rsid w:val="00B553F7"/>
    <w:rsid w:val="00B92CD3"/>
    <w:rsid w:val="00B96834"/>
    <w:rsid w:val="00BA1B56"/>
    <w:rsid w:val="00BA6AFD"/>
    <w:rsid w:val="00BB76B1"/>
    <w:rsid w:val="00BB78B3"/>
    <w:rsid w:val="00BE72C1"/>
    <w:rsid w:val="00BF2F04"/>
    <w:rsid w:val="00BF5AC7"/>
    <w:rsid w:val="00BF60FD"/>
    <w:rsid w:val="00C02263"/>
    <w:rsid w:val="00C4694D"/>
    <w:rsid w:val="00C469B0"/>
    <w:rsid w:val="00C47376"/>
    <w:rsid w:val="00C5319F"/>
    <w:rsid w:val="00C92197"/>
    <w:rsid w:val="00CA1913"/>
    <w:rsid w:val="00CC5CE3"/>
    <w:rsid w:val="00CD57BC"/>
    <w:rsid w:val="00CE2045"/>
    <w:rsid w:val="00CE301F"/>
    <w:rsid w:val="00D702F0"/>
    <w:rsid w:val="00D73415"/>
    <w:rsid w:val="00D734E7"/>
    <w:rsid w:val="00D77E24"/>
    <w:rsid w:val="00D96EF2"/>
    <w:rsid w:val="00DA059E"/>
    <w:rsid w:val="00DE6280"/>
    <w:rsid w:val="00E036A2"/>
    <w:rsid w:val="00E45785"/>
    <w:rsid w:val="00E72201"/>
    <w:rsid w:val="00EB4241"/>
    <w:rsid w:val="00EF60C8"/>
    <w:rsid w:val="00F235D2"/>
    <w:rsid w:val="00F413D8"/>
    <w:rsid w:val="00F533DD"/>
    <w:rsid w:val="00F6031D"/>
    <w:rsid w:val="00F67765"/>
    <w:rsid w:val="00F70036"/>
    <w:rsid w:val="00F73E65"/>
    <w:rsid w:val="00F91A8A"/>
    <w:rsid w:val="00FC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48F7BE"/>
  <w15:chartTrackingRefBased/>
  <w15:docId w15:val="{949F30B2-53CD-43BC-BF85-4F77AA42E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F21"/>
    <w:pPr>
      <w:spacing w:after="0" w:line="240" w:lineRule="atLeast"/>
    </w:pPr>
    <w:rPr>
      <w:rFonts w:ascii="Calibri" w:eastAsia="Times New Roman" w:hAnsi="Calibri" w:cs="Times New Roman"/>
      <w:sz w:val="21"/>
      <w:szCs w:val="21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A0789"/>
    <w:pPr>
      <w:keepNext/>
      <w:keepLines/>
      <w:spacing w:before="360" w:after="80" w:line="240" w:lineRule="auto"/>
      <w:ind w:left="360" w:hanging="360"/>
      <w:outlineLvl w:val="0"/>
    </w:pPr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96F21"/>
    <w:pPr>
      <w:keepNext/>
      <w:keepLines/>
      <w:spacing w:before="80" w:after="40" w:line="240" w:lineRule="auto"/>
      <w:outlineLvl w:val="3"/>
    </w:pPr>
    <w:rPr>
      <w:rFonts w:ascii="Bahnschrift Condensed" w:eastAsiaTheme="majorEastAsia" w:hAnsi="Bahnschrift Condensed" w:cstheme="majorBidi"/>
      <w:color w:val="003867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qFormat/>
    <w:rsid w:val="00591C18"/>
    <w:pPr>
      <w:tabs>
        <w:tab w:val="num" w:pos="0"/>
      </w:tabs>
      <w:spacing w:before="240" w:after="60"/>
      <w:ind w:hanging="2268"/>
      <w:outlineLvl w:val="5"/>
    </w:pPr>
    <w:rPr>
      <w:b/>
      <w:bCs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0789"/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14:ligatures w14:val="standardContextual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096F21"/>
    <w:rPr>
      <w:rFonts w:ascii="Bahnschrift Condensed" w:eastAsiaTheme="majorEastAsia" w:hAnsi="Bahnschrift Condensed" w:cstheme="majorBidi"/>
      <w:color w:val="003867"/>
      <w:kern w:val="2"/>
      <w:sz w:val="21"/>
      <w:szCs w:val="21"/>
      <w14:ligatures w14:val="standardContextual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character" w:customStyle="1" w:styleId="Kop6Char">
    <w:name w:val="Kop 6 Char"/>
    <w:basedOn w:val="Standaardalinea-lettertype"/>
    <w:link w:val="Kop6"/>
    <w:rsid w:val="00591C18"/>
    <w:rPr>
      <w:rFonts w:ascii="Lucida Til Sans VL" w:eastAsia="Times New Roman" w:hAnsi="Lucida Til Sans VL" w:cs="Times New Roman"/>
      <w:b/>
      <w:bCs/>
      <w:spacing w:val="4"/>
      <w:lang w:eastAsia="nl-NL"/>
    </w:rPr>
  </w:style>
  <w:style w:type="paragraph" w:styleId="Lijstalinea">
    <w:name w:val="List Paragraph"/>
    <w:aliases w:val="Reference List,Opsomming,DVT lijst,3 *-,opsomming 1,2,paginanummer,List Paragraph1,lp1,-_BOMW,Lijst punten,Colofon,Opsomblokjes en substreepjes,Lijst meerdere niveaus,Dot pt,F5 List Paragraph,No Spacing1,List Paragraph Char Char Char"/>
    <w:basedOn w:val="Standaard"/>
    <w:link w:val="LijstalineaChar"/>
    <w:uiPriority w:val="34"/>
    <w:qFormat/>
    <w:rsid w:val="00591C18"/>
    <w:pPr>
      <w:ind w:left="708"/>
    </w:pPr>
  </w:style>
  <w:style w:type="character" w:customStyle="1" w:styleId="LijstalineaChar">
    <w:name w:val="Lijstalinea Char"/>
    <w:aliases w:val="Reference List Char,Opsomming Char,DVT lijst Char,3 *- Char,opsomming 1 Char,2 Char,paginanummer Char,List Paragraph1 Char,lp1 Char,-_BOMW Char,Lijst punten Char,Colofon Char,Opsomblokjes en substreepjes Char,Lijst meerdere niveaus Char"/>
    <w:link w:val="Lijstalinea"/>
    <w:uiPriority w:val="34"/>
    <w:rsid w:val="00591C18"/>
    <w:rPr>
      <w:rFonts w:ascii="Lucida Til Sans VL" w:eastAsia="Times New Roman" w:hAnsi="Lucida Til Sans VL" w:cs="Times New Roman"/>
      <w:spacing w:val="4"/>
      <w:sz w:val="17"/>
      <w:szCs w:val="20"/>
      <w:lang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5CE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eastAsiaTheme="minorHAnsi" w:cs="Calibri"/>
      <w:i/>
      <w:iCs/>
      <w:color w:val="00B0F0"/>
      <w:sz w:val="20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C5CE3"/>
    <w:rPr>
      <w:rFonts w:ascii="Calibri" w:hAnsi="Calibri" w:cs="Calibri"/>
      <w:i/>
      <w:iCs/>
      <w:color w:val="00B0F0"/>
      <w:sz w:val="20"/>
    </w:rPr>
  </w:style>
  <w:style w:type="paragraph" w:customStyle="1" w:styleId="Kop1-Ab">
    <w:name w:val="Kop 1 - Ab"/>
    <w:basedOn w:val="Kop1"/>
    <w:link w:val="Kop1-AbChar"/>
    <w:qFormat/>
    <w:rsid w:val="003A0789"/>
    <w:pPr>
      <w:ind w:left="720" w:hanging="720"/>
    </w:pPr>
    <w:rPr>
      <w:b/>
    </w:rPr>
  </w:style>
  <w:style w:type="character" w:customStyle="1" w:styleId="Kop1-AbChar">
    <w:name w:val="Kop 1 - Ab Char"/>
    <w:basedOn w:val="Standaardalinea-lettertype"/>
    <w:link w:val="Kop1-Ab"/>
    <w:rsid w:val="003A0789"/>
    <w:rPr>
      <w:rFonts w:ascii="Bahnschrift SemiBold Condensed" w:eastAsiaTheme="majorEastAsia" w:hAnsi="Bahnschrift SemiBold Condensed" w:cstheme="majorBidi"/>
      <w:b/>
      <w:color w:val="E2007A"/>
      <w:kern w:val="2"/>
      <w:sz w:val="48"/>
      <w:szCs w:val="48"/>
      <w14:ligatures w14:val="standardContextual"/>
    </w:rPr>
  </w:style>
  <w:style w:type="character" w:styleId="Paginanummer">
    <w:name w:val="page number"/>
    <w:basedOn w:val="Standaardalinea-lettertype"/>
    <w:uiPriority w:val="99"/>
    <w:semiHidden/>
    <w:unhideWhenUsed/>
    <w:rsid w:val="000A1756"/>
  </w:style>
  <w:style w:type="character" w:styleId="Verwijzingopmerking">
    <w:name w:val="annotation reference"/>
    <w:basedOn w:val="Standaardalinea-lettertype"/>
    <w:uiPriority w:val="99"/>
    <w:semiHidden/>
    <w:unhideWhenUsed/>
    <w:rsid w:val="003479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7915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7915"/>
    <w:rPr>
      <w:rFonts w:ascii="Lucida Til Sans VL" w:eastAsia="Times New Roman" w:hAnsi="Lucida Til Sans VL" w:cs="Times New Roman"/>
      <w:spacing w:val="4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791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47915"/>
    <w:rPr>
      <w:rFonts w:ascii="Lucida Til Sans VL" w:eastAsia="Times New Roman" w:hAnsi="Lucida Til Sans VL" w:cs="Times New Roman"/>
      <w:b/>
      <w:bCs/>
      <w:spacing w:val="4"/>
      <w:sz w:val="20"/>
      <w:szCs w:val="20"/>
      <w:lang w:eastAsia="nl-NL"/>
    </w:rPr>
  </w:style>
  <w:style w:type="table" w:styleId="Tabelraster">
    <w:name w:val="Table Grid"/>
    <w:basedOn w:val="Standaardtabel"/>
    <w:rsid w:val="006A597C"/>
    <w:pPr>
      <w:spacing w:after="0" w:line="240" w:lineRule="auto"/>
    </w:pPr>
    <w:rPr>
      <w:rFonts w:ascii="Arial" w:eastAsia="Calibr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A94450"/>
    <w:pPr>
      <w:spacing w:line="240" w:lineRule="auto"/>
      <w:contextualSpacing/>
    </w:pPr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</w:rPr>
  </w:style>
  <w:style w:type="character" w:customStyle="1" w:styleId="TitelChar">
    <w:name w:val="Titel Char"/>
    <w:basedOn w:val="Standaardalinea-lettertype"/>
    <w:link w:val="Titel"/>
    <w:uiPriority w:val="10"/>
    <w:rsid w:val="00A94450"/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94450"/>
    <w:pPr>
      <w:numPr>
        <w:ilvl w:val="1"/>
      </w:numPr>
    </w:pPr>
    <w:rPr>
      <w:rFonts w:ascii="Bahnschrift Light SemiCondensed" w:hAnsi="Bahnschrift Light SemiCondensed" w:cstheme="minorBidi"/>
      <w:color w:val="009CDA"/>
      <w:spacing w:val="15"/>
      <w:sz w:val="32"/>
      <w:szCs w:val="3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94450"/>
    <w:rPr>
      <w:rFonts w:ascii="Bahnschrift Light SemiCondensed" w:eastAsia="Times New Roman" w:hAnsi="Bahnschrift Light SemiCondensed"/>
      <w:color w:val="009CDA"/>
      <w:spacing w:val="15"/>
      <w:sz w:val="32"/>
      <w:szCs w:val="32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CA1913"/>
    <w:rPr>
      <w:color w:val="666666"/>
    </w:rPr>
  </w:style>
  <w:style w:type="paragraph" w:customStyle="1" w:styleId="Koptabel">
    <w:name w:val="Kop tabel"/>
    <w:basedOn w:val="Standaard"/>
    <w:link w:val="KoptabelChar"/>
    <w:qFormat/>
    <w:rsid w:val="00A94450"/>
    <w:rPr>
      <w:rFonts w:ascii="Bahnschrift SemiBold SemiConden" w:hAnsi="Bahnschrift SemiBold SemiConden" w:cs="Calibri"/>
      <w:b/>
      <w:bCs/>
      <w:color w:val="FFFFFF" w:themeColor="background1"/>
    </w:rPr>
  </w:style>
  <w:style w:type="character" w:customStyle="1" w:styleId="KoptabelChar">
    <w:name w:val="Kop tabel Char"/>
    <w:basedOn w:val="Standaardalinea-lettertype"/>
    <w:link w:val="Koptabel"/>
    <w:rsid w:val="00A94450"/>
    <w:rPr>
      <w:rFonts w:ascii="Bahnschrift SemiBold SemiConden" w:eastAsia="Times New Roman" w:hAnsi="Bahnschrift SemiBold SemiConden" w:cs="Calibri"/>
      <w:b/>
      <w:bCs/>
      <w:color w:val="FFFFFF" w:themeColor="background1"/>
      <w:sz w:val="21"/>
      <w:szCs w:val="21"/>
      <w:lang w:eastAsia="nl-NL"/>
    </w:rPr>
  </w:style>
  <w:style w:type="character" w:styleId="Vermelding">
    <w:name w:val="Mention"/>
    <w:basedOn w:val="Standaardalinea-lettertype"/>
    <w:uiPriority w:val="99"/>
    <w:unhideWhenUsed/>
    <w:rsid w:val="00BF5AC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RSI01\Downloads\Bijlage%20X%20-%20Inschrijvingsbiljet%20(januari%202026)%20(5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2E4FC88A824A92AD041118344C18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DADA25-7460-4A15-9F2C-C7E476F02AE9}"/>
      </w:docPartPr>
      <w:docPartBody>
        <w:p w:rsidR="00EF60C8" w:rsidRDefault="00EF60C8">
          <w:pPr>
            <w:pStyle w:val="E72E4FC88A824A92AD041118344C1849"/>
          </w:pPr>
          <w:r w:rsidRPr="00031FA4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0C8"/>
    <w:rsid w:val="00004597"/>
    <w:rsid w:val="002030F8"/>
    <w:rsid w:val="003226BB"/>
    <w:rsid w:val="00331D15"/>
    <w:rsid w:val="00BF1DCA"/>
    <w:rsid w:val="00EF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666666"/>
    </w:rPr>
  </w:style>
  <w:style w:type="paragraph" w:customStyle="1" w:styleId="E72E4FC88A824A92AD041118344C1849">
    <w:name w:val="E72E4FC88A824A92AD041118344C18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29" ma:contentTypeDescription="Een nieuw document maken." ma:contentTypeScope="" ma:versionID="76681c62a12e6475b367f194bccf8877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6bed846ccdd0c447033635c36d135887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h2344027f68a4e9eb4a04d2b019ff848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lcf76f155ced4ddcb4097134ff3c332f" minOccurs="0"/>
                <xsd:element ref="ns4:MediaServiceOCR" minOccurs="0"/>
                <xsd:element ref="ns4:MediaServiceSearchPropertie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67f66d7-f626-4620-9924-d3adaa5c29d3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h2344027f68a4e9eb4a04d2b019ff848" ma:index="12" nillable="true" ma:taxonomy="true" ma:internalName="h2344027f68a4e9eb4a04d2b019ff848" ma:taxonomyFieldName="Afdeling" ma:displayName="Afdeling" ma:default="3;#JUR|c13dae60-aece-4cd4-a722-d80de7d0f43c" ma:fieldId="{12344027-f68a-4e9e-b4a0-4d2b019ff848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cf0202-a5c5-484a-8f56-a5c31f00845a">
      <UserInfo>
        <DisplayName/>
        <AccountId xsi:nil="true"/>
        <AccountType/>
      </UserInfo>
    </SharedWithUsers>
    <lcf76f155ced4ddcb4097134ff3c332f xmlns="f7f8b349-3925-43c0-afb0-a9f218744f17">
      <Terms xmlns="http://schemas.microsoft.com/office/infopath/2007/PartnerControls"/>
    </lcf76f155ced4ddcb4097134ff3c332f>
    <TaxCatchAll xmlns="968092ac-094d-4b25-8875-bf4b9d8d8c13">
      <Value>3</Value>
    </TaxCatchAll>
    <h2344027f68a4e9eb4a04d2b019ff848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h2344027f68a4e9eb4a04d2b019ff848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2FACD-705E-4000-9323-B116FA34C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092ac-094d-4b25-8875-bf4b9d8d8c13"/>
    <ds:schemaRef ds:uri="a0cf0202-a5c5-484a-8f56-a5c31f00845a"/>
    <ds:schemaRef ds:uri="f7f8b349-3925-43c0-afb0-a9f218744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835267-5C13-4959-918C-F46E97CFA947}">
  <ds:schemaRefs>
    <ds:schemaRef ds:uri="http://schemas.microsoft.com/office/2006/metadata/properties"/>
    <ds:schemaRef ds:uri="http://schemas.microsoft.com/office/infopath/2007/PartnerControls"/>
    <ds:schemaRef ds:uri="a0cf0202-a5c5-484a-8f56-a5c31f00845a"/>
    <ds:schemaRef ds:uri="f7f8b349-3925-43c0-afb0-a9f218744f17"/>
    <ds:schemaRef ds:uri="968092ac-094d-4b25-8875-bf4b9d8d8c13"/>
  </ds:schemaRefs>
</ds:datastoreItem>
</file>

<file path=customXml/itemProps3.xml><?xml version="1.0" encoding="utf-8"?>
<ds:datastoreItem xmlns:ds="http://schemas.openxmlformats.org/officeDocument/2006/customXml" ds:itemID="{05928667-B993-4D0F-8E05-8BF8EC6E9EA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Bijlage X - Inschrijvingsbiljet (januari 2026) (5).dotx</Template>
  <TotalTime>1</TotalTime>
  <Pages>1</Pages>
  <Words>229</Words>
  <Characters>1360</Characters>
  <Application>Microsoft Office Word</Application>
  <DocSecurity>0</DocSecurity>
  <Lines>194</Lines>
  <Paragraphs>122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Furster, Sifra</dc:creator>
  <cp:keywords/>
  <dc:description/>
  <cp:lastModifiedBy>Pol, Eric van de</cp:lastModifiedBy>
  <cp:revision>5</cp:revision>
  <cp:lastPrinted>2026-01-16T09:23:00Z</cp:lastPrinted>
  <dcterms:created xsi:type="dcterms:W3CDTF">2026-09-29T10:39:00Z</dcterms:created>
  <dcterms:modified xsi:type="dcterms:W3CDTF">2026-10-15T13:54:00Z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3;#JUR|c13dae60-aece-4cd4-a722-d80de7d0f43c</vt:lpwstr>
  </property>
  <property fmtid="{D5CDD505-2E9C-101B-9397-08002B2CF9AE}" pid="4" name="MediaServiceImageTags">
    <vt:lpwstr/>
  </property>
  <property fmtid="{D5CDD505-2E9C-101B-9397-08002B2CF9AE}" pid="5" name="Order">
    <vt:r8>4559600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a0df825399604963aac3cebdc647a116">
    <vt:lpwstr>JUR|c13dae60-aece-4cd4-a722-d80de7d0f43c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Afdelingnaam">
    <vt:lpwstr>1;#PPI|5380aa0e-a8ab-4a3d-bf73-9d74f369ec86</vt:lpwstr>
  </property>
  <property fmtid="{D5CDD505-2E9C-101B-9397-08002B2CF9AE}" pid="14" name="docLang">
    <vt:lpwstr>nl</vt:lpwstr>
  </property>
</Properties>
</file>