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6AA49" w14:textId="153CCA31" w:rsidR="00193774" w:rsidRPr="00E40B9C" w:rsidRDefault="00193774" w:rsidP="00193774">
      <w:pPr>
        <w:pStyle w:val="BijlageGenummerdKop"/>
        <w:numPr>
          <w:ilvl w:val="0"/>
          <w:numId w:val="0"/>
        </w:numPr>
        <w:ind w:left="-141"/>
      </w:pPr>
      <w:bookmarkStart w:id="0" w:name="_Toc496111699"/>
      <w:bookmarkStart w:id="1" w:name="_Toc240377420"/>
      <w:r>
        <w:t xml:space="preserve">Bijlage B </w:t>
      </w:r>
      <w:r w:rsidRPr="00E40B9C">
        <w:t>Aanvullende eigen verklaring</w:t>
      </w:r>
      <w:bookmarkEnd w:id="0"/>
      <w:bookmarkEnd w:id="1"/>
    </w:p>
    <w:p w14:paraId="50CF5E7F" w14:textId="77777777" w:rsidR="00193774" w:rsidRPr="00E40B9C" w:rsidRDefault="00193774" w:rsidP="00193774">
      <w:pPr>
        <w:tabs>
          <w:tab w:val="num" w:pos="900"/>
        </w:tabs>
        <w:rPr>
          <w:rFonts w:cs="V&amp;W Syntax (Adobe)"/>
          <w:bCs/>
          <w:lang w:val="nl-NL"/>
        </w:rPr>
      </w:pPr>
      <w:r w:rsidRPr="00E40B9C">
        <w:rPr>
          <w:rFonts w:cs="V&amp;W Syntax (Adobe)"/>
          <w:bCs/>
          <w:lang w:val="nl-NL"/>
        </w:rPr>
        <w:t xml:space="preserve">Naam en adres van de onderneming: </w:t>
      </w:r>
    </w:p>
    <w:p w14:paraId="3E690CC1" w14:textId="77777777" w:rsidR="00193774" w:rsidRPr="00E40B9C" w:rsidRDefault="00193774" w:rsidP="00193774">
      <w:pPr>
        <w:tabs>
          <w:tab w:val="num" w:pos="900"/>
        </w:tabs>
        <w:rPr>
          <w:rFonts w:cs="V&amp;W Syntax (Adobe)"/>
          <w:bCs/>
          <w:lang w:val="nl-NL"/>
        </w:rPr>
      </w:pPr>
    </w:p>
    <w:p w14:paraId="5F1B1344" w14:textId="77777777" w:rsidR="00193774" w:rsidRPr="00E40B9C" w:rsidRDefault="00193774" w:rsidP="00193774">
      <w:pPr>
        <w:tabs>
          <w:tab w:val="num" w:pos="900"/>
        </w:tabs>
        <w:rPr>
          <w:rFonts w:cs="V&amp;W Syntax (Adobe)"/>
          <w:lang w:val="nl-NL"/>
        </w:rPr>
      </w:pPr>
      <w:r w:rsidRPr="00E40B9C">
        <w:rPr>
          <w:rFonts w:cs="V&amp;W Syntax (Adobe)"/>
          <w:lang w:val="nl-NL"/>
        </w:rPr>
        <w:t>…………………………………………………………………………………………………………………………………………</w:t>
      </w:r>
    </w:p>
    <w:p w14:paraId="2CBEF8A9" w14:textId="77777777" w:rsidR="00193774" w:rsidRPr="00E40B9C" w:rsidRDefault="00193774" w:rsidP="00193774">
      <w:pPr>
        <w:tabs>
          <w:tab w:val="num" w:pos="900"/>
        </w:tabs>
        <w:rPr>
          <w:rFonts w:cs="V&amp;W Syntax (Adobe)"/>
          <w:bCs/>
          <w:lang w:val="nl-NL"/>
        </w:rPr>
      </w:pPr>
    </w:p>
    <w:p w14:paraId="355646E2" w14:textId="77777777" w:rsidR="00193774" w:rsidRPr="00E40B9C" w:rsidRDefault="00193774" w:rsidP="00193774">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49EA1DA0" w14:textId="77777777" w:rsidR="00193774" w:rsidRPr="00E40B9C" w:rsidRDefault="00193774" w:rsidP="00193774">
      <w:pPr>
        <w:tabs>
          <w:tab w:val="num" w:pos="900"/>
        </w:tabs>
        <w:rPr>
          <w:rFonts w:cs="V&amp;W Syntax (Adobe)"/>
          <w:bCs/>
          <w:lang w:val="nl-NL"/>
        </w:rPr>
      </w:pPr>
    </w:p>
    <w:p w14:paraId="357F4E94" w14:textId="77777777" w:rsidR="00193774" w:rsidRPr="00E40B9C" w:rsidRDefault="00193774" w:rsidP="00193774">
      <w:pPr>
        <w:tabs>
          <w:tab w:val="num" w:pos="900"/>
        </w:tabs>
        <w:rPr>
          <w:rFonts w:cs="V&amp;W Syntax (Adobe)"/>
          <w:lang w:val="nl-NL"/>
        </w:rPr>
      </w:pPr>
      <w:r w:rsidRPr="00E40B9C">
        <w:rPr>
          <w:rFonts w:cs="V&amp;W Syntax (Adobe)"/>
          <w:lang w:val="nl-NL"/>
        </w:rPr>
        <w:t>KvK-nummer: ………</w:t>
      </w:r>
    </w:p>
    <w:p w14:paraId="6FF65A3B" w14:textId="77777777" w:rsidR="00193774" w:rsidRPr="00E40B9C" w:rsidRDefault="00193774" w:rsidP="00193774">
      <w:pPr>
        <w:tabs>
          <w:tab w:val="num" w:pos="900"/>
        </w:tabs>
        <w:rPr>
          <w:rFonts w:cs="V&amp;W Syntax (Adobe)"/>
          <w:lang w:val="nl-NL"/>
        </w:rPr>
      </w:pPr>
    </w:p>
    <w:p w14:paraId="58F07ACD" w14:textId="77777777" w:rsidR="00193774" w:rsidRPr="00E40B9C" w:rsidRDefault="00193774" w:rsidP="00193774">
      <w:pPr>
        <w:tabs>
          <w:tab w:val="num" w:pos="900"/>
        </w:tabs>
        <w:rPr>
          <w:rFonts w:cs="V&amp;W Syntax (Adobe)"/>
          <w:lang w:val="nl-NL"/>
        </w:rPr>
      </w:pPr>
      <w:r w:rsidRPr="00E40B9C">
        <w:rPr>
          <w:rFonts w:cs="V&amp;W Syntax (Adobe)"/>
          <w:lang w:val="nl-NL"/>
        </w:rPr>
        <w:t xml:space="preserve">Vestigingsnummer: ………… </w:t>
      </w:r>
    </w:p>
    <w:p w14:paraId="1CA3DD92" w14:textId="77777777" w:rsidR="00193774" w:rsidRPr="00E40B9C" w:rsidRDefault="00193774" w:rsidP="00193774">
      <w:pPr>
        <w:tabs>
          <w:tab w:val="num" w:pos="900"/>
        </w:tabs>
        <w:rPr>
          <w:rFonts w:cs="V&amp;W Syntax (Adobe)"/>
          <w:bCs/>
          <w:lang w:val="nl-NL"/>
        </w:rPr>
      </w:pPr>
    </w:p>
    <w:p w14:paraId="5577EE5F" w14:textId="77777777" w:rsidR="00193774" w:rsidRPr="00E40B9C" w:rsidRDefault="00193774" w:rsidP="00193774">
      <w:pPr>
        <w:tabs>
          <w:tab w:val="num" w:pos="900"/>
        </w:tabs>
        <w:rPr>
          <w:rFonts w:cs="V&amp;W Syntax (Adobe)"/>
          <w:bCs/>
          <w:lang w:val="nl-NL"/>
        </w:rPr>
      </w:pPr>
      <w:r w:rsidRPr="00E40B9C">
        <w:rPr>
          <w:rFonts w:cs="V&amp;W Syntax (Adobe)"/>
          <w:bCs/>
          <w:lang w:val="nl-NL"/>
        </w:rPr>
        <w:t>Contactpersoon van de onderneming (naam, email, telefoon):</w:t>
      </w:r>
    </w:p>
    <w:p w14:paraId="7500A586" w14:textId="77777777" w:rsidR="00193774" w:rsidRPr="00E40B9C" w:rsidRDefault="00193774" w:rsidP="00193774">
      <w:pPr>
        <w:tabs>
          <w:tab w:val="num" w:pos="900"/>
        </w:tabs>
        <w:rPr>
          <w:rFonts w:cs="V&amp;W Syntax (Adobe)"/>
          <w:bCs/>
          <w:lang w:val="nl-NL"/>
        </w:rPr>
      </w:pPr>
    </w:p>
    <w:p w14:paraId="34DAFEEA" w14:textId="77777777" w:rsidR="00193774" w:rsidRPr="00E40B9C" w:rsidRDefault="00193774" w:rsidP="00193774">
      <w:pPr>
        <w:tabs>
          <w:tab w:val="num" w:pos="900"/>
        </w:tabs>
        <w:rPr>
          <w:rFonts w:cs="V&amp;W Syntax (Adobe)"/>
          <w:lang w:val="nl-NL"/>
        </w:rPr>
      </w:pPr>
      <w:r w:rsidRPr="00E40B9C">
        <w:rPr>
          <w:rFonts w:cs="V&amp;W Syntax (Adobe)"/>
          <w:lang w:val="nl-NL"/>
        </w:rPr>
        <w:t>…………………………………………………………………………………………………………………………………………</w:t>
      </w:r>
    </w:p>
    <w:p w14:paraId="50722CF3" w14:textId="77777777" w:rsidR="00193774" w:rsidRPr="00E40B9C" w:rsidRDefault="00193774" w:rsidP="00193774">
      <w:pPr>
        <w:tabs>
          <w:tab w:val="num" w:pos="900"/>
        </w:tabs>
        <w:rPr>
          <w:rFonts w:cs="V&amp;W Syntax (Adobe)"/>
          <w:lang w:val="nl-NL"/>
        </w:rPr>
      </w:pPr>
    </w:p>
    <w:p w14:paraId="47334D3B" w14:textId="77777777" w:rsidR="00193774" w:rsidRPr="00E40B9C" w:rsidRDefault="00193774" w:rsidP="00193774">
      <w:pPr>
        <w:tabs>
          <w:tab w:val="num" w:pos="900"/>
        </w:tabs>
        <w:rPr>
          <w:rFonts w:cs="V&amp;W Syntax (Adobe)"/>
          <w:lang w:val="nl-NL"/>
        </w:rPr>
      </w:pPr>
    </w:p>
    <w:p w14:paraId="162699F1" w14:textId="77777777" w:rsidR="00193774" w:rsidRPr="00E40B9C" w:rsidRDefault="00193774" w:rsidP="00193774">
      <w:pPr>
        <w:numPr>
          <w:ilvl w:val="0"/>
          <w:numId w:val="32"/>
        </w:numPr>
        <w:ind w:left="0"/>
        <w:rPr>
          <w:rFonts w:cs="Verdana"/>
          <w:b/>
          <w:bCs/>
          <w:lang w:val="nl-NL"/>
        </w:rPr>
      </w:pPr>
      <w:r w:rsidRPr="00E40B9C">
        <w:rPr>
          <w:rFonts w:cs="Verdana"/>
          <w:b/>
          <w:bCs/>
          <w:lang w:val="nl-NL"/>
        </w:rPr>
        <w:t>VRAGEN TEN AANZIEN VAN VOORKENNIS EN BELANGENVERSTRENGELING</w:t>
      </w:r>
    </w:p>
    <w:p w14:paraId="61EC6D4B" w14:textId="77777777" w:rsidR="00193774" w:rsidRPr="00E40B9C" w:rsidRDefault="00193774" w:rsidP="00193774">
      <w:pPr>
        <w:ind w:hanging="709"/>
        <w:rPr>
          <w:rFonts w:cs="Verdana"/>
          <w:lang w:val="nl-NL"/>
        </w:rPr>
      </w:pPr>
    </w:p>
    <w:p w14:paraId="4629BFAC" w14:textId="77777777" w:rsidR="00193774" w:rsidRPr="00E40B9C" w:rsidRDefault="00193774" w:rsidP="00193774">
      <w:pPr>
        <w:numPr>
          <w:ilvl w:val="1"/>
          <w:numId w:val="32"/>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AAAF2C4" w14:textId="77777777" w:rsidR="00193774" w:rsidRPr="00E40B9C" w:rsidRDefault="00193774" w:rsidP="00193774">
      <w:pPr>
        <w:ind w:hanging="709"/>
        <w:rPr>
          <w:rFonts w:cs="Verdana"/>
          <w:lang w:val="nl-NL"/>
        </w:rPr>
      </w:pPr>
    </w:p>
    <w:p w14:paraId="1B301568" w14:textId="77777777" w:rsidR="00193774" w:rsidRPr="00E40B9C" w:rsidRDefault="00193774" w:rsidP="00193774">
      <w:pPr>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1EB20635" w14:textId="77777777" w:rsidR="00193774" w:rsidRPr="00E40B9C" w:rsidRDefault="00193774" w:rsidP="00193774">
      <w:pPr>
        <w:ind w:hanging="1"/>
        <w:rPr>
          <w:rFonts w:cs="Verdana"/>
          <w:lang w:val="nl-NL"/>
        </w:rPr>
      </w:pPr>
    </w:p>
    <w:p w14:paraId="2EA4E769" w14:textId="77777777" w:rsidR="00193774" w:rsidRPr="00E40B9C" w:rsidRDefault="00193774" w:rsidP="00193774">
      <w:pPr>
        <w:rPr>
          <w:rFonts w:cs="Verdana"/>
          <w:lang w:val="nl-NL"/>
        </w:rPr>
      </w:pPr>
      <w:r w:rsidRPr="00E40B9C">
        <w:rPr>
          <w:rFonts w:cs="Verdana"/>
          <w:lang w:val="nl-NL"/>
        </w:rPr>
        <w:t xml:space="preserve">Zo ja, vermeld de aard van de betreffende werkzaamheden of diensten, dan wel die betrokkenheid. </w:t>
      </w:r>
    </w:p>
    <w:p w14:paraId="074E7DEA" w14:textId="77777777" w:rsidR="00193774" w:rsidRPr="00E40B9C" w:rsidRDefault="00193774" w:rsidP="00193774">
      <w:pPr>
        <w:ind w:hanging="709"/>
        <w:rPr>
          <w:rFonts w:cs="Verdana"/>
          <w:lang w:val="nl-NL"/>
        </w:rPr>
      </w:pPr>
    </w:p>
    <w:p w14:paraId="69413A85" w14:textId="77777777" w:rsidR="00193774" w:rsidRPr="00E40B9C" w:rsidRDefault="00193774" w:rsidP="00193774">
      <w:pPr>
        <w:rPr>
          <w:rFonts w:cs="Verdana"/>
          <w:lang w:val="nl-NL"/>
        </w:rPr>
      </w:pPr>
      <w:r w:rsidRPr="00E40B9C">
        <w:rPr>
          <w:rFonts w:cs="Verdana"/>
          <w:lang w:val="nl-NL"/>
        </w:rPr>
        <w:t>…………………………………………………………………………………………………………………………………………</w:t>
      </w:r>
    </w:p>
    <w:p w14:paraId="066EE938" w14:textId="77777777" w:rsidR="00193774" w:rsidRPr="00E40B9C" w:rsidRDefault="00193774" w:rsidP="00193774">
      <w:pPr>
        <w:rPr>
          <w:rFonts w:cs="Verdana"/>
          <w:lang w:val="nl-NL"/>
        </w:rPr>
      </w:pPr>
      <w:r w:rsidRPr="00E40B9C">
        <w:rPr>
          <w:rFonts w:cs="Verdana"/>
          <w:lang w:val="nl-NL"/>
        </w:rPr>
        <w:t>…………………………………………………………………………………………………………………………………………</w:t>
      </w:r>
    </w:p>
    <w:p w14:paraId="67F5C835" w14:textId="77777777" w:rsidR="00193774" w:rsidRPr="00E40B9C" w:rsidRDefault="00193774" w:rsidP="00193774">
      <w:pPr>
        <w:rPr>
          <w:rFonts w:cs="Verdana"/>
          <w:lang w:val="nl-NL"/>
        </w:rPr>
      </w:pPr>
      <w:r w:rsidRPr="00E40B9C">
        <w:rPr>
          <w:rFonts w:cs="Verdana"/>
          <w:lang w:val="nl-NL"/>
        </w:rPr>
        <w:t>…………………………………………………………………………………………………………………………………………</w:t>
      </w:r>
    </w:p>
    <w:p w14:paraId="5B0E824D" w14:textId="77777777" w:rsidR="00193774" w:rsidRPr="00E40B9C" w:rsidRDefault="00193774" w:rsidP="00193774">
      <w:pPr>
        <w:ind w:hanging="709"/>
        <w:rPr>
          <w:rFonts w:cs="Verdana"/>
          <w:lang w:val="nl-NL"/>
        </w:rPr>
      </w:pPr>
    </w:p>
    <w:p w14:paraId="56A9B723" w14:textId="77777777" w:rsidR="00193774" w:rsidRPr="00E40B9C" w:rsidRDefault="00193774" w:rsidP="00193774">
      <w:pPr>
        <w:numPr>
          <w:ilvl w:val="1"/>
          <w:numId w:val="32"/>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7E39A86" w14:textId="77777777" w:rsidR="00193774" w:rsidRPr="00E40B9C" w:rsidRDefault="00193774" w:rsidP="00193774">
      <w:pPr>
        <w:tabs>
          <w:tab w:val="left" w:pos="-2045"/>
        </w:tabs>
        <w:rPr>
          <w:rFonts w:cs="V&amp;W Syntax (Adobe)"/>
          <w:lang w:val="nl-NL"/>
        </w:rPr>
      </w:pPr>
    </w:p>
    <w:p w14:paraId="01ABD43C" w14:textId="77777777" w:rsidR="00193774" w:rsidRPr="00E40B9C" w:rsidRDefault="00193774" w:rsidP="00193774">
      <w:pPr>
        <w:tabs>
          <w:tab w:val="left" w:pos="-2045"/>
        </w:tabs>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37F9B533" w14:textId="77777777" w:rsidR="00193774" w:rsidRPr="00E40B9C" w:rsidRDefault="00193774" w:rsidP="00193774">
      <w:pPr>
        <w:tabs>
          <w:tab w:val="left" w:pos="-2045"/>
        </w:tabs>
        <w:rPr>
          <w:rFonts w:cs="V&amp;W Syntax (Adobe)"/>
          <w:lang w:val="nl-NL"/>
        </w:rPr>
      </w:pPr>
    </w:p>
    <w:p w14:paraId="01A9303D" w14:textId="77777777" w:rsidR="00193774" w:rsidRPr="00E40B9C" w:rsidRDefault="00193774" w:rsidP="00193774">
      <w:pPr>
        <w:tabs>
          <w:tab w:val="left" w:pos="-2045"/>
        </w:tabs>
        <w:rPr>
          <w:rFonts w:cs="V&amp;W Syntax (Adobe)"/>
          <w:lang w:val="nl-NL"/>
        </w:rPr>
      </w:pPr>
      <w:r w:rsidRPr="00E40B9C">
        <w:rPr>
          <w:rFonts w:cs="V&amp;W Syntax (Adobe)"/>
          <w:lang w:val="nl-NL"/>
        </w:rPr>
        <w:t>Zo ja, vermeld voor elke persoon:</w:t>
      </w:r>
    </w:p>
    <w:p w14:paraId="52AC3BF2" w14:textId="77777777" w:rsidR="00193774" w:rsidRPr="00E40B9C" w:rsidRDefault="00193774" w:rsidP="00193774">
      <w:pPr>
        <w:numPr>
          <w:ilvl w:val="0"/>
          <w:numId w:val="33"/>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de functie binnen de onderneming;</w:t>
      </w:r>
    </w:p>
    <w:p w14:paraId="34849E10" w14:textId="77777777" w:rsidR="00193774" w:rsidRPr="00E40B9C" w:rsidRDefault="00193774" w:rsidP="00193774">
      <w:pPr>
        <w:numPr>
          <w:ilvl w:val="0"/>
          <w:numId w:val="33"/>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5EB0A760" w14:textId="77777777" w:rsidR="00193774" w:rsidRPr="00E40B9C" w:rsidRDefault="00193774" w:rsidP="00193774">
      <w:pPr>
        <w:rPr>
          <w:rFonts w:cs="V&amp;W Syntax (Adobe)"/>
          <w:lang w:val="nl-NL"/>
        </w:rPr>
      </w:pPr>
    </w:p>
    <w:p w14:paraId="3A11E65E" w14:textId="77777777" w:rsidR="00193774" w:rsidRPr="00E40B9C" w:rsidRDefault="00193774" w:rsidP="00193774">
      <w:pPr>
        <w:rPr>
          <w:rFonts w:cs="Verdana"/>
          <w:lang w:val="nl-NL"/>
        </w:rPr>
      </w:pPr>
      <w:r w:rsidRPr="00E40B9C">
        <w:rPr>
          <w:rFonts w:cs="Verdana"/>
          <w:lang w:val="nl-NL"/>
        </w:rPr>
        <w:t>…………………………………………………………………………………………………………………………………………</w:t>
      </w:r>
    </w:p>
    <w:p w14:paraId="5BBF6B7B" w14:textId="77777777" w:rsidR="00193774" w:rsidRPr="00E40B9C" w:rsidRDefault="00193774" w:rsidP="00193774">
      <w:pPr>
        <w:rPr>
          <w:rFonts w:cs="Verdana"/>
          <w:lang w:val="nl-NL"/>
        </w:rPr>
      </w:pPr>
      <w:r w:rsidRPr="00E40B9C">
        <w:rPr>
          <w:rFonts w:cs="Verdana"/>
          <w:lang w:val="nl-NL"/>
        </w:rPr>
        <w:t>…………………………………………………………………………………………………………………………………………</w:t>
      </w:r>
    </w:p>
    <w:p w14:paraId="598B2486" w14:textId="77777777" w:rsidR="00193774" w:rsidRPr="00E40B9C" w:rsidRDefault="00193774" w:rsidP="00193774">
      <w:pPr>
        <w:rPr>
          <w:rFonts w:cs="Verdana"/>
          <w:lang w:val="nl-NL"/>
        </w:rPr>
      </w:pPr>
      <w:r w:rsidRPr="00E40B9C">
        <w:rPr>
          <w:rFonts w:cs="Verdana"/>
          <w:lang w:val="nl-NL"/>
        </w:rPr>
        <w:t>…………………………………………………………………………………………………………………………………………</w:t>
      </w:r>
    </w:p>
    <w:p w14:paraId="4A051686" w14:textId="77777777" w:rsidR="00193774" w:rsidRPr="00E40B9C" w:rsidRDefault="00193774" w:rsidP="00193774">
      <w:pPr>
        <w:tabs>
          <w:tab w:val="left" w:pos="-2045"/>
        </w:tabs>
        <w:rPr>
          <w:rFonts w:cs="V&amp;W Syntax (Adobe)"/>
          <w:lang w:val="nl-NL"/>
        </w:rPr>
      </w:pPr>
    </w:p>
    <w:p w14:paraId="403DF775" w14:textId="77777777" w:rsidR="00193774" w:rsidRPr="00E40B9C" w:rsidRDefault="00193774" w:rsidP="00193774">
      <w:pPr>
        <w:numPr>
          <w:ilvl w:val="1"/>
          <w:numId w:val="32"/>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44B291C" w14:textId="77777777" w:rsidR="00193774" w:rsidRPr="00E40B9C" w:rsidRDefault="00193774" w:rsidP="00193774">
      <w:pPr>
        <w:tabs>
          <w:tab w:val="left" w:pos="-2045"/>
        </w:tabs>
        <w:rPr>
          <w:rFonts w:cs="V&amp;W Syntax (Adobe)"/>
          <w:lang w:val="nl-NL"/>
        </w:rPr>
      </w:pPr>
    </w:p>
    <w:p w14:paraId="7274D655" w14:textId="77777777" w:rsidR="00193774" w:rsidRPr="00E40B9C" w:rsidRDefault="00193774" w:rsidP="00193774">
      <w:pPr>
        <w:tabs>
          <w:tab w:val="left" w:pos="-2045"/>
        </w:tabs>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074F7FCE" w14:textId="77777777" w:rsidR="00193774" w:rsidRPr="00E40B9C" w:rsidRDefault="00193774" w:rsidP="00193774">
      <w:pPr>
        <w:tabs>
          <w:tab w:val="left" w:pos="-2045"/>
        </w:tabs>
        <w:rPr>
          <w:rFonts w:cs="V&amp;W Syntax (Adobe)"/>
          <w:lang w:val="nl-NL"/>
        </w:rPr>
      </w:pPr>
    </w:p>
    <w:p w14:paraId="0FE6BE4E" w14:textId="77777777" w:rsidR="00193774" w:rsidRPr="00E40B9C" w:rsidRDefault="00193774" w:rsidP="00193774">
      <w:pPr>
        <w:tabs>
          <w:tab w:val="left" w:pos="-2045"/>
        </w:tabs>
        <w:rPr>
          <w:rFonts w:cs="V&amp;W Syntax (Adobe)"/>
          <w:lang w:val="nl-NL"/>
        </w:rPr>
      </w:pPr>
      <w:r w:rsidRPr="00E40B9C">
        <w:rPr>
          <w:rFonts w:cs="V&amp;W Syntax (Adobe)"/>
          <w:lang w:val="nl-NL"/>
        </w:rPr>
        <w:t>Zo ja, vermeld van elke onderaannemer:</w:t>
      </w:r>
    </w:p>
    <w:p w14:paraId="221F8038" w14:textId="77777777" w:rsidR="00193774" w:rsidRPr="00E40B9C" w:rsidRDefault="00193774" w:rsidP="00193774">
      <w:pPr>
        <w:numPr>
          <w:ilvl w:val="0"/>
          <w:numId w:val="34"/>
        </w:numPr>
        <w:tabs>
          <w:tab w:val="clear" w:pos="1410"/>
          <w:tab w:val="left" w:pos="-2045"/>
          <w:tab w:val="num" w:pos="1800"/>
        </w:tabs>
        <w:ind w:left="0" w:hanging="360"/>
        <w:rPr>
          <w:rFonts w:cs="V&amp;W Syntax (Adobe)"/>
          <w:lang w:val="nl-NL"/>
        </w:rPr>
      </w:pPr>
      <w:proofErr w:type="gramStart"/>
      <w:r w:rsidRPr="00E40B9C">
        <w:rPr>
          <w:rFonts w:cs="V&amp;W Syntax (Adobe)"/>
          <w:lang w:val="nl-NL"/>
        </w:rPr>
        <w:lastRenderedPageBreak/>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2D869B91" w14:textId="77777777" w:rsidR="00193774" w:rsidRPr="00E40B9C" w:rsidRDefault="00193774" w:rsidP="00193774">
      <w:pPr>
        <w:numPr>
          <w:ilvl w:val="0"/>
          <w:numId w:val="34"/>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200ADE7F" w14:textId="77777777" w:rsidR="00193774" w:rsidRPr="00E40B9C" w:rsidRDefault="00193774" w:rsidP="00193774">
      <w:pPr>
        <w:tabs>
          <w:tab w:val="left" w:pos="720"/>
        </w:tabs>
        <w:ind w:hanging="720"/>
        <w:rPr>
          <w:rFonts w:cs="V&amp;W Syntax (Adobe)"/>
          <w:lang w:val="nl-NL"/>
        </w:rPr>
      </w:pPr>
    </w:p>
    <w:p w14:paraId="5C06794A" w14:textId="77777777" w:rsidR="00193774" w:rsidRPr="00E40B9C" w:rsidRDefault="00193774" w:rsidP="00193774">
      <w:pPr>
        <w:rPr>
          <w:rFonts w:cs="Verdana"/>
          <w:lang w:val="nl-NL"/>
        </w:rPr>
      </w:pPr>
      <w:r w:rsidRPr="00E40B9C">
        <w:rPr>
          <w:rFonts w:cs="Verdana"/>
          <w:lang w:val="nl-NL"/>
        </w:rPr>
        <w:t>…………………………………………………………………………………………………………………………………………</w:t>
      </w:r>
    </w:p>
    <w:p w14:paraId="7F67ECD6" w14:textId="77777777" w:rsidR="00193774" w:rsidRPr="00E40B9C" w:rsidRDefault="00193774" w:rsidP="00193774">
      <w:pPr>
        <w:rPr>
          <w:rFonts w:cs="Verdana"/>
          <w:lang w:val="nl-NL"/>
        </w:rPr>
      </w:pPr>
      <w:r w:rsidRPr="00E40B9C">
        <w:rPr>
          <w:rFonts w:cs="Verdana"/>
          <w:lang w:val="nl-NL"/>
        </w:rPr>
        <w:t>…………………………………………………………………………………………………………………………………………</w:t>
      </w:r>
    </w:p>
    <w:p w14:paraId="50F5CF98" w14:textId="77777777" w:rsidR="00193774" w:rsidRPr="00E40B9C" w:rsidRDefault="00193774" w:rsidP="00193774">
      <w:pPr>
        <w:rPr>
          <w:rFonts w:cs="Verdana"/>
          <w:lang w:val="nl-NL"/>
        </w:rPr>
      </w:pPr>
      <w:r w:rsidRPr="00E40B9C">
        <w:rPr>
          <w:rFonts w:cs="Verdana"/>
          <w:lang w:val="nl-NL"/>
        </w:rPr>
        <w:t>…………………………………………………………………………………………………………………………………………</w:t>
      </w:r>
    </w:p>
    <w:p w14:paraId="0129CBD2" w14:textId="77777777" w:rsidR="00193774" w:rsidRPr="00E40B9C" w:rsidRDefault="00193774" w:rsidP="00193774">
      <w:pPr>
        <w:tabs>
          <w:tab w:val="left" w:pos="-2045"/>
        </w:tabs>
        <w:rPr>
          <w:rFonts w:cs="V&amp;W Syntax (Adobe)"/>
          <w:lang w:val="nl-NL"/>
        </w:rPr>
      </w:pPr>
    </w:p>
    <w:p w14:paraId="3B7CE359" w14:textId="77777777" w:rsidR="00193774" w:rsidRPr="00E40B9C" w:rsidRDefault="00193774" w:rsidP="00193774">
      <w:pPr>
        <w:numPr>
          <w:ilvl w:val="1"/>
          <w:numId w:val="32"/>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12A9FAE" w14:textId="77777777" w:rsidR="00193774" w:rsidRPr="00E40B9C" w:rsidRDefault="00193774" w:rsidP="00193774">
      <w:pPr>
        <w:tabs>
          <w:tab w:val="left" w:pos="-2045"/>
        </w:tabs>
        <w:rPr>
          <w:rFonts w:cs="V&amp;W Syntax (Adobe)"/>
          <w:lang w:val="nl-NL"/>
        </w:rPr>
      </w:pPr>
    </w:p>
    <w:p w14:paraId="1B3CAD0E" w14:textId="77777777" w:rsidR="00193774" w:rsidRPr="00E40B9C" w:rsidRDefault="00193774" w:rsidP="00193774">
      <w:pPr>
        <w:tabs>
          <w:tab w:val="left" w:pos="-2045"/>
        </w:tabs>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01C7B992" w14:textId="77777777" w:rsidR="00193774" w:rsidRPr="00E40B9C" w:rsidRDefault="00193774" w:rsidP="00193774">
      <w:pPr>
        <w:tabs>
          <w:tab w:val="left" w:pos="-2045"/>
        </w:tabs>
        <w:rPr>
          <w:rFonts w:cs="V&amp;W Syntax (Adobe)"/>
          <w:lang w:val="nl-NL"/>
        </w:rPr>
      </w:pPr>
    </w:p>
    <w:p w14:paraId="6626D474" w14:textId="77777777" w:rsidR="00193774" w:rsidRPr="00E40B9C" w:rsidRDefault="00193774" w:rsidP="00193774">
      <w:pPr>
        <w:tabs>
          <w:tab w:val="left" w:pos="-2045"/>
        </w:tabs>
        <w:rPr>
          <w:rFonts w:cs="V&amp;W Syntax (Adobe)"/>
          <w:lang w:val="nl-NL"/>
        </w:rPr>
      </w:pPr>
      <w:r w:rsidRPr="00E40B9C">
        <w:rPr>
          <w:rFonts w:cs="V&amp;W Syntax (Adobe)"/>
          <w:lang w:val="nl-NL"/>
        </w:rPr>
        <w:t>Zo ja, vermeld van elke adviseur:</w:t>
      </w:r>
    </w:p>
    <w:p w14:paraId="7AB14BBE" w14:textId="77777777" w:rsidR="00193774" w:rsidRPr="00E40B9C" w:rsidRDefault="00193774" w:rsidP="00193774">
      <w:pPr>
        <w:numPr>
          <w:ilvl w:val="0"/>
          <w:numId w:val="35"/>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7EB3B48D" w14:textId="77777777" w:rsidR="00193774" w:rsidRPr="00E40B9C" w:rsidRDefault="00193774" w:rsidP="00193774">
      <w:pPr>
        <w:numPr>
          <w:ilvl w:val="0"/>
          <w:numId w:val="35"/>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4F22813A" w14:textId="77777777" w:rsidR="00193774" w:rsidRPr="00E40B9C" w:rsidRDefault="00193774" w:rsidP="00193774">
      <w:pPr>
        <w:tabs>
          <w:tab w:val="left" w:pos="720"/>
        </w:tabs>
        <w:ind w:hanging="720"/>
        <w:rPr>
          <w:rFonts w:cs="V&amp;W Syntax (Adobe)"/>
          <w:lang w:val="nl-NL"/>
        </w:rPr>
      </w:pPr>
    </w:p>
    <w:p w14:paraId="79C47F95" w14:textId="77777777" w:rsidR="00193774" w:rsidRPr="00E40B9C" w:rsidRDefault="00193774" w:rsidP="00193774">
      <w:pPr>
        <w:rPr>
          <w:rFonts w:cs="Verdana"/>
          <w:lang w:val="nl-NL"/>
        </w:rPr>
      </w:pPr>
      <w:r w:rsidRPr="00E40B9C">
        <w:rPr>
          <w:rFonts w:cs="Verdana"/>
          <w:lang w:val="nl-NL"/>
        </w:rPr>
        <w:t>…………………………………………………………………………………………………………………………………………</w:t>
      </w:r>
    </w:p>
    <w:p w14:paraId="025F7E74" w14:textId="77777777" w:rsidR="00193774" w:rsidRPr="00E40B9C" w:rsidRDefault="00193774" w:rsidP="00193774">
      <w:pPr>
        <w:rPr>
          <w:rFonts w:cs="Verdana"/>
          <w:lang w:val="nl-NL"/>
        </w:rPr>
      </w:pPr>
      <w:r w:rsidRPr="00E40B9C">
        <w:rPr>
          <w:rFonts w:cs="Verdana"/>
          <w:lang w:val="nl-NL"/>
        </w:rPr>
        <w:t>…………………………………………………………………………………………………………………………………………</w:t>
      </w:r>
    </w:p>
    <w:p w14:paraId="2482DD6B" w14:textId="77777777" w:rsidR="00193774" w:rsidRPr="00E40B9C" w:rsidRDefault="00193774" w:rsidP="00193774">
      <w:pPr>
        <w:rPr>
          <w:rFonts w:cs="Verdana"/>
          <w:lang w:val="nl-NL"/>
        </w:rPr>
      </w:pPr>
      <w:r w:rsidRPr="00E40B9C">
        <w:rPr>
          <w:rFonts w:cs="Verdana"/>
          <w:lang w:val="nl-NL"/>
        </w:rPr>
        <w:t>…………………………………………………………………………………………………………………………………………</w:t>
      </w:r>
    </w:p>
    <w:p w14:paraId="4B750AF8" w14:textId="77777777" w:rsidR="00193774" w:rsidRPr="00E40B9C" w:rsidRDefault="00193774" w:rsidP="00193774">
      <w:pPr>
        <w:tabs>
          <w:tab w:val="left" w:pos="-2045"/>
        </w:tabs>
        <w:rPr>
          <w:rFonts w:cs="V&amp;W Syntax (Adobe)"/>
          <w:lang w:val="nl-NL"/>
        </w:rPr>
      </w:pPr>
    </w:p>
    <w:p w14:paraId="6432A64E" w14:textId="77777777" w:rsidR="00193774" w:rsidRPr="00E40B9C" w:rsidRDefault="00193774" w:rsidP="00193774">
      <w:pPr>
        <w:numPr>
          <w:ilvl w:val="1"/>
          <w:numId w:val="32"/>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0622F2DA" w14:textId="77777777" w:rsidR="00193774" w:rsidRPr="00E40B9C" w:rsidRDefault="00193774" w:rsidP="00193774">
      <w:pPr>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05CB59FC" w14:textId="77777777" w:rsidR="00193774" w:rsidRPr="00E40B9C" w:rsidRDefault="00193774" w:rsidP="00193774">
      <w:pPr>
        <w:rPr>
          <w:rFonts w:cs="Verdana"/>
          <w:lang w:val="nl-NL"/>
        </w:rPr>
      </w:pPr>
    </w:p>
    <w:p w14:paraId="6547C248" w14:textId="77777777" w:rsidR="00193774" w:rsidRPr="00E40B9C" w:rsidRDefault="00193774" w:rsidP="00193774">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CF524AB" w14:textId="77777777" w:rsidR="00193774" w:rsidRPr="00E40B9C" w:rsidRDefault="00193774" w:rsidP="00193774">
      <w:pPr>
        <w:spacing w:line="260" w:lineRule="atLeast"/>
        <w:rPr>
          <w:rFonts w:cs="Verdana"/>
          <w:lang w:val="nl-NL"/>
        </w:rPr>
      </w:pPr>
    </w:p>
    <w:p w14:paraId="338C65CD" w14:textId="77777777" w:rsidR="00193774" w:rsidRPr="00E40B9C" w:rsidRDefault="00193774" w:rsidP="00193774">
      <w:pPr>
        <w:spacing w:line="260" w:lineRule="atLeast"/>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2C2A2D5C" w14:textId="77777777" w:rsidR="00193774" w:rsidRPr="00E40B9C" w:rsidRDefault="00193774" w:rsidP="00193774">
      <w:pPr>
        <w:spacing w:line="260" w:lineRule="atLeast"/>
        <w:rPr>
          <w:rFonts w:cs="Verdana"/>
          <w:lang w:val="nl-NL"/>
        </w:rPr>
      </w:pPr>
    </w:p>
    <w:p w14:paraId="691AEBA0" w14:textId="77777777" w:rsidR="00193774" w:rsidRPr="00E40B9C" w:rsidRDefault="00193774" w:rsidP="00193774">
      <w:pPr>
        <w:rPr>
          <w:rFonts w:cs="Verdana"/>
          <w:lang w:val="nl-NL"/>
        </w:rPr>
      </w:pPr>
      <w:r w:rsidRPr="00E40B9C">
        <w:rPr>
          <w:rFonts w:cs="Verdana"/>
          <w:lang w:val="nl-NL"/>
        </w:rPr>
        <w:t>Zo ja, vermeld voor elke onderneming:</w:t>
      </w:r>
    </w:p>
    <w:p w14:paraId="48CE44B9" w14:textId="77777777" w:rsidR="00193774" w:rsidRPr="00E40B9C" w:rsidRDefault="00193774" w:rsidP="00193774">
      <w:pPr>
        <w:numPr>
          <w:ilvl w:val="0"/>
          <w:numId w:val="36"/>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2C2F40C1" w14:textId="77777777" w:rsidR="00193774" w:rsidRPr="00E40B9C" w:rsidRDefault="00193774" w:rsidP="00193774">
      <w:pPr>
        <w:numPr>
          <w:ilvl w:val="0"/>
          <w:numId w:val="36"/>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2BD3F3E5" w14:textId="77777777" w:rsidR="00193774" w:rsidRPr="00E40B9C" w:rsidRDefault="00193774" w:rsidP="00193774">
      <w:pPr>
        <w:ind w:hanging="714"/>
        <w:rPr>
          <w:rFonts w:cs="Verdana"/>
          <w:b/>
          <w:bCs/>
          <w:lang w:val="nl-NL"/>
        </w:rPr>
      </w:pPr>
    </w:p>
    <w:p w14:paraId="7D40727A" w14:textId="77777777" w:rsidR="00193774" w:rsidRPr="00E40B9C" w:rsidRDefault="00193774" w:rsidP="00193774">
      <w:pPr>
        <w:rPr>
          <w:rFonts w:cs="Verdana"/>
          <w:lang w:val="nl-NL"/>
        </w:rPr>
      </w:pPr>
      <w:r w:rsidRPr="00E40B9C">
        <w:rPr>
          <w:rFonts w:cs="Verdana"/>
          <w:lang w:val="nl-NL"/>
        </w:rPr>
        <w:t>…………………………………………………………………………………………………………………………………………</w:t>
      </w:r>
    </w:p>
    <w:p w14:paraId="2C74ADCE" w14:textId="77777777" w:rsidR="00193774" w:rsidRPr="00E40B9C" w:rsidRDefault="00193774" w:rsidP="00193774">
      <w:pPr>
        <w:rPr>
          <w:rFonts w:cs="Verdana"/>
          <w:lang w:val="nl-NL"/>
        </w:rPr>
      </w:pPr>
      <w:r w:rsidRPr="00E40B9C">
        <w:rPr>
          <w:rFonts w:cs="Verdana"/>
          <w:lang w:val="nl-NL"/>
        </w:rPr>
        <w:t>…………………………………………………………………………………………………………………………………………</w:t>
      </w:r>
    </w:p>
    <w:p w14:paraId="133C7881" w14:textId="77777777" w:rsidR="00193774" w:rsidRPr="00E40B9C" w:rsidRDefault="00193774" w:rsidP="00193774">
      <w:pPr>
        <w:rPr>
          <w:rFonts w:cs="Verdana"/>
          <w:lang w:val="nl-NL"/>
        </w:rPr>
      </w:pPr>
      <w:r w:rsidRPr="00E40B9C">
        <w:rPr>
          <w:rFonts w:cs="Verdana"/>
          <w:lang w:val="nl-NL"/>
        </w:rPr>
        <w:t>…………………………………………………………………………………………………………………………………………</w:t>
      </w:r>
    </w:p>
    <w:p w14:paraId="11E796FA" w14:textId="77777777" w:rsidR="00193774" w:rsidRPr="00E40B9C" w:rsidRDefault="00193774" w:rsidP="00193774">
      <w:pPr>
        <w:ind w:hanging="714"/>
        <w:rPr>
          <w:rFonts w:cs="Verdana"/>
          <w:b/>
          <w:bCs/>
          <w:lang w:val="nl-NL"/>
        </w:rPr>
      </w:pPr>
    </w:p>
    <w:p w14:paraId="7C97AB71" w14:textId="77777777" w:rsidR="00193774" w:rsidRPr="00E40B9C" w:rsidRDefault="00193774" w:rsidP="00193774">
      <w:pPr>
        <w:ind w:hanging="714"/>
        <w:rPr>
          <w:rFonts w:cs="Verdana"/>
          <w:lang w:val="nl-NL"/>
        </w:rPr>
      </w:pPr>
    </w:p>
    <w:p w14:paraId="6198F7D9" w14:textId="77777777" w:rsidR="00193774" w:rsidRPr="00E40B9C" w:rsidRDefault="00193774" w:rsidP="00193774">
      <w:pPr>
        <w:numPr>
          <w:ilvl w:val="0"/>
          <w:numId w:val="32"/>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44692BF4" w14:textId="77777777" w:rsidR="00193774" w:rsidRPr="00E40B9C" w:rsidRDefault="00193774" w:rsidP="00193774">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11C80D9B" w14:textId="77777777" w:rsidR="00193774" w:rsidRPr="00E40B9C" w:rsidRDefault="00193774" w:rsidP="00193774">
      <w:pPr>
        <w:ind w:hanging="714"/>
        <w:rPr>
          <w:rFonts w:cs="Verdana"/>
          <w:sz w:val="16"/>
          <w:szCs w:val="16"/>
          <w:lang w:val="nl-NL"/>
        </w:rPr>
      </w:pPr>
    </w:p>
    <w:p w14:paraId="42BE9E3E" w14:textId="77777777" w:rsidR="00193774" w:rsidRPr="00E40B9C" w:rsidRDefault="00193774" w:rsidP="00193774">
      <w:pPr>
        <w:numPr>
          <w:ilvl w:val="1"/>
          <w:numId w:val="32"/>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25C98D70" w14:textId="77777777" w:rsidR="00193774" w:rsidRPr="00E40B9C" w:rsidRDefault="00193774" w:rsidP="00193774">
      <w:pPr>
        <w:ind w:hanging="709"/>
        <w:rPr>
          <w:rFonts w:cs="Verdana"/>
          <w:lang w:val="nl-NL"/>
        </w:rPr>
      </w:pPr>
    </w:p>
    <w:p w14:paraId="4043BE28" w14:textId="77777777" w:rsidR="00193774" w:rsidRPr="00E40B9C" w:rsidRDefault="00193774" w:rsidP="00193774">
      <w:pPr>
        <w:rPr>
          <w:rFonts w:cs="Verdana"/>
          <w:lang w:val="nl-NL"/>
        </w:rPr>
      </w:pPr>
      <w:r w:rsidRPr="00E40B9C">
        <w:rPr>
          <w:rFonts w:cs="Verdana"/>
          <w:lang w:val="nl-NL"/>
        </w:rPr>
        <w:lastRenderedPageBreak/>
        <w:t>…………………………………………………………………………………………………………………………………………</w:t>
      </w:r>
    </w:p>
    <w:p w14:paraId="01E2CE6A" w14:textId="77777777" w:rsidR="00193774" w:rsidRPr="00E40B9C" w:rsidRDefault="00193774" w:rsidP="00193774">
      <w:pPr>
        <w:rPr>
          <w:rFonts w:cs="Verdana"/>
          <w:lang w:val="nl-NL"/>
        </w:rPr>
      </w:pPr>
      <w:r w:rsidRPr="00E40B9C">
        <w:rPr>
          <w:rFonts w:cs="Verdana"/>
          <w:lang w:val="nl-NL"/>
        </w:rPr>
        <w:t>…………………………………………………………………………………………………………………………………………</w:t>
      </w:r>
    </w:p>
    <w:p w14:paraId="75156FBA" w14:textId="77777777" w:rsidR="00193774" w:rsidRPr="00E40B9C" w:rsidRDefault="00193774" w:rsidP="00193774">
      <w:pPr>
        <w:rPr>
          <w:rFonts w:cs="Verdana"/>
          <w:lang w:val="nl-NL"/>
        </w:rPr>
      </w:pPr>
      <w:r w:rsidRPr="00E40B9C">
        <w:rPr>
          <w:rFonts w:cs="Verdana"/>
          <w:lang w:val="nl-NL"/>
        </w:rPr>
        <w:t>…………………………………………………………………………………………………………………………………………</w:t>
      </w:r>
    </w:p>
    <w:p w14:paraId="526C2DC1" w14:textId="77777777" w:rsidR="00193774" w:rsidRPr="00E40B9C" w:rsidRDefault="00193774" w:rsidP="00193774">
      <w:pPr>
        <w:ind w:hanging="709"/>
        <w:rPr>
          <w:rFonts w:cs="Verdana"/>
          <w:lang w:val="nl-NL"/>
        </w:rPr>
      </w:pPr>
    </w:p>
    <w:p w14:paraId="1B242759" w14:textId="77777777" w:rsidR="00193774" w:rsidRPr="00E40B9C" w:rsidRDefault="00193774" w:rsidP="00193774">
      <w:pPr>
        <w:numPr>
          <w:ilvl w:val="1"/>
          <w:numId w:val="32"/>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550639D4" w14:textId="77777777" w:rsidR="00193774" w:rsidRPr="00E40B9C" w:rsidRDefault="00193774" w:rsidP="00193774">
      <w:pPr>
        <w:ind w:hanging="714"/>
        <w:rPr>
          <w:rFonts w:cs="Verdana"/>
          <w:lang w:val="nl-NL"/>
        </w:rPr>
      </w:pPr>
    </w:p>
    <w:p w14:paraId="6AE55234" w14:textId="77777777" w:rsidR="00193774" w:rsidRPr="00E40B9C" w:rsidRDefault="00193774" w:rsidP="00193774">
      <w:pPr>
        <w:rPr>
          <w:rFonts w:cs="Verdana"/>
          <w:lang w:val="nl-NL"/>
        </w:rPr>
      </w:pPr>
      <w:r w:rsidRPr="00E40B9C">
        <w:rPr>
          <w:rFonts w:cs="Verdana"/>
          <w:lang w:val="nl-NL"/>
        </w:rPr>
        <w:t>…………………………………………………………………………………………………………………………………………</w:t>
      </w:r>
    </w:p>
    <w:p w14:paraId="7A8F8D13" w14:textId="77777777" w:rsidR="00193774" w:rsidRPr="00E40B9C" w:rsidRDefault="00193774" w:rsidP="00193774">
      <w:pPr>
        <w:rPr>
          <w:rFonts w:cs="Verdana"/>
          <w:lang w:val="nl-NL"/>
        </w:rPr>
      </w:pPr>
      <w:r w:rsidRPr="00E40B9C">
        <w:rPr>
          <w:rFonts w:cs="Verdana"/>
          <w:lang w:val="nl-NL"/>
        </w:rPr>
        <w:t>…………………………………………………………………………………………………………………………………………</w:t>
      </w:r>
    </w:p>
    <w:p w14:paraId="7023F93A" w14:textId="77777777" w:rsidR="00193774" w:rsidRPr="00E40B9C" w:rsidRDefault="00193774" w:rsidP="00193774">
      <w:pPr>
        <w:rPr>
          <w:rFonts w:cs="Verdana"/>
          <w:lang w:val="nl-NL"/>
        </w:rPr>
      </w:pPr>
      <w:r w:rsidRPr="00E40B9C">
        <w:rPr>
          <w:rFonts w:cs="Verdana"/>
          <w:lang w:val="nl-NL"/>
        </w:rPr>
        <w:t>…………………………………………………………………………………………………………………………………………</w:t>
      </w:r>
    </w:p>
    <w:p w14:paraId="2F1D127E" w14:textId="77777777" w:rsidR="00193774" w:rsidRPr="00E40B9C" w:rsidRDefault="00193774" w:rsidP="00193774">
      <w:pPr>
        <w:rPr>
          <w:rFonts w:cs="Verdana"/>
          <w:lang w:val="nl-NL"/>
        </w:rPr>
      </w:pPr>
    </w:p>
    <w:p w14:paraId="095B3F52" w14:textId="77777777" w:rsidR="00193774" w:rsidRPr="00E40B9C" w:rsidRDefault="00193774" w:rsidP="00193774">
      <w:pPr>
        <w:numPr>
          <w:ilvl w:val="1"/>
          <w:numId w:val="32"/>
        </w:numPr>
        <w:ind w:left="0" w:hanging="714"/>
        <w:rPr>
          <w:rFonts w:cs="Verdana"/>
          <w:lang w:val="nl-NL"/>
        </w:rPr>
      </w:pPr>
      <w:r w:rsidRPr="00E40B9C">
        <w:rPr>
          <w:rFonts w:cs="Verdana"/>
          <w:lang w:val="nl-NL"/>
        </w:rPr>
        <w:t>Geef aan welk onderdeel of welke onderdelen van de opdracht door de onderneming zelf zullen worden uitgevoerd.</w:t>
      </w:r>
    </w:p>
    <w:p w14:paraId="0C98F493" w14:textId="77777777" w:rsidR="00193774" w:rsidRPr="00E40B9C" w:rsidRDefault="00193774" w:rsidP="00193774">
      <w:pPr>
        <w:rPr>
          <w:rFonts w:cs="Verdana"/>
          <w:lang w:val="nl-NL"/>
        </w:rPr>
      </w:pPr>
    </w:p>
    <w:p w14:paraId="62EB5F53" w14:textId="77777777" w:rsidR="00193774" w:rsidRPr="00E40B9C" w:rsidRDefault="00193774" w:rsidP="00193774">
      <w:pPr>
        <w:rPr>
          <w:rFonts w:cs="Verdana"/>
          <w:lang w:val="nl-NL"/>
        </w:rPr>
      </w:pPr>
      <w:r w:rsidRPr="00E40B9C">
        <w:rPr>
          <w:rFonts w:cs="Verdana"/>
          <w:lang w:val="nl-NL"/>
        </w:rPr>
        <w:t>…………………………………………………………………………………………………………………………………………</w:t>
      </w:r>
    </w:p>
    <w:p w14:paraId="7AB4EEA2" w14:textId="77777777" w:rsidR="00193774" w:rsidRPr="00E40B9C" w:rsidRDefault="00193774" w:rsidP="00193774">
      <w:pPr>
        <w:rPr>
          <w:rFonts w:cs="Verdana"/>
          <w:lang w:val="nl-NL"/>
        </w:rPr>
      </w:pPr>
      <w:r w:rsidRPr="00E40B9C">
        <w:rPr>
          <w:rFonts w:cs="Verdana"/>
          <w:lang w:val="nl-NL"/>
        </w:rPr>
        <w:t>…………………………………………………………………………………………………………………………………………</w:t>
      </w:r>
    </w:p>
    <w:p w14:paraId="0A33A3E2" w14:textId="77777777" w:rsidR="00193774" w:rsidRPr="00E40B9C" w:rsidRDefault="00193774" w:rsidP="00193774">
      <w:pPr>
        <w:rPr>
          <w:rFonts w:cs="Verdana"/>
          <w:lang w:val="nl-NL"/>
        </w:rPr>
      </w:pPr>
      <w:r w:rsidRPr="00E40B9C">
        <w:rPr>
          <w:rFonts w:cs="Verdana"/>
          <w:lang w:val="nl-NL"/>
        </w:rPr>
        <w:t>…………………………………………………………………………………………………………………………………………</w:t>
      </w:r>
    </w:p>
    <w:p w14:paraId="7A22BF48" w14:textId="77777777" w:rsidR="00193774" w:rsidRPr="00E40B9C" w:rsidRDefault="00193774" w:rsidP="00193774">
      <w:pPr>
        <w:rPr>
          <w:rFonts w:cs="Verdana"/>
          <w:lang w:val="nl-NL"/>
        </w:rPr>
      </w:pPr>
    </w:p>
    <w:p w14:paraId="2211377A" w14:textId="77777777" w:rsidR="00193774" w:rsidRPr="00E40B9C" w:rsidRDefault="00193774" w:rsidP="00193774">
      <w:pPr>
        <w:rPr>
          <w:rFonts w:cs="Verdana"/>
          <w:lang w:val="nl-NL"/>
        </w:rPr>
      </w:pPr>
    </w:p>
    <w:p w14:paraId="098A02CA" w14:textId="77777777" w:rsidR="00193774" w:rsidRPr="00E40B9C" w:rsidRDefault="00193774" w:rsidP="00193774">
      <w:pPr>
        <w:numPr>
          <w:ilvl w:val="0"/>
          <w:numId w:val="32"/>
        </w:numPr>
        <w:ind w:left="0" w:hanging="714"/>
        <w:rPr>
          <w:rFonts w:cs="Verdana"/>
          <w:b/>
          <w:bCs/>
          <w:lang w:val="nl-NL"/>
        </w:rPr>
      </w:pPr>
      <w:r w:rsidRPr="00E40B9C">
        <w:rPr>
          <w:rFonts w:cs="Verdana"/>
          <w:b/>
          <w:bCs/>
          <w:lang w:val="nl-NL"/>
        </w:rPr>
        <w:t>VRAAG TEN AANZIEN VAN CONFLICTERENDE BELANGEN</w:t>
      </w:r>
    </w:p>
    <w:p w14:paraId="0E99AD18" w14:textId="77777777" w:rsidR="00193774" w:rsidRPr="00E40B9C" w:rsidRDefault="00193774" w:rsidP="00193774">
      <w:pPr>
        <w:ind w:hanging="349"/>
        <w:rPr>
          <w:rFonts w:cs="Verdana"/>
          <w:bCs/>
          <w:lang w:val="nl-NL"/>
        </w:rPr>
      </w:pPr>
    </w:p>
    <w:p w14:paraId="38921D8D" w14:textId="77777777" w:rsidR="00193774" w:rsidRPr="00E40B9C" w:rsidRDefault="00193774" w:rsidP="00193774">
      <w:pPr>
        <w:numPr>
          <w:ilvl w:val="1"/>
          <w:numId w:val="32"/>
        </w:numPr>
        <w:ind w:left="0" w:hanging="714"/>
        <w:rPr>
          <w:rFonts w:cs="Verdana"/>
          <w:lang w:val="nl-NL"/>
        </w:rPr>
      </w:pPr>
      <w:r w:rsidRPr="00E40B9C">
        <w:rPr>
          <w:rFonts w:cs="Verdana"/>
          <w:lang w:val="nl-NL"/>
        </w:rPr>
        <w:t xml:space="preserve">Heeft de onderneming conflicterende </w:t>
      </w:r>
      <w:proofErr w:type="gramStart"/>
      <w:r w:rsidRPr="00E40B9C">
        <w:rPr>
          <w:rFonts w:cs="Verdana"/>
          <w:lang w:val="nl-NL"/>
        </w:rPr>
        <w:t>belangen</w:t>
      </w:r>
      <w:r w:rsidRPr="00E40B9C">
        <w:rPr>
          <w:rFonts w:cs="Verdana"/>
          <w:vertAlign w:val="superscript"/>
          <w:lang w:val="nl-NL"/>
        </w:rPr>
        <w:footnoteReference w:customMarkFollows="1" w:id="1"/>
        <w:t>[</w:t>
      </w:r>
      <w:proofErr w:type="gramEnd"/>
      <w:r w:rsidRPr="00E40B9C">
        <w:rPr>
          <w:rFonts w:cs="Verdana"/>
          <w:vertAlign w:val="superscript"/>
          <w:lang w:val="nl-NL"/>
        </w:rPr>
        <w:t>1]</w:t>
      </w:r>
      <w:r w:rsidRPr="00E40B9C">
        <w:rPr>
          <w:rFonts w:cs="Verdana"/>
          <w:lang w:val="nl-NL"/>
        </w:rPr>
        <w:t xml:space="preserve"> die een negatieve invloed kunnen hebben op de uitvoering van de opdracht?</w:t>
      </w:r>
    </w:p>
    <w:p w14:paraId="58848E07" w14:textId="77777777" w:rsidR="00193774" w:rsidRPr="00E40B9C" w:rsidRDefault="00193774" w:rsidP="00193774">
      <w:pPr>
        <w:spacing w:line="260" w:lineRule="atLeast"/>
        <w:ind w:hanging="349"/>
        <w:rPr>
          <w:rFonts w:cs="Verdana"/>
          <w:bCs/>
          <w:lang w:val="nl-NL"/>
        </w:rPr>
      </w:pPr>
    </w:p>
    <w:p w14:paraId="70497A48" w14:textId="77777777" w:rsidR="00193774" w:rsidRPr="00E40B9C" w:rsidRDefault="00193774" w:rsidP="00193774">
      <w:pPr>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4DE510E5" w14:textId="77777777" w:rsidR="00193774" w:rsidRPr="00E40B9C" w:rsidRDefault="00193774" w:rsidP="00193774">
      <w:pPr>
        <w:ind w:hanging="1"/>
        <w:rPr>
          <w:rFonts w:cs="Verdana"/>
          <w:lang w:val="nl-NL"/>
        </w:rPr>
      </w:pPr>
    </w:p>
    <w:p w14:paraId="67C5FB07" w14:textId="77777777" w:rsidR="00193774" w:rsidRPr="00E40B9C" w:rsidRDefault="00193774" w:rsidP="00193774">
      <w:pPr>
        <w:rPr>
          <w:rFonts w:cs="Verdana"/>
          <w:lang w:val="nl-NL"/>
        </w:rPr>
      </w:pPr>
      <w:r w:rsidRPr="00E40B9C">
        <w:rPr>
          <w:rFonts w:cs="Verdana"/>
          <w:lang w:val="nl-NL"/>
        </w:rPr>
        <w:t>Zo ja, vermeld de aard van de betreffende conflicterende belangen.</w:t>
      </w:r>
    </w:p>
    <w:p w14:paraId="313C3394" w14:textId="77777777" w:rsidR="00193774" w:rsidRPr="00E40B9C" w:rsidRDefault="00193774" w:rsidP="00193774">
      <w:pPr>
        <w:rPr>
          <w:rFonts w:cs="Verdana"/>
          <w:lang w:val="nl-NL"/>
        </w:rPr>
      </w:pPr>
    </w:p>
    <w:p w14:paraId="6D938E27" w14:textId="77777777" w:rsidR="00193774" w:rsidRPr="00E40B9C" w:rsidRDefault="00193774" w:rsidP="00193774">
      <w:pPr>
        <w:rPr>
          <w:rFonts w:cs="Verdana"/>
          <w:lang w:val="nl-NL"/>
        </w:rPr>
      </w:pPr>
      <w:r w:rsidRPr="00E40B9C">
        <w:rPr>
          <w:rFonts w:cs="Verdana"/>
          <w:lang w:val="nl-NL"/>
        </w:rPr>
        <w:t>…………………………………………………………………………………………………………………………………………</w:t>
      </w:r>
    </w:p>
    <w:p w14:paraId="50C162C1" w14:textId="77777777" w:rsidR="00193774" w:rsidRPr="00E40B9C" w:rsidRDefault="00193774" w:rsidP="00193774">
      <w:pPr>
        <w:rPr>
          <w:rFonts w:cs="Verdana"/>
          <w:lang w:val="nl-NL"/>
        </w:rPr>
      </w:pPr>
      <w:r w:rsidRPr="00E40B9C">
        <w:rPr>
          <w:rFonts w:cs="Verdana"/>
          <w:lang w:val="nl-NL"/>
        </w:rPr>
        <w:t>…………………………………………………………………………………………………………………………………………</w:t>
      </w:r>
    </w:p>
    <w:p w14:paraId="25F6783B" w14:textId="77777777" w:rsidR="00193774" w:rsidRPr="00E40B9C" w:rsidRDefault="00193774" w:rsidP="00193774">
      <w:pPr>
        <w:rPr>
          <w:rFonts w:cs="Verdana"/>
          <w:lang w:val="nl-NL"/>
        </w:rPr>
      </w:pPr>
      <w:r w:rsidRPr="00E40B9C">
        <w:rPr>
          <w:rFonts w:cs="Verdana"/>
          <w:lang w:val="nl-NL"/>
        </w:rPr>
        <w:t>…………………………………………………………………………………………………………………………………………</w:t>
      </w:r>
    </w:p>
    <w:p w14:paraId="7B6F3B68" w14:textId="77777777" w:rsidR="00193774" w:rsidRPr="00E40B9C" w:rsidRDefault="00193774" w:rsidP="00193774">
      <w:pPr>
        <w:rPr>
          <w:rFonts w:cs="Verdana"/>
          <w:lang w:val="nl-NL"/>
        </w:rPr>
      </w:pPr>
    </w:p>
    <w:p w14:paraId="75470C06" w14:textId="77777777" w:rsidR="00193774" w:rsidRPr="00E40B9C" w:rsidRDefault="00193774" w:rsidP="00193774">
      <w:pPr>
        <w:rPr>
          <w:rFonts w:cs="Verdana"/>
          <w:lang w:val="nl-NL"/>
        </w:rPr>
      </w:pPr>
    </w:p>
    <w:p w14:paraId="41A53D23" w14:textId="77777777" w:rsidR="00193774" w:rsidRPr="00E40B9C" w:rsidRDefault="00193774" w:rsidP="00193774">
      <w:pPr>
        <w:numPr>
          <w:ilvl w:val="0"/>
          <w:numId w:val="32"/>
        </w:numPr>
        <w:ind w:left="0" w:hanging="714"/>
        <w:rPr>
          <w:rFonts w:cs="Verdana"/>
          <w:b/>
          <w:bCs/>
          <w:lang w:val="nl-NL"/>
        </w:rPr>
      </w:pPr>
      <w:r w:rsidRPr="005C027B">
        <w:rPr>
          <w:rFonts w:cs="Verdana"/>
          <w:b/>
          <w:bCs/>
          <w:lang w:val="nl-NL"/>
        </w:rPr>
        <w:t>VRAGEN TEN AANZIEN VAN HET EUROPESE VERBOD OM OVERHEIDSOPDRACHTEN TE GUNNEN AAN RUSSISCHE PARTIJEN</w:t>
      </w:r>
    </w:p>
    <w:p w14:paraId="7B274466" w14:textId="77777777" w:rsidR="00193774" w:rsidRDefault="00193774" w:rsidP="00193774">
      <w:pPr>
        <w:ind w:left="357" w:hanging="357"/>
        <w:rPr>
          <w:rFonts w:cs="Verdana"/>
          <w:b/>
          <w:bCs/>
          <w:lang w:val="nl-NL"/>
        </w:rPr>
      </w:pPr>
    </w:p>
    <w:p w14:paraId="2C77F158" w14:textId="77777777" w:rsidR="00193774" w:rsidRPr="005C027B" w:rsidRDefault="00193774" w:rsidP="00193774">
      <w:pPr>
        <w:numPr>
          <w:ilvl w:val="1"/>
          <w:numId w:val="32"/>
        </w:numPr>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10729337" w14:textId="77777777" w:rsidR="00193774" w:rsidRPr="005C027B" w:rsidRDefault="00193774" w:rsidP="00193774">
      <w:pPr>
        <w:ind w:left="1440" w:hanging="360"/>
        <w:rPr>
          <w:rFonts w:cs="Verdana"/>
          <w:lang w:val="nl-NL"/>
        </w:rPr>
      </w:pPr>
    </w:p>
    <w:p w14:paraId="16865B15" w14:textId="77777777" w:rsidR="00193774" w:rsidRPr="005C027B" w:rsidRDefault="00193774" w:rsidP="00193774">
      <w:pPr>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3B60EDA6" w14:textId="77777777" w:rsidR="00193774" w:rsidRPr="005C027B" w:rsidRDefault="00193774" w:rsidP="00193774">
      <w:pPr>
        <w:rPr>
          <w:rFonts w:cs="Verdana"/>
          <w:lang w:val="nl-NL"/>
        </w:rPr>
      </w:pPr>
    </w:p>
    <w:p w14:paraId="1089DBEA" w14:textId="77777777" w:rsidR="00193774" w:rsidRPr="005C027B" w:rsidRDefault="00193774" w:rsidP="00193774">
      <w:pPr>
        <w:numPr>
          <w:ilvl w:val="1"/>
          <w:numId w:val="32"/>
        </w:numPr>
        <w:rPr>
          <w:rFonts w:cs="Verdana"/>
          <w:lang w:val="nl-NL"/>
        </w:rPr>
      </w:pPr>
      <w:r w:rsidRPr="005C027B">
        <w:rPr>
          <w:rFonts w:cs="Verdana"/>
          <w:lang w:val="nl-NL"/>
        </w:rPr>
        <w:t>Is de onderneming een rechtspersoon, entiteit of lichaam waarvan de eigendomsrechten voor meer dan 50% direct of indirect in handen zijn van een entiteit als bedoeld bij vraag 4.1?</w:t>
      </w:r>
    </w:p>
    <w:p w14:paraId="13C654FC" w14:textId="77777777" w:rsidR="00193774" w:rsidRPr="005C027B" w:rsidRDefault="00193774" w:rsidP="00193774">
      <w:pPr>
        <w:rPr>
          <w:rFonts w:cs="Verdana"/>
          <w:lang w:val="nl-NL"/>
        </w:rPr>
      </w:pPr>
    </w:p>
    <w:p w14:paraId="3AB70B22" w14:textId="77777777" w:rsidR="00193774" w:rsidRPr="005C027B" w:rsidRDefault="00193774" w:rsidP="00193774">
      <w:pPr>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1B32EB0D" w14:textId="77777777" w:rsidR="00193774" w:rsidRPr="005C027B" w:rsidRDefault="00193774" w:rsidP="00193774">
      <w:pPr>
        <w:rPr>
          <w:rFonts w:cs="Verdana"/>
          <w:lang w:val="nl-NL"/>
        </w:rPr>
      </w:pPr>
    </w:p>
    <w:p w14:paraId="0B700115" w14:textId="77777777" w:rsidR="00193774" w:rsidRPr="005C027B" w:rsidRDefault="00193774" w:rsidP="00193774">
      <w:pPr>
        <w:numPr>
          <w:ilvl w:val="1"/>
          <w:numId w:val="32"/>
        </w:numPr>
        <w:rPr>
          <w:rFonts w:cs="Verdana"/>
          <w:lang w:val="nl-NL"/>
        </w:rPr>
      </w:pPr>
      <w:r w:rsidRPr="005C027B">
        <w:rPr>
          <w:rFonts w:cs="Verdana"/>
          <w:lang w:val="nl-NL"/>
        </w:rPr>
        <w:t>Handelt de onderneming namens of op aanwijzing van een entiteit als bedoeld bij vraag 4.1 of 4.2?</w:t>
      </w:r>
    </w:p>
    <w:p w14:paraId="62E62E4F" w14:textId="77777777" w:rsidR="00193774" w:rsidRPr="005C027B" w:rsidRDefault="00193774" w:rsidP="00193774">
      <w:pPr>
        <w:rPr>
          <w:rFonts w:cs="Verdana"/>
          <w:lang w:val="nl-NL"/>
        </w:rPr>
      </w:pPr>
    </w:p>
    <w:p w14:paraId="338B88EE" w14:textId="77777777" w:rsidR="00193774" w:rsidRPr="005C027B" w:rsidRDefault="00193774" w:rsidP="00193774">
      <w:pPr>
        <w:spacing w:line="260" w:lineRule="atLeast"/>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0B10F273" w14:textId="77777777" w:rsidR="00193774" w:rsidRPr="005C027B" w:rsidRDefault="00193774" w:rsidP="00193774">
      <w:pPr>
        <w:spacing w:line="260" w:lineRule="atLeast"/>
        <w:rPr>
          <w:rFonts w:cs="Verdana"/>
          <w:lang w:val="nl-NL"/>
        </w:rPr>
      </w:pPr>
    </w:p>
    <w:p w14:paraId="2431CD0B" w14:textId="77777777" w:rsidR="00193774" w:rsidRPr="005C027B" w:rsidRDefault="00193774" w:rsidP="00193774">
      <w:pPr>
        <w:numPr>
          <w:ilvl w:val="1"/>
          <w:numId w:val="32"/>
        </w:numPr>
        <w:rPr>
          <w:rFonts w:cs="Verdana"/>
          <w:lang w:val="nl-NL"/>
        </w:rPr>
      </w:pPr>
      <w:r w:rsidRPr="005C027B">
        <w:rPr>
          <w:rFonts w:cs="Verdana"/>
          <w:lang w:val="nl-NL"/>
        </w:rPr>
        <w:t xml:space="preserve">Maakt de onderneming gebruik van een onderaannemer, leverancier of andere entiteit, waarbij de prestatie van deze betrokkene meer dan 10% van de waarde van de </w:t>
      </w:r>
      <w:r w:rsidRPr="005C027B">
        <w:rPr>
          <w:rFonts w:cs="Verdana"/>
          <w:lang w:val="nl-NL"/>
        </w:rPr>
        <w:lastRenderedPageBreak/>
        <w:t xml:space="preserve">onderhavige opdracht vertegenwoordigt terwijl </w:t>
      </w:r>
      <w:proofErr w:type="gramStart"/>
      <w:r w:rsidRPr="005C027B">
        <w:rPr>
          <w:rFonts w:cs="Verdana"/>
          <w:lang w:val="nl-NL"/>
        </w:rPr>
        <w:t>tevens</w:t>
      </w:r>
      <w:proofErr w:type="gramEnd"/>
      <w:r w:rsidRPr="005C027B">
        <w:rPr>
          <w:rFonts w:cs="Verdana"/>
          <w:lang w:val="nl-NL"/>
        </w:rPr>
        <w:t xml:space="preserve"> voor deze betrokkene één </w:t>
      </w:r>
      <w:proofErr w:type="gramStart"/>
      <w:r w:rsidRPr="005C027B">
        <w:rPr>
          <w:rFonts w:cs="Verdana"/>
          <w:lang w:val="nl-NL"/>
        </w:rPr>
        <w:t>van  bovenstaande</w:t>
      </w:r>
      <w:proofErr w:type="gramEnd"/>
      <w:r w:rsidRPr="005C027B">
        <w:rPr>
          <w:rFonts w:cs="Verdana"/>
          <w:lang w:val="nl-NL"/>
        </w:rPr>
        <w:t xml:space="preserve"> vragen 4.1 t/m 4.3 met “ja” beantwoord moet worden?</w:t>
      </w:r>
    </w:p>
    <w:p w14:paraId="2593D95E" w14:textId="77777777" w:rsidR="00193774" w:rsidRPr="005C027B" w:rsidRDefault="00193774" w:rsidP="00193774">
      <w:pPr>
        <w:rPr>
          <w:rFonts w:cs="Verdana"/>
          <w:lang w:val="nl-NL"/>
        </w:rPr>
      </w:pPr>
    </w:p>
    <w:p w14:paraId="3406B1BB" w14:textId="77777777" w:rsidR="00193774" w:rsidRPr="005C027B" w:rsidRDefault="00193774" w:rsidP="00193774">
      <w:pPr>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7FDD30D1" w14:textId="77777777" w:rsidR="00193774" w:rsidRDefault="00193774" w:rsidP="00193774">
      <w:pPr>
        <w:ind w:left="357" w:hanging="357"/>
        <w:rPr>
          <w:rFonts w:cs="Verdana"/>
          <w:b/>
          <w:bCs/>
          <w:lang w:val="nl-NL"/>
        </w:rPr>
      </w:pPr>
    </w:p>
    <w:p w14:paraId="63A6B29E" w14:textId="77777777" w:rsidR="00193774" w:rsidRDefault="00193774" w:rsidP="00193774">
      <w:pPr>
        <w:ind w:left="357" w:hanging="357"/>
        <w:rPr>
          <w:rFonts w:cs="Verdana"/>
          <w:b/>
          <w:bCs/>
          <w:lang w:val="nl-NL"/>
        </w:rPr>
      </w:pPr>
    </w:p>
    <w:p w14:paraId="0D1F386F" w14:textId="77777777" w:rsidR="00193774" w:rsidRPr="00E40B9C" w:rsidRDefault="00193774" w:rsidP="00193774">
      <w:pPr>
        <w:ind w:left="357" w:hanging="357"/>
        <w:rPr>
          <w:rFonts w:cs="Verdana"/>
          <w:b/>
          <w:bCs/>
          <w:lang w:val="nl-NL"/>
        </w:rPr>
      </w:pPr>
      <w:r w:rsidRPr="00E40B9C">
        <w:rPr>
          <w:rFonts w:cs="Verdana"/>
          <w:b/>
          <w:bCs/>
          <w:lang w:val="nl-NL"/>
        </w:rPr>
        <w:t>VERKLARING</w:t>
      </w:r>
    </w:p>
    <w:p w14:paraId="01C4B66C" w14:textId="77777777" w:rsidR="00193774" w:rsidRPr="00E40B9C" w:rsidRDefault="00193774" w:rsidP="00193774">
      <w:pPr>
        <w:ind w:left="352" w:hanging="352"/>
        <w:rPr>
          <w:rFonts w:cs="Verdana"/>
          <w:lang w:val="nl-NL"/>
        </w:rPr>
      </w:pPr>
    </w:p>
    <w:p w14:paraId="7296F445" w14:textId="77777777" w:rsidR="00193774" w:rsidRPr="00E40B9C" w:rsidRDefault="00193774" w:rsidP="00193774">
      <w:pPr>
        <w:ind w:left="357" w:hanging="357"/>
        <w:rPr>
          <w:rFonts w:cs="Verdana"/>
          <w:lang w:val="nl-NL"/>
        </w:rPr>
      </w:pPr>
      <w:r w:rsidRPr="00E40B9C">
        <w:rPr>
          <w:rFonts w:cs="Verdana"/>
          <w:lang w:val="nl-NL"/>
        </w:rPr>
        <w:t>Ondergetekende verklaart dat:</w:t>
      </w:r>
    </w:p>
    <w:p w14:paraId="2425ED43" w14:textId="77777777" w:rsidR="00193774" w:rsidRPr="00E40B9C" w:rsidRDefault="00193774" w:rsidP="00193774">
      <w:pPr>
        <w:numPr>
          <w:ilvl w:val="0"/>
          <w:numId w:val="37"/>
        </w:numPr>
        <w:tabs>
          <w:tab w:val="clear" w:pos="-540"/>
          <w:tab w:val="num" w:pos="1080"/>
        </w:tabs>
        <w:ind w:left="357" w:hanging="357"/>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in </w:t>
      </w:r>
      <w:r w:rsidRPr="00E40B9C">
        <w:rPr>
          <w:rFonts w:cs="RijksoverheidSansText-Regular"/>
          <w:szCs w:val="16"/>
          <w:lang w:val="nl-NL"/>
        </w:rPr>
        <w:t>deze vragenlijst opgenomen vragen volledig en naar waarheid zijn beantwoord;</w:t>
      </w:r>
    </w:p>
    <w:p w14:paraId="5E0BE700" w14:textId="77777777" w:rsidR="00193774" w:rsidRPr="00E40B9C" w:rsidRDefault="00193774" w:rsidP="00193774">
      <w:pPr>
        <w:numPr>
          <w:ilvl w:val="0"/>
          <w:numId w:val="37"/>
        </w:numPr>
        <w:tabs>
          <w:tab w:val="clear" w:pos="-540"/>
          <w:tab w:val="num" w:pos="1080"/>
        </w:tabs>
        <w:ind w:left="357" w:hanging="357"/>
        <w:rPr>
          <w:rFonts w:cs="V&amp;W Syntax (Adobe)"/>
          <w:lang w:val="nl-NL"/>
        </w:rPr>
      </w:pPr>
      <w:proofErr w:type="gramStart"/>
      <w:r w:rsidRPr="00E40B9C">
        <w:rPr>
          <w:rFonts w:cs="V&amp;W Syntax (Adobe)"/>
          <w:lang w:val="nl-NL"/>
        </w:rPr>
        <w:t>hij</w:t>
      </w:r>
      <w:proofErr w:type="gramEnd"/>
      <w:r w:rsidRPr="00E40B9C">
        <w:rPr>
          <w:rFonts w:cs="V&amp;W Syntax (Adobe)"/>
          <w:lang w:val="nl-NL"/>
        </w:rPr>
        <w:t xml:space="preserve">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09A9C5AB" w14:textId="77777777" w:rsidR="00193774" w:rsidRPr="00E40B9C" w:rsidRDefault="00193774" w:rsidP="00193774">
      <w:pPr>
        <w:numPr>
          <w:ilvl w:val="0"/>
          <w:numId w:val="37"/>
        </w:numPr>
        <w:tabs>
          <w:tab w:val="clear" w:pos="-540"/>
          <w:tab w:val="num" w:pos="1080"/>
        </w:tabs>
        <w:ind w:left="357" w:hanging="357"/>
        <w:rPr>
          <w:rFonts w:cs="V&amp;W Syntax (Adobe)"/>
          <w:lang w:val="nl-NL"/>
        </w:rPr>
      </w:pPr>
      <w:proofErr w:type="gramStart"/>
      <w:r w:rsidRPr="00E40B9C">
        <w:rPr>
          <w:rFonts w:cs="RijksoverheidSansText-Regular"/>
          <w:szCs w:val="16"/>
          <w:lang w:val="nl-NL"/>
        </w:rPr>
        <w:t>er</w:t>
      </w:r>
      <w:proofErr w:type="gramEnd"/>
      <w:r w:rsidRPr="00E40B9C">
        <w:rPr>
          <w:rFonts w:cs="RijksoverheidSansText-Regular"/>
          <w:szCs w:val="16"/>
          <w:lang w:val="nl-NL"/>
        </w:rPr>
        <w:t xml:space="preserve"> in de tekst van deze vragenlijst geen wijzigingen zijn aangebracht;</w:t>
      </w:r>
    </w:p>
    <w:p w14:paraId="5110DC5B" w14:textId="77777777" w:rsidR="00193774" w:rsidRPr="00E40B9C" w:rsidRDefault="00193774" w:rsidP="00193774">
      <w:pPr>
        <w:numPr>
          <w:ilvl w:val="0"/>
          <w:numId w:val="37"/>
        </w:numPr>
        <w:tabs>
          <w:tab w:val="clear" w:pos="-540"/>
          <w:tab w:val="num" w:pos="1080"/>
        </w:tabs>
        <w:ind w:left="357" w:hanging="357"/>
        <w:rPr>
          <w:rFonts w:cs="V&amp;W Syntax (Adobe)"/>
          <w:lang w:val="nl-NL"/>
        </w:rPr>
      </w:pPr>
      <w:proofErr w:type="gramStart"/>
      <w:r w:rsidRPr="00E40B9C">
        <w:rPr>
          <w:rFonts w:cs="V&amp;W Syntax (Adobe)"/>
          <w:lang w:val="nl-NL"/>
        </w:rPr>
        <w:t>deze</w:t>
      </w:r>
      <w:proofErr w:type="gramEnd"/>
      <w:r w:rsidRPr="00E40B9C">
        <w:rPr>
          <w:rFonts w:cs="V&amp;W Syntax (Adobe)"/>
          <w:lang w:val="nl-NL"/>
        </w:rPr>
        <w:t xml:space="preserve"> </w:t>
      </w:r>
      <w:r w:rsidRPr="00E40B9C">
        <w:rPr>
          <w:rFonts w:cs="RijksoverheidSansText-Regular"/>
          <w:szCs w:val="16"/>
          <w:lang w:val="nl-NL"/>
        </w:rPr>
        <w:t xml:space="preserve">vragenlijst is ondertekend door een daartoe, </w:t>
      </w:r>
      <w:proofErr w:type="gramStart"/>
      <w:r w:rsidRPr="00E40B9C">
        <w:rPr>
          <w:rFonts w:cs="RijksoverheidSansText-Regular"/>
          <w:szCs w:val="16"/>
          <w:lang w:val="nl-NL"/>
        </w:rPr>
        <w:t>blijkens</w:t>
      </w:r>
      <w:proofErr w:type="gramEnd"/>
      <w:r w:rsidRPr="00E40B9C">
        <w:rPr>
          <w:rFonts w:cs="RijksoverheidSansText-Regular"/>
          <w:szCs w:val="16"/>
          <w:lang w:val="nl-NL"/>
        </w:rPr>
        <w:t xml:space="preserve"> het handelsregister, dan wel een overeenkomstig register van het land van vestiging van de onderneming, vertegenwoordigingsbevoegde,</w:t>
      </w:r>
    </w:p>
    <w:p w14:paraId="0EE2617C" w14:textId="77777777" w:rsidR="00193774" w:rsidRPr="00E40B9C" w:rsidRDefault="00193774" w:rsidP="00193774">
      <w:pPr>
        <w:tabs>
          <w:tab w:val="num" w:pos="540"/>
        </w:tabs>
        <w:ind w:left="352" w:hanging="352"/>
        <w:rPr>
          <w:rFonts w:cs="RijksoverheidSansText-Regular"/>
          <w:szCs w:val="16"/>
          <w:lang w:val="nl-NL"/>
        </w:rPr>
      </w:pPr>
    </w:p>
    <w:p w14:paraId="1DC27E08" w14:textId="77777777" w:rsidR="00193774" w:rsidRPr="00E40B9C" w:rsidRDefault="00193774" w:rsidP="00193774">
      <w:pPr>
        <w:pStyle w:val="Broodtekst"/>
        <w:rPr>
          <w:b/>
          <w:lang w:val="nl-NL"/>
        </w:rPr>
      </w:pPr>
      <w:r w:rsidRPr="00E40B9C">
        <w:rPr>
          <w:b/>
          <w:lang w:val="nl-NL"/>
        </w:rPr>
        <w:t>Ondertekening</w:t>
      </w:r>
    </w:p>
    <w:p w14:paraId="4969C449" w14:textId="77777777" w:rsidR="00193774" w:rsidRPr="00E40B9C" w:rsidRDefault="00193774" w:rsidP="00193774">
      <w:pPr>
        <w:pStyle w:val="Broodtekst"/>
        <w:rPr>
          <w:lang w:val="nl-NL"/>
        </w:rPr>
      </w:pPr>
    </w:p>
    <w:p w14:paraId="799BF404" w14:textId="77777777" w:rsidR="00193774" w:rsidRPr="00E40B9C" w:rsidRDefault="00193774" w:rsidP="00193774">
      <w:pPr>
        <w:rPr>
          <w:rFonts w:cs="V&amp;W Syntax (Adobe)"/>
          <w:b/>
          <w:lang w:val="nl-NL"/>
        </w:rPr>
      </w:pPr>
      <w:r w:rsidRPr="00E40B9C">
        <w:rPr>
          <w:lang w:val="nl-NL"/>
        </w:rPr>
        <w:t xml:space="preserve">De aanvullende eigen verklaring dient digitaal te worden ondertekend </w:t>
      </w:r>
      <w:proofErr w:type="gramStart"/>
      <w:r w:rsidRPr="00E40B9C">
        <w:rPr>
          <w:lang w:val="nl-NL"/>
        </w:rPr>
        <w:t>conform</w:t>
      </w:r>
      <w:proofErr w:type="gramEnd"/>
      <w:r w:rsidRPr="00E40B9C">
        <w:rPr>
          <w:lang w:val="nl-NL"/>
        </w:rPr>
        <w:t xml:space="preserve"> </w:t>
      </w:r>
      <w:bookmarkStart w:id="2" w:name="bwBijl_C_NO_CD"/>
      <w:r w:rsidRPr="0061242A">
        <w:rPr>
          <w:vanish/>
          <w:color w:val="E0E0E0"/>
          <w:lang w:val="nl-NL"/>
        </w:rPr>
        <w:t>paragraaf 4.3 respectievelijk</w:t>
      </w:r>
      <w:bookmarkEnd w:id="2"/>
      <w:r w:rsidRPr="00E40B9C">
        <w:rPr>
          <w:color w:val="000000" w:themeColor="text1"/>
          <w:lang w:val="nl-NL"/>
        </w:rPr>
        <w:t xml:space="preserve"> </w:t>
      </w:r>
      <w:r w:rsidRPr="00E40B9C">
        <w:rPr>
          <w:lang w:val="nl-NL"/>
        </w:rPr>
        <w:t xml:space="preserve">paragraaf </w:t>
      </w:r>
      <w:bookmarkStart w:id="3" w:name="bwBijl_C_641"/>
      <w:r>
        <w:rPr>
          <w:color w:val="000000"/>
          <w:lang w:val="nl-NL"/>
        </w:rPr>
        <w:t>4.3.1</w:t>
      </w:r>
      <w:bookmarkEnd w:id="3"/>
      <w:r w:rsidRPr="00E40B9C">
        <w:rPr>
          <w:color w:val="000000" w:themeColor="text1"/>
          <w:lang w:val="nl-NL"/>
        </w:rPr>
        <w:t>.</w:t>
      </w:r>
    </w:p>
    <w:p w14:paraId="72E36D7D" w14:textId="77777777" w:rsidR="00757B20" w:rsidRPr="00193774" w:rsidRDefault="00757B20" w:rsidP="00193774">
      <w:pPr>
        <w:rPr>
          <w:lang w:val="nl-NL"/>
        </w:rPr>
      </w:pPr>
    </w:p>
    <w:sectPr w:rsidR="00757B20" w:rsidRPr="0019377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A6FF4" w14:textId="77777777" w:rsidR="00801593" w:rsidRDefault="00801593" w:rsidP="0088501B">
      <w:r>
        <w:separator/>
      </w:r>
    </w:p>
  </w:endnote>
  <w:endnote w:type="continuationSeparator" w:id="0">
    <w:p w14:paraId="76D5EA55" w14:textId="77777777" w:rsidR="00801593" w:rsidRDefault="0080159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C00A" w14:textId="77777777" w:rsidR="000036E1" w:rsidRDefault="000036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266930"/>
      <w:docPartObj>
        <w:docPartGallery w:val="Page Numbers (Bottom of Page)"/>
        <w:docPartUnique/>
      </w:docPartObj>
    </w:sdtPr>
    <w:sdtEndPr/>
    <w:sdtContent>
      <w:p w14:paraId="54E5705A" w14:textId="3D821404" w:rsidR="00757B20" w:rsidRDefault="00757B20">
        <w:pPr>
          <w:pStyle w:val="Voettekst"/>
          <w:jc w:val="center"/>
        </w:pPr>
        <w:r>
          <w:fldChar w:fldCharType="begin"/>
        </w:r>
        <w:r>
          <w:instrText>PAGE   \* MERGEFORMAT</w:instrText>
        </w:r>
        <w:r>
          <w:fldChar w:fldCharType="separate"/>
        </w:r>
        <w:r>
          <w:rPr>
            <w:lang w:val="nl-NL"/>
          </w:rPr>
          <w:t>2</w:t>
        </w:r>
        <w:r>
          <w:fldChar w:fldCharType="end"/>
        </w:r>
      </w:p>
    </w:sdtContent>
  </w:sdt>
  <w:p w14:paraId="72A8F616"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4BC0" w14:textId="77777777" w:rsidR="000036E1" w:rsidRDefault="000036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3FC94" w14:textId="77777777" w:rsidR="00801593" w:rsidRDefault="00801593" w:rsidP="0088501B">
      <w:r>
        <w:separator/>
      </w:r>
    </w:p>
  </w:footnote>
  <w:footnote w:type="continuationSeparator" w:id="0">
    <w:p w14:paraId="0133F69B" w14:textId="77777777" w:rsidR="00801593" w:rsidRDefault="00801593" w:rsidP="0088501B">
      <w:r>
        <w:continuationSeparator/>
      </w:r>
    </w:p>
  </w:footnote>
  <w:footnote w:id="1">
    <w:p w14:paraId="6EED32F0" w14:textId="77777777" w:rsidR="00193774" w:rsidRPr="00C505B4" w:rsidRDefault="00193774" w:rsidP="00193774">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2997" w14:textId="77777777" w:rsidR="000036E1" w:rsidRDefault="000036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AA89" w14:textId="047031BD" w:rsidR="00E456EE" w:rsidRPr="000036E1" w:rsidRDefault="00757B20" w:rsidP="00757B20">
    <w:pPr>
      <w:pStyle w:val="Koptekst"/>
      <w:rPr>
        <w:lang w:val="nl-NL"/>
      </w:rPr>
    </w:pPr>
    <w:r w:rsidRPr="000036E1">
      <w:rPr>
        <w:lang w:val="nl-NL"/>
      </w:rPr>
      <w:t xml:space="preserve">31212735 Uitvoering gladheidbestrijding coördinatiegebied Zuid-Holland </w:t>
    </w:r>
    <w:r w:rsidR="000036E1" w:rsidRPr="000036E1">
      <w:rPr>
        <w:lang w:val="nl-NL"/>
      </w:rPr>
      <w:t xml:space="preserve">zuid </w:t>
    </w:r>
    <w:r w:rsidR="000036E1" w:rsidRPr="000036E1">
      <w:rPr>
        <w:lang w:val="nl-NL"/>
      </w:rPr>
      <w:tab/>
    </w:r>
    <w:r w:rsidR="000036E1">
      <w:rPr>
        <w:lang w:val="nl-NL"/>
      </w:rPr>
      <w:t>Versie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4C2E" w14:textId="77777777" w:rsidR="000036E1" w:rsidRDefault="000036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993"/>
        </w:tabs>
        <w:ind w:left="993"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993"/>
        </w:tabs>
        <w:ind w:left="993" w:hanging="1134"/>
      </w:pPr>
      <w:rPr>
        <w:rFonts w:cs="Times New Roman" w:hint="default"/>
      </w:rPr>
    </w:lvl>
    <w:lvl w:ilvl="2">
      <w:start w:val="1"/>
      <w:numFmt w:val="decimal"/>
      <w:pStyle w:val="BijlageGenummerdSubparagraaf"/>
      <w:lvlText w:val="%1.%2.%3"/>
      <w:lvlJc w:val="left"/>
      <w:pPr>
        <w:tabs>
          <w:tab w:val="num" w:pos="993"/>
        </w:tabs>
        <w:ind w:left="993" w:hanging="1134"/>
      </w:pPr>
      <w:rPr>
        <w:rFonts w:ascii="Verdana" w:hAnsi="Verdana" w:cs="Times New Roman" w:hint="default"/>
        <w:b w:val="0"/>
        <w:i/>
        <w:sz w:val="18"/>
      </w:rPr>
    </w:lvl>
    <w:lvl w:ilvl="3">
      <w:start w:val="1"/>
      <w:numFmt w:val="decimal"/>
      <w:lvlText w:val="%4."/>
      <w:lvlJc w:val="left"/>
      <w:pPr>
        <w:tabs>
          <w:tab w:val="num" w:pos="993"/>
        </w:tabs>
        <w:ind w:left="993" w:hanging="1134"/>
      </w:pPr>
      <w:rPr>
        <w:rFonts w:cs="Times New Roman" w:hint="default"/>
      </w:rPr>
    </w:lvl>
    <w:lvl w:ilvl="4">
      <w:start w:val="1"/>
      <w:numFmt w:val="lowerLetter"/>
      <w:lvlText w:val="%5."/>
      <w:lvlJc w:val="left"/>
      <w:pPr>
        <w:tabs>
          <w:tab w:val="num" w:pos="993"/>
        </w:tabs>
        <w:ind w:left="993" w:hanging="1134"/>
      </w:pPr>
      <w:rPr>
        <w:rFonts w:cs="Times New Roman" w:hint="default"/>
      </w:rPr>
    </w:lvl>
    <w:lvl w:ilvl="5">
      <w:start w:val="1"/>
      <w:numFmt w:val="lowerRoman"/>
      <w:lvlText w:val="%6."/>
      <w:lvlJc w:val="right"/>
      <w:pPr>
        <w:tabs>
          <w:tab w:val="num" w:pos="993"/>
        </w:tabs>
        <w:ind w:left="993" w:hanging="1134"/>
      </w:pPr>
      <w:rPr>
        <w:rFonts w:cs="Times New Roman" w:hint="default"/>
      </w:rPr>
    </w:lvl>
    <w:lvl w:ilvl="6">
      <w:start w:val="1"/>
      <w:numFmt w:val="decimal"/>
      <w:lvlText w:val="%7."/>
      <w:lvlJc w:val="left"/>
      <w:pPr>
        <w:tabs>
          <w:tab w:val="num" w:pos="993"/>
        </w:tabs>
        <w:ind w:left="993" w:hanging="1134"/>
      </w:pPr>
      <w:rPr>
        <w:rFonts w:cs="Times New Roman" w:hint="default"/>
      </w:rPr>
    </w:lvl>
    <w:lvl w:ilvl="7">
      <w:start w:val="1"/>
      <w:numFmt w:val="lowerLetter"/>
      <w:lvlText w:val="%8."/>
      <w:lvlJc w:val="left"/>
      <w:pPr>
        <w:tabs>
          <w:tab w:val="num" w:pos="993"/>
        </w:tabs>
        <w:ind w:left="993" w:hanging="1134"/>
      </w:pPr>
      <w:rPr>
        <w:rFonts w:cs="Times New Roman" w:hint="default"/>
      </w:rPr>
    </w:lvl>
    <w:lvl w:ilvl="8">
      <w:start w:val="1"/>
      <w:numFmt w:val="lowerRoman"/>
      <w:lvlText w:val="%9."/>
      <w:lvlJc w:val="right"/>
      <w:pPr>
        <w:tabs>
          <w:tab w:val="num" w:pos="993"/>
        </w:tabs>
        <w:ind w:left="993"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32"/>
  </w:num>
  <w:num w:numId="4" w16cid:durableId="948468209">
    <w:abstractNumId w:val="11"/>
  </w:num>
  <w:num w:numId="5" w16cid:durableId="1801024715">
    <w:abstractNumId w:val="18"/>
  </w:num>
  <w:num w:numId="6" w16cid:durableId="1043288864">
    <w:abstractNumId w:val="22"/>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3"/>
  </w:num>
  <w:num w:numId="14" w16cid:durableId="724790350">
    <w:abstractNumId w:val="3"/>
  </w:num>
  <w:num w:numId="15" w16cid:durableId="1663851254">
    <w:abstractNumId w:val="19"/>
  </w:num>
  <w:num w:numId="16" w16cid:durableId="1378161300">
    <w:abstractNumId w:val="26"/>
  </w:num>
  <w:num w:numId="17" w16cid:durableId="500705481">
    <w:abstractNumId w:val="9"/>
  </w:num>
  <w:num w:numId="18" w16cid:durableId="1406872842">
    <w:abstractNumId w:val="23"/>
  </w:num>
  <w:num w:numId="19" w16cid:durableId="1442408484">
    <w:abstractNumId w:val="35"/>
  </w:num>
  <w:num w:numId="20" w16cid:durableId="2039889083">
    <w:abstractNumId w:val="13"/>
  </w:num>
  <w:num w:numId="21" w16cid:durableId="204023638">
    <w:abstractNumId w:val="25"/>
  </w:num>
  <w:num w:numId="22" w16cid:durableId="1384015056">
    <w:abstractNumId w:val="29"/>
  </w:num>
  <w:num w:numId="23" w16cid:durableId="1579167219">
    <w:abstractNumId w:val="21"/>
  </w:num>
  <w:num w:numId="24" w16cid:durableId="1308512951">
    <w:abstractNumId w:val="31"/>
  </w:num>
  <w:num w:numId="25" w16cid:durableId="680158832">
    <w:abstractNumId w:val="30"/>
  </w:num>
  <w:num w:numId="26" w16cid:durableId="1713767529">
    <w:abstractNumId w:val="7"/>
  </w:num>
  <w:num w:numId="27" w16cid:durableId="1757246127">
    <w:abstractNumId w:val="17"/>
  </w:num>
  <w:num w:numId="28" w16cid:durableId="836576565">
    <w:abstractNumId w:val="24"/>
  </w:num>
  <w:num w:numId="29" w16cid:durableId="1425342983">
    <w:abstractNumId w:val="4"/>
  </w:num>
  <w:num w:numId="30" w16cid:durableId="57097989">
    <w:abstractNumId w:val="14"/>
  </w:num>
  <w:num w:numId="31" w16cid:durableId="167720641">
    <w:abstractNumId w:val="27"/>
  </w:num>
  <w:num w:numId="32" w16cid:durableId="879895848">
    <w:abstractNumId w:val="36"/>
  </w:num>
  <w:num w:numId="33" w16cid:durableId="1105425873">
    <w:abstractNumId w:val="5"/>
  </w:num>
  <w:num w:numId="34" w16cid:durableId="181631154">
    <w:abstractNumId w:val="34"/>
  </w:num>
  <w:num w:numId="35" w16cid:durableId="2124182233">
    <w:abstractNumId w:val="28"/>
  </w:num>
  <w:num w:numId="36" w16cid:durableId="985932019">
    <w:abstractNumId w:val="20"/>
  </w:num>
  <w:num w:numId="37" w16cid:durableId="817527262">
    <w:abstractNumId w:val="15"/>
  </w:num>
  <w:num w:numId="38" w16cid:durableId="3643341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20"/>
    <w:rsid w:val="000036E1"/>
    <w:rsid w:val="00043163"/>
    <w:rsid w:val="00056D70"/>
    <w:rsid w:val="000B3F94"/>
    <w:rsid w:val="000E1F3B"/>
    <w:rsid w:val="00173156"/>
    <w:rsid w:val="00193774"/>
    <w:rsid w:val="001D6F03"/>
    <w:rsid w:val="0023404B"/>
    <w:rsid w:val="002A6578"/>
    <w:rsid w:val="002B1092"/>
    <w:rsid w:val="002E0FD2"/>
    <w:rsid w:val="0038549E"/>
    <w:rsid w:val="003C4BF2"/>
    <w:rsid w:val="003D51FB"/>
    <w:rsid w:val="003F5EB0"/>
    <w:rsid w:val="003F6EDB"/>
    <w:rsid w:val="0040142D"/>
    <w:rsid w:val="0040527D"/>
    <w:rsid w:val="0040571B"/>
    <w:rsid w:val="00450447"/>
    <w:rsid w:val="004B0EA1"/>
    <w:rsid w:val="004D766D"/>
    <w:rsid w:val="005A4FBE"/>
    <w:rsid w:val="005D2CF1"/>
    <w:rsid w:val="005E046F"/>
    <w:rsid w:val="006006F5"/>
    <w:rsid w:val="00650A9B"/>
    <w:rsid w:val="006678E2"/>
    <w:rsid w:val="006B39D8"/>
    <w:rsid w:val="006D2E66"/>
    <w:rsid w:val="006F42D7"/>
    <w:rsid w:val="007435A7"/>
    <w:rsid w:val="00757B20"/>
    <w:rsid w:val="007D4A31"/>
    <w:rsid w:val="007E57B8"/>
    <w:rsid w:val="007F4AEA"/>
    <w:rsid w:val="00801593"/>
    <w:rsid w:val="0088386A"/>
    <w:rsid w:val="0088501B"/>
    <w:rsid w:val="008D2753"/>
    <w:rsid w:val="008E3581"/>
    <w:rsid w:val="00905289"/>
    <w:rsid w:val="009C5CF5"/>
    <w:rsid w:val="00A32591"/>
    <w:rsid w:val="00A77ABF"/>
    <w:rsid w:val="00A863E9"/>
    <w:rsid w:val="00B022C4"/>
    <w:rsid w:val="00B160B1"/>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40877"/>
  <w15:chartTrackingRefBased/>
  <w15:docId w15:val="{308B7FD9-460B-4B01-A84A-3E330D96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193774"/>
    <w:pPr>
      <w:spacing w:line="240" w:lineRule="atLeast"/>
    </w:pPr>
    <w:rPr>
      <w:rFonts w:ascii="Verdana" w:hAnsi="Verdana" w:cs="Lohit Hindi"/>
      <w:kern w:val="0"/>
      <w:lang w:val="en-US"/>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757B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757B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757B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757B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757B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7B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7B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7B20"/>
    <w:rPr>
      <w:rFonts w:eastAsiaTheme="majorEastAsia" w:cstheme="majorBidi"/>
      <w:color w:val="272727" w:themeColor="text1" w:themeTint="D8"/>
    </w:rPr>
  </w:style>
  <w:style w:type="paragraph" w:styleId="Voetnoottekst">
    <w:name w:val="footnote text"/>
    <w:basedOn w:val="Standaard"/>
    <w:link w:val="VoetnoottekstChar"/>
    <w:unhideWhenUsed/>
    <w:rsid w:val="00757B20"/>
    <w:rPr>
      <w:sz w:val="20"/>
      <w:szCs w:val="20"/>
    </w:rPr>
  </w:style>
  <w:style w:type="character" w:customStyle="1" w:styleId="VoetnoottekstChar">
    <w:name w:val="Voetnoottekst Char"/>
    <w:basedOn w:val="Standaardalinea-lettertype"/>
    <w:link w:val="Voetnoottekst"/>
    <w:rsid w:val="00757B20"/>
    <w:rPr>
      <w:sz w:val="20"/>
      <w:szCs w:val="20"/>
    </w:rPr>
  </w:style>
  <w:style w:type="character" w:styleId="Voetnootmarkering">
    <w:name w:val="footnote reference"/>
    <w:basedOn w:val="Standaardalinea-lettertype"/>
    <w:uiPriority w:val="99"/>
    <w:rsid w:val="00757B20"/>
    <w:rPr>
      <w:rFonts w:cs="Times New Roman"/>
      <w:vertAlign w:val="superscript"/>
    </w:rPr>
  </w:style>
  <w:style w:type="paragraph" w:customStyle="1" w:styleId="Broodtekst">
    <w:name w:val="Broodtekst"/>
    <w:basedOn w:val="Standaard"/>
    <w:link w:val="BroodtekstChar"/>
    <w:qFormat/>
    <w:rsid w:val="0019377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193774"/>
    <w:pPr>
      <w:numPr>
        <w:ilvl w:val="1"/>
        <w:numId w:val="38"/>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193774"/>
    <w:pPr>
      <w:numPr>
        <w:ilvl w:val="2"/>
        <w:numId w:val="38"/>
      </w:numPr>
      <w:spacing w:before="240"/>
      <w:ind w:left="681" w:hanging="227"/>
      <w:outlineLvl w:val="2"/>
    </w:pPr>
    <w:rPr>
      <w:i/>
    </w:rPr>
  </w:style>
  <w:style w:type="paragraph" w:customStyle="1" w:styleId="BijlageGenummerdKop">
    <w:name w:val="BijlageGenummerdKop"/>
    <w:next w:val="Broodtekst"/>
    <w:uiPriority w:val="12"/>
    <w:qFormat/>
    <w:rsid w:val="00193774"/>
    <w:pPr>
      <w:pageBreakBefore/>
      <w:numPr>
        <w:numId w:val="38"/>
      </w:numPr>
      <w:spacing w:after="660" w:line="300" w:lineRule="atLeast"/>
      <w:ind w:hanging="1701"/>
      <w:outlineLvl w:val="0"/>
    </w:pPr>
    <w:rPr>
      <w:rFonts w:ascii="Verdana" w:eastAsia="DejaVu Sans" w:hAnsi="Verdana" w:cs="Times New Roman"/>
      <w:color w:val="000000"/>
      <w:kern w:val="0"/>
      <w:sz w:val="24"/>
      <w:lang w:eastAsia="nl-NL"/>
      <w14:ligatures w14:val="none"/>
    </w:rPr>
  </w:style>
  <w:style w:type="character" w:customStyle="1" w:styleId="BroodtekstChar">
    <w:name w:val="Broodtekst Char"/>
    <w:basedOn w:val="Standaardalinea-lettertype"/>
    <w:link w:val="Broodtekst"/>
    <w:rsid w:val="00193774"/>
    <w:rPr>
      <w:rFonts w:ascii="Verdana" w:hAnsi="Verdana" w:cs="Lohit Hind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1288</Words>
  <Characters>7090</Characters>
  <Application>Microsoft Office Word</Application>
  <DocSecurity>0</DocSecurity>
  <Lines>59</Lines>
  <Paragraphs>16</Paragraphs>
  <ScaleCrop>false</ScaleCrop>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Koops, Vincent (RWS PPO)</dc:creator>
  <cp:keywords/>
  <dc:description/>
  <cp:lastModifiedBy>Koops, Vincent (RWS PPO)</cp:lastModifiedBy>
  <cp:revision>2</cp:revision>
  <dcterms:created xsi:type="dcterms:W3CDTF">2026-10-12T07:45:00Z</dcterms:created>
  <dcterms:modified xsi:type="dcterms:W3CDTF">2026-10-12T07:45:00Z</dcterms:modified>
</cp:coreProperties>
</file>