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42677" w14:textId="3F535107" w:rsidR="007E57B8" w:rsidRPr="007E57B8" w:rsidRDefault="007E57B8" w:rsidP="007E57B8">
      <w:pPr>
        <w:pageBreakBefore/>
        <w:spacing w:after="660" w:line="300" w:lineRule="atLeast"/>
        <w:ind w:left="285"/>
        <w:outlineLvl w:val="0"/>
        <w:rPr>
          <w:rFonts w:ascii="Verdana" w:eastAsia="DejaVu Sans" w:hAnsi="Verdana" w:cs="Times New Roman"/>
          <w:color w:val="000000"/>
          <w:kern w:val="0"/>
          <w:sz w:val="24"/>
          <w:lang w:eastAsia="nl-NL"/>
          <w14:ligatures w14:val="none"/>
        </w:rPr>
      </w:pPr>
      <w:bookmarkStart w:id="0" w:name="_Toc496111700"/>
      <w:bookmarkStart w:id="1" w:name="_Toc240377421"/>
      <w:r>
        <w:rPr>
          <w:rFonts w:ascii="Verdana" w:eastAsia="DejaVu Sans" w:hAnsi="Verdana" w:cs="Times New Roman"/>
          <w:color w:val="000000"/>
          <w:kern w:val="0"/>
          <w:sz w:val="24"/>
          <w:lang w:eastAsia="nl-NL"/>
          <w14:ligatures w14:val="none"/>
        </w:rPr>
        <w:t>Bijlage C</w:t>
      </w:r>
      <w:r>
        <w:rPr>
          <w:rFonts w:ascii="Verdana" w:eastAsia="DejaVu Sans" w:hAnsi="Verdana" w:cs="Times New Roman"/>
          <w:color w:val="000000"/>
          <w:kern w:val="0"/>
          <w:sz w:val="24"/>
          <w:lang w:eastAsia="nl-NL"/>
          <w14:ligatures w14:val="none"/>
        </w:rPr>
        <w:tab/>
      </w:r>
      <w:r w:rsidRPr="007E57B8">
        <w:rPr>
          <w:rFonts w:ascii="Verdana" w:eastAsia="DejaVu Sans" w:hAnsi="Verdana" w:cs="Times New Roman"/>
          <w:color w:val="000000"/>
          <w:kern w:val="0"/>
          <w:sz w:val="24"/>
          <w:lang w:eastAsia="nl-NL"/>
          <w14:ligatures w14:val="none"/>
        </w:rP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70D449AB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 xml:space="preserve">Naam en adres van de onderneming (de gegadigde/inschrijver): </w:t>
      </w:r>
    </w:p>
    <w:p w14:paraId="1B1B05EE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76BF4902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>………………………………………………………………………………………………………………………………………</w:t>
      </w:r>
    </w:p>
    <w:p w14:paraId="2360D1DB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545F8969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>Inschrijvingsnummer Kamer van Koophandel (inschrijvingsnummer van het handelsregister of een overeenkomstig register van het land van vestiging van de onderneming):</w:t>
      </w:r>
    </w:p>
    <w:p w14:paraId="70276C97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337DC8D4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 xml:space="preserve">KvK-nummer: ……… </w:t>
      </w:r>
    </w:p>
    <w:p w14:paraId="7B8E3D1C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1ACB620C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 xml:space="preserve">Vestigingsnummer: ………… </w:t>
      </w:r>
    </w:p>
    <w:p w14:paraId="077D180A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650FFB84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>Contactpersoon van de onderneming (naam, email, telefoon):</w:t>
      </w:r>
    </w:p>
    <w:p w14:paraId="3130E686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3C0867EA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  <w:r w:rsidRPr="007E57B8">
        <w:rPr>
          <w:rFonts w:ascii="Verdana" w:eastAsia="Times New Roman" w:hAnsi="Verdana" w:cs="Lohit Hindi"/>
          <w:kern w:val="0"/>
          <w14:ligatures w14:val="none"/>
        </w:rPr>
        <w:t>………………………………………………………………………………………………………………………………………</w:t>
      </w:r>
    </w:p>
    <w:p w14:paraId="29874F8E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4703C25E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  <w:proofErr w:type="gramStart"/>
      <w:r w:rsidRPr="007E57B8">
        <w:rPr>
          <w:rFonts w:ascii="Verdana" w:eastAsia="Calibri" w:hAnsi="Verdana" w:cs="Arial"/>
          <w:kern w:val="0"/>
          <w14:ligatures w14:val="none"/>
        </w:rPr>
        <w:t>dient</w:t>
      </w:r>
      <w:proofErr w:type="gramEnd"/>
      <w:r w:rsidRPr="007E57B8">
        <w:rPr>
          <w:rFonts w:ascii="Verdana" w:eastAsia="Calibri" w:hAnsi="Verdana" w:cs="Arial"/>
          <w:kern w:val="0"/>
          <w14:ligatures w14:val="none"/>
        </w:rPr>
        <w:t xml:space="preserve"> hierbij voor de zaak met zaaknummer 31212735 -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7E57B8">
        <w:rPr>
          <w:rFonts w:ascii="Verdana" w:eastAsia="Calibri" w:hAnsi="Verdana" w:cs="Lohit Hindi"/>
          <w:kern w:val="0"/>
          <w14:ligatures w14:val="none"/>
        </w:rPr>
        <w:t>gegadigde/</w:t>
      </w:r>
      <w:r w:rsidRPr="007E57B8">
        <w:rPr>
          <w:rFonts w:ascii="Verdana" w:eastAsia="Calibri" w:hAnsi="Verdana" w:cs="Arial"/>
          <w:kern w:val="0"/>
          <w14:ligatures w14:val="none"/>
        </w:rPr>
        <w:t>inschrijver zich beroept:</w:t>
      </w:r>
    </w:p>
    <w:p w14:paraId="76446A6F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39B41FCF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  <w:r w:rsidRPr="007E57B8">
        <w:rPr>
          <w:rFonts w:ascii="Verdana" w:eastAsia="Calibri" w:hAnsi="Verdana" w:cs="Arial"/>
          <w:kern w:val="0"/>
          <w14:ligatures w14:val="none"/>
        </w:rPr>
        <w:t xml:space="preserve">Naam andere natuurlijke of rechtspersoon op wie de </w:t>
      </w:r>
      <w:r w:rsidRPr="007E57B8">
        <w:rPr>
          <w:rFonts w:ascii="Verdana" w:eastAsia="Calibri" w:hAnsi="Verdana" w:cs="Lohit Hindi"/>
          <w:kern w:val="0"/>
          <w14:ligatures w14:val="none"/>
        </w:rPr>
        <w:t>gegadigde/</w:t>
      </w:r>
      <w:r w:rsidRPr="007E57B8">
        <w:rPr>
          <w:rFonts w:ascii="Verdana" w:eastAsia="Calibri" w:hAnsi="Verdana" w:cs="Arial"/>
          <w:kern w:val="0"/>
          <w14:ligatures w14:val="none"/>
        </w:rPr>
        <w:t>inschrijver zich beroept*:</w:t>
      </w:r>
    </w:p>
    <w:p w14:paraId="4E3508DD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  <w:r w:rsidRPr="007E57B8">
        <w:rPr>
          <w:rFonts w:ascii="Verdana" w:eastAsia="Calibri" w:hAnsi="Verdana" w:cs="Arial"/>
          <w:kern w:val="0"/>
          <w14:ligatures w14:val="none"/>
        </w:rPr>
        <w:t>………………………………………………………………………………………………………</w:t>
      </w:r>
    </w:p>
    <w:p w14:paraId="63A1D6C2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52B8AD76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  <w:r w:rsidRPr="007E57B8">
        <w:rPr>
          <w:rFonts w:ascii="Verdana" w:eastAsia="Calibri" w:hAnsi="Verdana" w:cs="Arial"/>
          <w:kern w:val="0"/>
          <w14:ligatures w14:val="none"/>
        </w:rPr>
        <w:t>Documenten:</w:t>
      </w:r>
    </w:p>
    <w:p w14:paraId="11E371AB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5D8C72E1" w14:textId="77777777" w:rsidR="007E57B8" w:rsidRPr="007E57B8" w:rsidRDefault="007E57B8" w:rsidP="007E57B8">
      <w:pPr>
        <w:spacing w:line="240" w:lineRule="atLeast"/>
        <w:rPr>
          <w:rFonts w:ascii="Verdana" w:eastAsia="Calibri" w:hAnsi="Verdana" w:cs="Lohit Hindi"/>
          <w:kern w:val="0"/>
          <w14:ligatures w14:val="none"/>
        </w:rPr>
      </w:pPr>
    </w:p>
    <w:p w14:paraId="701FFFB2" w14:textId="77777777" w:rsidR="007E57B8" w:rsidRPr="007E57B8" w:rsidRDefault="007E57B8" w:rsidP="007E57B8">
      <w:pPr>
        <w:tabs>
          <w:tab w:val="left" w:pos="300"/>
        </w:tabs>
        <w:spacing w:line="240" w:lineRule="atLeast"/>
        <w:rPr>
          <w:rFonts w:ascii="Verdana" w:eastAsia="Calibri" w:hAnsi="Verdana" w:cs="Lohit Hindi"/>
          <w:kern w:val="0"/>
          <w14:ligatures w14:val="none"/>
        </w:rPr>
      </w:pPr>
      <w:r w:rsidRPr="007E57B8">
        <w:rPr>
          <w:rFonts w:ascii="Verdana" w:eastAsia="Calibri" w:hAnsi="Verdana" w:cs="Lohit Hindi"/>
          <w:kern w:val="0"/>
          <w14:ligatures w14:val="none"/>
        </w:rPr>
        <w:t>-</w:t>
      </w:r>
      <w:r w:rsidRPr="007E57B8">
        <w:rPr>
          <w:rFonts w:ascii="Verdana" w:eastAsia="Calibri" w:hAnsi="Verdana" w:cs="Lohit Hindi"/>
          <w:kern w:val="0"/>
          <w14:ligatures w14:val="none"/>
        </w:rPr>
        <w:tab/>
        <w:t>………………………………………………………………………………………………… (naam document)</w:t>
      </w:r>
    </w:p>
    <w:p w14:paraId="16A14754" w14:textId="77777777" w:rsidR="007E57B8" w:rsidRPr="007E57B8" w:rsidRDefault="007E57B8" w:rsidP="007E57B8">
      <w:pPr>
        <w:tabs>
          <w:tab w:val="left" w:pos="300"/>
        </w:tabs>
        <w:spacing w:line="240" w:lineRule="atLeast"/>
        <w:rPr>
          <w:rFonts w:ascii="Verdana" w:eastAsia="Calibri" w:hAnsi="Verdana" w:cs="Lohit Hindi"/>
          <w:kern w:val="0"/>
          <w14:ligatures w14:val="none"/>
        </w:rPr>
      </w:pPr>
      <w:r w:rsidRPr="007E57B8">
        <w:rPr>
          <w:rFonts w:ascii="Verdana" w:eastAsia="Calibri" w:hAnsi="Verdana" w:cs="Lohit Hindi"/>
          <w:kern w:val="0"/>
          <w14:ligatures w14:val="none"/>
        </w:rPr>
        <w:t>-</w:t>
      </w:r>
      <w:r w:rsidRPr="007E57B8">
        <w:rPr>
          <w:rFonts w:ascii="Verdana" w:eastAsia="Calibri" w:hAnsi="Verdana" w:cs="Lohit Hindi"/>
          <w:kern w:val="0"/>
          <w14:ligatures w14:val="none"/>
        </w:rPr>
        <w:tab/>
        <w:t>………………………………………………………………………………………………… (naam document)</w:t>
      </w:r>
    </w:p>
    <w:p w14:paraId="443A1823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:sz w:val="13"/>
          <w:szCs w:val="13"/>
          <w14:ligatures w14:val="none"/>
        </w:rPr>
      </w:pPr>
      <w:r w:rsidRPr="007E57B8">
        <w:rPr>
          <w:rFonts w:ascii="Verdana" w:eastAsia="Calibri" w:hAnsi="Verdana" w:cs="Arial"/>
          <w:kern w:val="0"/>
          <w:sz w:val="13"/>
          <w:szCs w:val="13"/>
          <w14:ligatures w14:val="none"/>
        </w:rPr>
        <w:t xml:space="preserve">* In het geval van meerdere andere natuurlijke of rechtspersoon op wie de </w:t>
      </w:r>
      <w:r w:rsidRPr="007E57B8">
        <w:rPr>
          <w:rFonts w:ascii="Verdana" w:eastAsia="Calibri" w:hAnsi="Verdana" w:cs="Lohit Hindi"/>
          <w:kern w:val="0"/>
          <w:sz w:val="13"/>
          <w:szCs w:val="13"/>
          <w14:ligatures w14:val="none"/>
        </w:rPr>
        <w:t>gegadigde/</w:t>
      </w:r>
      <w:r w:rsidRPr="007E57B8">
        <w:rPr>
          <w:rFonts w:ascii="Verdana" w:eastAsia="Calibri" w:hAnsi="Verdana" w:cs="Arial"/>
          <w:kern w:val="0"/>
          <w:sz w:val="13"/>
          <w:szCs w:val="13"/>
          <w14:ligatures w14:val="none"/>
        </w:rPr>
        <w:t>inschrijver zich beroept, deze opsomming herhalen.</w:t>
      </w:r>
    </w:p>
    <w:p w14:paraId="03BCE085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7FFDEDB5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  <w:proofErr w:type="gramStart"/>
      <w:r w:rsidRPr="007E57B8">
        <w:rPr>
          <w:rFonts w:ascii="Verdana" w:eastAsia="Calibri" w:hAnsi="Verdana" w:cs="Arial"/>
          <w:kern w:val="0"/>
          <w14:ligatures w14:val="none"/>
        </w:rPr>
        <w:t>en</w:t>
      </w:r>
      <w:proofErr w:type="gramEnd"/>
      <w:r w:rsidRPr="007E57B8">
        <w:rPr>
          <w:rFonts w:ascii="Verdana" w:eastAsia="Calibri" w:hAnsi="Verdana" w:cs="Arial"/>
          <w:kern w:val="0"/>
          <w14:ligatures w14:val="none"/>
        </w:rPr>
        <w:t xml:space="preserve"> verklaart dat:</w:t>
      </w:r>
    </w:p>
    <w:p w14:paraId="4B953D14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3754F9B7" w14:textId="77777777" w:rsidR="007E57B8" w:rsidRPr="007E57B8" w:rsidRDefault="007E57B8" w:rsidP="007E57B8">
      <w:pPr>
        <w:spacing w:line="240" w:lineRule="atLeast"/>
        <w:ind w:left="357" w:hanging="357"/>
        <w:rPr>
          <w:rFonts w:ascii="Verdana" w:eastAsia="Calibri" w:hAnsi="Verdana" w:cs="Arial"/>
          <w:kern w:val="0"/>
          <w14:ligatures w14:val="none"/>
        </w:rPr>
      </w:pPr>
      <w:r w:rsidRPr="007E57B8">
        <w:rPr>
          <w:rFonts w:ascii="Verdana" w:eastAsia="Calibri" w:hAnsi="Verdana" w:cs="Arial"/>
          <w:kern w:val="0"/>
          <w14:ligatures w14:val="none"/>
        </w:rPr>
        <w:t>1.</w:t>
      </w:r>
      <w:r w:rsidRPr="007E57B8">
        <w:rPr>
          <w:rFonts w:ascii="Verdana" w:eastAsia="Calibri" w:hAnsi="Verdana" w:cs="Arial"/>
          <w:kern w:val="0"/>
          <w14:ligatures w14:val="none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1FCA5F7" w14:textId="77777777" w:rsidR="007E57B8" w:rsidRPr="007E57B8" w:rsidRDefault="007E57B8" w:rsidP="007E57B8">
      <w:pPr>
        <w:spacing w:line="240" w:lineRule="atLeast"/>
        <w:ind w:left="357" w:hanging="357"/>
        <w:rPr>
          <w:rFonts w:ascii="Verdana" w:eastAsia="Calibri" w:hAnsi="Verdana" w:cs="Arial"/>
          <w:kern w:val="0"/>
          <w14:ligatures w14:val="none"/>
        </w:rPr>
      </w:pPr>
      <w:r w:rsidRPr="007E57B8">
        <w:rPr>
          <w:rFonts w:ascii="Verdana" w:eastAsia="Calibri" w:hAnsi="Verdana" w:cs="Arial"/>
          <w:kern w:val="0"/>
          <w14:ligatures w14:val="none"/>
        </w:rPr>
        <w:t>2.</w:t>
      </w:r>
      <w:r w:rsidRPr="007E57B8">
        <w:rPr>
          <w:rFonts w:ascii="Verdana" w:eastAsia="Calibri" w:hAnsi="Verdana" w:cs="Arial"/>
          <w:kern w:val="0"/>
          <w14:ligatures w14:val="none"/>
        </w:rPr>
        <w:tab/>
      </w:r>
      <w:r w:rsidRPr="007E57B8">
        <w:rPr>
          <w:rFonts w:ascii="Verdana" w:eastAsia="Calibri" w:hAnsi="Verdana" w:cs="Lohit Hindi"/>
          <w:kern w:val="0"/>
          <w14:ligatures w14:val="none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7E57B8">
        <w:rPr>
          <w:rFonts w:ascii="Verdana" w:eastAsia="Calibri" w:hAnsi="Verdana" w:cs="Arial"/>
          <w:kern w:val="0"/>
          <w14:ligatures w14:val="none"/>
        </w:rPr>
        <w:t>.</w:t>
      </w:r>
    </w:p>
    <w:p w14:paraId="6477CF51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kern w:val="0"/>
          <w14:ligatures w14:val="none"/>
        </w:rPr>
      </w:pPr>
    </w:p>
    <w:p w14:paraId="6359476A" w14:textId="77777777" w:rsidR="007E57B8" w:rsidRPr="007E57B8" w:rsidRDefault="007E57B8" w:rsidP="007E57B8">
      <w:pPr>
        <w:spacing w:line="240" w:lineRule="atLeast"/>
        <w:rPr>
          <w:rFonts w:ascii="Verdana" w:eastAsia="Calibri" w:hAnsi="Verdana" w:cs="Arial"/>
          <w:b/>
          <w:kern w:val="0"/>
          <w14:ligatures w14:val="none"/>
        </w:rPr>
      </w:pPr>
      <w:r w:rsidRPr="007E57B8">
        <w:rPr>
          <w:rFonts w:ascii="Verdana" w:eastAsia="Calibri" w:hAnsi="Verdana" w:cs="Arial"/>
          <w:b/>
          <w:kern w:val="0"/>
          <w14:ligatures w14:val="none"/>
        </w:rPr>
        <w:t>Ondertekening</w:t>
      </w:r>
    </w:p>
    <w:p w14:paraId="7315AA69" w14:textId="77777777" w:rsidR="007E57B8" w:rsidRPr="007E57B8" w:rsidRDefault="007E57B8" w:rsidP="007E57B8">
      <w:pPr>
        <w:spacing w:line="240" w:lineRule="atLeast"/>
        <w:rPr>
          <w:rFonts w:ascii="Verdana" w:eastAsia="Calibri" w:hAnsi="Verdana" w:cs="Lohit Hindi"/>
          <w:b/>
          <w:kern w:val="0"/>
          <w14:ligatures w14:val="none"/>
        </w:rPr>
      </w:pPr>
    </w:p>
    <w:p w14:paraId="2137767B" w14:textId="77777777" w:rsidR="007E57B8" w:rsidRPr="007E57B8" w:rsidRDefault="007E57B8" w:rsidP="007E57B8">
      <w:pPr>
        <w:spacing w:line="240" w:lineRule="atLeast"/>
        <w:rPr>
          <w:rFonts w:ascii="Verdana" w:eastAsia="Calibri" w:hAnsi="Verdana" w:cs="V&amp;W Syntax (Adobe)"/>
          <w:kern w:val="0"/>
          <w14:ligatures w14:val="none"/>
        </w:rPr>
      </w:pPr>
      <w:r w:rsidRPr="007E57B8">
        <w:rPr>
          <w:rFonts w:ascii="Verdana" w:eastAsia="Calibri" w:hAnsi="Verdana" w:cs="Lohit Hindi"/>
          <w:kern w:val="0"/>
          <w14:ligatures w14:val="none"/>
        </w:rPr>
        <w:t xml:space="preserve">Deze verklaring dient digitaal te worden ondertekend </w:t>
      </w:r>
      <w:proofErr w:type="gramStart"/>
      <w:r w:rsidRPr="007E57B8">
        <w:rPr>
          <w:rFonts w:ascii="Verdana" w:eastAsia="Calibri" w:hAnsi="Verdana" w:cs="Lohit Hindi"/>
          <w:kern w:val="0"/>
          <w14:ligatures w14:val="none"/>
        </w:rPr>
        <w:t>conform</w:t>
      </w:r>
      <w:proofErr w:type="gramEnd"/>
      <w:r w:rsidRPr="007E57B8">
        <w:rPr>
          <w:rFonts w:ascii="Verdana" w:eastAsia="Calibri" w:hAnsi="Verdana" w:cs="Lohit Hindi"/>
          <w:kern w:val="0"/>
          <w14:ligatures w14:val="none"/>
        </w:rPr>
        <w:t xml:space="preserve"> </w:t>
      </w:r>
      <w:bookmarkStart w:id="2" w:name="bwBijl_D_NO_CD"/>
      <w:r w:rsidRPr="007E57B8">
        <w:rPr>
          <w:rFonts w:ascii="Verdana" w:eastAsia="Calibri" w:hAnsi="Verdana" w:cs="Lohit Hindi"/>
          <w:vanish/>
          <w:color w:val="E0E0E0"/>
          <w:kern w:val="0"/>
          <w14:ligatures w14:val="none"/>
        </w:rPr>
        <w:t>paragraaf 4.3 respectievelijk</w:t>
      </w:r>
      <w:bookmarkEnd w:id="2"/>
      <w:r w:rsidRPr="007E57B8">
        <w:rPr>
          <w:rFonts w:ascii="Verdana" w:eastAsia="Calibri" w:hAnsi="Verdana" w:cs="Lohit Hindi"/>
          <w:color w:val="000000"/>
          <w:kern w:val="0"/>
          <w14:ligatures w14:val="none"/>
        </w:rPr>
        <w:t xml:space="preserve"> </w:t>
      </w:r>
      <w:r w:rsidRPr="007E57B8">
        <w:rPr>
          <w:rFonts w:ascii="Verdana" w:eastAsia="Calibri" w:hAnsi="Verdana" w:cs="Lohit Hindi"/>
          <w:kern w:val="0"/>
          <w14:ligatures w14:val="none"/>
        </w:rPr>
        <w:t xml:space="preserve">paragraaf </w:t>
      </w:r>
      <w:bookmarkStart w:id="3" w:name="bwBijl_D_641"/>
      <w:r w:rsidRPr="007E57B8">
        <w:rPr>
          <w:rFonts w:ascii="Verdana" w:eastAsia="Calibri" w:hAnsi="Verdana" w:cs="Lohit Hindi"/>
          <w:color w:val="000000"/>
          <w:kern w:val="0"/>
          <w14:ligatures w14:val="none"/>
        </w:rPr>
        <w:t>4.3.1</w:t>
      </w:r>
      <w:bookmarkEnd w:id="3"/>
      <w:r w:rsidRPr="007E57B8">
        <w:rPr>
          <w:rFonts w:ascii="Verdana" w:eastAsia="Calibri" w:hAnsi="Verdana" w:cs="Lohit Hindi"/>
          <w:color w:val="000000"/>
          <w:kern w:val="0"/>
          <w14:ligatures w14:val="none"/>
        </w:rPr>
        <w:t>.</w:t>
      </w:r>
    </w:p>
    <w:p w14:paraId="67C91BBB" w14:textId="77777777" w:rsidR="007E57B8" w:rsidRPr="007E57B8" w:rsidRDefault="007E57B8" w:rsidP="007E57B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Lohit Hindi"/>
          <w:kern w:val="0"/>
          <w14:ligatures w14:val="none"/>
        </w:rPr>
      </w:pPr>
    </w:p>
    <w:p w14:paraId="72E36D7D" w14:textId="77777777" w:rsidR="00757B20" w:rsidRPr="007E57B8" w:rsidRDefault="00757B20" w:rsidP="007E57B8"/>
    <w:sectPr w:rsidR="00757B20" w:rsidRPr="007E57B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74EE5" w14:textId="77777777" w:rsidR="00967860" w:rsidRDefault="00967860" w:rsidP="0088501B">
      <w:r>
        <w:separator/>
      </w:r>
    </w:p>
  </w:endnote>
  <w:endnote w:type="continuationSeparator" w:id="0">
    <w:p w14:paraId="40C70902" w14:textId="77777777" w:rsidR="00967860" w:rsidRDefault="0096786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2EFF" w14:textId="77777777" w:rsidR="009B6C72" w:rsidRDefault="009B6C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266930"/>
      <w:docPartObj>
        <w:docPartGallery w:val="Page Numbers (Bottom of Page)"/>
        <w:docPartUnique/>
      </w:docPartObj>
    </w:sdtPr>
    <w:sdtEndPr/>
    <w:sdtContent>
      <w:p w14:paraId="54E5705A" w14:textId="3D821404" w:rsidR="00757B20" w:rsidRDefault="00757B2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A8F61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1AE1" w14:textId="77777777" w:rsidR="009B6C72" w:rsidRDefault="009B6C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C989" w14:textId="77777777" w:rsidR="00967860" w:rsidRDefault="00967860" w:rsidP="0088501B">
      <w:r>
        <w:separator/>
      </w:r>
    </w:p>
  </w:footnote>
  <w:footnote w:type="continuationSeparator" w:id="0">
    <w:p w14:paraId="5D45F4B4" w14:textId="77777777" w:rsidR="00967860" w:rsidRDefault="0096786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D280" w14:textId="77777777" w:rsidR="009B6C72" w:rsidRDefault="009B6C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A89" w14:textId="38FE11AA" w:rsidR="00E456EE" w:rsidRPr="00757B20" w:rsidRDefault="00757B20" w:rsidP="00757B20">
    <w:pPr>
      <w:pStyle w:val="Koptekst"/>
    </w:pPr>
    <w:r w:rsidRPr="00863645">
      <w:t>31212735</w:t>
    </w:r>
    <w:r>
      <w:t xml:space="preserve"> Uitvoering gladheidbestrijding coördinatiegebied Zuid-Holland zuid  </w:t>
    </w:r>
    <w:r w:rsidRPr="00863645">
      <w:t xml:space="preserve"> </w:t>
    </w:r>
    <w:r w:rsidR="009B6C72">
      <w:tab/>
      <w:t xml:space="preserve">Versie </w:t>
    </w:r>
    <w:r w:rsidR="009B6C72"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3BB9" w14:textId="77777777" w:rsidR="009B6C72" w:rsidRDefault="009B6C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31CB79D8"/>
    <w:multiLevelType w:val="multilevel"/>
    <w:tmpl w:val="06962652"/>
    <w:numStyleLink w:val="Lijststijl"/>
  </w:abstractNum>
  <w:abstractNum w:abstractNumId="22" w15:restartNumberingAfterBreak="0">
    <w:nsid w:val="31E853D2"/>
    <w:multiLevelType w:val="multilevel"/>
    <w:tmpl w:val="06962652"/>
    <w:numStyleLink w:val="Lijststijl"/>
  </w:abstractNum>
  <w:abstractNum w:abstractNumId="23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6389A"/>
    <w:multiLevelType w:val="multilevel"/>
    <w:tmpl w:val="6A8E5BD4"/>
    <w:numStyleLink w:val="Stijl2"/>
  </w:abstractNum>
  <w:abstractNum w:abstractNumId="25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DB631B"/>
    <w:multiLevelType w:val="multilevel"/>
    <w:tmpl w:val="06962652"/>
    <w:numStyleLink w:val="Lijststijl"/>
  </w:abstractNum>
  <w:abstractNum w:abstractNumId="29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1" w15:restartNumberingAfterBreak="0">
    <w:nsid w:val="5CAF5D0D"/>
    <w:multiLevelType w:val="multilevel"/>
    <w:tmpl w:val="06962652"/>
    <w:numStyleLink w:val="Lijststijl"/>
  </w:abstractNum>
  <w:abstractNum w:abstractNumId="32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 w15:restartNumberingAfterBreak="0">
    <w:nsid w:val="79050C84"/>
    <w:multiLevelType w:val="multilevel"/>
    <w:tmpl w:val="06962652"/>
    <w:numStyleLink w:val="Lijststijl"/>
  </w:abstractNum>
  <w:abstractNum w:abstractNumId="3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2989577">
    <w:abstractNumId w:val="10"/>
  </w:num>
  <w:num w:numId="2" w16cid:durableId="409736426">
    <w:abstractNumId w:val="12"/>
  </w:num>
  <w:num w:numId="3" w16cid:durableId="517281439">
    <w:abstractNumId w:val="31"/>
  </w:num>
  <w:num w:numId="4" w16cid:durableId="948468209">
    <w:abstractNumId w:val="11"/>
  </w:num>
  <w:num w:numId="5" w16cid:durableId="1801024715">
    <w:abstractNumId w:val="17"/>
  </w:num>
  <w:num w:numId="6" w16cid:durableId="1043288864">
    <w:abstractNumId w:val="21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8"/>
  </w:num>
  <w:num w:numId="11" w16cid:durableId="2029330779">
    <w:abstractNumId w:val="6"/>
  </w:num>
  <w:num w:numId="12" w16cid:durableId="1325743760">
    <w:abstractNumId w:val="6"/>
  </w:num>
  <w:num w:numId="13" w16cid:durableId="1154641417">
    <w:abstractNumId w:val="32"/>
  </w:num>
  <w:num w:numId="14" w16cid:durableId="724790350">
    <w:abstractNumId w:val="3"/>
  </w:num>
  <w:num w:numId="15" w16cid:durableId="1663851254">
    <w:abstractNumId w:val="18"/>
  </w:num>
  <w:num w:numId="16" w16cid:durableId="1378161300">
    <w:abstractNumId w:val="25"/>
  </w:num>
  <w:num w:numId="17" w16cid:durableId="500705481">
    <w:abstractNumId w:val="9"/>
  </w:num>
  <w:num w:numId="18" w16cid:durableId="1406872842">
    <w:abstractNumId w:val="22"/>
  </w:num>
  <w:num w:numId="19" w16cid:durableId="1442408484">
    <w:abstractNumId w:val="34"/>
  </w:num>
  <w:num w:numId="20" w16cid:durableId="2039889083">
    <w:abstractNumId w:val="13"/>
  </w:num>
  <w:num w:numId="21" w16cid:durableId="204023638">
    <w:abstractNumId w:val="24"/>
  </w:num>
  <w:num w:numId="22" w16cid:durableId="1384015056">
    <w:abstractNumId w:val="28"/>
  </w:num>
  <w:num w:numId="23" w16cid:durableId="1579167219">
    <w:abstractNumId w:val="20"/>
  </w:num>
  <w:num w:numId="24" w16cid:durableId="1308512951">
    <w:abstractNumId w:val="30"/>
  </w:num>
  <w:num w:numId="25" w16cid:durableId="680158832">
    <w:abstractNumId w:val="29"/>
  </w:num>
  <w:num w:numId="26" w16cid:durableId="1713767529">
    <w:abstractNumId w:val="7"/>
  </w:num>
  <w:num w:numId="27" w16cid:durableId="1757246127">
    <w:abstractNumId w:val="16"/>
  </w:num>
  <w:num w:numId="28" w16cid:durableId="836576565">
    <w:abstractNumId w:val="23"/>
  </w:num>
  <w:num w:numId="29" w16cid:durableId="1425342983">
    <w:abstractNumId w:val="4"/>
  </w:num>
  <w:num w:numId="30" w16cid:durableId="57097989">
    <w:abstractNumId w:val="14"/>
  </w:num>
  <w:num w:numId="31" w16cid:durableId="167720641">
    <w:abstractNumId w:val="26"/>
  </w:num>
  <w:num w:numId="32" w16cid:durableId="879895848">
    <w:abstractNumId w:val="35"/>
  </w:num>
  <w:num w:numId="33" w16cid:durableId="1105425873">
    <w:abstractNumId w:val="5"/>
  </w:num>
  <w:num w:numId="34" w16cid:durableId="181631154">
    <w:abstractNumId w:val="33"/>
  </w:num>
  <w:num w:numId="35" w16cid:durableId="2124182233">
    <w:abstractNumId w:val="27"/>
  </w:num>
  <w:num w:numId="36" w16cid:durableId="985932019">
    <w:abstractNumId w:val="19"/>
  </w:num>
  <w:num w:numId="37" w16cid:durableId="8175272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20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27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57B20"/>
    <w:rsid w:val="007D4A31"/>
    <w:rsid w:val="007E57B8"/>
    <w:rsid w:val="007F4AEA"/>
    <w:rsid w:val="0088386A"/>
    <w:rsid w:val="0088501B"/>
    <w:rsid w:val="008D2753"/>
    <w:rsid w:val="008E3581"/>
    <w:rsid w:val="00905289"/>
    <w:rsid w:val="00967860"/>
    <w:rsid w:val="009B6C72"/>
    <w:rsid w:val="009C5CF5"/>
    <w:rsid w:val="00A32591"/>
    <w:rsid w:val="00A77ABF"/>
    <w:rsid w:val="00A863E9"/>
    <w:rsid w:val="00B022C4"/>
    <w:rsid w:val="00B160B1"/>
    <w:rsid w:val="00B35DC5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40877"/>
  <w15:chartTrackingRefBased/>
  <w15:docId w15:val="{308B7FD9-460B-4B01-A84A-3E330D9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757B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757B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757B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757B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757B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7B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7B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7B20"/>
    <w:rPr>
      <w:rFonts w:eastAsiaTheme="majorEastAsia" w:cstheme="majorBidi"/>
      <w:color w:val="272727" w:themeColor="text1" w:themeTint="D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B2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B2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757B2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Koops, Vincent (RWS PPO)</dc:creator>
  <cp:keywords/>
  <dc:description/>
  <cp:lastModifiedBy>Koops, Vincent (RWS PPO)</cp:lastModifiedBy>
  <cp:revision>2</cp:revision>
  <dcterms:created xsi:type="dcterms:W3CDTF">2026-10-12T07:46:00Z</dcterms:created>
  <dcterms:modified xsi:type="dcterms:W3CDTF">2026-10-12T07:46:00Z</dcterms:modified>
</cp:coreProperties>
</file>