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3AEAB" w14:textId="51702F0A" w:rsidR="00C31608" w:rsidRPr="00E40B9C" w:rsidRDefault="00C31608" w:rsidP="00C31608">
      <w:pPr>
        <w:pStyle w:val="BijlageGenummerdKop"/>
        <w:numPr>
          <w:ilvl w:val="0"/>
          <w:numId w:val="0"/>
        </w:numPr>
      </w:pPr>
      <w:bookmarkStart w:id="0" w:name="_Toc240377423"/>
      <w:r>
        <w:t>Bijlage E</w:t>
      </w:r>
      <w:r w:rsidR="004A7554">
        <w:t>2</w:t>
      </w:r>
      <w:r>
        <w:t xml:space="preserve"> </w:t>
      </w:r>
      <w:r w:rsidRPr="00E40B9C">
        <w:t>Inschrijvingsbiljet</w:t>
      </w:r>
      <w:bookmarkEnd w:id="0"/>
      <w:r>
        <w:t xml:space="preserve"> Perceel </w:t>
      </w:r>
      <w:r w:rsidR="004A7554">
        <w:t>2</w:t>
      </w:r>
    </w:p>
    <w:p w14:paraId="51D0B1C2" w14:textId="77777777" w:rsidR="00C31608" w:rsidRPr="00E40B9C" w:rsidRDefault="00C31608" w:rsidP="00C31608">
      <w:pPr>
        <w:pStyle w:val="Broodtekst"/>
        <w:rPr>
          <w:lang w:val="nl-NL"/>
        </w:rPr>
      </w:pPr>
      <w:r w:rsidRPr="00E40B9C">
        <w:rPr>
          <w:lang w:val="nl-NL"/>
        </w:rPr>
        <w:t>De hierna te noemen inschrijver(s):</w:t>
      </w:r>
    </w:p>
    <w:p w14:paraId="4E403EEF" w14:textId="77777777" w:rsidR="00C31608" w:rsidRPr="00E40B9C" w:rsidRDefault="00C31608" w:rsidP="00C31608">
      <w:pPr>
        <w:pStyle w:val="Broodtekst"/>
        <w:rPr>
          <w:lang w:val="nl-NL"/>
        </w:rPr>
      </w:pPr>
      <w:r w:rsidRPr="00E40B9C">
        <w:rPr>
          <w:lang w:val="nl-NL"/>
        </w:rPr>
        <w:t>(</w:t>
      </w:r>
      <w:proofErr w:type="gramStart"/>
      <w:r w:rsidRPr="00E40B9C">
        <w:rPr>
          <w:lang w:val="nl-NL"/>
        </w:rPr>
        <w:t>indien</w:t>
      </w:r>
      <w:proofErr w:type="gramEnd"/>
      <w:r w:rsidRPr="00E40B9C">
        <w:rPr>
          <w:lang w:val="nl-NL"/>
        </w:rPr>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11BB4067" w14:textId="77777777" w:rsidR="00C31608" w:rsidRPr="00E40B9C" w:rsidRDefault="00C31608" w:rsidP="00C31608">
      <w:pPr>
        <w:pStyle w:val="Broodtekst"/>
        <w:rPr>
          <w:lang w:val="nl-NL"/>
        </w:rPr>
      </w:pPr>
    </w:p>
    <w:p w14:paraId="57A26045" w14:textId="77777777" w:rsidR="00C31608" w:rsidRPr="00E40B9C" w:rsidRDefault="00C31608" w:rsidP="00C31608">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0B542165"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3591C981"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4EC1AFA"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60D3BCBD" w14:textId="77777777" w:rsidR="00C31608" w:rsidRPr="00E40B9C" w:rsidRDefault="00C31608" w:rsidP="00C31608">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5FC8949"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342B7B3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032250E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685C385" w14:textId="77777777" w:rsidR="00C31608" w:rsidRPr="00E40B9C" w:rsidRDefault="00C31608" w:rsidP="00C31608">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64AAA1DA"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0110258E"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637D67A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CFDDB1D" w14:textId="77777777" w:rsidR="00C31608" w:rsidRPr="00E40B9C" w:rsidRDefault="00C31608" w:rsidP="00C31608">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11CBD95B"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545E2829"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B379E4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FBF435C" w14:textId="77777777" w:rsidR="00C31608" w:rsidRPr="00E40B9C" w:rsidRDefault="00C31608" w:rsidP="00C31608">
      <w:pPr>
        <w:pStyle w:val="Broodtekst"/>
        <w:rPr>
          <w:lang w:val="nl-NL"/>
        </w:rPr>
      </w:pPr>
    </w:p>
    <w:p w14:paraId="47880427" w14:textId="0E598444" w:rsidR="00C31608" w:rsidRDefault="00C31608" w:rsidP="00C31608">
      <w:pPr>
        <w:pStyle w:val="Broodtekst"/>
        <w:rPr>
          <w:lang w:val="nl-NL"/>
        </w:rPr>
      </w:pPr>
      <w:proofErr w:type="gramStart"/>
      <w:r w:rsidRPr="00E40B9C">
        <w:rPr>
          <w:lang w:val="nl-NL"/>
        </w:rPr>
        <w:t>verklaart</w:t>
      </w:r>
      <w:proofErr w:type="gramEnd"/>
      <w:r w:rsidRPr="00E40B9C">
        <w:rPr>
          <w:lang w:val="nl-NL"/>
        </w:rPr>
        <w:t xml:space="preserve"> (verklaren) zich door ondertekening dezes bereid de uitvoering van de opdracht met zaaknummer</w:t>
      </w:r>
      <w:r>
        <w:rPr>
          <w:lang w:val="nl-NL"/>
        </w:rPr>
        <w:t xml:space="preserve"> 3121273</w:t>
      </w:r>
      <w:r w:rsidR="001B1F05">
        <w:rPr>
          <w:lang w:val="nl-NL"/>
        </w:rPr>
        <w:t>5</w:t>
      </w:r>
      <w:r w:rsidRPr="00E40B9C">
        <w:rPr>
          <w:color w:val="000000"/>
          <w:lang w:val="nl-NL"/>
        </w:rPr>
        <w:t>,</w:t>
      </w:r>
      <w:r w:rsidRPr="00E40B9C">
        <w:rPr>
          <w:lang w:val="nl-NL"/>
        </w:rPr>
        <w:t xml:space="preserve"> voor het</w:t>
      </w:r>
      <w:bookmarkStart w:id="1" w:name="bwBijl_H_2"/>
      <w:r>
        <w:rPr>
          <w:lang w:val="nl-NL"/>
        </w:rPr>
        <w:t xml:space="preserve"> </w:t>
      </w:r>
      <w:bookmarkEnd w:id="1"/>
      <w:r>
        <w:rPr>
          <w:lang w:val="nl-NL"/>
        </w:rPr>
        <w:t>coördineren en het uitvoeren van -de gladheidbestrijding binnen het coördinatiegebied Zuid-Holland Zuid</w:t>
      </w:r>
    </w:p>
    <w:p w14:paraId="48141CF1" w14:textId="77777777" w:rsidR="00C31608" w:rsidRDefault="00C31608" w:rsidP="00C31608">
      <w:pPr>
        <w:pStyle w:val="Broodtekst"/>
        <w:rPr>
          <w:lang w:val="nl-NL"/>
        </w:rPr>
      </w:pPr>
    </w:p>
    <w:p w14:paraId="46A71C0C" w14:textId="77777777" w:rsidR="00C31608" w:rsidRPr="00E40B9C" w:rsidRDefault="00C31608" w:rsidP="00C31608">
      <w:pPr>
        <w:pStyle w:val="Broodtekst"/>
        <w:rPr>
          <w:lang w:val="nl-NL"/>
        </w:rPr>
      </w:pPr>
      <w:proofErr w:type="gramStart"/>
      <w:r w:rsidRPr="00E40B9C">
        <w:rPr>
          <w:lang w:val="nl-NL"/>
        </w:rPr>
        <w:t>aan</w:t>
      </w:r>
      <w:proofErr w:type="gramEnd"/>
      <w:r w:rsidRPr="00E40B9C">
        <w:rPr>
          <w:lang w:val="nl-NL"/>
        </w:rPr>
        <w:t xml:space="preserve"> te nemen voor een bedrag, de omzetbelasting daarin niet begrepen, van:</w:t>
      </w:r>
    </w:p>
    <w:p w14:paraId="13EBD1AD"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5)</w:t>
      </w:r>
    </w:p>
    <w:p w14:paraId="58D7A11A" w14:textId="77777777" w:rsidR="00C31608" w:rsidRPr="00E40B9C" w:rsidRDefault="00C31608" w:rsidP="00C31608">
      <w:pPr>
        <w:pStyle w:val="Broodtekst"/>
        <w:rPr>
          <w:lang w:val="nl-NL"/>
        </w:rPr>
      </w:pPr>
    </w:p>
    <w:p w14:paraId="634C58AE"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6)</w:t>
      </w:r>
    </w:p>
    <w:p w14:paraId="02F2FD2E" w14:textId="77777777" w:rsidR="00C31608" w:rsidRPr="00E40B9C" w:rsidRDefault="00C31608" w:rsidP="00C31608">
      <w:pPr>
        <w:pStyle w:val="Broodtekst"/>
        <w:rPr>
          <w:lang w:val="nl-NL"/>
        </w:rPr>
      </w:pPr>
    </w:p>
    <w:p w14:paraId="3EE78BC1" w14:textId="77777777" w:rsidR="00C31608" w:rsidRPr="00E40B9C" w:rsidRDefault="00C31608" w:rsidP="00C31608">
      <w:pPr>
        <w:pStyle w:val="Broodtekst"/>
        <w:rPr>
          <w:lang w:val="nl-NL"/>
        </w:rPr>
      </w:pPr>
      <w:r w:rsidRPr="00E40B9C">
        <w:rPr>
          <w:lang w:val="nl-NL"/>
        </w:rPr>
        <w:t>Het bedrag van de ter zake verschuldigde omzetbelasting bedraagt:</w:t>
      </w:r>
    </w:p>
    <w:p w14:paraId="53E92DE0"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7)</w:t>
      </w:r>
    </w:p>
    <w:p w14:paraId="3391D526" w14:textId="77777777" w:rsidR="00C31608" w:rsidRPr="00E40B9C" w:rsidRDefault="00C31608" w:rsidP="00C31608">
      <w:pPr>
        <w:pStyle w:val="Broodtekst"/>
        <w:rPr>
          <w:lang w:val="nl-NL"/>
        </w:rPr>
      </w:pPr>
    </w:p>
    <w:p w14:paraId="7CAAE66C"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8)</w:t>
      </w:r>
    </w:p>
    <w:p w14:paraId="4356B259" w14:textId="77777777" w:rsidR="00C31608" w:rsidRPr="00E40B9C" w:rsidRDefault="00C31608" w:rsidP="00C31608">
      <w:pPr>
        <w:pStyle w:val="Broodtekst"/>
        <w:rPr>
          <w:lang w:val="nl-NL"/>
        </w:rPr>
      </w:pPr>
    </w:p>
    <w:p w14:paraId="7004D692" w14:textId="77777777" w:rsidR="00C31608" w:rsidRPr="00E40B9C" w:rsidRDefault="00C31608" w:rsidP="00C31608">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04A8A1DE" w14:textId="77777777" w:rsidR="00C31608" w:rsidRPr="00E40B9C" w:rsidRDefault="00C31608" w:rsidP="00C31608">
      <w:pPr>
        <w:pStyle w:val="Broodtekst"/>
        <w:rPr>
          <w:lang w:val="nl-NL"/>
        </w:rPr>
      </w:pPr>
    </w:p>
    <w:p w14:paraId="54567AD1" w14:textId="77777777" w:rsidR="00C31608" w:rsidRPr="00E40B9C" w:rsidRDefault="00C31608" w:rsidP="00C31608">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w:t>
      </w:r>
      <w:proofErr w:type="gramStart"/>
      <w:r w:rsidRPr="00E40B9C">
        <w:rPr>
          <w:lang w:val="nl-NL"/>
        </w:rPr>
        <w:t>tevens</w:t>
      </w:r>
      <w:proofErr w:type="gramEnd"/>
      <w:r w:rsidRPr="00E40B9C">
        <w:rPr>
          <w:lang w:val="nl-NL"/>
        </w:rPr>
        <w:t xml:space="preserve"> het deelnemingspercentage.</w:t>
      </w:r>
      <w:r>
        <w:rPr>
          <w:lang w:val="nl-NL"/>
        </w:rPr>
        <w:tab/>
      </w:r>
    </w:p>
    <w:p w14:paraId="14B29479"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21F692B1"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0B6654A4" w14:textId="77777777" w:rsidR="00C31608" w:rsidRPr="00E40B9C" w:rsidRDefault="00C31608" w:rsidP="00C31608">
      <w:pPr>
        <w:pStyle w:val="Broodtekst"/>
        <w:rPr>
          <w:lang w:val="nl-NL"/>
        </w:rPr>
      </w:pPr>
    </w:p>
    <w:p w14:paraId="6FC9BDDD" w14:textId="77777777" w:rsidR="00C31608" w:rsidRPr="00E40B9C" w:rsidRDefault="00C31608" w:rsidP="00C31608">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2985C085" w14:textId="77777777" w:rsidR="00C31608" w:rsidRPr="00E40B9C" w:rsidRDefault="00C31608" w:rsidP="00C31608">
      <w:pPr>
        <w:pStyle w:val="Broodtekst"/>
        <w:rPr>
          <w:lang w:val="nl-NL"/>
        </w:rPr>
      </w:pPr>
    </w:p>
    <w:p w14:paraId="0B378443" w14:textId="77777777" w:rsidR="00C31608" w:rsidRPr="00E40B9C" w:rsidRDefault="00C31608" w:rsidP="00C31608">
      <w:pPr>
        <w:pStyle w:val="Broodtekst"/>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6BD9BEED" w14:textId="77777777" w:rsidR="00C31608" w:rsidRPr="00E40B9C" w:rsidRDefault="00C31608" w:rsidP="00C31608">
      <w:pPr>
        <w:pStyle w:val="Broodtekst"/>
        <w:rPr>
          <w:lang w:val="nl-NL"/>
        </w:rPr>
      </w:pPr>
    </w:p>
    <w:p w14:paraId="1B7E79F8" w14:textId="77777777" w:rsidR="00C31608" w:rsidRPr="00E40B9C" w:rsidRDefault="00C31608" w:rsidP="00C31608">
      <w:pPr>
        <w:pStyle w:val="Broodtekst"/>
        <w:rPr>
          <w:lang w:val="nl-NL"/>
        </w:rPr>
      </w:pPr>
    </w:p>
    <w:p w14:paraId="5E19D9E9" w14:textId="77777777" w:rsidR="00C31608" w:rsidRPr="00E40B9C" w:rsidRDefault="00C31608" w:rsidP="00C31608">
      <w:pPr>
        <w:pStyle w:val="Broodtekst"/>
        <w:rPr>
          <w:b/>
          <w:lang w:val="nl-NL"/>
        </w:rPr>
      </w:pPr>
      <w:r w:rsidRPr="00E40B9C">
        <w:rPr>
          <w:b/>
          <w:lang w:val="nl-NL"/>
        </w:rPr>
        <w:t>Ondertekening</w:t>
      </w:r>
    </w:p>
    <w:p w14:paraId="20C9B00A" w14:textId="77777777" w:rsidR="00C31608" w:rsidRPr="00E40B9C" w:rsidRDefault="00C31608" w:rsidP="00C31608">
      <w:pPr>
        <w:pStyle w:val="Broodtekst"/>
        <w:rPr>
          <w:lang w:val="nl-NL"/>
        </w:rPr>
      </w:pPr>
    </w:p>
    <w:p w14:paraId="747334CA" w14:textId="77777777" w:rsidR="00C31608" w:rsidRPr="00E40B9C" w:rsidRDefault="00C31608" w:rsidP="00C31608">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w:t>
      </w:r>
      <w:proofErr w:type="gramStart"/>
      <w:r w:rsidRPr="00E40B9C">
        <w:rPr>
          <w:lang w:val="nl-NL"/>
        </w:rPr>
        <w:t>conform</w:t>
      </w:r>
      <w:proofErr w:type="gramEnd"/>
      <w:r w:rsidRPr="00E40B9C">
        <w:rPr>
          <w:lang w:val="nl-NL"/>
        </w:rPr>
        <w:t xml:space="preserve"> paragraaf </w:t>
      </w:r>
      <w:bookmarkStart w:id="2" w:name="bwBijl_H_641"/>
      <w:r>
        <w:rPr>
          <w:color w:val="000000"/>
          <w:lang w:val="nl-NL"/>
        </w:rPr>
        <w:t>4.3.1</w:t>
      </w:r>
      <w:bookmarkEnd w:id="2"/>
      <w:r w:rsidRPr="00E40B9C">
        <w:rPr>
          <w:color w:val="000000" w:themeColor="text1"/>
          <w:lang w:val="nl-NL"/>
        </w:rPr>
        <w:t>.</w:t>
      </w:r>
    </w:p>
    <w:p w14:paraId="02BD1C54" w14:textId="77777777" w:rsidR="00C31608" w:rsidRPr="00E40B9C" w:rsidRDefault="00C31608" w:rsidP="00C31608">
      <w:pPr>
        <w:pStyle w:val="Broodtekst"/>
        <w:rPr>
          <w:lang w:val="nl-NL"/>
        </w:rPr>
      </w:pPr>
    </w:p>
    <w:p w14:paraId="2BF46835" w14:textId="77777777" w:rsidR="00C31608" w:rsidRPr="00E40B9C" w:rsidRDefault="00C31608" w:rsidP="00C31608">
      <w:pPr>
        <w:pStyle w:val="Broodtekst"/>
        <w:rPr>
          <w:b/>
          <w:lang w:val="nl-NL"/>
        </w:rPr>
      </w:pPr>
      <w:r w:rsidRPr="00E40B9C">
        <w:rPr>
          <w:b/>
          <w:lang w:val="nl-NL"/>
        </w:rPr>
        <w:t>Toelichting:</w:t>
      </w:r>
    </w:p>
    <w:p w14:paraId="5A4E7ABE" w14:textId="77777777" w:rsidR="00C31608" w:rsidRPr="00E40B9C" w:rsidRDefault="00C31608" w:rsidP="00C31608">
      <w:pPr>
        <w:pStyle w:val="Broodtekst"/>
        <w:rPr>
          <w:b/>
          <w:lang w:val="nl-NL"/>
        </w:rPr>
      </w:pPr>
    </w:p>
    <w:p w14:paraId="0FC7B26E"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7B14CC8C"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67F8059A"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30FBD0C5"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4784D7A7"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4E520373"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3B5B2E31"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3407D85B"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14:paraId="2C03EAA2"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Deze aanwijzing is alleen van toepassing, </w:t>
      </w:r>
      <w:proofErr w:type="gramStart"/>
      <w:r w:rsidRPr="00E40B9C">
        <w:rPr>
          <w:lang w:val="nl-NL"/>
        </w:rPr>
        <w:t>indien</w:t>
      </w:r>
      <w:proofErr w:type="gramEnd"/>
      <w:r w:rsidRPr="00E40B9C">
        <w:rPr>
          <w:lang w:val="nl-NL"/>
        </w:rPr>
        <w:t xml:space="preserve"> de inschrijving door twee of meer inschrijvers gezamenlijk geschiedt. </w:t>
      </w:r>
    </w:p>
    <w:p w14:paraId="2D4D1EF2" w14:textId="77777777" w:rsidR="00C31608" w:rsidRDefault="00C31608" w:rsidP="00C31608">
      <w:pPr>
        <w:pStyle w:val="Broodtekst"/>
        <w:numPr>
          <w:ilvl w:val="1"/>
          <w:numId w:val="40"/>
        </w:numPr>
        <w:tabs>
          <w:tab w:val="clear" w:pos="227"/>
          <w:tab w:val="clear" w:pos="454"/>
          <w:tab w:val="clear" w:pos="680"/>
          <w:tab w:val="clear" w:pos="1260"/>
        </w:tabs>
        <w:ind w:left="584" w:hanging="227"/>
        <w:jc w:val="both"/>
        <w:rPr>
          <w:lang w:val="nl-NL"/>
        </w:rPr>
      </w:pPr>
      <w:r w:rsidRPr="00E40B9C">
        <w:rPr>
          <w:lang w:val="nl-NL"/>
        </w:rPr>
        <w:t xml:space="preserve">Alleen van toepassing, </w:t>
      </w:r>
      <w:proofErr w:type="gramStart"/>
      <w:r w:rsidRPr="00E40B9C">
        <w:rPr>
          <w:lang w:val="nl-NL"/>
        </w:rPr>
        <w:t>indien</w:t>
      </w:r>
      <w:proofErr w:type="gramEnd"/>
      <w:r w:rsidRPr="00E40B9C">
        <w:rPr>
          <w:lang w:val="nl-NL"/>
        </w:rPr>
        <w:t xml:space="preserve"> de inschrijving door twee of meer inschrijvers gezamenlijk geschiedt. Vermeld, indien van toepassing, de naam en het deelnemingspercentage.</w:t>
      </w:r>
    </w:p>
    <w:p w14:paraId="02A8F871" w14:textId="77777777" w:rsidR="00C31608" w:rsidRDefault="00C31608" w:rsidP="00C31608">
      <w:pPr>
        <w:pStyle w:val="Broodtekst"/>
        <w:tabs>
          <w:tab w:val="clear" w:pos="227"/>
          <w:tab w:val="clear" w:pos="454"/>
          <w:tab w:val="clear" w:pos="680"/>
        </w:tabs>
        <w:jc w:val="both"/>
        <w:rPr>
          <w:lang w:val="nl-NL"/>
        </w:rPr>
      </w:pPr>
    </w:p>
    <w:p w14:paraId="72E36D7D" w14:textId="77777777" w:rsidR="00757B20" w:rsidRPr="00C31608" w:rsidRDefault="00757B20" w:rsidP="00C31608"/>
    <w:sectPr w:rsidR="00757B20" w:rsidRPr="00C3160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DE86D" w14:textId="77777777" w:rsidR="00FE739E" w:rsidRDefault="00FE739E" w:rsidP="0088501B">
      <w:r>
        <w:separator/>
      </w:r>
    </w:p>
  </w:endnote>
  <w:endnote w:type="continuationSeparator" w:id="0">
    <w:p w14:paraId="3A79FDC4" w14:textId="77777777" w:rsidR="00FE739E" w:rsidRDefault="00FE739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F3F5" w14:textId="77777777" w:rsidR="009522C6" w:rsidRDefault="009522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266930"/>
      <w:docPartObj>
        <w:docPartGallery w:val="Page Numbers (Bottom of Page)"/>
        <w:docPartUnique/>
      </w:docPartObj>
    </w:sdtPr>
    <w:sdtEndPr/>
    <w:sdtContent>
      <w:p w14:paraId="54E5705A" w14:textId="3D821404" w:rsidR="00757B20" w:rsidRDefault="00757B20">
        <w:pPr>
          <w:pStyle w:val="Voettekst"/>
          <w:jc w:val="center"/>
        </w:pPr>
        <w:r>
          <w:fldChar w:fldCharType="begin"/>
        </w:r>
        <w:r>
          <w:instrText>PAGE   \* MERGEFORMAT</w:instrText>
        </w:r>
        <w:r>
          <w:fldChar w:fldCharType="separate"/>
        </w:r>
        <w:r>
          <w:rPr>
            <w:lang w:val="nl-NL"/>
          </w:rPr>
          <w:t>2</w:t>
        </w:r>
        <w:r>
          <w:fldChar w:fldCharType="end"/>
        </w:r>
      </w:p>
    </w:sdtContent>
  </w:sdt>
  <w:p w14:paraId="72A8F61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FFD0" w14:textId="77777777" w:rsidR="009522C6" w:rsidRDefault="009522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ECBF" w14:textId="77777777" w:rsidR="00FE739E" w:rsidRDefault="00FE739E" w:rsidP="0088501B">
      <w:r>
        <w:separator/>
      </w:r>
    </w:p>
  </w:footnote>
  <w:footnote w:type="continuationSeparator" w:id="0">
    <w:p w14:paraId="75FA0C46" w14:textId="77777777" w:rsidR="00FE739E" w:rsidRDefault="00FE739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C08F" w14:textId="77777777" w:rsidR="009522C6" w:rsidRDefault="009522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AA89" w14:textId="756BEA63" w:rsidR="00E456EE" w:rsidRPr="001B1F05" w:rsidRDefault="00757B20" w:rsidP="00757B20">
    <w:pPr>
      <w:pStyle w:val="Koptekst"/>
      <w:rPr>
        <w:lang w:val="nl-NL"/>
      </w:rPr>
    </w:pPr>
    <w:r w:rsidRPr="001B1F05">
      <w:rPr>
        <w:lang w:val="nl-NL"/>
      </w:rPr>
      <w:t xml:space="preserve">31212735 Uitvoering gladheidbestrijding coördinatiegebied Zuid-Holland zuid   </w:t>
    </w:r>
    <w:r w:rsidR="009522C6">
      <w:rPr>
        <w:lang w:val="nl-NL"/>
      </w:rPr>
      <w:tab/>
      <w:t>Versie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58A6" w14:textId="77777777" w:rsidR="009522C6" w:rsidRDefault="009522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4965"/>
        </w:tabs>
        <w:ind w:left="4965"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4965"/>
        </w:tabs>
        <w:ind w:left="4965" w:hanging="1134"/>
      </w:pPr>
      <w:rPr>
        <w:rFonts w:cs="Times New Roman" w:hint="default"/>
      </w:rPr>
    </w:lvl>
    <w:lvl w:ilvl="2">
      <w:start w:val="1"/>
      <w:numFmt w:val="decimal"/>
      <w:pStyle w:val="BijlageGenummerdSubparagraaf"/>
      <w:lvlText w:val="%1.%2.%3"/>
      <w:lvlJc w:val="left"/>
      <w:pPr>
        <w:tabs>
          <w:tab w:val="num" w:pos="4965"/>
        </w:tabs>
        <w:ind w:left="4965" w:hanging="1134"/>
      </w:pPr>
      <w:rPr>
        <w:rFonts w:ascii="Verdana" w:hAnsi="Verdana" w:cs="Times New Roman" w:hint="default"/>
        <w:b w:val="0"/>
        <w:i/>
        <w:sz w:val="18"/>
      </w:rPr>
    </w:lvl>
    <w:lvl w:ilvl="3">
      <w:start w:val="1"/>
      <w:numFmt w:val="decimal"/>
      <w:lvlText w:val="%4."/>
      <w:lvlJc w:val="left"/>
      <w:pPr>
        <w:tabs>
          <w:tab w:val="num" w:pos="4965"/>
        </w:tabs>
        <w:ind w:left="4965" w:hanging="1134"/>
      </w:pPr>
      <w:rPr>
        <w:rFonts w:cs="Times New Roman" w:hint="default"/>
      </w:rPr>
    </w:lvl>
    <w:lvl w:ilvl="4">
      <w:start w:val="1"/>
      <w:numFmt w:val="lowerLetter"/>
      <w:lvlText w:val="%5."/>
      <w:lvlJc w:val="left"/>
      <w:pPr>
        <w:tabs>
          <w:tab w:val="num" w:pos="4965"/>
        </w:tabs>
        <w:ind w:left="4965" w:hanging="1134"/>
      </w:pPr>
      <w:rPr>
        <w:rFonts w:cs="Times New Roman" w:hint="default"/>
      </w:rPr>
    </w:lvl>
    <w:lvl w:ilvl="5">
      <w:start w:val="1"/>
      <w:numFmt w:val="lowerRoman"/>
      <w:lvlText w:val="%6."/>
      <w:lvlJc w:val="right"/>
      <w:pPr>
        <w:tabs>
          <w:tab w:val="num" w:pos="4965"/>
        </w:tabs>
        <w:ind w:left="4965" w:hanging="1134"/>
      </w:pPr>
      <w:rPr>
        <w:rFonts w:cs="Times New Roman" w:hint="default"/>
      </w:rPr>
    </w:lvl>
    <w:lvl w:ilvl="6">
      <w:start w:val="1"/>
      <w:numFmt w:val="decimal"/>
      <w:lvlText w:val="%7."/>
      <w:lvlJc w:val="left"/>
      <w:pPr>
        <w:tabs>
          <w:tab w:val="num" w:pos="4965"/>
        </w:tabs>
        <w:ind w:left="4965" w:hanging="1134"/>
      </w:pPr>
      <w:rPr>
        <w:rFonts w:cs="Times New Roman" w:hint="default"/>
      </w:rPr>
    </w:lvl>
    <w:lvl w:ilvl="7">
      <w:start w:val="1"/>
      <w:numFmt w:val="lowerLetter"/>
      <w:lvlText w:val="%8."/>
      <w:lvlJc w:val="left"/>
      <w:pPr>
        <w:tabs>
          <w:tab w:val="num" w:pos="4965"/>
        </w:tabs>
        <w:ind w:left="4965" w:hanging="1134"/>
      </w:pPr>
      <w:rPr>
        <w:rFonts w:cs="Times New Roman" w:hint="default"/>
      </w:rPr>
    </w:lvl>
    <w:lvl w:ilvl="8">
      <w:start w:val="1"/>
      <w:numFmt w:val="lowerRoman"/>
      <w:lvlText w:val="%9."/>
      <w:lvlJc w:val="right"/>
      <w:pPr>
        <w:tabs>
          <w:tab w:val="num" w:pos="4965"/>
        </w:tabs>
        <w:ind w:left="4965"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3"/>
  </w:num>
  <w:num w:numId="4" w16cid:durableId="948468209">
    <w:abstractNumId w:val="11"/>
  </w:num>
  <w:num w:numId="5" w16cid:durableId="1801024715">
    <w:abstractNumId w:val="18"/>
  </w:num>
  <w:num w:numId="6" w16cid:durableId="1043288864">
    <w:abstractNumId w:val="22"/>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4"/>
  </w:num>
  <w:num w:numId="14" w16cid:durableId="724790350">
    <w:abstractNumId w:val="3"/>
  </w:num>
  <w:num w:numId="15" w16cid:durableId="1663851254">
    <w:abstractNumId w:val="19"/>
  </w:num>
  <w:num w:numId="16" w16cid:durableId="1378161300">
    <w:abstractNumId w:val="26"/>
  </w:num>
  <w:num w:numId="17" w16cid:durableId="500705481">
    <w:abstractNumId w:val="9"/>
  </w:num>
  <w:num w:numId="18" w16cid:durableId="1406872842">
    <w:abstractNumId w:val="23"/>
  </w:num>
  <w:num w:numId="19" w16cid:durableId="1442408484">
    <w:abstractNumId w:val="37"/>
  </w:num>
  <w:num w:numId="20" w16cid:durableId="2039889083">
    <w:abstractNumId w:val="13"/>
  </w:num>
  <w:num w:numId="21" w16cid:durableId="204023638">
    <w:abstractNumId w:val="25"/>
  </w:num>
  <w:num w:numId="22" w16cid:durableId="1384015056">
    <w:abstractNumId w:val="29"/>
  </w:num>
  <w:num w:numId="23" w16cid:durableId="1579167219">
    <w:abstractNumId w:val="21"/>
  </w:num>
  <w:num w:numId="24" w16cid:durableId="1308512951">
    <w:abstractNumId w:val="31"/>
  </w:num>
  <w:num w:numId="25" w16cid:durableId="680158832">
    <w:abstractNumId w:val="30"/>
  </w:num>
  <w:num w:numId="26" w16cid:durableId="1713767529">
    <w:abstractNumId w:val="7"/>
  </w:num>
  <w:num w:numId="27" w16cid:durableId="1757246127">
    <w:abstractNumId w:val="17"/>
  </w:num>
  <w:num w:numId="28" w16cid:durableId="836576565">
    <w:abstractNumId w:val="24"/>
  </w:num>
  <w:num w:numId="29" w16cid:durableId="1425342983">
    <w:abstractNumId w:val="4"/>
  </w:num>
  <w:num w:numId="30" w16cid:durableId="57097989">
    <w:abstractNumId w:val="14"/>
  </w:num>
  <w:num w:numId="31" w16cid:durableId="167720641">
    <w:abstractNumId w:val="27"/>
  </w:num>
  <w:num w:numId="32" w16cid:durableId="879895848">
    <w:abstractNumId w:val="38"/>
  </w:num>
  <w:num w:numId="33" w16cid:durableId="1105425873">
    <w:abstractNumId w:val="5"/>
  </w:num>
  <w:num w:numId="34" w16cid:durableId="181631154">
    <w:abstractNumId w:val="36"/>
  </w:num>
  <w:num w:numId="35" w16cid:durableId="2124182233">
    <w:abstractNumId w:val="28"/>
  </w:num>
  <w:num w:numId="36" w16cid:durableId="985932019">
    <w:abstractNumId w:val="20"/>
  </w:num>
  <w:num w:numId="37" w16cid:durableId="817527262">
    <w:abstractNumId w:val="15"/>
  </w:num>
  <w:num w:numId="38" w16cid:durableId="364334115">
    <w:abstractNumId w:val="16"/>
  </w:num>
  <w:num w:numId="39" w16cid:durableId="725572690">
    <w:abstractNumId w:val="35"/>
  </w:num>
  <w:num w:numId="40" w16cid:durableId="16706269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0"/>
    <w:rsid w:val="00043163"/>
    <w:rsid w:val="00056D70"/>
    <w:rsid w:val="000B3F94"/>
    <w:rsid w:val="000E1F3B"/>
    <w:rsid w:val="00173156"/>
    <w:rsid w:val="00193774"/>
    <w:rsid w:val="001B1F05"/>
    <w:rsid w:val="001C7E84"/>
    <w:rsid w:val="001D6F03"/>
    <w:rsid w:val="0023404B"/>
    <w:rsid w:val="002A6578"/>
    <w:rsid w:val="002B1092"/>
    <w:rsid w:val="002E0FD2"/>
    <w:rsid w:val="0038549E"/>
    <w:rsid w:val="003C4BF2"/>
    <w:rsid w:val="003D51FB"/>
    <w:rsid w:val="003F5EB0"/>
    <w:rsid w:val="003F6EDB"/>
    <w:rsid w:val="0040142D"/>
    <w:rsid w:val="0040527D"/>
    <w:rsid w:val="0040571B"/>
    <w:rsid w:val="00450447"/>
    <w:rsid w:val="004A7554"/>
    <w:rsid w:val="004B0EA1"/>
    <w:rsid w:val="004D766D"/>
    <w:rsid w:val="004E0356"/>
    <w:rsid w:val="005A4FBE"/>
    <w:rsid w:val="005D2CF1"/>
    <w:rsid w:val="005E046F"/>
    <w:rsid w:val="006006F5"/>
    <w:rsid w:val="00640845"/>
    <w:rsid w:val="00646E08"/>
    <w:rsid w:val="00650A9B"/>
    <w:rsid w:val="006B39D8"/>
    <w:rsid w:val="006D2E66"/>
    <w:rsid w:val="006F42D7"/>
    <w:rsid w:val="007435A7"/>
    <w:rsid w:val="00757B20"/>
    <w:rsid w:val="007D4A31"/>
    <w:rsid w:val="007E57B8"/>
    <w:rsid w:val="007F4AEA"/>
    <w:rsid w:val="0088386A"/>
    <w:rsid w:val="0088501B"/>
    <w:rsid w:val="008D2753"/>
    <w:rsid w:val="008E3581"/>
    <w:rsid w:val="00905289"/>
    <w:rsid w:val="009522C6"/>
    <w:rsid w:val="009C5CF5"/>
    <w:rsid w:val="00A32591"/>
    <w:rsid w:val="00A77ABF"/>
    <w:rsid w:val="00A863E9"/>
    <w:rsid w:val="00B022C4"/>
    <w:rsid w:val="00B160B1"/>
    <w:rsid w:val="00B559E9"/>
    <w:rsid w:val="00B72222"/>
    <w:rsid w:val="00B80650"/>
    <w:rsid w:val="00C31608"/>
    <w:rsid w:val="00C36FAA"/>
    <w:rsid w:val="00C71133"/>
    <w:rsid w:val="00CA55CC"/>
    <w:rsid w:val="00CB3317"/>
    <w:rsid w:val="00D60546"/>
    <w:rsid w:val="00DA3555"/>
    <w:rsid w:val="00DD0D1A"/>
    <w:rsid w:val="00E456EE"/>
    <w:rsid w:val="00ED7AB9"/>
    <w:rsid w:val="00EE5BBE"/>
    <w:rsid w:val="00F65492"/>
    <w:rsid w:val="00FB0705"/>
    <w:rsid w:val="00FE739E"/>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0877"/>
  <w15:chartTrackingRefBased/>
  <w15:docId w15:val="{308B7FD9-460B-4B01-A84A-3E330D9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193774"/>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757B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757B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757B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757B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757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7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7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7B20"/>
    <w:rPr>
      <w:rFonts w:eastAsiaTheme="majorEastAsia" w:cstheme="majorBidi"/>
      <w:color w:val="272727" w:themeColor="text1" w:themeTint="D8"/>
    </w:rPr>
  </w:style>
  <w:style w:type="paragraph" w:styleId="Voetnoottekst">
    <w:name w:val="footnote text"/>
    <w:basedOn w:val="Standaard"/>
    <w:link w:val="VoetnoottekstChar"/>
    <w:unhideWhenUsed/>
    <w:rsid w:val="00757B20"/>
    <w:rPr>
      <w:sz w:val="20"/>
      <w:szCs w:val="20"/>
    </w:rPr>
  </w:style>
  <w:style w:type="character" w:customStyle="1" w:styleId="VoetnoottekstChar">
    <w:name w:val="Voetnoottekst Char"/>
    <w:basedOn w:val="Standaardalinea-lettertype"/>
    <w:link w:val="Voetnoottekst"/>
    <w:rsid w:val="00757B20"/>
    <w:rPr>
      <w:sz w:val="20"/>
      <w:szCs w:val="20"/>
    </w:rPr>
  </w:style>
  <w:style w:type="character" w:styleId="Voetnootmarkering">
    <w:name w:val="footnote reference"/>
    <w:basedOn w:val="Standaardalinea-lettertype"/>
    <w:uiPriority w:val="99"/>
    <w:rsid w:val="00757B20"/>
    <w:rPr>
      <w:rFonts w:cs="Times New Roman"/>
      <w:vertAlign w:val="superscript"/>
    </w:rPr>
  </w:style>
  <w:style w:type="paragraph" w:customStyle="1" w:styleId="Broodtekst">
    <w:name w:val="Broodtekst"/>
    <w:basedOn w:val="Standaard"/>
    <w:link w:val="BroodtekstChar"/>
    <w:qFormat/>
    <w:rsid w:val="0019377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93774"/>
    <w:pPr>
      <w:numPr>
        <w:ilvl w:val="1"/>
        <w:numId w:val="38"/>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193774"/>
    <w:pPr>
      <w:numPr>
        <w:ilvl w:val="2"/>
        <w:numId w:val="38"/>
      </w:numPr>
      <w:spacing w:before="240"/>
      <w:ind w:left="681" w:hanging="227"/>
      <w:outlineLvl w:val="2"/>
    </w:pPr>
    <w:rPr>
      <w:i/>
    </w:rPr>
  </w:style>
  <w:style w:type="paragraph" w:customStyle="1" w:styleId="BijlageGenummerdKop">
    <w:name w:val="BijlageGenummerdKop"/>
    <w:next w:val="Broodtekst"/>
    <w:uiPriority w:val="12"/>
    <w:qFormat/>
    <w:rsid w:val="00193774"/>
    <w:pPr>
      <w:pageBreakBefore/>
      <w:numPr>
        <w:numId w:val="38"/>
      </w:numPr>
      <w:spacing w:after="660" w:line="300" w:lineRule="atLeast"/>
      <w:ind w:hanging="1701"/>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193774"/>
    <w:rPr>
      <w:rFonts w:ascii="Verdana" w:hAnsi="Verdana" w:cs="Lohit Hindi"/>
      <w:kern w:val="0"/>
      <w:lang w:val="en-US"/>
      <w14:ligatures w14:val="none"/>
    </w:rPr>
  </w:style>
  <w:style w:type="character" w:customStyle="1" w:styleId="Verborgentekst">
    <w:name w:val="Verborgen tekst"/>
    <w:rsid w:val="00D60546"/>
    <w:rPr>
      <w:rFonts w:ascii="Verdana" w:hAnsi="Verdana" w:cs="Arial"/>
      <w:b/>
      <w:i/>
      <w:vanish/>
      <w:color w:val="3366FF"/>
      <w:sz w:val="16"/>
      <w:szCs w:val="16"/>
    </w:rPr>
  </w:style>
  <w:style w:type="character" w:customStyle="1" w:styleId="OpmaakprofielArial">
    <w:name w:val="Opmaakprofiel Arial"/>
    <w:rsid w:val="00D60546"/>
    <w:rPr>
      <w:rFonts w:ascii="V&amp;W Syntax (Adobe)" w:hAnsi="V&amp;W Syntax (Adobe)" w:cs="V&amp;W Syntax (Ado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2750</Characters>
  <Application>Microsoft Office Word</Application>
  <DocSecurity>0</DocSecurity>
  <Lines>22</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Koops, Vincent (RWS PPO)</dc:creator>
  <cp:keywords/>
  <dc:description/>
  <cp:lastModifiedBy>Koops, Vincent (RWS PPO)</cp:lastModifiedBy>
  <cp:revision>2</cp:revision>
  <dcterms:created xsi:type="dcterms:W3CDTF">2026-10-12T07:51:00Z</dcterms:created>
  <dcterms:modified xsi:type="dcterms:W3CDTF">2026-10-12T07:51:00Z</dcterms:modified>
</cp:coreProperties>
</file>