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3AEAB" w14:textId="0B034868" w:rsidR="00C31608" w:rsidRPr="00E40B9C" w:rsidRDefault="00C31608" w:rsidP="00C31608">
      <w:pPr>
        <w:pStyle w:val="BijlageGenummerdKop"/>
        <w:numPr>
          <w:ilvl w:val="0"/>
          <w:numId w:val="0"/>
        </w:numPr>
      </w:pPr>
      <w:bookmarkStart w:id="0" w:name="_Toc240377423"/>
      <w:r>
        <w:t>Bijlage E</w:t>
      </w:r>
      <w:r w:rsidR="00CB0392">
        <w:t>3</w:t>
      </w:r>
      <w:r>
        <w:t xml:space="preserve"> </w:t>
      </w:r>
      <w:r w:rsidRPr="00E40B9C">
        <w:t>Inschrijvingsbiljet</w:t>
      </w:r>
      <w:bookmarkEnd w:id="0"/>
      <w:r>
        <w:t xml:space="preserve"> Perceel </w:t>
      </w:r>
      <w:r w:rsidR="00CB0392">
        <w:t>3</w:t>
      </w:r>
    </w:p>
    <w:p w14:paraId="51D0B1C2" w14:textId="77777777" w:rsidR="00C31608" w:rsidRPr="00E40B9C" w:rsidRDefault="00C31608" w:rsidP="00C31608">
      <w:pPr>
        <w:pStyle w:val="Broodtekst"/>
        <w:rPr>
          <w:lang w:val="nl-NL"/>
        </w:rPr>
      </w:pPr>
      <w:r w:rsidRPr="00E40B9C">
        <w:rPr>
          <w:lang w:val="nl-NL"/>
        </w:rPr>
        <w:t>De hierna te noemen inschrijver(s):</w:t>
      </w:r>
    </w:p>
    <w:p w14:paraId="4E403EEF" w14:textId="77777777" w:rsidR="00C31608" w:rsidRPr="00E40B9C" w:rsidRDefault="00C31608" w:rsidP="00C31608">
      <w:pPr>
        <w:pStyle w:val="Broodtekst"/>
        <w:rPr>
          <w:lang w:val="nl-NL"/>
        </w:rPr>
      </w:pPr>
      <w:r w:rsidRPr="00E40B9C">
        <w:rPr>
          <w:lang w:val="nl-NL"/>
        </w:rPr>
        <w:t>(</w:t>
      </w:r>
      <w:proofErr w:type="gramStart"/>
      <w:r w:rsidRPr="00E40B9C">
        <w:rPr>
          <w:lang w:val="nl-NL"/>
        </w:rPr>
        <w:t>indien</w:t>
      </w:r>
      <w:proofErr w:type="gramEnd"/>
      <w:r w:rsidRPr="00E40B9C">
        <w:rPr>
          <w:lang w:val="nl-NL"/>
        </w:rPr>
        <w:t xml:space="preserve">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11BB4067" w14:textId="77777777" w:rsidR="00C31608" w:rsidRPr="00E40B9C" w:rsidRDefault="00C31608" w:rsidP="00C31608">
      <w:pPr>
        <w:pStyle w:val="Broodtekst"/>
        <w:rPr>
          <w:lang w:val="nl-NL"/>
        </w:rPr>
      </w:pPr>
    </w:p>
    <w:p w14:paraId="57A26045" w14:textId="77777777" w:rsidR="00C31608" w:rsidRPr="00E40B9C" w:rsidRDefault="00C31608" w:rsidP="00C31608">
      <w:pPr>
        <w:pStyle w:val="Broodtekst"/>
        <w:tabs>
          <w:tab w:val="clear" w:pos="227"/>
          <w:tab w:val="left" w:pos="284"/>
          <w:tab w:val="right" w:pos="7797"/>
        </w:tabs>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0B542165" w14:textId="77777777" w:rsidR="00C31608" w:rsidRPr="00E40B9C" w:rsidRDefault="00C31608" w:rsidP="00C31608">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3591C981"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4EC1AFA"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60D3BCBD" w14:textId="77777777" w:rsidR="00C31608" w:rsidRPr="00E40B9C" w:rsidRDefault="00C31608" w:rsidP="00C31608">
      <w:pPr>
        <w:pStyle w:val="Broodtekst"/>
        <w:tabs>
          <w:tab w:val="clear" w:pos="227"/>
          <w:tab w:val="left" w:pos="284"/>
          <w:tab w:val="right" w:pos="7797"/>
        </w:tabs>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5FC8949" w14:textId="77777777" w:rsidR="00C31608" w:rsidRPr="00E40B9C" w:rsidRDefault="00C31608" w:rsidP="00C31608">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342B7B3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032250E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685C385" w14:textId="77777777" w:rsidR="00C31608" w:rsidRPr="00E40B9C" w:rsidRDefault="00C31608" w:rsidP="00C31608">
      <w:pPr>
        <w:pStyle w:val="Broodtekst"/>
        <w:tabs>
          <w:tab w:val="clear" w:pos="227"/>
          <w:tab w:val="left" w:pos="284"/>
          <w:tab w:val="right" w:pos="7797"/>
        </w:tabs>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64AAA1DA" w14:textId="77777777" w:rsidR="00C31608" w:rsidRPr="00E40B9C" w:rsidRDefault="00C31608" w:rsidP="00C31608">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0110258E"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637D67A4"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CFDDB1D" w14:textId="77777777" w:rsidR="00C31608" w:rsidRPr="00E40B9C" w:rsidRDefault="00C31608" w:rsidP="00C31608">
      <w:pPr>
        <w:pStyle w:val="Broodtekst"/>
        <w:tabs>
          <w:tab w:val="clear" w:pos="227"/>
          <w:tab w:val="left" w:pos="284"/>
          <w:tab w:val="right" w:pos="7797"/>
        </w:tabs>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11CBD95B" w14:textId="77777777" w:rsidR="00C31608" w:rsidRPr="00E40B9C" w:rsidRDefault="00C31608" w:rsidP="00C31608">
      <w:pPr>
        <w:pStyle w:val="Broodtekst"/>
        <w:tabs>
          <w:tab w:val="clear" w:pos="227"/>
          <w:tab w:val="left" w:pos="284"/>
          <w:tab w:val="right" w:pos="7797"/>
        </w:tabs>
        <w:rPr>
          <w:lang w:val="nl-NL"/>
        </w:rPr>
      </w:pPr>
      <w:r w:rsidRPr="00E40B9C">
        <w:rPr>
          <w:lang w:val="nl-NL"/>
        </w:rPr>
        <w:tab/>
        <w:t>gevestigd te …</w:t>
      </w:r>
      <w:r w:rsidRPr="00E40B9C">
        <w:rPr>
          <w:lang w:val="nl-NL"/>
        </w:rPr>
        <w:tab/>
        <w:t>2)</w:t>
      </w:r>
    </w:p>
    <w:p w14:paraId="545E2829" w14:textId="77777777" w:rsidR="00C31608" w:rsidRPr="00E40B9C" w:rsidRDefault="00C31608" w:rsidP="00C31608">
      <w:pPr>
        <w:pStyle w:val="Broodtekst"/>
        <w:tabs>
          <w:tab w:val="clear" w:pos="227"/>
          <w:tab w:val="left" w:pos="284"/>
          <w:tab w:val="right" w:pos="7797"/>
        </w:tabs>
        <w:rPr>
          <w:lang w:val="nl-NL"/>
        </w:rPr>
      </w:pPr>
      <w:r w:rsidRPr="00E40B9C">
        <w:rPr>
          <w:lang w:val="nl-NL"/>
        </w:rPr>
        <w:tab/>
        <w:t>KvK-nummer: …</w:t>
      </w:r>
      <w:r w:rsidRPr="00E40B9C">
        <w:rPr>
          <w:lang w:val="nl-NL"/>
        </w:rPr>
        <w:tab/>
        <w:t>3)</w:t>
      </w:r>
    </w:p>
    <w:p w14:paraId="3B379E43" w14:textId="77777777" w:rsidR="00C31608" w:rsidRPr="00E40B9C" w:rsidRDefault="00C31608" w:rsidP="00C31608">
      <w:pPr>
        <w:pStyle w:val="Broodtekst"/>
        <w:tabs>
          <w:tab w:val="clear" w:pos="227"/>
          <w:tab w:val="left" w:pos="284"/>
          <w:tab w:val="right" w:pos="7797"/>
        </w:tabs>
        <w:rPr>
          <w:lang w:val="nl-NL"/>
        </w:rPr>
      </w:pPr>
      <w:r w:rsidRPr="00E40B9C">
        <w:rPr>
          <w:lang w:val="nl-NL"/>
        </w:rPr>
        <w:tab/>
        <w:t>Vestigingsnummer: …</w:t>
      </w:r>
      <w:r w:rsidRPr="00E40B9C">
        <w:rPr>
          <w:lang w:val="nl-NL"/>
        </w:rPr>
        <w:tab/>
        <w:t>4)</w:t>
      </w:r>
    </w:p>
    <w:p w14:paraId="5FBF435C" w14:textId="77777777" w:rsidR="00C31608" w:rsidRPr="00E40B9C" w:rsidRDefault="00C31608" w:rsidP="00C31608">
      <w:pPr>
        <w:pStyle w:val="Broodtekst"/>
        <w:rPr>
          <w:lang w:val="nl-NL"/>
        </w:rPr>
      </w:pPr>
    </w:p>
    <w:p w14:paraId="47880427" w14:textId="320BBDF5" w:rsidR="00C31608" w:rsidRDefault="00C31608" w:rsidP="00C31608">
      <w:pPr>
        <w:pStyle w:val="Broodtekst"/>
        <w:rPr>
          <w:lang w:val="nl-NL"/>
        </w:rPr>
      </w:pPr>
      <w:r w:rsidRPr="00E40B9C">
        <w:rPr>
          <w:lang w:val="nl-NL"/>
        </w:rPr>
        <w:t>verklaart (verklaren) zich door ondertekening dezes bereid de uitvoering van de opdracht met zaaknummer</w:t>
      </w:r>
      <w:r>
        <w:rPr>
          <w:lang w:val="nl-NL"/>
        </w:rPr>
        <w:t xml:space="preserve"> 3121273</w:t>
      </w:r>
      <w:r w:rsidR="00537E3D">
        <w:rPr>
          <w:lang w:val="nl-NL"/>
        </w:rPr>
        <w:t>5</w:t>
      </w:r>
      <w:r w:rsidRPr="00E40B9C">
        <w:rPr>
          <w:color w:val="000000"/>
          <w:lang w:val="nl-NL"/>
        </w:rPr>
        <w:t>,</w:t>
      </w:r>
      <w:r w:rsidRPr="00E40B9C">
        <w:rPr>
          <w:lang w:val="nl-NL"/>
        </w:rPr>
        <w:t xml:space="preserve"> voor het</w:t>
      </w:r>
      <w:bookmarkStart w:id="1" w:name="bwBijl_H_2"/>
      <w:r>
        <w:rPr>
          <w:lang w:val="nl-NL"/>
        </w:rPr>
        <w:t xml:space="preserve"> </w:t>
      </w:r>
      <w:bookmarkEnd w:id="1"/>
      <w:r>
        <w:rPr>
          <w:lang w:val="nl-NL"/>
        </w:rPr>
        <w:t>coördineren en het uitvoeren van -de gladheidbestrijding binnen het coördinatiegebied Zuid-Holland Zuid</w:t>
      </w:r>
    </w:p>
    <w:p w14:paraId="48141CF1" w14:textId="77777777" w:rsidR="00C31608" w:rsidRDefault="00C31608" w:rsidP="00C31608">
      <w:pPr>
        <w:pStyle w:val="Broodtekst"/>
        <w:rPr>
          <w:lang w:val="nl-NL"/>
        </w:rPr>
      </w:pPr>
    </w:p>
    <w:p w14:paraId="46A71C0C" w14:textId="77777777" w:rsidR="00C31608" w:rsidRPr="00E40B9C" w:rsidRDefault="00C31608" w:rsidP="00C31608">
      <w:pPr>
        <w:pStyle w:val="Broodtekst"/>
        <w:rPr>
          <w:lang w:val="nl-NL"/>
        </w:rPr>
      </w:pPr>
      <w:proofErr w:type="gramStart"/>
      <w:r w:rsidRPr="00E40B9C">
        <w:rPr>
          <w:lang w:val="nl-NL"/>
        </w:rPr>
        <w:t>aan</w:t>
      </w:r>
      <w:proofErr w:type="gramEnd"/>
      <w:r w:rsidRPr="00E40B9C">
        <w:rPr>
          <w:lang w:val="nl-NL"/>
        </w:rPr>
        <w:t xml:space="preserve"> te nemen voor een bedrag, de omzetbelasting daarin niet begrepen, van:</w:t>
      </w:r>
    </w:p>
    <w:p w14:paraId="13EBD1AD"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5)</w:t>
      </w:r>
    </w:p>
    <w:p w14:paraId="58D7A11A" w14:textId="77777777" w:rsidR="00C31608" w:rsidRPr="00E40B9C" w:rsidRDefault="00C31608" w:rsidP="00C31608">
      <w:pPr>
        <w:pStyle w:val="Broodtekst"/>
        <w:rPr>
          <w:lang w:val="nl-NL"/>
        </w:rPr>
      </w:pPr>
    </w:p>
    <w:p w14:paraId="634C58AE"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6)</w:t>
      </w:r>
    </w:p>
    <w:p w14:paraId="02F2FD2E" w14:textId="77777777" w:rsidR="00C31608" w:rsidRPr="00E40B9C" w:rsidRDefault="00C31608" w:rsidP="00C31608">
      <w:pPr>
        <w:pStyle w:val="Broodtekst"/>
        <w:rPr>
          <w:lang w:val="nl-NL"/>
        </w:rPr>
      </w:pPr>
    </w:p>
    <w:p w14:paraId="3EE78BC1" w14:textId="77777777" w:rsidR="00C31608" w:rsidRPr="00E40B9C" w:rsidRDefault="00C31608" w:rsidP="00C31608">
      <w:pPr>
        <w:pStyle w:val="Broodtekst"/>
        <w:rPr>
          <w:lang w:val="nl-NL"/>
        </w:rPr>
      </w:pPr>
      <w:r w:rsidRPr="00E40B9C">
        <w:rPr>
          <w:lang w:val="nl-NL"/>
        </w:rPr>
        <w:t>Het bedrag van de ter zake verschuldigde omzetbelasting bedraagt:</w:t>
      </w:r>
    </w:p>
    <w:p w14:paraId="53E92DE0" w14:textId="77777777" w:rsidR="00C31608" w:rsidRPr="00E40B9C" w:rsidRDefault="00C31608" w:rsidP="00C31608">
      <w:pPr>
        <w:pStyle w:val="Broodtekst"/>
        <w:tabs>
          <w:tab w:val="right" w:pos="7797"/>
        </w:tabs>
        <w:rPr>
          <w:lang w:val="nl-NL"/>
        </w:rPr>
      </w:pPr>
      <w:r w:rsidRPr="00E40B9C">
        <w:rPr>
          <w:lang w:val="nl-NL"/>
        </w:rPr>
        <w:t>EUR …</w:t>
      </w:r>
      <w:r w:rsidRPr="00E40B9C">
        <w:rPr>
          <w:lang w:val="nl-NL"/>
        </w:rPr>
        <w:tab/>
      </w:r>
      <w:r w:rsidRPr="00E40B9C">
        <w:rPr>
          <w:lang w:val="nl-NL"/>
        </w:rPr>
        <w:tab/>
        <w:t>7)</w:t>
      </w:r>
    </w:p>
    <w:p w14:paraId="3391D526" w14:textId="77777777" w:rsidR="00C31608" w:rsidRPr="00E40B9C" w:rsidRDefault="00C31608" w:rsidP="00C31608">
      <w:pPr>
        <w:pStyle w:val="Broodtekst"/>
        <w:rPr>
          <w:lang w:val="nl-NL"/>
        </w:rPr>
      </w:pPr>
    </w:p>
    <w:p w14:paraId="7CAAE66C"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proofErr w:type="gramStart"/>
      <w:r w:rsidRPr="00E40B9C">
        <w:rPr>
          <w:lang w:val="nl-NL"/>
        </w:rPr>
        <w:t>euro</w:t>
      </w:r>
      <w:proofErr w:type="gramEnd"/>
      <w:r w:rsidRPr="00E40B9C">
        <w:rPr>
          <w:lang w:val="nl-NL"/>
        </w:rPr>
        <w:t>) 8)</w:t>
      </w:r>
    </w:p>
    <w:p w14:paraId="4356B259" w14:textId="77777777" w:rsidR="00C31608" w:rsidRPr="00E40B9C" w:rsidRDefault="00C31608" w:rsidP="00C31608">
      <w:pPr>
        <w:pStyle w:val="Broodtekst"/>
        <w:rPr>
          <w:lang w:val="nl-NL"/>
        </w:rPr>
      </w:pPr>
    </w:p>
    <w:p w14:paraId="7004D692" w14:textId="77777777" w:rsidR="00C31608" w:rsidRPr="00E40B9C" w:rsidRDefault="00C31608" w:rsidP="00C31608">
      <w:pPr>
        <w:pStyle w:val="Broodtekst"/>
        <w:tabs>
          <w:tab w:val="right" w:pos="7655"/>
        </w:tabs>
        <w:rPr>
          <w:lang w:val="nl-NL"/>
        </w:rPr>
      </w:pPr>
      <w:r w:rsidRPr="00E40B9C">
        <w:rPr>
          <w:lang w:val="nl-NL"/>
        </w:rPr>
        <w:t>De inschrijvers wijzen als gemachtigde om hen voor alle zaken te vertegenwoordigen aan, de hierboven onder A) genoemde inschrijver.</w:t>
      </w:r>
      <w:r w:rsidRPr="00E40B9C">
        <w:rPr>
          <w:lang w:val="nl-NL"/>
        </w:rPr>
        <w:tab/>
        <w:t>9)</w:t>
      </w:r>
    </w:p>
    <w:p w14:paraId="04A8A1DE" w14:textId="77777777" w:rsidR="00C31608" w:rsidRPr="00E40B9C" w:rsidRDefault="00C31608" w:rsidP="00C31608">
      <w:pPr>
        <w:pStyle w:val="Broodtekst"/>
        <w:rPr>
          <w:lang w:val="nl-NL"/>
        </w:rPr>
      </w:pPr>
    </w:p>
    <w:p w14:paraId="54567AD1" w14:textId="77777777" w:rsidR="00C31608" w:rsidRPr="00E40B9C" w:rsidRDefault="00C31608" w:rsidP="00C31608">
      <w:pPr>
        <w:pStyle w:val="Broodtekst"/>
        <w:tabs>
          <w:tab w:val="right" w:pos="227"/>
          <w:tab w:val="left" w:pos="7655"/>
        </w:tabs>
        <w:ind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w:t>
      </w:r>
      <w:proofErr w:type="gramStart"/>
      <w:r w:rsidRPr="00E40B9C">
        <w:rPr>
          <w:lang w:val="nl-NL"/>
        </w:rPr>
        <w:t>tevens</w:t>
      </w:r>
      <w:proofErr w:type="gramEnd"/>
      <w:r w:rsidRPr="00E40B9C">
        <w:rPr>
          <w:lang w:val="nl-NL"/>
        </w:rPr>
        <w:t xml:space="preserve"> het deelnemingspercentage.</w:t>
      </w:r>
      <w:r>
        <w:rPr>
          <w:lang w:val="nl-NL"/>
        </w:rPr>
        <w:tab/>
      </w:r>
    </w:p>
    <w:p w14:paraId="14B29479"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21F692B1" w14:textId="77777777" w:rsidR="00C31608" w:rsidRPr="00E40B9C" w:rsidRDefault="00C31608" w:rsidP="00C31608">
      <w:pPr>
        <w:pStyle w:val="Broodtekst"/>
        <w:tabs>
          <w:tab w:val="right" w:pos="7797"/>
        </w:tabs>
        <w:rPr>
          <w:lang w:val="nl-NL"/>
        </w:rPr>
      </w:pPr>
      <w:r w:rsidRPr="00E40B9C">
        <w:rPr>
          <w:lang w:val="nl-NL"/>
        </w:rPr>
        <w:t>…</w:t>
      </w:r>
      <w:r w:rsidRPr="00E40B9C">
        <w:rPr>
          <w:lang w:val="nl-NL"/>
        </w:rPr>
        <w:tab/>
      </w:r>
      <w:r w:rsidRPr="00E40B9C">
        <w:rPr>
          <w:lang w:val="nl-NL"/>
        </w:rPr>
        <w:tab/>
      </w:r>
      <w:r w:rsidRPr="00E40B9C">
        <w:rPr>
          <w:lang w:val="nl-NL"/>
        </w:rPr>
        <w:tab/>
      </w:r>
      <w:r w:rsidRPr="00E40B9C">
        <w:rPr>
          <w:lang w:val="nl-NL"/>
        </w:rPr>
        <w:tab/>
        <w:t>10)</w:t>
      </w:r>
    </w:p>
    <w:p w14:paraId="0B6654A4" w14:textId="77777777" w:rsidR="00C31608" w:rsidRPr="00E40B9C" w:rsidRDefault="00C31608" w:rsidP="00C31608">
      <w:pPr>
        <w:pStyle w:val="Broodtekst"/>
        <w:rPr>
          <w:lang w:val="nl-NL"/>
        </w:rPr>
      </w:pPr>
    </w:p>
    <w:p w14:paraId="6FC9BDDD" w14:textId="77777777" w:rsidR="00C31608" w:rsidRPr="00E40B9C" w:rsidRDefault="00C31608" w:rsidP="00C31608">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2985C085" w14:textId="77777777" w:rsidR="00C31608" w:rsidRPr="00E40B9C" w:rsidRDefault="00C31608" w:rsidP="00C31608">
      <w:pPr>
        <w:pStyle w:val="Broodtekst"/>
        <w:rPr>
          <w:lang w:val="nl-NL"/>
        </w:rPr>
      </w:pPr>
    </w:p>
    <w:p w14:paraId="0B378443" w14:textId="77777777" w:rsidR="00C31608" w:rsidRPr="00E40B9C" w:rsidRDefault="00C31608" w:rsidP="00C31608">
      <w:pPr>
        <w:pStyle w:val="Broodtekst"/>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6BD9BEED" w14:textId="77777777" w:rsidR="00C31608" w:rsidRPr="00E40B9C" w:rsidRDefault="00C31608" w:rsidP="00C31608">
      <w:pPr>
        <w:pStyle w:val="Broodtekst"/>
        <w:rPr>
          <w:lang w:val="nl-NL"/>
        </w:rPr>
      </w:pPr>
    </w:p>
    <w:p w14:paraId="1B7E79F8" w14:textId="77777777" w:rsidR="00C31608" w:rsidRPr="00E40B9C" w:rsidRDefault="00C31608" w:rsidP="00C31608">
      <w:pPr>
        <w:pStyle w:val="Broodtekst"/>
        <w:rPr>
          <w:lang w:val="nl-NL"/>
        </w:rPr>
      </w:pPr>
    </w:p>
    <w:p w14:paraId="5E19D9E9" w14:textId="77777777" w:rsidR="00C31608" w:rsidRPr="00E40B9C" w:rsidRDefault="00C31608" w:rsidP="00C31608">
      <w:pPr>
        <w:pStyle w:val="Broodtekst"/>
        <w:rPr>
          <w:b/>
          <w:lang w:val="nl-NL"/>
        </w:rPr>
      </w:pPr>
      <w:r w:rsidRPr="00E40B9C">
        <w:rPr>
          <w:b/>
          <w:lang w:val="nl-NL"/>
        </w:rPr>
        <w:t>Ondertekening</w:t>
      </w:r>
    </w:p>
    <w:p w14:paraId="20C9B00A" w14:textId="77777777" w:rsidR="00C31608" w:rsidRPr="00E40B9C" w:rsidRDefault="00C31608" w:rsidP="00C31608">
      <w:pPr>
        <w:pStyle w:val="Broodtekst"/>
        <w:rPr>
          <w:lang w:val="nl-NL"/>
        </w:rPr>
      </w:pPr>
    </w:p>
    <w:p w14:paraId="747334CA" w14:textId="77777777" w:rsidR="00C31608" w:rsidRPr="00E40B9C" w:rsidRDefault="00C31608" w:rsidP="00C31608">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w:t>
      </w:r>
      <w:proofErr w:type="gramStart"/>
      <w:r w:rsidRPr="00E40B9C">
        <w:rPr>
          <w:lang w:val="nl-NL"/>
        </w:rPr>
        <w:t>conform</w:t>
      </w:r>
      <w:proofErr w:type="gramEnd"/>
      <w:r w:rsidRPr="00E40B9C">
        <w:rPr>
          <w:lang w:val="nl-NL"/>
        </w:rPr>
        <w:t xml:space="preserve"> paragraaf </w:t>
      </w:r>
      <w:bookmarkStart w:id="2" w:name="bwBijl_H_641"/>
      <w:r>
        <w:rPr>
          <w:color w:val="000000"/>
          <w:lang w:val="nl-NL"/>
        </w:rPr>
        <w:t>4.3.1</w:t>
      </w:r>
      <w:bookmarkEnd w:id="2"/>
      <w:r w:rsidRPr="00E40B9C">
        <w:rPr>
          <w:color w:val="000000" w:themeColor="text1"/>
          <w:lang w:val="nl-NL"/>
        </w:rPr>
        <w:t>.</w:t>
      </w:r>
    </w:p>
    <w:p w14:paraId="02BD1C54" w14:textId="77777777" w:rsidR="00C31608" w:rsidRPr="00E40B9C" w:rsidRDefault="00C31608" w:rsidP="00C31608">
      <w:pPr>
        <w:pStyle w:val="Broodtekst"/>
        <w:rPr>
          <w:lang w:val="nl-NL"/>
        </w:rPr>
      </w:pPr>
    </w:p>
    <w:p w14:paraId="2BF46835" w14:textId="77777777" w:rsidR="00C31608" w:rsidRPr="00E40B9C" w:rsidRDefault="00C31608" w:rsidP="00C31608">
      <w:pPr>
        <w:pStyle w:val="Broodtekst"/>
        <w:rPr>
          <w:b/>
          <w:lang w:val="nl-NL"/>
        </w:rPr>
      </w:pPr>
      <w:r w:rsidRPr="00E40B9C">
        <w:rPr>
          <w:b/>
          <w:lang w:val="nl-NL"/>
        </w:rPr>
        <w:t>Toelichting:</w:t>
      </w:r>
    </w:p>
    <w:p w14:paraId="5A4E7ABE" w14:textId="77777777" w:rsidR="00C31608" w:rsidRPr="00E40B9C" w:rsidRDefault="00C31608" w:rsidP="00C31608">
      <w:pPr>
        <w:pStyle w:val="Broodtekst"/>
        <w:rPr>
          <w:b/>
          <w:lang w:val="nl-NL"/>
        </w:rPr>
      </w:pPr>
    </w:p>
    <w:p w14:paraId="0FC7B26E"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7B14CC8C"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67F8059A"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30FBD0C5"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4784D7A7"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4E520373"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3B5B2E31"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3407D85B"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14:paraId="2C03EAA2" w14:textId="77777777" w:rsidR="00C31608" w:rsidRPr="00E40B9C" w:rsidRDefault="00C31608" w:rsidP="00C31608">
      <w:pPr>
        <w:pStyle w:val="Broodtekst"/>
        <w:numPr>
          <w:ilvl w:val="1"/>
          <w:numId w:val="40"/>
        </w:numPr>
        <w:tabs>
          <w:tab w:val="clear" w:pos="227"/>
          <w:tab w:val="clear" w:pos="454"/>
          <w:tab w:val="clear" w:pos="680"/>
          <w:tab w:val="clear" w:pos="1260"/>
        </w:tabs>
        <w:ind w:left="568" w:hanging="284"/>
        <w:rPr>
          <w:lang w:val="nl-NL"/>
        </w:rPr>
      </w:pPr>
      <w:r w:rsidRPr="00E40B9C">
        <w:rPr>
          <w:lang w:val="nl-NL"/>
        </w:rPr>
        <w:t xml:space="preserve">Deze aanwijzing is alleen van toepassing, </w:t>
      </w:r>
      <w:proofErr w:type="gramStart"/>
      <w:r w:rsidRPr="00E40B9C">
        <w:rPr>
          <w:lang w:val="nl-NL"/>
        </w:rPr>
        <w:t>indien</w:t>
      </w:r>
      <w:proofErr w:type="gramEnd"/>
      <w:r w:rsidRPr="00E40B9C">
        <w:rPr>
          <w:lang w:val="nl-NL"/>
        </w:rPr>
        <w:t xml:space="preserve"> de inschrijving door twee of meer inschrijvers gezamenlijk geschiedt. </w:t>
      </w:r>
    </w:p>
    <w:p w14:paraId="2D4D1EF2" w14:textId="77777777" w:rsidR="00C31608" w:rsidRDefault="00C31608" w:rsidP="00C31608">
      <w:pPr>
        <w:pStyle w:val="Broodtekst"/>
        <w:numPr>
          <w:ilvl w:val="1"/>
          <w:numId w:val="40"/>
        </w:numPr>
        <w:tabs>
          <w:tab w:val="clear" w:pos="227"/>
          <w:tab w:val="clear" w:pos="454"/>
          <w:tab w:val="clear" w:pos="680"/>
          <w:tab w:val="clear" w:pos="1260"/>
        </w:tabs>
        <w:ind w:left="584" w:hanging="227"/>
        <w:jc w:val="both"/>
        <w:rPr>
          <w:lang w:val="nl-NL"/>
        </w:rPr>
      </w:pPr>
      <w:r w:rsidRPr="00E40B9C">
        <w:rPr>
          <w:lang w:val="nl-NL"/>
        </w:rPr>
        <w:t xml:space="preserve">Alleen van toepassing, </w:t>
      </w:r>
      <w:proofErr w:type="gramStart"/>
      <w:r w:rsidRPr="00E40B9C">
        <w:rPr>
          <w:lang w:val="nl-NL"/>
        </w:rPr>
        <w:t>indien</w:t>
      </w:r>
      <w:proofErr w:type="gramEnd"/>
      <w:r w:rsidRPr="00E40B9C">
        <w:rPr>
          <w:lang w:val="nl-NL"/>
        </w:rPr>
        <w:t xml:space="preserve"> de inschrijving door twee of meer inschrijvers gezamenlijk geschiedt. Vermeld, indien van toepassing, de naam en het deelnemingspercentage.</w:t>
      </w:r>
    </w:p>
    <w:p w14:paraId="02A8F871" w14:textId="77777777" w:rsidR="00C31608" w:rsidRDefault="00C31608" w:rsidP="00C31608">
      <w:pPr>
        <w:pStyle w:val="Broodtekst"/>
        <w:tabs>
          <w:tab w:val="clear" w:pos="227"/>
          <w:tab w:val="clear" w:pos="454"/>
          <w:tab w:val="clear" w:pos="680"/>
        </w:tabs>
        <w:jc w:val="both"/>
        <w:rPr>
          <w:lang w:val="nl-NL"/>
        </w:rPr>
      </w:pPr>
    </w:p>
    <w:p w14:paraId="72E36D7D" w14:textId="77777777" w:rsidR="00757B20" w:rsidRPr="00C31608" w:rsidRDefault="00757B20" w:rsidP="00C31608"/>
    <w:sectPr w:rsidR="00757B20" w:rsidRPr="00C31608" w:rsidSect="000B3F94">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47E6" w14:textId="77777777" w:rsidR="007D51BC" w:rsidRDefault="007D51BC" w:rsidP="0088501B">
      <w:r>
        <w:separator/>
      </w:r>
    </w:p>
  </w:endnote>
  <w:endnote w:type="continuationSeparator" w:id="0">
    <w:p w14:paraId="6BED3435" w14:textId="77777777" w:rsidR="007D51BC" w:rsidRDefault="007D51BC"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266930"/>
      <w:docPartObj>
        <w:docPartGallery w:val="Page Numbers (Bottom of Page)"/>
        <w:docPartUnique/>
      </w:docPartObj>
    </w:sdtPr>
    <w:sdtEndPr/>
    <w:sdtContent>
      <w:p w14:paraId="54E5705A" w14:textId="3D821404" w:rsidR="00757B20" w:rsidRDefault="00757B20">
        <w:pPr>
          <w:pStyle w:val="Voettekst"/>
          <w:jc w:val="center"/>
        </w:pPr>
        <w:r>
          <w:fldChar w:fldCharType="begin"/>
        </w:r>
        <w:r>
          <w:instrText>PAGE   \* MERGEFORMAT</w:instrText>
        </w:r>
        <w:r>
          <w:fldChar w:fldCharType="separate"/>
        </w:r>
        <w:r>
          <w:rPr>
            <w:lang w:val="nl-NL"/>
          </w:rPr>
          <w:t>2</w:t>
        </w:r>
        <w:r>
          <w:fldChar w:fldCharType="end"/>
        </w:r>
      </w:p>
    </w:sdtContent>
  </w:sdt>
  <w:p w14:paraId="72A8F616"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0BFD4" w14:textId="77777777" w:rsidR="007D51BC" w:rsidRDefault="007D51BC" w:rsidP="0088501B">
      <w:r>
        <w:separator/>
      </w:r>
    </w:p>
  </w:footnote>
  <w:footnote w:type="continuationSeparator" w:id="0">
    <w:p w14:paraId="21479062" w14:textId="77777777" w:rsidR="007D51BC" w:rsidRDefault="007D51BC"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AA89" w14:textId="0B397216" w:rsidR="00E456EE" w:rsidRPr="00537E3D" w:rsidRDefault="00757B20" w:rsidP="00757B20">
    <w:pPr>
      <w:pStyle w:val="Koptekst"/>
      <w:rPr>
        <w:lang w:val="nl-NL"/>
      </w:rPr>
    </w:pPr>
    <w:r w:rsidRPr="00537E3D">
      <w:rPr>
        <w:lang w:val="nl-NL"/>
      </w:rPr>
      <w:t xml:space="preserve">31212735 Uitvoering gladheidbestrijding coördinatiegebied Zuid-Holland zuid   </w:t>
    </w:r>
    <w:r w:rsidR="004C7BA0">
      <w:rPr>
        <w:lang w:val="nl-NL"/>
      </w:rPr>
      <w:tab/>
      <w:t>Versie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4965"/>
        </w:tabs>
        <w:ind w:left="4965"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4965"/>
        </w:tabs>
        <w:ind w:left="4965" w:hanging="1134"/>
      </w:pPr>
      <w:rPr>
        <w:rFonts w:cs="Times New Roman" w:hint="default"/>
      </w:rPr>
    </w:lvl>
    <w:lvl w:ilvl="2">
      <w:start w:val="1"/>
      <w:numFmt w:val="decimal"/>
      <w:pStyle w:val="BijlageGenummerdSubparagraaf"/>
      <w:lvlText w:val="%1.%2.%3"/>
      <w:lvlJc w:val="left"/>
      <w:pPr>
        <w:tabs>
          <w:tab w:val="num" w:pos="4965"/>
        </w:tabs>
        <w:ind w:left="4965" w:hanging="1134"/>
      </w:pPr>
      <w:rPr>
        <w:rFonts w:ascii="Verdana" w:hAnsi="Verdana" w:cs="Times New Roman" w:hint="default"/>
        <w:b w:val="0"/>
        <w:i/>
        <w:sz w:val="18"/>
      </w:rPr>
    </w:lvl>
    <w:lvl w:ilvl="3">
      <w:start w:val="1"/>
      <w:numFmt w:val="decimal"/>
      <w:lvlText w:val="%4."/>
      <w:lvlJc w:val="left"/>
      <w:pPr>
        <w:tabs>
          <w:tab w:val="num" w:pos="4965"/>
        </w:tabs>
        <w:ind w:left="4965" w:hanging="1134"/>
      </w:pPr>
      <w:rPr>
        <w:rFonts w:cs="Times New Roman" w:hint="default"/>
      </w:rPr>
    </w:lvl>
    <w:lvl w:ilvl="4">
      <w:start w:val="1"/>
      <w:numFmt w:val="lowerLetter"/>
      <w:lvlText w:val="%5."/>
      <w:lvlJc w:val="left"/>
      <w:pPr>
        <w:tabs>
          <w:tab w:val="num" w:pos="4965"/>
        </w:tabs>
        <w:ind w:left="4965" w:hanging="1134"/>
      </w:pPr>
      <w:rPr>
        <w:rFonts w:cs="Times New Roman" w:hint="default"/>
      </w:rPr>
    </w:lvl>
    <w:lvl w:ilvl="5">
      <w:start w:val="1"/>
      <w:numFmt w:val="lowerRoman"/>
      <w:lvlText w:val="%6."/>
      <w:lvlJc w:val="right"/>
      <w:pPr>
        <w:tabs>
          <w:tab w:val="num" w:pos="4965"/>
        </w:tabs>
        <w:ind w:left="4965" w:hanging="1134"/>
      </w:pPr>
      <w:rPr>
        <w:rFonts w:cs="Times New Roman" w:hint="default"/>
      </w:rPr>
    </w:lvl>
    <w:lvl w:ilvl="6">
      <w:start w:val="1"/>
      <w:numFmt w:val="decimal"/>
      <w:lvlText w:val="%7."/>
      <w:lvlJc w:val="left"/>
      <w:pPr>
        <w:tabs>
          <w:tab w:val="num" w:pos="4965"/>
        </w:tabs>
        <w:ind w:left="4965" w:hanging="1134"/>
      </w:pPr>
      <w:rPr>
        <w:rFonts w:cs="Times New Roman" w:hint="default"/>
      </w:rPr>
    </w:lvl>
    <w:lvl w:ilvl="7">
      <w:start w:val="1"/>
      <w:numFmt w:val="lowerLetter"/>
      <w:lvlText w:val="%8."/>
      <w:lvlJc w:val="left"/>
      <w:pPr>
        <w:tabs>
          <w:tab w:val="num" w:pos="4965"/>
        </w:tabs>
        <w:ind w:left="4965" w:hanging="1134"/>
      </w:pPr>
      <w:rPr>
        <w:rFonts w:cs="Times New Roman" w:hint="default"/>
      </w:rPr>
    </w:lvl>
    <w:lvl w:ilvl="8">
      <w:start w:val="1"/>
      <w:numFmt w:val="lowerRoman"/>
      <w:lvlText w:val="%9."/>
      <w:lvlJc w:val="right"/>
      <w:pPr>
        <w:tabs>
          <w:tab w:val="num" w:pos="4965"/>
        </w:tabs>
        <w:ind w:left="4965"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7" w15:restartNumberingAfterBreak="0">
    <w:nsid w:val="79050C84"/>
    <w:multiLevelType w:val="multilevel"/>
    <w:tmpl w:val="06962652"/>
    <w:numStyleLink w:val="Lijststijl"/>
  </w:abstractNum>
  <w:abstractNum w:abstractNumId="3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3"/>
  </w:num>
  <w:num w:numId="4" w16cid:durableId="948468209">
    <w:abstractNumId w:val="11"/>
  </w:num>
  <w:num w:numId="5" w16cid:durableId="1801024715">
    <w:abstractNumId w:val="18"/>
  </w:num>
  <w:num w:numId="6" w16cid:durableId="1043288864">
    <w:abstractNumId w:val="22"/>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4"/>
  </w:num>
  <w:num w:numId="14" w16cid:durableId="724790350">
    <w:abstractNumId w:val="3"/>
  </w:num>
  <w:num w:numId="15" w16cid:durableId="1663851254">
    <w:abstractNumId w:val="19"/>
  </w:num>
  <w:num w:numId="16" w16cid:durableId="1378161300">
    <w:abstractNumId w:val="26"/>
  </w:num>
  <w:num w:numId="17" w16cid:durableId="500705481">
    <w:abstractNumId w:val="9"/>
  </w:num>
  <w:num w:numId="18" w16cid:durableId="1406872842">
    <w:abstractNumId w:val="23"/>
  </w:num>
  <w:num w:numId="19" w16cid:durableId="1442408484">
    <w:abstractNumId w:val="37"/>
  </w:num>
  <w:num w:numId="20" w16cid:durableId="2039889083">
    <w:abstractNumId w:val="13"/>
  </w:num>
  <w:num w:numId="21" w16cid:durableId="204023638">
    <w:abstractNumId w:val="25"/>
  </w:num>
  <w:num w:numId="22" w16cid:durableId="1384015056">
    <w:abstractNumId w:val="29"/>
  </w:num>
  <w:num w:numId="23" w16cid:durableId="1579167219">
    <w:abstractNumId w:val="21"/>
  </w:num>
  <w:num w:numId="24" w16cid:durableId="1308512951">
    <w:abstractNumId w:val="31"/>
  </w:num>
  <w:num w:numId="25" w16cid:durableId="680158832">
    <w:abstractNumId w:val="30"/>
  </w:num>
  <w:num w:numId="26" w16cid:durableId="1713767529">
    <w:abstractNumId w:val="7"/>
  </w:num>
  <w:num w:numId="27" w16cid:durableId="1757246127">
    <w:abstractNumId w:val="17"/>
  </w:num>
  <w:num w:numId="28" w16cid:durableId="836576565">
    <w:abstractNumId w:val="24"/>
  </w:num>
  <w:num w:numId="29" w16cid:durableId="1425342983">
    <w:abstractNumId w:val="4"/>
  </w:num>
  <w:num w:numId="30" w16cid:durableId="57097989">
    <w:abstractNumId w:val="14"/>
  </w:num>
  <w:num w:numId="31" w16cid:durableId="167720641">
    <w:abstractNumId w:val="27"/>
  </w:num>
  <w:num w:numId="32" w16cid:durableId="879895848">
    <w:abstractNumId w:val="38"/>
  </w:num>
  <w:num w:numId="33" w16cid:durableId="1105425873">
    <w:abstractNumId w:val="5"/>
  </w:num>
  <w:num w:numId="34" w16cid:durableId="181631154">
    <w:abstractNumId w:val="36"/>
  </w:num>
  <w:num w:numId="35" w16cid:durableId="2124182233">
    <w:abstractNumId w:val="28"/>
  </w:num>
  <w:num w:numId="36" w16cid:durableId="985932019">
    <w:abstractNumId w:val="20"/>
  </w:num>
  <w:num w:numId="37" w16cid:durableId="817527262">
    <w:abstractNumId w:val="15"/>
  </w:num>
  <w:num w:numId="38" w16cid:durableId="364334115">
    <w:abstractNumId w:val="16"/>
  </w:num>
  <w:num w:numId="39" w16cid:durableId="725572690">
    <w:abstractNumId w:val="35"/>
  </w:num>
  <w:num w:numId="40" w16cid:durableId="16706269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20"/>
    <w:rsid w:val="00043163"/>
    <w:rsid w:val="00056D70"/>
    <w:rsid w:val="000B3F94"/>
    <w:rsid w:val="000E1F3B"/>
    <w:rsid w:val="00173156"/>
    <w:rsid w:val="00193774"/>
    <w:rsid w:val="001D6F03"/>
    <w:rsid w:val="0023404B"/>
    <w:rsid w:val="00255966"/>
    <w:rsid w:val="002A6578"/>
    <w:rsid w:val="002B1092"/>
    <w:rsid w:val="002E0FD2"/>
    <w:rsid w:val="0038549E"/>
    <w:rsid w:val="003C4BF2"/>
    <w:rsid w:val="003D51FB"/>
    <w:rsid w:val="003F5EB0"/>
    <w:rsid w:val="003F6EDB"/>
    <w:rsid w:val="0040142D"/>
    <w:rsid w:val="0040527D"/>
    <w:rsid w:val="0040571B"/>
    <w:rsid w:val="00450447"/>
    <w:rsid w:val="004A7554"/>
    <w:rsid w:val="004B0EA1"/>
    <w:rsid w:val="004C7BA0"/>
    <w:rsid w:val="004D766D"/>
    <w:rsid w:val="00537E3D"/>
    <w:rsid w:val="005A4FBE"/>
    <w:rsid w:val="005D2CF1"/>
    <w:rsid w:val="005E046F"/>
    <w:rsid w:val="006006F5"/>
    <w:rsid w:val="00610795"/>
    <w:rsid w:val="00650A9B"/>
    <w:rsid w:val="006B39D8"/>
    <w:rsid w:val="006D2E66"/>
    <w:rsid w:val="006F42D7"/>
    <w:rsid w:val="007435A7"/>
    <w:rsid w:val="00757B20"/>
    <w:rsid w:val="007D4A31"/>
    <w:rsid w:val="007D51BC"/>
    <w:rsid w:val="007E57B8"/>
    <w:rsid w:val="007F4AEA"/>
    <w:rsid w:val="00805EDB"/>
    <w:rsid w:val="0088386A"/>
    <w:rsid w:val="0088501B"/>
    <w:rsid w:val="008D2753"/>
    <w:rsid w:val="008E3581"/>
    <w:rsid w:val="00905289"/>
    <w:rsid w:val="009C5CF5"/>
    <w:rsid w:val="00A32591"/>
    <w:rsid w:val="00A77ABF"/>
    <w:rsid w:val="00A863E9"/>
    <w:rsid w:val="00B022C4"/>
    <w:rsid w:val="00B160B1"/>
    <w:rsid w:val="00B559E9"/>
    <w:rsid w:val="00B72222"/>
    <w:rsid w:val="00B80650"/>
    <w:rsid w:val="00C31608"/>
    <w:rsid w:val="00C36FAA"/>
    <w:rsid w:val="00C71133"/>
    <w:rsid w:val="00CA55CC"/>
    <w:rsid w:val="00CB0392"/>
    <w:rsid w:val="00CB3317"/>
    <w:rsid w:val="00D60546"/>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40877"/>
  <w15:chartTrackingRefBased/>
  <w15:docId w15:val="{308B7FD9-460B-4B01-A84A-3E330D96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193774"/>
    <w:pPr>
      <w:spacing w:line="240" w:lineRule="atLeast"/>
    </w:pPr>
    <w:rPr>
      <w:rFonts w:ascii="Verdana" w:hAnsi="Verdana" w:cs="Lohit Hindi"/>
      <w:kern w:val="0"/>
      <w:lang w:val="en-US"/>
      <w14:ligatures w14:val="none"/>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757B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757B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757B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757B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757B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7B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7B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7B20"/>
    <w:rPr>
      <w:rFonts w:eastAsiaTheme="majorEastAsia" w:cstheme="majorBidi"/>
      <w:color w:val="272727" w:themeColor="text1" w:themeTint="D8"/>
    </w:rPr>
  </w:style>
  <w:style w:type="paragraph" w:styleId="Voetnoottekst">
    <w:name w:val="footnote text"/>
    <w:basedOn w:val="Standaard"/>
    <w:link w:val="VoetnoottekstChar"/>
    <w:unhideWhenUsed/>
    <w:rsid w:val="00757B20"/>
    <w:rPr>
      <w:sz w:val="20"/>
      <w:szCs w:val="20"/>
    </w:rPr>
  </w:style>
  <w:style w:type="character" w:customStyle="1" w:styleId="VoetnoottekstChar">
    <w:name w:val="Voetnoottekst Char"/>
    <w:basedOn w:val="Standaardalinea-lettertype"/>
    <w:link w:val="Voetnoottekst"/>
    <w:rsid w:val="00757B20"/>
    <w:rPr>
      <w:sz w:val="20"/>
      <w:szCs w:val="20"/>
    </w:rPr>
  </w:style>
  <w:style w:type="character" w:styleId="Voetnootmarkering">
    <w:name w:val="footnote reference"/>
    <w:basedOn w:val="Standaardalinea-lettertype"/>
    <w:uiPriority w:val="99"/>
    <w:rsid w:val="00757B20"/>
    <w:rPr>
      <w:rFonts w:cs="Times New Roman"/>
      <w:vertAlign w:val="superscript"/>
    </w:rPr>
  </w:style>
  <w:style w:type="paragraph" w:customStyle="1" w:styleId="Broodtekst">
    <w:name w:val="Broodtekst"/>
    <w:basedOn w:val="Standaard"/>
    <w:link w:val="BroodtekstChar"/>
    <w:qFormat/>
    <w:rsid w:val="0019377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93774"/>
    <w:pPr>
      <w:numPr>
        <w:ilvl w:val="1"/>
        <w:numId w:val="38"/>
      </w:numPr>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193774"/>
    <w:pPr>
      <w:numPr>
        <w:ilvl w:val="2"/>
        <w:numId w:val="38"/>
      </w:numPr>
      <w:spacing w:before="240"/>
      <w:ind w:left="681" w:hanging="227"/>
      <w:outlineLvl w:val="2"/>
    </w:pPr>
    <w:rPr>
      <w:i/>
    </w:rPr>
  </w:style>
  <w:style w:type="paragraph" w:customStyle="1" w:styleId="BijlageGenummerdKop">
    <w:name w:val="BijlageGenummerdKop"/>
    <w:next w:val="Broodtekst"/>
    <w:uiPriority w:val="12"/>
    <w:qFormat/>
    <w:rsid w:val="00193774"/>
    <w:pPr>
      <w:pageBreakBefore/>
      <w:numPr>
        <w:numId w:val="38"/>
      </w:numPr>
      <w:spacing w:after="660" w:line="300" w:lineRule="atLeast"/>
      <w:ind w:hanging="1701"/>
      <w:outlineLvl w:val="0"/>
    </w:pPr>
    <w:rPr>
      <w:rFonts w:ascii="Verdana" w:eastAsia="DejaVu Sans" w:hAnsi="Verdana" w:cs="Times New Roman"/>
      <w:color w:val="000000"/>
      <w:kern w:val="0"/>
      <w:sz w:val="24"/>
      <w:lang w:eastAsia="nl-NL"/>
      <w14:ligatures w14:val="none"/>
    </w:rPr>
  </w:style>
  <w:style w:type="character" w:customStyle="1" w:styleId="BroodtekstChar">
    <w:name w:val="Broodtekst Char"/>
    <w:basedOn w:val="Standaardalinea-lettertype"/>
    <w:link w:val="Broodtekst"/>
    <w:rsid w:val="00193774"/>
    <w:rPr>
      <w:rFonts w:ascii="Verdana" w:hAnsi="Verdana" w:cs="Lohit Hindi"/>
      <w:kern w:val="0"/>
      <w:lang w:val="en-US"/>
      <w14:ligatures w14:val="none"/>
    </w:rPr>
  </w:style>
  <w:style w:type="character" w:customStyle="1" w:styleId="Verborgentekst">
    <w:name w:val="Verborgen tekst"/>
    <w:rsid w:val="00D60546"/>
    <w:rPr>
      <w:rFonts w:ascii="Verdana" w:hAnsi="Verdana" w:cs="Arial"/>
      <w:b/>
      <w:i/>
      <w:vanish/>
      <w:color w:val="3366FF"/>
      <w:sz w:val="16"/>
      <w:szCs w:val="16"/>
    </w:rPr>
  </w:style>
  <w:style w:type="character" w:customStyle="1" w:styleId="OpmaakprofielArial">
    <w:name w:val="Opmaakprofiel Arial"/>
    <w:rsid w:val="00D60546"/>
    <w:rPr>
      <w:rFonts w:ascii="V&amp;W Syntax (Adobe)" w:hAnsi="V&amp;W Syntax (Adobe)" w:cs="V&amp;W Syntax (Ado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2750</Characters>
  <Application>Microsoft Office Word</Application>
  <DocSecurity>0</DocSecurity>
  <Lines>22</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Koops, Vincent (RWS PPO)</dc:creator>
  <cp:keywords/>
  <dc:description/>
  <cp:lastModifiedBy>Koops, Vincent (RWS PPO)</cp:lastModifiedBy>
  <cp:revision>2</cp:revision>
  <dcterms:created xsi:type="dcterms:W3CDTF">2026-10-12T07:52:00Z</dcterms:created>
  <dcterms:modified xsi:type="dcterms:W3CDTF">2026-10-12T07:52:00Z</dcterms:modified>
</cp:coreProperties>
</file>