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5D574" w14:textId="630461E9" w:rsidR="000365EC" w:rsidRPr="00A937F8" w:rsidRDefault="000365EC" w:rsidP="000365EC">
      <w:pPr>
        <w:pStyle w:val="BijlageGenummerdKop2"/>
        <w:numPr>
          <w:ilvl w:val="0"/>
          <w:numId w:val="0"/>
        </w:numPr>
        <w:ind w:left="1134" w:hanging="1134"/>
      </w:pPr>
      <w:r>
        <w:t xml:space="preserve">Bijlage K </w:t>
      </w:r>
      <w:r w:rsidR="00D75C00">
        <w:t xml:space="preserve">Concept </w:t>
      </w:r>
      <w:r>
        <w:t>W</w:t>
      </w:r>
      <w:r w:rsidRPr="00A937F8">
        <w:t>achtkamerovereenkomst</w:t>
      </w:r>
    </w:p>
    <w:p w14:paraId="432A9D48" w14:textId="77777777" w:rsidR="000365EC" w:rsidRPr="00416570" w:rsidRDefault="000365EC" w:rsidP="000365EC">
      <w:pPr>
        <w:spacing w:after="160" w:line="259" w:lineRule="auto"/>
        <w:rPr>
          <w:lang w:val="nl-NL"/>
        </w:rPr>
      </w:pPr>
      <w:r w:rsidRPr="00416570">
        <w:rPr>
          <w:lang w:val="nl-NL"/>
        </w:rPr>
        <w:t>Perceel ……….</w:t>
      </w:r>
    </w:p>
    <w:p w14:paraId="54E09A56" w14:textId="77777777" w:rsidR="000365EC" w:rsidRPr="000E3A88" w:rsidRDefault="000365EC" w:rsidP="000365EC">
      <w:pPr>
        <w:spacing w:after="160" w:line="259" w:lineRule="auto"/>
        <w:rPr>
          <w:b/>
          <w:lang w:val="nl-NL"/>
        </w:rPr>
      </w:pPr>
      <w:r w:rsidRPr="00416570">
        <w:rPr>
          <w:lang w:val="nl-NL"/>
        </w:rPr>
        <w:t xml:space="preserve">Wachtkamerovereenkomst </w:t>
      </w:r>
      <w:proofErr w:type="gramStart"/>
      <w:r w:rsidRPr="00416570">
        <w:rPr>
          <w:lang w:val="nl-NL"/>
        </w:rPr>
        <w:t>inzake</w:t>
      </w:r>
      <w:proofErr w:type="gramEnd"/>
      <w:r w:rsidRPr="00416570">
        <w:rPr>
          <w:lang w:val="nl-NL"/>
        </w:rPr>
        <w:t xml:space="preserve"> aanbesteder en Wachtkamerondernemer, tweede in rangorde in aanbestedingsprocedure met zaaknummer </w:t>
      </w:r>
      <w:r w:rsidRPr="000E3A88">
        <w:rPr>
          <w:lang w:val="nl-NL"/>
        </w:rPr>
        <w:t>31212735</w:t>
      </w:r>
    </w:p>
    <w:p w14:paraId="478DC483" w14:textId="77777777" w:rsidR="000365EC" w:rsidRPr="00086D18" w:rsidRDefault="000365EC" w:rsidP="000365EC">
      <w:pPr>
        <w:spacing w:after="160" w:line="259" w:lineRule="auto"/>
      </w:pPr>
      <w:r w:rsidRPr="00086D18">
        <w:rPr>
          <w:b/>
          <w:bCs/>
        </w:rPr>
        <w:t xml:space="preserve">De </w:t>
      </w:r>
      <w:proofErr w:type="spellStart"/>
      <w:r w:rsidRPr="00086D18">
        <w:rPr>
          <w:b/>
          <w:bCs/>
        </w:rPr>
        <w:t>ondergetekenden</w:t>
      </w:r>
      <w:proofErr w:type="spellEnd"/>
      <w:r w:rsidRPr="00086D18">
        <w:rPr>
          <w:b/>
          <w:bCs/>
        </w:rPr>
        <w:t xml:space="preserve">: </w:t>
      </w:r>
    </w:p>
    <w:p w14:paraId="24B8A551" w14:textId="77777777" w:rsidR="000365EC" w:rsidRPr="00416570" w:rsidRDefault="000365EC" w:rsidP="000365EC">
      <w:pPr>
        <w:numPr>
          <w:ilvl w:val="0"/>
          <w:numId w:val="41"/>
        </w:numPr>
        <w:spacing w:after="160" w:line="259" w:lineRule="auto"/>
        <w:rPr>
          <w:lang w:val="nl-NL"/>
        </w:rPr>
      </w:pPr>
      <w:r w:rsidRPr="00416570">
        <w:rPr>
          <w:lang w:val="nl-NL"/>
        </w:rPr>
        <w:t xml:space="preserve">Rijkswaterstaat, in deze rechtsgeldig vertegenwoordigd door de heer Robert-Jaap Voorn in zijn hoedanigheid van Directeur wegverkeermanagement hierna te noemen: “Opdrachtgever”, </w:t>
      </w:r>
    </w:p>
    <w:p w14:paraId="5AAAD217" w14:textId="77777777" w:rsidR="000365EC" w:rsidRPr="00A937F8" w:rsidRDefault="000365EC" w:rsidP="000365EC">
      <w:pPr>
        <w:spacing w:after="160" w:line="259" w:lineRule="auto"/>
        <w:rPr>
          <w:color w:val="000000"/>
        </w:rPr>
      </w:pPr>
      <w:proofErr w:type="spellStart"/>
      <w:r w:rsidRPr="00A937F8">
        <w:rPr>
          <w:b/>
          <w:bCs/>
          <w:color w:val="000000"/>
        </w:rPr>
        <w:t>en</w:t>
      </w:r>
      <w:proofErr w:type="spellEnd"/>
      <w:r w:rsidRPr="00A937F8">
        <w:rPr>
          <w:b/>
          <w:bCs/>
          <w:color w:val="000000"/>
        </w:rPr>
        <w:t xml:space="preserve"> </w:t>
      </w:r>
    </w:p>
    <w:p w14:paraId="664AA900" w14:textId="77777777" w:rsidR="000365EC" w:rsidRPr="00416570" w:rsidRDefault="000365EC" w:rsidP="000365EC">
      <w:pPr>
        <w:numPr>
          <w:ilvl w:val="0"/>
          <w:numId w:val="41"/>
        </w:numPr>
        <w:spacing w:after="160" w:line="259" w:lineRule="auto"/>
        <w:rPr>
          <w:color w:val="000000"/>
          <w:lang w:val="nl-NL"/>
        </w:rPr>
      </w:pPr>
      <w:r w:rsidRPr="00416570">
        <w:rPr>
          <w:color w:val="000000"/>
          <w:lang w:val="nl-NL"/>
        </w:rPr>
        <w:t>&lt;</w:t>
      </w:r>
      <w:proofErr w:type="gramStart"/>
      <w:r w:rsidRPr="00416570">
        <w:rPr>
          <w:color w:val="000000"/>
          <w:lang w:val="nl-NL"/>
        </w:rPr>
        <w:t>volledige</w:t>
      </w:r>
      <w:proofErr w:type="gramEnd"/>
      <w:r w:rsidRPr="00416570">
        <w:rPr>
          <w:color w:val="000000"/>
          <w:lang w:val="nl-NL"/>
        </w:rPr>
        <w:t xml:space="preserve"> naam en rechtsvorm contractant</w:t>
      </w:r>
      <w:proofErr w:type="gramStart"/>
      <w:r w:rsidRPr="00416570">
        <w:rPr>
          <w:color w:val="000000"/>
          <w:lang w:val="nl-NL"/>
        </w:rPr>
        <w:t>&gt;,statutair</w:t>
      </w:r>
      <w:proofErr w:type="gramEnd"/>
      <w:r w:rsidRPr="00416570">
        <w:rPr>
          <w:color w:val="000000"/>
          <w:lang w:val="nl-NL"/>
        </w:rPr>
        <w:t xml:space="preserve"> gevestigd te ……………, inschrijvingsnummer Kamer van Koophandel……</w:t>
      </w:r>
      <w:proofErr w:type="gramStart"/>
      <w:r w:rsidRPr="00416570">
        <w:rPr>
          <w:color w:val="000000"/>
          <w:lang w:val="nl-NL"/>
        </w:rPr>
        <w:t>…….</w:t>
      </w:r>
      <w:proofErr w:type="gramEnd"/>
      <w:r w:rsidRPr="00416570">
        <w:rPr>
          <w:color w:val="000000"/>
          <w:lang w:val="nl-NL"/>
        </w:rPr>
        <w:t xml:space="preserve">, in deze rechtsgeldig vertegenwoordigd door &lt;naam tekenbevoegde&gt;, in zijn/haar hoedanigheid van &lt;functie&gt;, hierna te noemen: “Wachtkamerondernemer”, </w:t>
      </w:r>
    </w:p>
    <w:p w14:paraId="59424D60" w14:textId="77777777" w:rsidR="000365EC" w:rsidRPr="00416570" w:rsidRDefault="000365EC" w:rsidP="000365EC">
      <w:pPr>
        <w:spacing w:after="160" w:line="259" w:lineRule="auto"/>
        <w:rPr>
          <w:color w:val="000000"/>
          <w:lang w:val="nl-NL"/>
        </w:rPr>
      </w:pPr>
      <w:r w:rsidRPr="00416570">
        <w:rPr>
          <w:color w:val="000000"/>
          <w:lang w:val="nl-NL"/>
        </w:rPr>
        <w:t xml:space="preserve">Opdrachtgever en Wachtkamerondernemer tezamen te noemen “Partijen” </w:t>
      </w:r>
    </w:p>
    <w:p w14:paraId="5F9F36B0" w14:textId="77777777" w:rsidR="000365EC" w:rsidRPr="00A937F8" w:rsidRDefault="000365EC" w:rsidP="000365EC">
      <w:pPr>
        <w:spacing w:after="160" w:line="259" w:lineRule="auto"/>
        <w:rPr>
          <w:b/>
          <w:bCs/>
          <w:color w:val="000000"/>
        </w:rPr>
      </w:pPr>
      <w:proofErr w:type="spellStart"/>
      <w:r w:rsidRPr="00A937F8">
        <w:rPr>
          <w:b/>
          <w:bCs/>
          <w:color w:val="000000"/>
        </w:rPr>
        <w:t>overwegende</w:t>
      </w:r>
      <w:proofErr w:type="spellEnd"/>
      <w:r w:rsidRPr="00A937F8">
        <w:rPr>
          <w:b/>
          <w:bCs/>
          <w:color w:val="000000"/>
        </w:rPr>
        <w:t xml:space="preserve"> </w:t>
      </w:r>
      <w:proofErr w:type="spellStart"/>
      <w:r w:rsidRPr="00A937F8">
        <w:rPr>
          <w:b/>
          <w:bCs/>
          <w:color w:val="000000"/>
        </w:rPr>
        <w:t>dat</w:t>
      </w:r>
      <w:proofErr w:type="spellEnd"/>
      <w:r w:rsidRPr="00A937F8">
        <w:rPr>
          <w:b/>
          <w:bCs/>
          <w:color w:val="000000"/>
        </w:rPr>
        <w:t>:</w:t>
      </w:r>
    </w:p>
    <w:p w14:paraId="7A01DD78" w14:textId="305CD1E1" w:rsidR="000365EC" w:rsidRPr="00416570" w:rsidRDefault="000365EC" w:rsidP="000365EC">
      <w:pPr>
        <w:numPr>
          <w:ilvl w:val="0"/>
          <w:numId w:val="42"/>
        </w:numPr>
        <w:spacing w:after="160" w:line="259" w:lineRule="auto"/>
        <w:rPr>
          <w:color w:val="000000"/>
          <w:lang w:val="nl-NL"/>
        </w:rPr>
      </w:pPr>
      <w:r w:rsidRPr="00416570">
        <w:rPr>
          <w:color w:val="000000"/>
          <w:lang w:val="nl-NL"/>
        </w:rPr>
        <w:t xml:space="preserve">Opdrachtgever een Europese aanbesteding heeft gepubliceerd voor gladheidbestrijding met zaaknummer </w:t>
      </w:r>
      <w:r>
        <w:rPr>
          <w:color w:val="000000"/>
          <w:lang w:val="nl-NL"/>
        </w:rPr>
        <w:t>3121273</w:t>
      </w:r>
      <w:r w:rsidR="005B1D4D">
        <w:rPr>
          <w:color w:val="000000"/>
          <w:lang w:val="nl-NL"/>
        </w:rPr>
        <w:t>5</w:t>
      </w:r>
      <w:r>
        <w:rPr>
          <w:color w:val="000000"/>
          <w:lang w:val="nl-NL"/>
        </w:rPr>
        <w:t>.</w:t>
      </w:r>
    </w:p>
    <w:p w14:paraId="349A3523" w14:textId="77777777" w:rsidR="000365EC" w:rsidRPr="00416570" w:rsidRDefault="000365EC" w:rsidP="000365EC">
      <w:pPr>
        <w:numPr>
          <w:ilvl w:val="0"/>
          <w:numId w:val="42"/>
        </w:numPr>
        <w:spacing w:after="160" w:line="259" w:lineRule="auto"/>
        <w:rPr>
          <w:color w:val="000000"/>
          <w:lang w:val="nl-NL"/>
        </w:rPr>
      </w:pPr>
      <w:r w:rsidRPr="00416570">
        <w:rPr>
          <w:color w:val="000000"/>
          <w:lang w:val="nl-NL"/>
        </w:rPr>
        <w:t xml:space="preserve">Wachtkamerondernemer een geldige inschrijving heeft ingediend op deze aanbesteding, perceel [vul perceel in]; </w:t>
      </w:r>
    </w:p>
    <w:p w14:paraId="1AF552F6" w14:textId="77777777" w:rsidR="000365EC" w:rsidRPr="00416570" w:rsidRDefault="000365EC" w:rsidP="000365EC">
      <w:pPr>
        <w:numPr>
          <w:ilvl w:val="0"/>
          <w:numId w:val="42"/>
        </w:numPr>
        <w:spacing w:after="160" w:line="259" w:lineRule="auto"/>
        <w:rPr>
          <w:color w:val="000000"/>
          <w:lang w:val="nl-NL"/>
        </w:rPr>
      </w:pPr>
      <w:r w:rsidRPr="00416570">
        <w:rPr>
          <w:color w:val="000000"/>
          <w:lang w:val="nl-NL"/>
        </w:rPr>
        <w:t>Voor dit perceel een wachtkamerovereenkomst wordt afgesloten met de partij die in de voornoemde aanbesteding in rangvolgorde binnen dit perceel op de tweede plaats is geëindigd;</w:t>
      </w:r>
    </w:p>
    <w:p w14:paraId="507C79A3" w14:textId="77777777" w:rsidR="000365EC" w:rsidRPr="00416570" w:rsidRDefault="000365EC" w:rsidP="000365EC">
      <w:pPr>
        <w:numPr>
          <w:ilvl w:val="0"/>
          <w:numId w:val="42"/>
        </w:numPr>
        <w:spacing w:after="160" w:line="259" w:lineRule="auto"/>
        <w:rPr>
          <w:color w:val="000000"/>
          <w:lang w:val="nl-NL"/>
        </w:rPr>
      </w:pPr>
      <w:r w:rsidRPr="00416570">
        <w:rPr>
          <w:color w:val="000000"/>
          <w:lang w:val="nl-NL"/>
        </w:rPr>
        <w:t xml:space="preserve">De opdracht binnen dit perceel gegund is aan [naam gegunde partij] </w:t>
      </w:r>
      <w:r w:rsidRPr="00416570">
        <w:rPr>
          <w:lang w:val="nl-NL"/>
        </w:rPr>
        <w:t>(hierna “Opdrachtnemer”)</w:t>
      </w:r>
      <w:r w:rsidRPr="00416570">
        <w:rPr>
          <w:color w:val="000000"/>
          <w:lang w:val="nl-NL"/>
        </w:rPr>
        <w:t>;</w:t>
      </w:r>
    </w:p>
    <w:p w14:paraId="52534CFD" w14:textId="77777777" w:rsidR="000365EC" w:rsidRPr="00416570" w:rsidRDefault="000365EC" w:rsidP="000365EC">
      <w:pPr>
        <w:numPr>
          <w:ilvl w:val="0"/>
          <w:numId w:val="42"/>
        </w:numPr>
        <w:spacing w:after="160" w:line="259" w:lineRule="auto"/>
        <w:rPr>
          <w:color w:val="000000"/>
          <w:lang w:val="nl-NL"/>
        </w:rPr>
      </w:pPr>
      <w:r w:rsidRPr="00416570">
        <w:rPr>
          <w:color w:val="000000"/>
          <w:lang w:val="nl-NL"/>
        </w:rPr>
        <w:t>Wachtkamerondernemer in rangvolgorde binnen dit perceel op de tweede plaats is geëindigd;</w:t>
      </w:r>
    </w:p>
    <w:p w14:paraId="60BD5987" w14:textId="77777777" w:rsidR="000365EC" w:rsidRPr="00416570" w:rsidRDefault="000365EC" w:rsidP="000365EC">
      <w:pPr>
        <w:numPr>
          <w:ilvl w:val="0"/>
          <w:numId w:val="42"/>
        </w:numPr>
        <w:spacing w:after="160" w:line="259" w:lineRule="auto"/>
        <w:rPr>
          <w:color w:val="000000"/>
          <w:lang w:val="nl-NL"/>
        </w:rPr>
      </w:pPr>
      <w:r w:rsidRPr="00416570">
        <w:rPr>
          <w:color w:val="000000"/>
          <w:lang w:val="nl-NL"/>
        </w:rPr>
        <w:t>De contractuele voorwaarden die van toepassing zijn op de Wachtkamerconstructie vastgelegd worden in deze Wachtkamerovereenkomst.</w:t>
      </w:r>
    </w:p>
    <w:p w14:paraId="5B208528" w14:textId="77777777" w:rsidR="000365EC" w:rsidRPr="00416570" w:rsidRDefault="000365EC" w:rsidP="000365EC">
      <w:pPr>
        <w:spacing w:after="160" w:line="259" w:lineRule="auto"/>
        <w:rPr>
          <w:b/>
          <w:color w:val="000000"/>
          <w:lang w:val="nl-NL"/>
        </w:rPr>
      </w:pPr>
      <w:proofErr w:type="gramStart"/>
      <w:r w:rsidRPr="00416570">
        <w:rPr>
          <w:b/>
          <w:color w:val="000000"/>
          <w:lang w:val="nl-NL"/>
        </w:rPr>
        <w:t>komen</w:t>
      </w:r>
      <w:proofErr w:type="gramEnd"/>
      <w:r w:rsidRPr="00416570">
        <w:rPr>
          <w:b/>
          <w:color w:val="000000"/>
          <w:lang w:val="nl-NL"/>
        </w:rPr>
        <w:t xml:space="preserve"> overeen als volgt:</w:t>
      </w:r>
    </w:p>
    <w:p w14:paraId="09A125B4" w14:textId="77777777" w:rsidR="000365EC" w:rsidRPr="00A937F8" w:rsidRDefault="000365EC" w:rsidP="000365EC">
      <w:pPr>
        <w:spacing w:after="160" w:line="259" w:lineRule="auto"/>
        <w:rPr>
          <w:color w:val="000000"/>
        </w:rPr>
      </w:pPr>
      <w:r w:rsidRPr="00416570">
        <w:rPr>
          <w:color w:val="000000"/>
          <w:lang w:val="nl-NL"/>
        </w:rPr>
        <w:t xml:space="preserve">Artikel 1. </w:t>
      </w:r>
      <w:proofErr w:type="spellStart"/>
      <w:r w:rsidRPr="00A937F8">
        <w:rPr>
          <w:color w:val="000000"/>
        </w:rPr>
        <w:t>Reikwijdte</w:t>
      </w:r>
      <w:proofErr w:type="spellEnd"/>
      <w:r w:rsidRPr="00A937F8">
        <w:rPr>
          <w:color w:val="000000"/>
        </w:rPr>
        <w:t xml:space="preserve"> van de </w:t>
      </w:r>
      <w:proofErr w:type="spellStart"/>
      <w:r w:rsidRPr="00A937F8">
        <w:rPr>
          <w:color w:val="000000"/>
        </w:rPr>
        <w:t>wachtkamerovereenkomst</w:t>
      </w:r>
      <w:proofErr w:type="spellEnd"/>
    </w:p>
    <w:p w14:paraId="06301986" w14:textId="77777777" w:rsidR="000365EC" w:rsidRPr="00416570" w:rsidRDefault="000365EC" w:rsidP="000365EC">
      <w:pPr>
        <w:numPr>
          <w:ilvl w:val="0"/>
          <w:numId w:val="43"/>
        </w:numPr>
        <w:spacing w:after="160" w:line="259" w:lineRule="auto"/>
        <w:rPr>
          <w:color w:val="000000"/>
          <w:lang w:val="nl-NL"/>
        </w:rPr>
      </w:pPr>
      <w:r w:rsidRPr="00416570">
        <w:rPr>
          <w:color w:val="000000"/>
          <w:lang w:val="nl-NL"/>
        </w:rPr>
        <w:t xml:space="preserve">Wachtkamerondernemer heeft </w:t>
      </w:r>
      <w:proofErr w:type="gramStart"/>
      <w:r w:rsidRPr="00416570">
        <w:rPr>
          <w:color w:val="000000"/>
          <w:lang w:val="nl-NL"/>
        </w:rPr>
        <w:t>middels</w:t>
      </w:r>
      <w:proofErr w:type="gramEnd"/>
      <w:r w:rsidRPr="00416570">
        <w:rPr>
          <w:color w:val="000000"/>
          <w:lang w:val="nl-NL"/>
        </w:rPr>
        <w:t xml:space="preserve"> het inschrijven op de bovengenoemde openbare Europese aanbesteding zich eraan geconformeerd dat tussen Opdrachtgever en Wachtkamerondernemer een wachtkamerovereenkomst wordt gesloten zoals beschreven in paragraaf 4.6 van de aanbestedingsleidraad.</w:t>
      </w:r>
    </w:p>
    <w:p w14:paraId="7E4FE6D1" w14:textId="77777777" w:rsidR="000365EC" w:rsidRPr="00416570" w:rsidRDefault="000365EC" w:rsidP="000365EC">
      <w:pPr>
        <w:numPr>
          <w:ilvl w:val="0"/>
          <w:numId w:val="43"/>
        </w:numPr>
        <w:spacing w:after="160" w:line="259" w:lineRule="auto"/>
        <w:rPr>
          <w:color w:val="000000"/>
          <w:lang w:val="nl-NL"/>
        </w:rPr>
      </w:pPr>
      <w:r w:rsidRPr="00416570">
        <w:rPr>
          <w:color w:val="000000"/>
          <w:lang w:val="nl-NL"/>
        </w:rPr>
        <w:t xml:space="preserve">Deze wachtkamerovereenkomst kan door Opdrachtgever ingeroepen worden </w:t>
      </w:r>
      <w:proofErr w:type="gramStart"/>
      <w:r w:rsidRPr="00416570">
        <w:rPr>
          <w:color w:val="000000"/>
          <w:lang w:val="nl-NL"/>
        </w:rPr>
        <w:t>indien</w:t>
      </w:r>
      <w:proofErr w:type="gramEnd"/>
      <w:r w:rsidRPr="00416570">
        <w:rPr>
          <w:color w:val="000000"/>
          <w:lang w:val="nl-NL"/>
        </w:rPr>
        <w:t xml:space="preserve"> de overeenkomst met de Opdrachtnemer van de in de aanbesteding gegunde opdracht wordt ontbonden/opgezegd binnen de looptijd van de wachtkamerovereenkomst.</w:t>
      </w:r>
    </w:p>
    <w:p w14:paraId="5A56E885" w14:textId="77777777" w:rsidR="000365EC" w:rsidRPr="00416570" w:rsidRDefault="000365EC" w:rsidP="000365EC">
      <w:pPr>
        <w:spacing w:after="160" w:line="259" w:lineRule="auto"/>
        <w:rPr>
          <w:color w:val="000000"/>
          <w:lang w:val="nl-NL"/>
        </w:rPr>
      </w:pPr>
      <w:r w:rsidRPr="00416570">
        <w:rPr>
          <w:color w:val="000000"/>
          <w:lang w:val="nl-NL"/>
        </w:rPr>
        <w:br w:type="page"/>
      </w:r>
    </w:p>
    <w:p w14:paraId="53231540" w14:textId="77777777" w:rsidR="000365EC" w:rsidRPr="00416570" w:rsidRDefault="000365EC" w:rsidP="000365EC">
      <w:pPr>
        <w:spacing w:after="160" w:line="259" w:lineRule="auto"/>
        <w:rPr>
          <w:color w:val="000000"/>
          <w:lang w:val="nl-NL"/>
        </w:rPr>
      </w:pPr>
      <w:r w:rsidRPr="00416570">
        <w:rPr>
          <w:color w:val="000000"/>
          <w:lang w:val="nl-NL"/>
        </w:rPr>
        <w:lastRenderedPageBreak/>
        <w:t>Artikel 2. Uitvoering van de opdracht</w:t>
      </w:r>
    </w:p>
    <w:p w14:paraId="03F3176A" w14:textId="77777777" w:rsidR="000365EC" w:rsidRPr="00416570" w:rsidRDefault="000365EC" w:rsidP="000365EC">
      <w:pPr>
        <w:spacing w:after="160" w:line="259" w:lineRule="auto"/>
        <w:rPr>
          <w:color w:val="000000"/>
          <w:lang w:val="nl-NL"/>
        </w:rPr>
      </w:pPr>
      <w:r w:rsidRPr="00416570">
        <w:rPr>
          <w:color w:val="000000"/>
          <w:lang w:val="nl-NL"/>
        </w:rPr>
        <w:t xml:space="preserve">In het geval Wachtkamerondernemer de uitvoering van de opdracht </w:t>
      </w:r>
      <w:proofErr w:type="gramStart"/>
      <w:r w:rsidRPr="00416570">
        <w:rPr>
          <w:color w:val="000000"/>
          <w:lang w:val="nl-NL"/>
        </w:rPr>
        <w:t>conform</w:t>
      </w:r>
      <w:proofErr w:type="gramEnd"/>
      <w:r w:rsidRPr="00416570">
        <w:rPr>
          <w:color w:val="000000"/>
          <w:lang w:val="nl-NL"/>
        </w:rPr>
        <w:t xml:space="preserve"> deze wachtkamerovereenkomst opgedragen krijgt, zal Wachtkamerondernemer daartoe schriftelijk op de hoogte worden gesteld. Partijen komen overeen dat uitvoer van de opdracht geschiedt op basis van het oorspronkelijke bestek dat bij de aanbesteding is gepubliceerd en de gedane inschrijving van de Wachtkamerondernemer. Wachtkamerondernemer heeft niet het recht de door hem ingediende inschrijving te wijzigen. </w:t>
      </w:r>
    </w:p>
    <w:p w14:paraId="1FD5E4D9" w14:textId="77777777" w:rsidR="000365EC" w:rsidRPr="00416570" w:rsidRDefault="000365EC" w:rsidP="000365EC">
      <w:pPr>
        <w:spacing w:after="160" w:line="259" w:lineRule="auto"/>
        <w:rPr>
          <w:color w:val="000000"/>
          <w:lang w:val="nl-NL"/>
        </w:rPr>
      </w:pPr>
      <w:r w:rsidRPr="00416570">
        <w:rPr>
          <w:color w:val="000000"/>
          <w:lang w:val="nl-NL"/>
        </w:rPr>
        <w:t>Artikel 3. Duur van de wachtkamerovereenkomst</w:t>
      </w:r>
    </w:p>
    <w:p w14:paraId="6BB91A2B" w14:textId="77777777" w:rsidR="000365EC" w:rsidRPr="00416570" w:rsidRDefault="000365EC" w:rsidP="000365EC">
      <w:pPr>
        <w:spacing w:after="160" w:line="259" w:lineRule="auto"/>
        <w:rPr>
          <w:color w:val="000000"/>
          <w:lang w:val="nl-NL"/>
        </w:rPr>
      </w:pPr>
      <w:r w:rsidRPr="00416570">
        <w:rPr>
          <w:color w:val="000000"/>
          <w:lang w:val="nl-NL"/>
        </w:rPr>
        <w:t>De wachtkamerovereenkomst eindigt op 1 oktober</w:t>
      </w:r>
      <w:r>
        <w:rPr>
          <w:color w:val="000000"/>
          <w:lang w:val="nl-NL"/>
        </w:rPr>
        <w:t xml:space="preserve"> 2027</w:t>
      </w:r>
      <w:r w:rsidRPr="00416570">
        <w:rPr>
          <w:color w:val="000000"/>
          <w:lang w:val="nl-NL"/>
        </w:rPr>
        <w:t xml:space="preserve">. Na afloop van de wachtkamerovereenkomst kan Wachtkamerondernemer geen enkele rechten meer ontlenen aan deze wachtkamerovereenkomst en hoeft daarmee zijn aanbieding niet gestand te doen na beëindiging van de wachtkamerovereenkomst.  </w:t>
      </w:r>
    </w:p>
    <w:p w14:paraId="372DCC72" w14:textId="77777777" w:rsidR="000365EC" w:rsidRPr="00A937F8" w:rsidRDefault="000365EC" w:rsidP="000365EC">
      <w:pPr>
        <w:spacing w:after="160" w:line="259" w:lineRule="auto"/>
        <w:rPr>
          <w:color w:val="000000"/>
        </w:rPr>
      </w:pPr>
      <w:r w:rsidRPr="00A937F8">
        <w:rPr>
          <w:color w:val="000000"/>
        </w:rPr>
        <w:t xml:space="preserve">Artikel 4. </w:t>
      </w:r>
      <w:proofErr w:type="spellStart"/>
      <w:r w:rsidRPr="00A937F8">
        <w:rPr>
          <w:color w:val="000000"/>
        </w:rPr>
        <w:t>Verklaringen</w:t>
      </w:r>
      <w:proofErr w:type="spellEnd"/>
      <w:r w:rsidRPr="00A937F8">
        <w:rPr>
          <w:color w:val="000000"/>
        </w:rPr>
        <w:t xml:space="preserve"> </w:t>
      </w:r>
      <w:proofErr w:type="spellStart"/>
      <w:r w:rsidRPr="00A937F8">
        <w:rPr>
          <w:color w:val="000000"/>
        </w:rPr>
        <w:t>en</w:t>
      </w:r>
      <w:proofErr w:type="spellEnd"/>
      <w:r w:rsidRPr="00A937F8">
        <w:rPr>
          <w:color w:val="000000"/>
        </w:rPr>
        <w:t xml:space="preserve"> </w:t>
      </w:r>
      <w:proofErr w:type="spellStart"/>
      <w:r w:rsidRPr="00A937F8">
        <w:rPr>
          <w:color w:val="000000"/>
        </w:rPr>
        <w:t>garanties</w:t>
      </w:r>
      <w:proofErr w:type="spellEnd"/>
      <w:r w:rsidRPr="00A937F8">
        <w:rPr>
          <w:color w:val="000000"/>
        </w:rPr>
        <w:t xml:space="preserve"> </w:t>
      </w:r>
      <w:proofErr w:type="spellStart"/>
      <w:r w:rsidRPr="00A937F8">
        <w:rPr>
          <w:color w:val="000000"/>
        </w:rPr>
        <w:t>Wachtkamerondernemer</w:t>
      </w:r>
      <w:proofErr w:type="spellEnd"/>
    </w:p>
    <w:p w14:paraId="73090FBF" w14:textId="77777777" w:rsidR="000365EC" w:rsidRPr="00416570" w:rsidRDefault="000365EC" w:rsidP="000365EC">
      <w:pPr>
        <w:numPr>
          <w:ilvl w:val="0"/>
          <w:numId w:val="44"/>
        </w:numPr>
        <w:spacing w:after="160" w:line="259" w:lineRule="auto"/>
        <w:rPr>
          <w:color w:val="000000"/>
          <w:lang w:val="nl-NL"/>
        </w:rPr>
      </w:pPr>
      <w:r w:rsidRPr="00416570">
        <w:rPr>
          <w:color w:val="000000"/>
          <w:lang w:val="nl-NL"/>
        </w:rPr>
        <w:t xml:space="preserve">Wachtkamerondernemer </w:t>
      </w:r>
      <w:proofErr w:type="gramStart"/>
      <w:r w:rsidRPr="00416570">
        <w:rPr>
          <w:color w:val="000000"/>
          <w:lang w:val="nl-NL"/>
        </w:rPr>
        <w:t>verklaart</w:t>
      </w:r>
      <w:proofErr w:type="gramEnd"/>
      <w:r w:rsidRPr="00416570">
        <w:rPr>
          <w:color w:val="000000"/>
          <w:lang w:val="nl-NL"/>
        </w:rPr>
        <w:t xml:space="preserve"> zijn bij zijn inschrijving verstrekte inschrijfsom gestand te doen.</w:t>
      </w:r>
    </w:p>
    <w:p w14:paraId="3DAE0687" w14:textId="77777777" w:rsidR="000365EC" w:rsidRPr="00416570" w:rsidRDefault="000365EC" w:rsidP="000365EC">
      <w:pPr>
        <w:numPr>
          <w:ilvl w:val="0"/>
          <w:numId w:val="44"/>
        </w:numPr>
        <w:spacing w:after="160" w:line="259" w:lineRule="auto"/>
        <w:rPr>
          <w:color w:val="000000"/>
          <w:lang w:val="nl-NL"/>
        </w:rPr>
      </w:pPr>
      <w:r w:rsidRPr="00416570">
        <w:rPr>
          <w:color w:val="000000"/>
          <w:lang w:val="nl-NL"/>
        </w:rPr>
        <w:t>Wachtkamerondernemer verklaart zich te onthouden van activiteiten, niet zijnde activiteiten die binnen zijn juridische mogelijkheden vallen, die het proces na gunning aan de winnaar van de aanbesteding op enigerlei wijze kunnen verstoren.</w:t>
      </w:r>
    </w:p>
    <w:p w14:paraId="583D317F" w14:textId="77777777" w:rsidR="000365EC" w:rsidRPr="00416570" w:rsidRDefault="000365EC" w:rsidP="000365EC">
      <w:pPr>
        <w:numPr>
          <w:ilvl w:val="0"/>
          <w:numId w:val="44"/>
        </w:numPr>
        <w:spacing w:after="160" w:line="259" w:lineRule="auto"/>
        <w:rPr>
          <w:color w:val="000000"/>
          <w:lang w:val="nl-NL"/>
        </w:rPr>
      </w:pPr>
      <w:r w:rsidRPr="00416570">
        <w:rPr>
          <w:color w:val="000000"/>
          <w:lang w:val="nl-NL"/>
        </w:rPr>
        <w:t>Wachtkamerondernemer voldoet aan alle in de aanbestedingsdocumenten en de bijbehorende bijlagen gestelde eisen gedurende de gehele looptijd van de wachtkamerovereenkomst.</w:t>
      </w:r>
    </w:p>
    <w:p w14:paraId="3EA0C7C7" w14:textId="77777777" w:rsidR="000365EC" w:rsidRPr="00416570" w:rsidRDefault="000365EC" w:rsidP="000365EC">
      <w:pPr>
        <w:spacing w:after="160" w:line="259" w:lineRule="auto"/>
        <w:rPr>
          <w:color w:val="000000"/>
          <w:lang w:val="nl-NL"/>
        </w:rPr>
      </w:pPr>
      <w:r w:rsidRPr="00416570">
        <w:rPr>
          <w:color w:val="000000"/>
          <w:lang w:val="nl-NL"/>
        </w:rPr>
        <w:t>Artikel 5. Overnemen werkzaamheden</w:t>
      </w:r>
    </w:p>
    <w:p w14:paraId="391CF3B0" w14:textId="77777777" w:rsidR="000365EC" w:rsidRPr="00416570" w:rsidRDefault="000365EC" w:rsidP="000365EC">
      <w:pPr>
        <w:spacing w:after="160" w:line="259" w:lineRule="auto"/>
        <w:rPr>
          <w:color w:val="000000"/>
          <w:lang w:val="nl-NL"/>
        </w:rPr>
      </w:pPr>
      <w:r w:rsidRPr="00416570">
        <w:rPr>
          <w:color w:val="000000"/>
          <w:lang w:val="nl-NL"/>
        </w:rPr>
        <w:t>Indien de wachtkamerovereenkomst door Opdrachtgever wordt ingeroepen, dient Wachtkamerondernemer, op eerste verzoek van Opdrachtgever, de dienstverlening als bedoeld in de aanbestedingsdocumenten en het bestek op zo kort mogelijke termijn als redelijkerwijs mogelijk is over te nemen. Opdrachtgever en wachtkamerondernemer zullen zo spoedig mogelijk na het in werking treden van de wachtkamerovereenkomst tot een redelijke termijn komen om te voldoen aan de eisen als gesteld in het bestek.</w:t>
      </w:r>
    </w:p>
    <w:p w14:paraId="26BD6AF9" w14:textId="77777777" w:rsidR="000365EC" w:rsidRPr="00416570" w:rsidRDefault="000365EC" w:rsidP="000365EC">
      <w:pPr>
        <w:spacing w:after="160" w:line="259" w:lineRule="auto"/>
        <w:rPr>
          <w:color w:val="000000"/>
          <w:lang w:val="nl-NL"/>
        </w:rPr>
      </w:pPr>
      <w:r w:rsidRPr="00416570">
        <w:rPr>
          <w:color w:val="000000"/>
          <w:lang w:val="nl-NL"/>
        </w:rPr>
        <w:t>Artikel 6. Afdwingbaarheid wachtkamerovereenkomst</w:t>
      </w:r>
    </w:p>
    <w:p w14:paraId="4BBDA999" w14:textId="77777777" w:rsidR="000365EC" w:rsidRPr="00416570" w:rsidRDefault="000365EC" w:rsidP="000365EC">
      <w:pPr>
        <w:spacing w:after="160" w:line="259" w:lineRule="auto"/>
        <w:rPr>
          <w:color w:val="000000"/>
          <w:lang w:val="nl-NL"/>
        </w:rPr>
      </w:pPr>
      <w:r w:rsidRPr="00416570">
        <w:rPr>
          <w:color w:val="000000"/>
          <w:lang w:val="nl-NL"/>
        </w:rPr>
        <w:t>Aan deze wachtkamerovereenkomst kunnen, voor wat betreft het daadwerkelijk uitvoeren van de opdracht door Wachtkamerondernemer, geen rechten worden ontleend.</w:t>
      </w:r>
    </w:p>
    <w:p w14:paraId="462035F0" w14:textId="77777777" w:rsidR="000365EC" w:rsidRPr="00416570" w:rsidRDefault="000365EC" w:rsidP="000365EC">
      <w:pPr>
        <w:spacing w:after="160" w:line="259" w:lineRule="auto"/>
        <w:rPr>
          <w:color w:val="000000"/>
          <w:lang w:val="nl-NL"/>
        </w:rPr>
      </w:pPr>
      <w:r w:rsidRPr="00416570">
        <w:rPr>
          <w:color w:val="000000"/>
          <w:lang w:val="nl-NL"/>
        </w:rPr>
        <w:t>Artikel 7. Toepasselijk recht</w:t>
      </w:r>
    </w:p>
    <w:p w14:paraId="5CC20C7B" w14:textId="77777777" w:rsidR="000365EC" w:rsidRPr="00416570" w:rsidRDefault="000365EC" w:rsidP="000365EC">
      <w:pPr>
        <w:spacing w:after="160" w:line="259" w:lineRule="auto"/>
        <w:rPr>
          <w:color w:val="000000"/>
          <w:lang w:val="nl-NL"/>
        </w:rPr>
      </w:pPr>
      <w:r w:rsidRPr="00416570">
        <w:rPr>
          <w:color w:val="000000"/>
          <w:lang w:val="nl-NL"/>
        </w:rPr>
        <w:t xml:space="preserve">Op de wachtkamerovereenkomst is uitsluitend Nederlands recht van toepassing. Eventuele geschillen tussen Partijen worden getracht minnelijk te worden opgelost. </w:t>
      </w:r>
      <w:proofErr w:type="gramStart"/>
      <w:r w:rsidRPr="00416570">
        <w:rPr>
          <w:color w:val="000000"/>
          <w:lang w:val="nl-NL"/>
        </w:rPr>
        <w:t>Indien</w:t>
      </w:r>
      <w:proofErr w:type="gramEnd"/>
      <w:r w:rsidRPr="00416570">
        <w:rPr>
          <w:color w:val="000000"/>
          <w:lang w:val="nl-NL"/>
        </w:rPr>
        <w:t xml:space="preserve"> Partijen onderling niet tot een minnelijke oplossing komen dient het geschil gebracht te worden voorde bevoegde rechter te Den Haag.</w:t>
      </w:r>
    </w:p>
    <w:p w14:paraId="1B65B1CA" w14:textId="77777777" w:rsidR="000365EC" w:rsidRPr="00416570" w:rsidRDefault="000365EC" w:rsidP="000365EC">
      <w:pPr>
        <w:spacing w:after="160" w:line="259" w:lineRule="auto"/>
        <w:rPr>
          <w:color w:val="000000"/>
          <w:lang w:val="nl-NL"/>
        </w:rPr>
      </w:pPr>
      <w:r w:rsidRPr="00416570">
        <w:rPr>
          <w:color w:val="000000"/>
          <w:lang w:val="nl-NL"/>
        </w:rPr>
        <w:t>Aldus overeengekomen en ondertekend</w:t>
      </w:r>
    </w:p>
    <w:p w14:paraId="27624376" w14:textId="77777777" w:rsidR="000365EC" w:rsidRPr="00416570" w:rsidRDefault="000365EC" w:rsidP="000365EC">
      <w:pPr>
        <w:spacing w:after="160" w:line="259" w:lineRule="auto"/>
        <w:rPr>
          <w:color w:val="000000"/>
          <w:lang w:val="nl-NL"/>
        </w:rPr>
      </w:pPr>
    </w:p>
    <w:p w14:paraId="7FC2DEBB" w14:textId="77777777" w:rsidR="000365EC" w:rsidRPr="00416570" w:rsidRDefault="000365EC" w:rsidP="000365EC">
      <w:pPr>
        <w:spacing w:after="160" w:line="259" w:lineRule="auto"/>
        <w:rPr>
          <w:color w:val="000000"/>
          <w:lang w:val="nl-NL"/>
        </w:rPr>
      </w:pPr>
      <w:r w:rsidRPr="00416570">
        <w:rPr>
          <w:color w:val="000000"/>
          <w:lang w:val="nl-NL"/>
        </w:rPr>
        <w:t>Plaats: ……………………………… Datum: ………………………….</w:t>
      </w:r>
    </w:p>
    <w:p w14:paraId="71E7961B" w14:textId="77777777" w:rsidR="000365EC" w:rsidRPr="00416570" w:rsidRDefault="000365EC" w:rsidP="000365EC">
      <w:pPr>
        <w:spacing w:after="160" w:line="259" w:lineRule="auto"/>
        <w:rPr>
          <w:color w:val="000000"/>
          <w:lang w:val="nl-NL"/>
        </w:rPr>
      </w:pPr>
    </w:p>
    <w:p w14:paraId="5C76727B" w14:textId="77777777" w:rsidR="000365EC" w:rsidRPr="00416570" w:rsidRDefault="000365EC" w:rsidP="000365EC">
      <w:pPr>
        <w:spacing w:after="160" w:line="259" w:lineRule="auto"/>
        <w:rPr>
          <w:color w:val="000000"/>
          <w:lang w:val="nl-NL"/>
        </w:rPr>
      </w:pPr>
    </w:p>
    <w:p w14:paraId="4712CF72" w14:textId="77777777" w:rsidR="000365EC" w:rsidRPr="00416570" w:rsidRDefault="000365EC" w:rsidP="000365EC">
      <w:pPr>
        <w:spacing w:after="160" w:line="259" w:lineRule="auto"/>
        <w:rPr>
          <w:color w:val="000000"/>
          <w:lang w:val="nl-NL"/>
        </w:rPr>
      </w:pPr>
    </w:p>
    <w:p w14:paraId="37AD1E6F" w14:textId="77777777" w:rsidR="000365EC" w:rsidRPr="00416570" w:rsidRDefault="000365EC" w:rsidP="000365EC">
      <w:pPr>
        <w:spacing w:after="160" w:line="259" w:lineRule="auto"/>
        <w:rPr>
          <w:color w:val="000000"/>
          <w:lang w:val="nl-NL"/>
        </w:rPr>
      </w:pPr>
    </w:p>
    <w:p w14:paraId="07754FE2" w14:textId="77777777" w:rsidR="000365EC" w:rsidRPr="00416570" w:rsidRDefault="000365EC" w:rsidP="000365EC">
      <w:pPr>
        <w:spacing w:after="160" w:line="259" w:lineRule="auto"/>
        <w:rPr>
          <w:color w:val="000000"/>
          <w:lang w:val="nl-NL"/>
        </w:rPr>
      </w:pPr>
      <w:r w:rsidRPr="00416570">
        <w:rPr>
          <w:color w:val="000000"/>
          <w:lang w:val="nl-NL"/>
        </w:rPr>
        <w:t>Naam Opdrachtgever</w:t>
      </w:r>
    </w:p>
    <w:p w14:paraId="3A86567C" w14:textId="77777777" w:rsidR="000365EC" w:rsidRPr="00416570" w:rsidRDefault="000365EC" w:rsidP="000365EC">
      <w:pPr>
        <w:spacing w:after="160" w:line="259" w:lineRule="auto"/>
        <w:rPr>
          <w:color w:val="000000"/>
          <w:lang w:val="nl-NL"/>
        </w:rPr>
      </w:pPr>
    </w:p>
    <w:p w14:paraId="4EB0B487" w14:textId="77777777" w:rsidR="000365EC" w:rsidRPr="00416570" w:rsidRDefault="000365EC" w:rsidP="000365EC">
      <w:pPr>
        <w:spacing w:after="160" w:line="259" w:lineRule="auto"/>
        <w:rPr>
          <w:color w:val="000000"/>
          <w:lang w:val="nl-NL"/>
        </w:rPr>
      </w:pPr>
    </w:p>
    <w:p w14:paraId="6C0A84F1" w14:textId="77777777" w:rsidR="000365EC" w:rsidRPr="00416570" w:rsidRDefault="000365EC" w:rsidP="000365EC">
      <w:pPr>
        <w:spacing w:after="160" w:line="259" w:lineRule="auto"/>
        <w:rPr>
          <w:color w:val="000000"/>
          <w:lang w:val="nl-NL"/>
        </w:rPr>
      </w:pPr>
      <w:r w:rsidRPr="00416570">
        <w:rPr>
          <w:color w:val="000000"/>
          <w:lang w:val="nl-NL"/>
        </w:rPr>
        <w:t>Handtekening</w:t>
      </w:r>
    </w:p>
    <w:p w14:paraId="6A9B12F3" w14:textId="77777777" w:rsidR="000365EC" w:rsidRPr="00416570" w:rsidRDefault="000365EC" w:rsidP="000365EC">
      <w:pPr>
        <w:spacing w:after="160" w:line="259" w:lineRule="auto"/>
        <w:rPr>
          <w:color w:val="000000"/>
          <w:lang w:val="nl-NL"/>
        </w:rPr>
      </w:pPr>
    </w:p>
    <w:p w14:paraId="5A32E8CA" w14:textId="77777777" w:rsidR="000365EC" w:rsidRPr="00416570" w:rsidRDefault="000365EC" w:rsidP="000365EC">
      <w:pPr>
        <w:spacing w:after="160" w:line="259" w:lineRule="auto"/>
        <w:rPr>
          <w:color w:val="000000"/>
          <w:lang w:val="nl-NL"/>
        </w:rPr>
      </w:pPr>
    </w:p>
    <w:p w14:paraId="6E197887" w14:textId="77777777" w:rsidR="000365EC" w:rsidRPr="00416570" w:rsidRDefault="000365EC" w:rsidP="000365EC">
      <w:pPr>
        <w:spacing w:after="160" w:line="259" w:lineRule="auto"/>
        <w:rPr>
          <w:color w:val="000000"/>
          <w:lang w:val="nl-NL"/>
        </w:rPr>
      </w:pPr>
    </w:p>
    <w:p w14:paraId="6231C981" w14:textId="77777777" w:rsidR="000365EC" w:rsidRPr="00416570" w:rsidRDefault="000365EC" w:rsidP="000365EC">
      <w:pPr>
        <w:spacing w:after="160" w:line="259" w:lineRule="auto"/>
        <w:rPr>
          <w:color w:val="000000"/>
          <w:lang w:val="nl-NL"/>
        </w:rPr>
      </w:pPr>
      <w:r w:rsidRPr="00416570">
        <w:rPr>
          <w:color w:val="000000"/>
          <w:lang w:val="nl-NL"/>
        </w:rPr>
        <w:t>Naam Wachtkamerondernemer</w:t>
      </w:r>
    </w:p>
    <w:p w14:paraId="2B0C3A73" w14:textId="77777777" w:rsidR="000365EC" w:rsidRPr="00416570" w:rsidRDefault="000365EC" w:rsidP="000365EC">
      <w:pPr>
        <w:spacing w:after="160" w:line="259" w:lineRule="auto"/>
        <w:rPr>
          <w:color w:val="000000"/>
          <w:lang w:val="nl-NL"/>
        </w:rPr>
      </w:pPr>
    </w:p>
    <w:p w14:paraId="0F2B066D" w14:textId="77777777" w:rsidR="000365EC" w:rsidRPr="00416570" w:rsidRDefault="000365EC" w:rsidP="000365EC">
      <w:pPr>
        <w:spacing w:after="160" w:line="259" w:lineRule="auto"/>
        <w:rPr>
          <w:color w:val="000000"/>
          <w:lang w:val="nl-NL"/>
        </w:rPr>
      </w:pPr>
    </w:p>
    <w:p w14:paraId="00A2435E" w14:textId="77777777" w:rsidR="000365EC" w:rsidRPr="00572916" w:rsidRDefault="000365EC" w:rsidP="000365EC">
      <w:pPr>
        <w:spacing w:after="160" w:line="259" w:lineRule="auto"/>
        <w:rPr>
          <w:color w:val="000000"/>
          <w:lang w:val="nl-NL"/>
        </w:rPr>
      </w:pPr>
      <w:r w:rsidRPr="00572916">
        <w:rPr>
          <w:color w:val="000000"/>
          <w:lang w:val="nl-NL"/>
        </w:rPr>
        <w:t>Handtekening</w:t>
      </w:r>
    </w:p>
    <w:p w14:paraId="72E36D7D" w14:textId="689CC83B" w:rsidR="00757B20" w:rsidRPr="000365EC" w:rsidRDefault="00757B20" w:rsidP="000365EC">
      <w:pPr>
        <w:spacing w:after="160" w:line="259" w:lineRule="auto"/>
        <w:rPr>
          <w:lang w:val="nl-NL"/>
        </w:rPr>
      </w:pPr>
    </w:p>
    <w:sectPr w:rsidR="00757B20" w:rsidRPr="000365EC"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670F4" w14:textId="77777777" w:rsidR="00CF744D" w:rsidRDefault="00CF744D" w:rsidP="0088501B">
      <w:r>
        <w:separator/>
      </w:r>
    </w:p>
  </w:endnote>
  <w:endnote w:type="continuationSeparator" w:id="0">
    <w:p w14:paraId="13554791" w14:textId="77777777" w:rsidR="00CF744D" w:rsidRDefault="00CF744D"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Times New Roman"/>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397E9" w14:textId="77777777" w:rsidR="00A13233" w:rsidRDefault="00A1323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266930"/>
      <w:docPartObj>
        <w:docPartGallery w:val="Page Numbers (Bottom of Page)"/>
        <w:docPartUnique/>
      </w:docPartObj>
    </w:sdtPr>
    <w:sdtEndPr/>
    <w:sdtContent>
      <w:p w14:paraId="54E5705A" w14:textId="3D821404" w:rsidR="00757B20" w:rsidRDefault="00757B20">
        <w:pPr>
          <w:pStyle w:val="Voettekst"/>
          <w:jc w:val="center"/>
        </w:pPr>
        <w:r>
          <w:fldChar w:fldCharType="begin"/>
        </w:r>
        <w:r>
          <w:instrText>PAGE   \* MERGEFORMAT</w:instrText>
        </w:r>
        <w:r>
          <w:fldChar w:fldCharType="separate"/>
        </w:r>
        <w:r>
          <w:rPr>
            <w:lang w:val="nl-NL"/>
          </w:rPr>
          <w:t>2</w:t>
        </w:r>
        <w:r>
          <w:fldChar w:fldCharType="end"/>
        </w:r>
      </w:p>
    </w:sdtContent>
  </w:sdt>
  <w:p w14:paraId="72A8F616"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78A" w14:textId="77777777" w:rsidR="00A13233" w:rsidRDefault="00A1323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2A999" w14:textId="77777777" w:rsidR="00CF744D" w:rsidRDefault="00CF744D" w:rsidP="0088501B">
      <w:r>
        <w:separator/>
      </w:r>
    </w:p>
  </w:footnote>
  <w:footnote w:type="continuationSeparator" w:id="0">
    <w:p w14:paraId="65FF444B" w14:textId="77777777" w:rsidR="00CF744D" w:rsidRDefault="00CF744D"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B67FC" w14:textId="77777777" w:rsidR="00A13233" w:rsidRDefault="00A1323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AA89" w14:textId="5C5B2CE4" w:rsidR="00E456EE" w:rsidRPr="005B1D4D" w:rsidRDefault="00757B20" w:rsidP="00757B20">
    <w:pPr>
      <w:pStyle w:val="Koptekst"/>
      <w:rPr>
        <w:lang w:val="nl-NL"/>
      </w:rPr>
    </w:pPr>
    <w:r w:rsidRPr="005B1D4D">
      <w:rPr>
        <w:lang w:val="nl-NL"/>
      </w:rPr>
      <w:t xml:space="preserve">31212735 Uitvoering gladheidbestrijding coördinatiegebied Zuid-Holland zuid   </w:t>
    </w:r>
    <w:r w:rsidR="00A13233">
      <w:rPr>
        <w:lang w:val="nl-NL"/>
      </w:rPr>
      <w:tab/>
      <w:t xml:space="preserve">Versie </w:t>
    </w:r>
    <w:r w:rsidR="00A13233">
      <w:rPr>
        <w:lang w:val="nl-NL"/>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4BF04" w14:textId="77777777" w:rsidR="00A13233" w:rsidRDefault="00A1323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2"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7" w15:restartNumberingAfterBreak="0">
    <w:nsid w:val="25770466"/>
    <w:multiLevelType w:val="multilevel"/>
    <w:tmpl w:val="7366706A"/>
    <w:lvl w:ilvl="0">
      <w:start w:val="1"/>
      <w:numFmt w:val="upperLetter"/>
      <w:pStyle w:val="BijlageGenummerdKop"/>
      <w:lvlText w:val="Bijlage %1"/>
      <w:lvlJc w:val="left"/>
      <w:pPr>
        <w:tabs>
          <w:tab w:val="num" w:pos="7944"/>
        </w:tabs>
        <w:ind w:left="7944"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7944"/>
        </w:tabs>
        <w:ind w:left="7944" w:hanging="1134"/>
      </w:pPr>
      <w:rPr>
        <w:rFonts w:cs="Times New Roman" w:hint="default"/>
      </w:rPr>
    </w:lvl>
    <w:lvl w:ilvl="2">
      <w:start w:val="1"/>
      <w:numFmt w:val="decimal"/>
      <w:pStyle w:val="BijlageGenummerdSubparagraaf"/>
      <w:lvlText w:val="%1.%2.%3"/>
      <w:lvlJc w:val="left"/>
      <w:pPr>
        <w:tabs>
          <w:tab w:val="num" w:pos="7944"/>
        </w:tabs>
        <w:ind w:left="7944" w:hanging="1134"/>
      </w:pPr>
      <w:rPr>
        <w:rFonts w:ascii="Verdana" w:hAnsi="Verdana" w:cs="Times New Roman" w:hint="default"/>
        <w:b w:val="0"/>
        <w:i/>
        <w:sz w:val="18"/>
      </w:rPr>
    </w:lvl>
    <w:lvl w:ilvl="3">
      <w:start w:val="1"/>
      <w:numFmt w:val="decimal"/>
      <w:lvlText w:val="%4."/>
      <w:lvlJc w:val="left"/>
      <w:pPr>
        <w:tabs>
          <w:tab w:val="num" w:pos="7944"/>
        </w:tabs>
        <w:ind w:left="7944" w:hanging="1134"/>
      </w:pPr>
      <w:rPr>
        <w:rFonts w:cs="Times New Roman" w:hint="default"/>
      </w:rPr>
    </w:lvl>
    <w:lvl w:ilvl="4">
      <w:start w:val="1"/>
      <w:numFmt w:val="lowerLetter"/>
      <w:lvlText w:val="%5."/>
      <w:lvlJc w:val="left"/>
      <w:pPr>
        <w:tabs>
          <w:tab w:val="num" w:pos="7944"/>
        </w:tabs>
        <w:ind w:left="7944" w:hanging="1134"/>
      </w:pPr>
      <w:rPr>
        <w:rFonts w:cs="Times New Roman" w:hint="default"/>
      </w:rPr>
    </w:lvl>
    <w:lvl w:ilvl="5">
      <w:start w:val="1"/>
      <w:numFmt w:val="lowerRoman"/>
      <w:lvlText w:val="%6."/>
      <w:lvlJc w:val="right"/>
      <w:pPr>
        <w:tabs>
          <w:tab w:val="num" w:pos="7944"/>
        </w:tabs>
        <w:ind w:left="7944" w:hanging="1134"/>
      </w:pPr>
      <w:rPr>
        <w:rFonts w:cs="Times New Roman" w:hint="default"/>
      </w:rPr>
    </w:lvl>
    <w:lvl w:ilvl="6">
      <w:start w:val="1"/>
      <w:numFmt w:val="decimal"/>
      <w:lvlText w:val="%7."/>
      <w:lvlJc w:val="left"/>
      <w:pPr>
        <w:tabs>
          <w:tab w:val="num" w:pos="7944"/>
        </w:tabs>
        <w:ind w:left="7944" w:hanging="1134"/>
      </w:pPr>
      <w:rPr>
        <w:rFonts w:cs="Times New Roman" w:hint="default"/>
      </w:rPr>
    </w:lvl>
    <w:lvl w:ilvl="7">
      <w:start w:val="1"/>
      <w:numFmt w:val="lowerLetter"/>
      <w:lvlText w:val="%8."/>
      <w:lvlJc w:val="left"/>
      <w:pPr>
        <w:tabs>
          <w:tab w:val="num" w:pos="7944"/>
        </w:tabs>
        <w:ind w:left="7944" w:hanging="1134"/>
      </w:pPr>
      <w:rPr>
        <w:rFonts w:cs="Times New Roman" w:hint="default"/>
      </w:rPr>
    </w:lvl>
    <w:lvl w:ilvl="8">
      <w:start w:val="1"/>
      <w:numFmt w:val="lowerRoman"/>
      <w:lvlText w:val="%9."/>
      <w:lvlJc w:val="right"/>
      <w:pPr>
        <w:tabs>
          <w:tab w:val="num" w:pos="7944"/>
        </w:tabs>
        <w:ind w:left="7944" w:hanging="1134"/>
      </w:pPr>
      <w:rPr>
        <w:rFonts w:cs="Times New Roman" w:hint="default"/>
      </w:rPr>
    </w:lvl>
  </w:abstractNum>
  <w:abstractNum w:abstractNumId="18"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F82458"/>
    <w:multiLevelType w:val="multilevel"/>
    <w:tmpl w:val="6A8E5BD4"/>
    <w:numStyleLink w:val="Stijl2"/>
  </w:abstractNum>
  <w:abstractNum w:abstractNumId="20"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3" w15:restartNumberingAfterBreak="0">
    <w:nsid w:val="31CB79D8"/>
    <w:multiLevelType w:val="multilevel"/>
    <w:tmpl w:val="06962652"/>
    <w:numStyleLink w:val="Lijststijl"/>
  </w:abstractNum>
  <w:abstractNum w:abstractNumId="24" w15:restartNumberingAfterBreak="0">
    <w:nsid w:val="31E853D2"/>
    <w:multiLevelType w:val="multilevel"/>
    <w:tmpl w:val="06962652"/>
    <w:numStyleLink w:val="Lijststijl"/>
  </w:abstractNum>
  <w:abstractNum w:abstractNumId="25"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6A6389A"/>
    <w:multiLevelType w:val="multilevel"/>
    <w:tmpl w:val="6A8E5BD4"/>
    <w:numStyleLink w:val="Stijl2"/>
  </w:abstractNum>
  <w:abstractNum w:abstractNumId="28"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7DB631B"/>
    <w:multiLevelType w:val="multilevel"/>
    <w:tmpl w:val="06962652"/>
    <w:numStyleLink w:val="Lijststijl"/>
  </w:abstractNum>
  <w:abstractNum w:abstractNumId="32"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5"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6" w15:restartNumberingAfterBreak="0">
    <w:nsid w:val="5CAF5D0D"/>
    <w:multiLevelType w:val="multilevel"/>
    <w:tmpl w:val="06962652"/>
    <w:numStyleLink w:val="Lijststijl"/>
  </w:abstractNum>
  <w:abstractNum w:abstractNumId="37"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41" w15:restartNumberingAfterBreak="0">
    <w:nsid w:val="79050C84"/>
    <w:multiLevelType w:val="multilevel"/>
    <w:tmpl w:val="06962652"/>
    <w:numStyleLink w:val="Lijststijl"/>
  </w:abstractNum>
  <w:abstractNum w:abstractNumId="42"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2989577">
    <w:abstractNumId w:val="11"/>
  </w:num>
  <w:num w:numId="2" w16cid:durableId="409736426">
    <w:abstractNumId w:val="13"/>
  </w:num>
  <w:num w:numId="3" w16cid:durableId="517281439">
    <w:abstractNumId w:val="36"/>
  </w:num>
  <w:num w:numId="4" w16cid:durableId="948468209">
    <w:abstractNumId w:val="12"/>
  </w:num>
  <w:num w:numId="5" w16cid:durableId="1801024715">
    <w:abstractNumId w:val="19"/>
  </w:num>
  <w:num w:numId="6" w16cid:durableId="1043288864">
    <w:abstractNumId w:val="23"/>
  </w:num>
  <w:num w:numId="7" w16cid:durableId="715198743">
    <w:abstractNumId w:val="2"/>
  </w:num>
  <w:num w:numId="8" w16cid:durableId="945962835">
    <w:abstractNumId w:val="1"/>
  </w:num>
  <w:num w:numId="9" w16cid:durableId="2057659971">
    <w:abstractNumId w:val="0"/>
  </w:num>
  <w:num w:numId="10" w16cid:durableId="503588919">
    <w:abstractNumId w:val="8"/>
  </w:num>
  <w:num w:numId="11" w16cid:durableId="2029330779">
    <w:abstractNumId w:val="6"/>
  </w:num>
  <w:num w:numId="12" w16cid:durableId="1325743760">
    <w:abstractNumId w:val="6"/>
  </w:num>
  <w:num w:numId="13" w16cid:durableId="1154641417">
    <w:abstractNumId w:val="37"/>
  </w:num>
  <w:num w:numId="14" w16cid:durableId="724790350">
    <w:abstractNumId w:val="3"/>
  </w:num>
  <w:num w:numId="15" w16cid:durableId="1663851254">
    <w:abstractNumId w:val="20"/>
  </w:num>
  <w:num w:numId="16" w16cid:durableId="1378161300">
    <w:abstractNumId w:val="28"/>
  </w:num>
  <w:num w:numId="17" w16cid:durableId="500705481">
    <w:abstractNumId w:val="9"/>
  </w:num>
  <w:num w:numId="18" w16cid:durableId="1406872842">
    <w:abstractNumId w:val="24"/>
  </w:num>
  <w:num w:numId="19" w16cid:durableId="1442408484">
    <w:abstractNumId w:val="41"/>
  </w:num>
  <w:num w:numId="20" w16cid:durableId="2039889083">
    <w:abstractNumId w:val="14"/>
  </w:num>
  <w:num w:numId="21" w16cid:durableId="204023638">
    <w:abstractNumId w:val="27"/>
  </w:num>
  <w:num w:numId="22" w16cid:durableId="1384015056">
    <w:abstractNumId w:val="31"/>
  </w:num>
  <w:num w:numId="23" w16cid:durableId="1579167219">
    <w:abstractNumId w:val="22"/>
  </w:num>
  <w:num w:numId="24" w16cid:durableId="1308512951">
    <w:abstractNumId w:val="34"/>
  </w:num>
  <w:num w:numId="25" w16cid:durableId="680158832">
    <w:abstractNumId w:val="32"/>
  </w:num>
  <w:num w:numId="26" w16cid:durableId="1713767529">
    <w:abstractNumId w:val="7"/>
  </w:num>
  <w:num w:numId="27" w16cid:durableId="1757246127">
    <w:abstractNumId w:val="18"/>
  </w:num>
  <w:num w:numId="28" w16cid:durableId="836576565">
    <w:abstractNumId w:val="26"/>
  </w:num>
  <w:num w:numId="29" w16cid:durableId="1425342983">
    <w:abstractNumId w:val="4"/>
  </w:num>
  <w:num w:numId="30" w16cid:durableId="57097989">
    <w:abstractNumId w:val="15"/>
  </w:num>
  <w:num w:numId="31" w16cid:durableId="167720641">
    <w:abstractNumId w:val="29"/>
  </w:num>
  <w:num w:numId="32" w16cid:durableId="879895848">
    <w:abstractNumId w:val="42"/>
  </w:num>
  <w:num w:numId="33" w16cid:durableId="1105425873">
    <w:abstractNumId w:val="5"/>
  </w:num>
  <w:num w:numId="34" w16cid:durableId="181631154">
    <w:abstractNumId w:val="40"/>
  </w:num>
  <w:num w:numId="35" w16cid:durableId="2124182233">
    <w:abstractNumId w:val="30"/>
  </w:num>
  <w:num w:numId="36" w16cid:durableId="985932019">
    <w:abstractNumId w:val="21"/>
  </w:num>
  <w:num w:numId="37" w16cid:durableId="817527262">
    <w:abstractNumId w:val="16"/>
  </w:num>
  <w:num w:numId="38" w16cid:durableId="364334115">
    <w:abstractNumId w:val="17"/>
  </w:num>
  <w:num w:numId="39" w16cid:durableId="725572690">
    <w:abstractNumId w:val="39"/>
  </w:num>
  <w:num w:numId="40" w16cid:durableId="167062695">
    <w:abstractNumId w:val="35"/>
  </w:num>
  <w:num w:numId="41" w16cid:durableId="819930181">
    <w:abstractNumId w:val="33"/>
  </w:num>
  <w:num w:numId="42" w16cid:durableId="55082745">
    <w:abstractNumId w:val="25"/>
  </w:num>
  <w:num w:numId="43" w16cid:durableId="1084499554">
    <w:abstractNumId w:val="10"/>
  </w:num>
  <w:num w:numId="44" w16cid:durableId="128099460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B20"/>
    <w:rsid w:val="000365EC"/>
    <w:rsid w:val="00041931"/>
    <w:rsid w:val="00043163"/>
    <w:rsid w:val="00056D70"/>
    <w:rsid w:val="000B3F94"/>
    <w:rsid w:val="000E1F3B"/>
    <w:rsid w:val="00173156"/>
    <w:rsid w:val="00193774"/>
    <w:rsid w:val="00194C8C"/>
    <w:rsid w:val="001D6F03"/>
    <w:rsid w:val="0023404B"/>
    <w:rsid w:val="002A6578"/>
    <w:rsid w:val="002B1092"/>
    <w:rsid w:val="002E0FD2"/>
    <w:rsid w:val="0038549E"/>
    <w:rsid w:val="003C4BF2"/>
    <w:rsid w:val="003D51FB"/>
    <w:rsid w:val="003F5EB0"/>
    <w:rsid w:val="003F6EDB"/>
    <w:rsid w:val="0040142D"/>
    <w:rsid w:val="0040527D"/>
    <w:rsid w:val="0040571B"/>
    <w:rsid w:val="00450447"/>
    <w:rsid w:val="004A7554"/>
    <w:rsid w:val="004B0EA1"/>
    <w:rsid w:val="004D766D"/>
    <w:rsid w:val="00544EF7"/>
    <w:rsid w:val="005A4FBE"/>
    <w:rsid w:val="005B1D4D"/>
    <w:rsid w:val="005D2CF1"/>
    <w:rsid w:val="005E046F"/>
    <w:rsid w:val="006006F5"/>
    <w:rsid w:val="00650A9B"/>
    <w:rsid w:val="006B39D8"/>
    <w:rsid w:val="006D2E66"/>
    <w:rsid w:val="006F42D7"/>
    <w:rsid w:val="007435A7"/>
    <w:rsid w:val="00757B20"/>
    <w:rsid w:val="007D4A31"/>
    <w:rsid w:val="007E57B8"/>
    <w:rsid w:val="007F4AEA"/>
    <w:rsid w:val="008757BD"/>
    <w:rsid w:val="0088386A"/>
    <w:rsid w:val="0088501B"/>
    <w:rsid w:val="008D2753"/>
    <w:rsid w:val="008E3581"/>
    <w:rsid w:val="00905289"/>
    <w:rsid w:val="009C5CF5"/>
    <w:rsid w:val="00A13233"/>
    <w:rsid w:val="00A32591"/>
    <w:rsid w:val="00A77ABF"/>
    <w:rsid w:val="00A863E9"/>
    <w:rsid w:val="00AF4FEC"/>
    <w:rsid w:val="00B022C4"/>
    <w:rsid w:val="00B160B1"/>
    <w:rsid w:val="00B559E9"/>
    <w:rsid w:val="00B72222"/>
    <w:rsid w:val="00B80650"/>
    <w:rsid w:val="00B924EA"/>
    <w:rsid w:val="00C31608"/>
    <w:rsid w:val="00C36FAA"/>
    <w:rsid w:val="00C71133"/>
    <w:rsid w:val="00CA55CC"/>
    <w:rsid w:val="00CB0392"/>
    <w:rsid w:val="00CB3317"/>
    <w:rsid w:val="00CF744D"/>
    <w:rsid w:val="00D60546"/>
    <w:rsid w:val="00D75C00"/>
    <w:rsid w:val="00DA3555"/>
    <w:rsid w:val="00E456EE"/>
    <w:rsid w:val="00ED7AB9"/>
    <w:rsid w:val="00EE5BBE"/>
    <w:rsid w:val="00F03DC1"/>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40877"/>
  <w15:chartTrackingRefBased/>
  <w15:docId w15:val="{308B7FD9-460B-4B01-A84A-3E330D968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193774"/>
    <w:pPr>
      <w:spacing w:line="240" w:lineRule="atLeast"/>
    </w:pPr>
    <w:rPr>
      <w:rFonts w:ascii="Verdana" w:hAnsi="Verdana" w:cs="Lohit Hindi"/>
      <w:kern w:val="0"/>
      <w:lang w:val="en-US"/>
      <w14:ligatures w14:val="none"/>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0A2039" w:themeColor="accent1" w:themeShade="7F"/>
    </w:rPr>
  </w:style>
  <w:style w:type="paragraph" w:styleId="Kop6">
    <w:name w:val="heading 6"/>
    <w:basedOn w:val="Standaard"/>
    <w:next w:val="Standaard"/>
    <w:link w:val="Kop6Char"/>
    <w:uiPriority w:val="9"/>
    <w:semiHidden/>
    <w:rsid w:val="00757B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757B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757B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757B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154273"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0F3155" w:themeColor="accent1" w:themeShade="BF"/>
    </w:rPr>
    <w:tblPr>
      <w:tblStyleRowBandSize w:val="1"/>
      <w:tblStyleColBandSize w:val="1"/>
      <w:tblBorders>
        <w:top w:val="single" w:sz="8" w:space="0" w:color="154273" w:themeColor="accent1"/>
        <w:bottom w:val="single" w:sz="8" w:space="0" w:color="154273" w:themeColor="accent1"/>
      </w:tblBorders>
    </w:tblPr>
    <w:tblStylePr w:type="fir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la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CFF0" w:themeFill="accent1" w:themeFillTint="3F"/>
      </w:tcPr>
    </w:tblStylePr>
    <w:tblStylePr w:type="band1Horz">
      <w:tblPr/>
      <w:tcPr>
        <w:tcBorders>
          <w:left w:val="nil"/>
          <w:right w:val="nil"/>
          <w:insideH w:val="nil"/>
          <w:insideV w:val="nil"/>
        </w:tcBorders>
        <w:shd w:val="clear" w:color="auto" w:fill="B0CFF0" w:themeFill="accent1" w:themeFillTint="3F"/>
      </w:tcPr>
    </w:tblStylePr>
  </w:style>
  <w:style w:type="table" w:styleId="Lichtearcering-accent3">
    <w:name w:val="Light Shading Accent 3"/>
    <w:basedOn w:val="Standaardtabel"/>
    <w:uiPriority w:val="60"/>
    <w:rsid w:val="00905289"/>
    <w:rPr>
      <w:color w:val="506985" w:themeColor="accent3" w:themeShade="BF"/>
    </w:rPr>
    <w:tblPr>
      <w:tblStyleRowBandSize w:val="1"/>
      <w:tblStyleColBandSize w:val="1"/>
      <w:tblBorders>
        <w:top w:val="single" w:sz="8" w:space="0" w:color="738EAB" w:themeColor="accent3"/>
        <w:bottom w:val="single" w:sz="8" w:space="0" w:color="738EAB" w:themeColor="accent3"/>
      </w:tblBorders>
    </w:tblPr>
    <w:tblStylePr w:type="fir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la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2EA" w:themeFill="accent3" w:themeFillTint="3F"/>
      </w:tcPr>
    </w:tblStylePr>
    <w:tblStylePr w:type="band1Horz">
      <w:tblPr/>
      <w:tcPr>
        <w:tcBorders>
          <w:left w:val="nil"/>
          <w:right w:val="nil"/>
          <w:insideH w:val="nil"/>
          <w:insideV w:val="nil"/>
        </w:tcBorders>
        <w:shd w:val="clear" w:color="auto" w:fill="DCE2EA"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0A2039"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154273"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154273"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154273"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154273" w:themeColor="accent1"/>
      </w:pBdr>
      <w:spacing w:before="200" w:after="280"/>
      <w:ind w:left="936" w:right="936"/>
    </w:pPr>
    <w:rPr>
      <w:b/>
      <w:bCs/>
      <w:i/>
      <w:iCs/>
      <w:color w:val="154273" w:themeColor="accent1"/>
    </w:rPr>
  </w:style>
  <w:style w:type="character" w:customStyle="1" w:styleId="DuidelijkcitaatChar">
    <w:name w:val="Duidelijk citaat Char"/>
    <w:basedOn w:val="Standaardalinea-lettertype"/>
    <w:link w:val="Duidelijkcitaat"/>
    <w:uiPriority w:val="30"/>
    <w:rsid w:val="00ED7AB9"/>
    <w:rPr>
      <w:b/>
      <w:bCs/>
      <w:i/>
      <w:iCs/>
      <w:color w:val="154273" w:themeColor="accent1"/>
    </w:rPr>
  </w:style>
  <w:style w:type="character" w:styleId="Intensieveverwijzing">
    <w:name w:val="Intense Reference"/>
    <w:basedOn w:val="Standaardalinea-lettertype"/>
    <w:uiPriority w:val="32"/>
    <w:rsid w:val="00ED7AB9"/>
    <w:rPr>
      <w:b/>
      <w:bCs/>
      <w:smallCaps/>
      <w:color w:val="4F7196"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757B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57B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57B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57B20"/>
    <w:rPr>
      <w:rFonts w:eastAsiaTheme="majorEastAsia" w:cstheme="majorBidi"/>
      <w:color w:val="272727" w:themeColor="text1" w:themeTint="D8"/>
    </w:rPr>
  </w:style>
  <w:style w:type="paragraph" w:styleId="Voetnoottekst">
    <w:name w:val="footnote text"/>
    <w:basedOn w:val="Standaard"/>
    <w:link w:val="VoetnoottekstChar"/>
    <w:unhideWhenUsed/>
    <w:rsid w:val="00757B20"/>
    <w:rPr>
      <w:sz w:val="20"/>
      <w:szCs w:val="20"/>
    </w:rPr>
  </w:style>
  <w:style w:type="character" w:customStyle="1" w:styleId="VoetnoottekstChar">
    <w:name w:val="Voetnoottekst Char"/>
    <w:basedOn w:val="Standaardalinea-lettertype"/>
    <w:link w:val="Voetnoottekst"/>
    <w:rsid w:val="00757B20"/>
    <w:rPr>
      <w:sz w:val="20"/>
      <w:szCs w:val="20"/>
    </w:rPr>
  </w:style>
  <w:style w:type="character" w:styleId="Voetnootmarkering">
    <w:name w:val="footnote reference"/>
    <w:basedOn w:val="Standaardalinea-lettertype"/>
    <w:uiPriority w:val="99"/>
    <w:rsid w:val="00757B20"/>
    <w:rPr>
      <w:rFonts w:cs="Times New Roman"/>
      <w:vertAlign w:val="superscript"/>
    </w:rPr>
  </w:style>
  <w:style w:type="paragraph" w:customStyle="1" w:styleId="Broodtekst">
    <w:name w:val="Broodtekst"/>
    <w:basedOn w:val="Standaard"/>
    <w:link w:val="BroodtekstChar"/>
    <w:qFormat/>
    <w:rsid w:val="00193774"/>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193774"/>
    <w:pPr>
      <w:numPr>
        <w:ilvl w:val="1"/>
        <w:numId w:val="38"/>
      </w:numPr>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193774"/>
    <w:pPr>
      <w:numPr>
        <w:ilvl w:val="2"/>
        <w:numId w:val="38"/>
      </w:numPr>
      <w:spacing w:before="240"/>
      <w:ind w:left="681" w:hanging="227"/>
      <w:outlineLvl w:val="2"/>
    </w:pPr>
    <w:rPr>
      <w:i/>
    </w:rPr>
  </w:style>
  <w:style w:type="paragraph" w:customStyle="1" w:styleId="BijlageGenummerdKop">
    <w:name w:val="BijlageGenummerdKop"/>
    <w:next w:val="Broodtekst"/>
    <w:uiPriority w:val="12"/>
    <w:qFormat/>
    <w:rsid w:val="00193774"/>
    <w:pPr>
      <w:pageBreakBefore/>
      <w:numPr>
        <w:numId w:val="38"/>
      </w:numPr>
      <w:spacing w:after="660" w:line="300" w:lineRule="atLeast"/>
      <w:ind w:hanging="1701"/>
      <w:outlineLvl w:val="0"/>
    </w:pPr>
    <w:rPr>
      <w:rFonts w:ascii="Verdana" w:eastAsia="DejaVu Sans" w:hAnsi="Verdana" w:cs="Times New Roman"/>
      <w:color w:val="000000"/>
      <w:kern w:val="0"/>
      <w:sz w:val="24"/>
      <w:lang w:eastAsia="nl-NL"/>
      <w14:ligatures w14:val="none"/>
    </w:rPr>
  </w:style>
  <w:style w:type="character" w:customStyle="1" w:styleId="BroodtekstChar">
    <w:name w:val="Broodtekst Char"/>
    <w:basedOn w:val="Standaardalinea-lettertype"/>
    <w:link w:val="Broodtekst"/>
    <w:rsid w:val="00193774"/>
    <w:rPr>
      <w:rFonts w:ascii="Verdana" w:hAnsi="Verdana" w:cs="Lohit Hindi"/>
      <w:kern w:val="0"/>
      <w:lang w:val="en-US"/>
      <w14:ligatures w14:val="none"/>
    </w:rPr>
  </w:style>
  <w:style w:type="character" w:customStyle="1" w:styleId="Verborgentekst">
    <w:name w:val="Verborgen tekst"/>
    <w:rsid w:val="00D60546"/>
    <w:rPr>
      <w:rFonts w:ascii="Verdana" w:hAnsi="Verdana" w:cs="Arial"/>
      <w:b/>
      <w:i/>
      <w:vanish/>
      <w:color w:val="3366FF"/>
      <w:sz w:val="16"/>
      <w:szCs w:val="16"/>
    </w:rPr>
  </w:style>
  <w:style w:type="character" w:customStyle="1" w:styleId="OpmaakprofielArial">
    <w:name w:val="Opmaakprofiel Arial"/>
    <w:rsid w:val="00D60546"/>
    <w:rPr>
      <w:rFonts w:ascii="V&amp;W Syntax (Adobe)" w:hAnsi="V&amp;W Syntax (Adobe)" w:cs="V&amp;W Syntax (Adobe)"/>
    </w:rPr>
  </w:style>
  <w:style w:type="paragraph" w:customStyle="1" w:styleId="BijlageGenummerdKop2">
    <w:name w:val="BijlageGenummerdKop2"/>
    <w:basedOn w:val="BijlageGenummerdKop"/>
    <w:uiPriority w:val="16"/>
    <w:rsid w:val="00041931"/>
    <w:pPr>
      <w:numPr>
        <w:numId w:val="21"/>
      </w:numPr>
      <w:spacing w:line="240" w:lineRule="atLeast"/>
      <w:ind w:left="1134"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
  <a:themeElements>
    <a:clrScheme name="Rijkswaterstaat">
      <a:dk1>
        <a:sysClr val="windowText" lastClr="000000"/>
      </a:dk1>
      <a:lt1>
        <a:sysClr val="window" lastClr="FFFFFF"/>
      </a:lt1>
      <a:dk2>
        <a:srgbClr val="007BC7"/>
      </a:dk2>
      <a:lt2>
        <a:srgbClr val="F9E11E"/>
      </a:lt2>
      <a:accent1>
        <a:srgbClr val="154273"/>
      </a:accent1>
      <a:accent2>
        <a:srgbClr val="4F7196"/>
      </a:accent2>
      <a:accent3>
        <a:srgbClr val="738EAB"/>
      </a:accent3>
      <a:accent4>
        <a:srgbClr val="95A9C0"/>
      </a:accent4>
      <a:accent5>
        <a:srgbClr val="B8C6D5"/>
      </a:accent5>
      <a:accent6>
        <a:srgbClr val="DCE3EA"/>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Lintblauw">
      <a:srgbClr val="154273"/>
    </a:custClr>
    <a:custClr name="Rijkshuisstijl Paars">
      <a:srgbClr val="42145F"/>
    </a:custClr>
    <a:custClr name="Rijkshuisstijl Violet">
      <a:srgbClr val="A90061"/>
    </a:custClr>
    <a:custClr name="Rijkshuisstijl Robijnrood">
      <a:srgbClr val="CA005D"/>
    </a:custClr>
    <a:custClr name="Rijkshuisstijl Roze">
      <a:srgbClr val="F092CD"/>
    </a:custClr>
    <a:custClr name="Rijkshuisstijl Rood">
      <a:srgbClr val="D52B1E"/>
    </a:custClr>
    <a:custClr name="Rijkshuisstijl Oranje">
      <a:srgbClr val="E17000"/>
    </a:custClr>
    <a:custClr name="Rijkshuisstijl Donkergeel">
      <a:srgbClr val="FFB612"/>
    </a:custClr>
    <a:custClr name="Rijkshuisstijl Donkerbruin">
      <a:srgbClr val="673327"/>
    </a:custClr>
    <a:custClr name="Rijkshuisstijl Bruin">
      <a:srgbClr val="94710A"/>
    </a:custClr>
    <a:custClr name="Rijkshuisstijl Donkergroen">
      <a:srgbClr val="275937"/>
    </a:custClr>
    <a:custClr name="Rijkshuisstijl Groen">
      <a:srgbClr val="39870C"/>
    </a:custClr>
    <a:custClr name="Rijkshuisstijl Mosgroen">
      <a:srgbClr val="777B00"/>
    </a:custClr>
    <a:custClr name="Rijkshuisstijl Mintgroen">
      <a:srgbClr val="76D2B6"/>
    </a:custClr>
    <a:custClr name="Rijkshuisstijl Donkerblauw">
      <a:srgbClr val="01689B"/>
    </a:custClr>
    <a:custClr name="Rijkshuisstijl Hemelblauw">
      <a:srgbClr val="007BC7"/>
    </a:custClr>
    <a:custClr name="Rijkshuisstijl Lichtblauw">
      <a:srgbClr val="8FCAE7"/>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722</Words>
  <Characters>3971</Characters>
  <Application>Microsoft Office Word</Application>
  <DocSecurity>0</DocSecurity>
  <Lines>33</Lines>
  <Paragraphs>9</Paragraphs>
  <ScaleCrop>false</ScaleCrop>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Koops, Vincent (RWS PPO)</dc:creator>
  <cp:keywords/>
  <dc:description/>
  <cp:lastModifiedBy>Koops, Vincent (RWS PPO)</cp:lastModifiedBy>
  <cp:revision>2</cp:revision>
  <dcterms:created xsi:type="dcterms:W3CDTF">2026-10-12T07:54:00Z</dcterms:created>
  <dcterms:modified xsi:type="dcterms:W3CDTF">2026-10-12T07:54:00Z</dcterms:modified>
</cp:coreProperties>
</file>