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8274B1" w14:textId="77777777" w:rsidR="008123D0" w:rsidRDefault="008123D0">
      <w:pPr>
        <w:spacing w:after="200" w:line="276" w:lineRule="auto"/>
        <w:rPr>
          <w:b/>
          <w:sz w:val="28"/>
          <w:szCs w:val="28"/>
        </w:rPr>
      </w:pPr>
    </w:p>
    <w:p w14:paraId="04C35F34" w14:textId="77777777" w:rsidR="008123D0" w:rsidRDefault="008123D0" w:rsidP="008123D0">
      <w:pPr>
        <w:spacing w:after="200" w:line="276" w:lineRule="auto"/>
        <w:jc w:val="center"/>
        <w:rPr>
          <w:b/>
          <w:sz w:val="28"/>
          <w:szCs w:val="28"/>
        </w:rPr>
      </w:pPr>
    </w:p>
    <w:p w14:paraId="56280A82" w14:textId="77777777" w:rsidR="008123D0" w:rsidRDefault="008123D0">
      <w:pPr>
        <w:spacing w:after="200" w:line="276" w:lineRule="auto"/>
        <w:rPr>
          <w:b/>
          <w:sz w:val="28"/>
          <w:szCs w:val="28"/>
        </w:rPr>
      </w:pPr>
    </w:p>
    <w:p w14:paraId="5928008A" w14:textId="77777777" w:rsidR="008123D0" w:rsidRPr="00837893" w:rsidRDefault="00837893" w:rsidP="008123D0">
      <w:pPr>
        <w:spacing w:after="200" w:line="276" w:lineRule="auto"/>
        <w:jc w:val="center"/>
        <w:rPr>
          <w:rFonts w:cs="Arial"/>
          <w:b/>
          <w:sz w:val="40"/>
          <w:szCs w:val="40"/>
        </w:rPr>
      </w:pPr>
      <w:r>
        <w:rPr>
          <w:rFonts w:cs="Arial"/>
          <w:b/>
          <w:sz w:val="40"/>
          <w:szCs w:val="40"/>
        </w:rPr>
        <w:t>Raamo</w:t>
      </w:r>
      <w:r w:rsidR="008123D0" w:rsidRPr="00837893">
        <w:rPr>
          <w:rFonts w:cs="Arial"/>
          <w:b/>
          <w:sz w:val="40"/>
          <w:szCs w:val="40"/>
        </w:rPr>
        <w:t xml:space="preserve">vereenkomst </w:t>
      </w:r>
    </w:p>
    <w:p w14:paraId="6EA98A84" w14:textId="1992DC89" w:rsidR="008123D0" w:rsidRDefault="00D26515" w:rsidP="00C777D9">
      <w:pPr>
        <w:spacing w:after="200" w:line="276" w:lineRule="auto"/>
        <w:jc w:val="center"/>
        <w:rPr>
          <w:rFonts w:cs="Arial"/>
          <w:b/>
          <w:sz w:val="40"/>
          <w:szCs w:val="40"/>
        </w:rPr>
      </w:pPr>
      <w:r>
        <w:rPr>
          <w:rFonts w:cs="Arial"/>
          <w:b/>
          <w:sz w:val="40"/>
          <w:szCs w:val="40"/>
        </w:rPr>
        <w:t>Onderhoud Elementenverhardingen 2027 - 2030</w:t>
      </w:r>
    </w:p>
    <w:p w14:paraId="577434A9" w14:textId="77777777" w:rsidR="00837893" w:rsidRPr="00837893" w:rsidRDefault="00837893" w:rsidP="008123D0">
      <w:pPr>
        <w:spacing w:after="200" w:line="276" w:lineRule="auto"/>
        <w:jc w:val="center"/>
        <w:rPr>
          <w:rFonts w:cs="Arial"/>
        </w:rPr>
      </w:pPr>
      <w:r w:rsidRPr="00837893">
        <w:rPr>
          <w:rFonts w:cs="Arial"/>
        </w:rPr>
        <w:t>tussen</w:t>
      </w:r>
    </w:p>
    <w:p w14:paraId="2015126F" w14:textId="77777777" w:rsidR="008123D0" w:rsidRDefault="008123D0">
      <w:pPr>
        <w:spacing w:after="200" w:line="276" w:lineRule="auto"/>
        <w:rPr>
          <w:b/>
          <w:sz w:val="28"/>
          <w:szCs w:val="28"/>
        </w:rPr>
      </w:pPr>
    </w:p>
    <w:p w14:paraId="6370FA66" w14:textId="77777777" w:rsidR="008123D0" w:rsidRDefault="0036773C" w:rsidP="00837893">
      <w:pPr>
        <w:spacing w:after="200" w:line="276" w:lineRule="auto"/>
        <w:jc w:val="center"/>
        <w:rPr>
          <w:b/>
          <w:sz w:val="28"/>
          <w:szCs w:val="28"/>
        </w:rPr>
      </w:pPr>
      <w:r>
        <w:rPr>
          <w:b/>
          <w:noProof/>
          <w:sz w:val="28"/>
          <w:szCs w:val="28"/>
        </w:rPr>
        <w:drawing>
          <wp:inline distT="0" distB="0" distL="0" distR="0" wp14:anchorId="7F2BBD87" wp14:editId="4C12F04F">
            <wp:extent cx="2699918" cy="597103"/>
            <wp:effectExtent l="0" t="0" r="5715"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Gemeente Waddinxveen FC1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99918" cy="597103"/>
                    </a:xfrm>
                    <a:prstGeom prst="rect">
                      <a:avLst/>
                    </a:prstGeom>
                  </pic:spPr>
                </pic:pic>
              </a:graphicData>
            </a:graphic>
          </wp:inline>
        </w:drawing>
      </w:r>
    </w:p>
    <w:p w14:paraId="0042FF3D" w14:textId="77777777" w:rsidR="008123D0" w:rsidRDefault="008123D0">
      <w:pPr>
        <w:spacing w:after="200" w:line="276" w:lineRule="auto"/>
        <w:rPr>
          <w:b/>
          <w:sz w:val="28"/>
          <w:szCs w:val="28"/>
        </w:rPr>
      </w:pPr>
    </w:p>
    <w:p w14:paraId="2D02BD4F" w14:textId="5C8D4C40" w:rsidR="00DD472B" w:rsidRDefault="00DD472B" w:rsidP="00837893">
      <w:pPr>
        <w:spacing w:after="200" w:line="276" w:lineRule="auto"/>
        <w:jc w:val="center"/>
      </w:pPr>
      <w:r>
        <w:t>en</w:t>
      </w:r>
    </w:p>
    <w:p w14:paraId="03AED28B" w14:textId="77777777" w:rsidR="00DD472B" w:rsidRDefault="00DD472B" w:rsidP="00837893">
      <w:pPr>
        <w:spacing w:after="200" w:line="276" w:lineRule="auto"/>
        <w:jc w:val="center"/>
      </w:pPr>
    </w:p>
    <w:p w14:paraId="1B03FA97" w14:textId="77777777" w:rsidR="00837893" w:rsidRPr="00837893" w:rsidRDefault="00837893" w:rsidP="00837893">
      <w:pPr>
        <w:spacing w:after="200" w:line="276" w:lineRule="auto"/>
        <w:jc w:val="center"/>
      </w:pPr>
    </w:p>
    <w:p w14:paraId="02B13672" w14:textId="78B3DC48" w:rsidR="00A4595E" w:rsidRDefault="00DD472B" w:rsidP="008123D0">
      <w:pPr>
        <w:spacing w:after="200" w:line="276" w:lineRule="auto"/>
        <w:jc w:val="center"/>
        <w:rPr>
          <w:b/>
          <w:sz w:val="28"/>
          <w:szCs w:val="28"/>
        </w:rPr>
      </w:pPr>
      <w:r>
        <w:rPr>
          <w:b/>
          <w:noProof/>
          <w:sz w:val="28"/>
          <w:szCs w:val="28"/>
        </w:rPr>
        <w:t>………………………………………………….</w:t>
      </w:r>
    </w:p>
    <w:p w14:paraId="638260BE" w14:textId="77777777" w:rsidR="00A4595E" w:rsidRDefault="00A4595E">
      <w:pPr>
        <w:spacing w:after="200" w:line="276" w:lineRule="auto"/>
        <w:rPr>
          <w:b/>
          <w:sz w:val="28"/>
          <w:szCs w:val="28"/>
        </w:rPr>
      </w:pPr>
    </w:p>
    <w:p w14:paraId="1BC6551C" w14:textId="77777777" w:rsidR="00A4595E" w:rsidRDefault="00A4595E">
      <w:pPr>
        <w:spacing w:after="200" w:line="276" w:lineRule="auto"/>
        <w:rPr>
          <w:b/>
          <w:sz w:val="28"/>
          <w:szCs w:val="28"/>
        </w:rPr>
      </w:pPr>
    </w:p>
    <w:p w14:paraId="22BBD5DC" w14:textId="77777777" w:rsidR="00A4595E" w:rsidRDefault="00A4595E">
      <w:pPr>
        <w:spacing w:after="200" w:line="276" w:lineRule="auto"/>
        <w:rPr>
          <w:b/>
          <w:sz w:val="28"/>
          <w:szCs w:val="28"/>
        </w:rPr>
      </w:pPr>
    </w:p>
    <w:p w14:paraId="1B0825BA" w14:textId="77777777" w:rsidR="00A4595E" w:rsidRDefault="00A4595E">
      <w:pPr>
        <w:spacing w:after="200" w:line="276" w:lineRule="auto"/>
        <w:rPr>
          <w:b/>
          <w:sz w:val="28"/>
          <w:szCs w:val="28"/>
        </w:rPr>
      </w:pPr>
    </w:p>
    <w:p w14:paraId="229C0B04" w14:textId="77777777" w:rsidR="008123D0" w:rsidRDefault="008123D0">
      <w:pPr>
        <w:spacing w:after="200" w:line="276" w:lineRule="auto"/>
        <w:rPr>
          <w:b/>
          <w:sz w:val="28"/>
          <w:szCs w:val="28"/>
        </w:rPr>
      </w:pPr>
    </w:p>
    <w:p w14:paraId="575F6601" w14:textId="77777777" w:rsidR="00A4595E" w:rsidRDefault="00A4595E">
      <w:pPr>
        <w:spacing w:after="200" w:line="276" w:lineRule="auto"/>
        <w:rPr>
          <w:b/>
          <w:sz w:val="28"/>
          <w:szCs w:val="28"/>
        </w:rPr>
      </w:pPr>
    </w:p>
    <w:p w14:paraId="01D90E22" w14:textId="77777777" w:rsidR="00A4595E" w:rsidRDefault="00A4595E">
      <w:pPr>
        <w:spacing w:after="200" w:line="276" w:lineRule="auto"/>
        <w:rPr>
          <w:b/>
          <w:sz w:val="28"/>
          <w:szCs w:val="28"/>
        </w:rPr>
      </w:pPr>
      <w:r>
        <w:rPr>
          <w:b/>
          <w:sz w:val="28"/>
          <w:szCs w:val="28"/>
        </w:rPr>
        <w:br w:type="page"/>
      </w:r>
    </w:p>
    <w:p w14:paraId="7EFFD2B0" w14:textId="77777777" w:rsidR="008A1E61" w:rsidRDefault="008A1E61" w:rsidP="008A1E61"/>
    <w:p w14:paraId="3742ADD1" w14:textId="77777777" w:rsidR="008A1E61" w:rsidRPr="00837893" w:rsidRDefault="008A1E61" w:rsidP="008A1E61">
      <w:pPr>
        <w:jc w:val="both"/>
        <w:rPr>
          <w:rFonts w:cs="Arial"/>
          <w:bCs/>
        </w:rPr>
      </w:pPr>
      <w:r w:rsidRPr="00837893">
        <w:rPr>
          <w:rFonts w:cs="Arial"/>
          <w:bCs/>
        </w:rPr>
        <w:t>De ondergetekenden:</w:t>
      </w:r>
    </w:p>
    <w:p w14:paraId="1412E97E" w14:textId="77777777" w:rsidR="008A1E61" w:rsidRPr="00837893" w:rsidRDefault="008A1E61" w:rsidP="008A1E61">
      <w:pPr>
        <w:jc w:val="both"/>
        <w:rPr>
          <w:rFonts w:cs="Arial"/>
          <w:bCs/>
        </w:rPr>
      </w:pPr>
    </w:p>
    <w:p w14:paraId="349453F3" w14:textId="5EA4B615" w:rsidR="008A1E61" w:rsidRPr="00837893" w:rsidRDefault="008A1E61" w:rsidP="008A1E61">
      <w:pPr>
        <w:numPr>
          <w:ilvl w:val="0"/>
          <w:numId w:val="22"/>
        </w:numPr>
        <w:rPr>
          <w:rFonts w:cs="Arial"/>
          <w:bCs/>
        </w:rPr>
      </w:pPr>
      <w:r w:rsidRPr="00837893">
        <w:rPr>
          <w:rFonts w:cs="Arial"/>
          <w:bCs/>
        </w:rPr>
        <w:t>De gemeente</w:t>
      </w:r>
      <w:r w:rsidR="00C40E8F" w:rsidRPr="00837893">
        <w:rPr>
          <w:rFonts w:cs="Arial"/>
          <w:bCs/>
        </w:rPr>
        <w:t xml:space="preserve"> Waddinxveen</w:t>
      </w:r>
      <w:r w:rsidRPr="00837893">
        <w:rPr>
          <w:rFonts w:cs="Arial"/>
          <w:bCs/>
        </w:rPr>
        <w:t xml:space="preserve">, gevestigd te </w:t>
      </w:r>
      <w:r w:rsidR="00C40E8F" w:rsidRPr="00837893">
        <w:rPr>
          <w:rFonts w:cs="Arial"/>
          <w:bCs/>
        </w:rPr>
        <w:t>Waddinxveen</w:t>
      </w:r>
      <w:r w:rsidRPr="00837893">
        <w:rPr>
          <w:rFonts w:cs="Arial"/>
          <w:bCs/>
        </w:rPr>
        <w:t xml:space="preserve"> kantoorhoudend aan </w:t>
      </w:r>
      <w:proofErr w:type="spellStart"/>
      <w:r w:rsidRPr="00837893">
        <w:rPr>
          <w:rFonts w:cs="Arial"/>
          <w:bCs/>
        </w:rPr>
        <w:t>B</w:t>
      </w:r>
      <w:r w:rsidR="00C40E8F" w:rsidRPr="00837893">
        <w:rPr>
          <w:rFonts w:cs="Arial"/>
          <w:bCs/>
        </w:rPr>
        <w:t>eukenhof</w:t>
      </w:r>
      <w:proofErr w:type="spellEnd"/>
      <w:r w:rsidR="00C40E8F" w:rsidRPr="00837893">
        <w:rPr>
          <w:rFonts w:cs="Arial"/>
          <w:bCs/>
        </w:rPr>
        <w:t xml:space="preserve"> 1, 2741 HS</w:t>
      </w:r>
      <w:r w:rsidRPr="00837893">
        <w:rPr>
          <w:rFonts w:cs="Arial"/>
          <w:bCs/>
        </w:rPr>
        <w:t>, rechtsgeldig vertegenwoordigd door</w:t>
      </w:r>
      <w:r w:rsidR="00953802">
        <w:rPr>
          <w:rFonts w:cs="Arial"/>
          <w:bCs/>
        </w:rPr>
        <w:t xml:space="preserve"> </w:t>
      </w:r>
      <w:r w:rsidR="00953802" w:rsidRPr="00953802">
        <w:rPr>
          <w:rFonts w:cs="Arial"/>
          <w:bCs/>
          <w:highlight w:val="yellow"/>
        </w:rPr>
        <w:t>&lt;&lt;naam invullen&gt;&gt;</w:t>
      </w:r>
      <w:r w:rsidR="00DE1F63">
        <w:rPr>
          <w:rFonts w:cs="Arial"/>
          <w:bCs/>
        </w:rPr>
        <w:t xml:space="preserve">, </w:t>
      </w:r>
      <w:r w:rsidR="00953802" w:rsidRPr="00953802">
        <w:rPr>
          <w:rFonts w:cs="Arial"/>
          <w:bCs/>
          <w:highlight w:val="yellow"/>
        </w:rPr>
        <w:t>&lt;&lt;functie&gt;&gt;</w:t>
      </w:r>
      <w:r w:rsidR="00DE1F63">
        <w:rPr>
          <w:rFonts w:cs="Arial"/>
          <w:bCs/>
        </w:rPr>
        <w:t>,</w:t>
      </w:r>
      <w:r w:rsidR="006A78D9" w:rsidRPr="00837893">
        <w:rPr>
          <w:rFonts w:cs="Arial"/>
          <w:bCs/>
        </w:rPr>
        <w:t xml:space="preserve"> </w:t>
      </w:r>
      <w:r w:rsidRPr="00837893">
        <w:rPr>
          <w:rFonts w:cs="Arial"/>
          <w:bCs/>
        </w:rPr>
        <w:t>hierna te noemen: ‘de Opdrachtgever’</w:t>
      </w:r>
      <w:r w:rsidR="00C777D9">
        <w:rPr>
          <w:rFonts w:cs="Arial"/>
          <w:bCs/>
        </w:rPr>
        <w:t>;</w:t>
      </w:r>
    </w:p>
    <w:p w14:paraId="39656E90" w14:textId="77777777" w:rsidR="008A1E61" w:rsidRPr="00837893" w:rsidRDefault="008A1E61" w:rsidP="008A1E61">
      <w:pPr>
        <w:jc w:val="both"/>
        <w:rPr>
          <w:rFonts w:cs="Arial"/>
          <w:bCs/>
        </w:rPr>
      </w:pPr>
    </w:p>
    <w:p w14:paraId="6D333ABB" w14:textId="42F5F29E" w:rsidR="00ED7EF5" w:rsidRDefault="00ED7EF5" w:rsidP="00ED7EF5">
      <w:pPr>
        <w:jc w:val="both"/>
        <w:rPr>
          <w:rFonts w:cs="Arial"/>
          <w:bCs/>
        </w:rPr>
      </w:pPr>
      <w:r w:rsidRPr="00837893">
        <w:rPr>
          <w:rFonts w:cs="Arial"/>
          <w:bCs/>
        </w:rPr>
        <w:t>E</w:t>
      </w:r>
      <w:r w:rsidR="008A1E61" w:rsidRPr="00837893">
        <w:rPr>
          <w:rFonts w:cs="Arial"/>
          <w:bCs/>
        </w:rPr>
        <w:t>n</w:t>
      </w:r>
    </w:p>
    <w:p w14:paraId="66066E6D" w14:textId="77777777" w:rsidR="00ED7EF5" w:rsidRDefault="00ED7EF5" w:rsidP="00ED7EF5">
      <w:pPr>
        <w:jc w:val="both"/>
        <w:rPr>
          <w:rFonts w:cs="Arial"/>
          <w:bCs/>
        </w:rPr>
      </w:pPr>
    </w:p>
    <w:p w14:paraId="7A482C83" w14:textId="347E4DEA" w:rsidR="008A1E61" w:rsidRPr="00ED7EF5" w:rsidRDefault="00ED7EF5" w:rsidP="00ED7EF5">
      <w:pPr>
        <w:pStyle w:val="Lijstalinea"/>
        <w:numPr>
          <w:ilvl w:val="0"/>
          <w:numId w:val="22"/>
        </w:numPr>
        <w:jc w:val="both"/>
        <w:rPr>
          <w:rFonts w:cs="Arial"/>
          <w:bCs/>
        </w:rPr>
      </w:pPr>
      <w:r w:rsidRPr="00A8602C">
        <w:rPr>
          <w:rFonts w:cs="Arial"/>
          <w:bCs/>
          <w:highlight w:val="yellow"/>
        </w:rPr>
        <w:t xml:space="preserve">&lt;&lt;naam </w:t>
      </w:r>
      <w:r w:rsidR="00C40E8F" w:rsidRPr="00A8602C">
        <w:rPr>
          <w:rFonts w:cs="Arial"/>
          <w:bCs/>
          <w:highlight w:val="yellow"/>
        </w:rPr>
        <w:t>leverancier</w:t>
      </w:r>
      <w:r w:rsidRPr="00A8602C">
        <w:rPr>
          <w:rFonts w:cs="Arial"/>
          <w:bCs/>
          <w:highlight w:val="yellow"/>
        </w:rPr>
        <w:t>&gt;&gt;</w:t>
      </w:r>
      <w:r w:rsidR="008A1E61" w:rsidRPr="00A8602C">
        <w:rPr>
          <w:rFonts w:cs="Arial"/>
          <w:bCs/>
          <w:highlight w:val="yellow"/>
        </w:rPr>
        <w:t xml:space="preserve"> </w:t>
      </w:r>
      <w:r w:rsidR="008A1E61" w:rsidRPr="00ED7EF5">
        <w:rPr>
          <w:rFonts w:cs="Arial"/>
          <w:bCs/>
        </w:rPr>
        <w:t xml:space="preserve">gevestigd te </w:t>
      </w:r>
      <w:r w:rsidRPr="00A8602C">
        <w:rPr>
          <w:rFonts w:cs="Arial"/>
          <w:bCs/>
          <w:highlight w:val="yellow"/>
        </w:rPr>
        <w:t>&lt;&lt;</w:t>
      </w:r>
      <w:r w:rsidR="00C40E8F" w:rsidRPr="00A8602C">
        <w:rPr>
          <w:rFonts w:cs="Arial"/>
          <w:bCs/>
          <w:highlight w:val="yellow"/>
        </w:rPr>
        <w:t>plaats</w:t>
      </w:r>
      <w:r w:rsidRPr="00A8602C">
        <w:rPr>
          <w:rFonts w:cs="Arial"/>
          <w:bCs/>
          <w:highlight w:val="yellow"/>
        </w:rPr>
        <w:t>&gt;&gt;</w:t>
      </w:r>
      <w:r w:rsidR="008A1E61" w:rsidRPr="00A8602C">
        <w:rPr>
          <w:rFonts w:cs="Arial"/>
          <w:bCs/>
          <w:highlight w:val="yellow"/>
        </w:rPr>
        <w:t xml:space="preserve"> </w:t>
      </w:r>
      <w:r w:rsidR="008A1E61" w:rsidRPr="00ED7EF5">
        <w:rPr>
          <w:rFonts w:cs="Arial"/>
          <w:bCs/>
        </w:rPr>
        <w:t xml:space="preserve">kantoorhoudend aan </w:t>
      </w:r>
      <w:r w:rsidRPr="00A8602C">
        <w:rPr>
          <w:rFonts w:cs="Arial"/>
          <w:bCs/>
          <w:highlight w:val="yellow"/>
        </w:rPr>
        <w:t>&lt;&lt;a</w:t>
      </w:r>
      <w:r w:rsidR="00C40E8F" w:rsidRPr="00A8602C">
        <w:rPr>
          <w:rFonts w:cs="Arial"/>
          <w:bCs/>
          <w:highlight w:val="yellow"/>
        </w:rPr>
        <w:t>dres</w:t>
      </w:r>
      <w:r w:rsidRPr="00A8602C">
        <w:rPr>
          <w:rFonts w:cs="Arial"/>
          <w:bCs/>
          <w:highlight w:val="yellow"/>
        </w:rPr>
        <w:t>&gt;&gt;</w:t>
      </w:r>
      <w:r w:rsidR="00C40E8F" w:rsidRPr="00ED7EF5">
        <w:rPr>
          <w:rFonts w:cs="Arial"/>
          <w:bCs/>
        </w:rPr>
        <w:t xml:space="preserve">, </w:t>
      </w:r>
      <w:r w:rsidRPr="00A8602C">
        <w:rPr>
          <w:rFonts w:cs="Arial"/>
          <w:bCs/>
          <w:highlight w:val="yellow"/>
        </w:rPr>
        <w:t>&lt;&lt;p</w:t>
      </w:r>
      <w:r w:rsidR="00C40E8F" w:rsidRPr="00A8602C">
        <w:rPr>
          <w:rFonts w:cs="Arial"/>
          <w:bCs/>
          <w:highlight w:val="yellow"/>
        </w:rPr>
        <w:t>ostcode</w:t>
      </w:r>
      <w:r w:rsidRPr="00A8602C">
        <w:rPr>
          <w:rFonts w:cs="Arial"/>
          <w:bCs/>
          <w:highlight w:val="yellow"/>
        </w:rPr>
        <w:t>&gt;&gt;</w:t>
      </w:r>
      <w:r w:rsidR="008A1E61" w:rsidRPr="00ED7EF5">
        <w:rPr>
          <w:rFonts w:cs="Arial"/>
          <w:bCs/>
        </w:rPr>
        <w:t xml:space="preserve">, rechtsgeldig vertegenwoordigd door </w:t>
      </w:r>
      <w:r w:rsidRPr="00A8602C">
        <w:rPr>
          <w:rFonts w:cs="Arial"/>
          <w:bCs/>
          <w:highlight w:val="yellow"/>
        </w:rPr>
        <w:t>&lt;&lt;</w:t>
      </w:r>
      <w:r w:rsidR="00C40E8F" w:rsidRPr="00A8602C">
        <w:rPr>
          <w:rFonts w:cs="Arial"/>
          <w:bCs/>
          <w:highlight w:val="yellow"/>
        </w:rPr>
        <w:t>naam</w:t>
      </w:r>
      <w:r w:rsidRPr="00A8602C">
        <w:rPr>
          <w:rFonts w:cs="Arial"/>
          <w:bCs/>
          <w:highlight w:val="yellow"/>
        </w:rPr>
        <w:t>&gt;&gt;</w:t>
      </w:r>
      <w:r w:rsidR="008A1E61" w:rsidRPr="00ED7EF5">
        <w:rPr>
          <w:rFonts w:cs="Arial"/>
          <w:bCs/>
        </w:rPr>
        <w:t xml:space="preserve">, </w:t>
      </w:r>
      <w:r w:rsidRPr="00A8602C">
        <w:rPr>
          <w:rFonts w:cs="Arial"/>
          <w:bCs/>
          <w:highlight w:val="yellow"/>
        </w:rPr>
        <w:t>&lt;&lt;functie&gt;&gt;</w:t>
      </w:r>
    </w:p>
    <w:p w14:paraId="3DE09E2B" w14:textId="77777777" w:rsidR="008A1E61" w:rsidRPr="00837893" w:rsidRDefault="008A1E61" w:rsidP="008A1E61">
      <w:pPr>
        <w:ind w:firstLine="283"/>
        <w:jc w:val="both"/>
        <w:rPr>
          <w:rFonts w:cs="Arial"/>
          <w:bCs/>
        </w:rPr>
      </w:pPr>
      <w:r w:rsidRPr="00837893">
        <w:rPr>
          <w:rFonts w:cs="Arial"/>
          <w:bCs/>
        </w:rPr>
        <w:t xml:space="preserve"> hierna te noemen: ‘de Opdrachtnemer’.</w:t>
      </w:r>
    </w:p>
    <w:p w14:paraId="6D20A5C5" w14:textId="77777777" w:rsidR="008A1E61" w:rsidRPr="00837893" w:rsidRDefault="008A1E61" w:rsidP="008A1E61">
      <w:pPr>
        <w:jc w:val="both"/>
        <w:rPr>
          <w:rFonts w:cs="Arial"/>
          <w:bCs/>
        </w:rPr>
      </w:pPr>
    </w:p>
    <w:p w14:paraId="188461B7" w14:textId="77777777" w:rsidR="008A1E61" w:rsidRPr="00837893" w:rsidRDefault="008A1E61" w:rsidP="008A1E61">
      <w:pPr>
        <w:ind w:left="709" w:hanging="709"/>
        <w:rPr>
          <w:rFonts w:cs="Arial"/>
          <w:spacing w:val="-3"/>
        </w:rPr>
      </w:pPr>
      <w:r w:rsidRPr="00837893">
        <w:rPr>
          <w:rFonts w:cs="Arial"/>
          <w:spacing w:val="-3"/>
        </w:rPr>
        <w:t>Gezamenlijk ook wel te noemen ‘partijen’;</w:t>
      </w:r>
    </w:p>
    <w:p w14:paraId="29A579BB" w14:textId="77777777" w:rsidR="008A1E61" w:rsidRPr="00837893" w:rsidRDefault="008A1E61" w:rsidP="008A1E61">
      <w:pPr>
        <w:jc w:val="both"/>
        <w:rPr>
          <w:rFonts w:cs="Arial"/>
          <w:bCs/>
        </w:rPr>
      </w:pPr>
    </w:p>
    <w:p w14:paraId="4C3BC304" w14:textId="77777777" w:rsidR="008A1E61" w:rsidRPr="00837893" w:rsidRDefault="008A1E61" w:rsidP="008A1E61">
      <w:pPr>
        <w:rPr>
          <w:rFonts w:cs="Arial"/>
          <w:bCs/>
          <w:i/>
          <w:u w:val="single"/>
        </w:rPr>
      </w:pPr>
      <w:r w:rsidRPr="00837893">
        <w:rPr>
          <w:rFonts w:cs="Arial"/>
          <w:bCs/>
          <w:i/>
          <w:u w:val="single"/>
        </w:rPr>
        <w:t>verklaren als wederzijdse Contractpartij het volgende te zijn overeengekomen:</w:t>
      </w:r>
    </w:p>
    <w:p w14:paraId="2BB54041" w14:textId="77777777" w:rsidR="008A1E61" w:rsidRPr="00837893" w:rsidRDefault="008A1E61" w:rsidP="008A1E61">
      <w:pPr>
        <w:rPr>
          <w:rFonts w:cs="Arial"/>
          <w:bCs/>
        </w:rPr>
      </w:pPr>
    </w:p>
    <w:p w14:paraId="636EC23F" w14:textId="791FB8FB" w:rsidR="008D2985" w:rsidRPr="00837893" w:rsidRDefault="008A1E61" w:rsidP="008A1E61">
      <w:pPr>
        <w:pBdr>
          <w:top w:val="single" w:sz="4" w:space="1" w:color="FFFFFF"/>
          <w:left w:val="single" w:sz="4" w:space="6" w:color="FFFFFF"/>
          <w:bottom w:val="single" w:sz="4" w:space="1" w:color="FFFFFF"/>
          <w:right w:val="single" w:sz="4" w:space="4" w:color="FFFFFF"/>
        </w:pBdr>
        <w:rPr>
          <w:rFonts w:cs="Arial"/>
        </w:rPr>
      </w:pPr>
      <w:r w:rsidRPr="00837893">
        <w:rPr>
          <w:rFonts w:cs="Arial"/>
        </w:rPr>
        <w:t>De Opdrachtgever heeft op basis van een</w:t>
      </w:r>
      <w:r w:rsidR="001D732C">
        <w:rPr>
          <w:rFonts w:cs="Arial"/>
        </w:rPr>
        <w:t xml:space="preserve"> </w:t>
      </w:r>
      <w:r w:rsidR="00D26515">
        <w:rPr>
          <w:rFonts w:cs="Arial"/>
        </w:rPr>
        <w:t>nationale openbare</w:t>
      </w:r>
      <w:r w:rsidR="00953802">
        <w:rPr>
          <w:rFonts w:cs="Arial"/>
        </w:rPr>
        <w:t xml:space="preserve"> </w:t>
      </w:r>
      <w:r w:rsidR="001B65A0" w:rsidRPr="00837893">
        <w:rPr>
          <w:rFonts w:cs="Arial"/>
        </w:rPr>
        <w:t xml:space="preserve">aanbesteding </w:t>
      </w:r>
      <w:r w:rsidRPr="00837893">
        <w:rPr>
          <w:rFonts w:cs="Arial"/>
        </w:rPr>
        <w:t xml:space="preserve">aangekondigd onder </w:t>
      </w:r>
      <w:r w:rsidR="00ED7EF5">
        <w:rPr>
          <w:rFonts w:cs="Arial"/>
        </w:rPr>
        <w:t>zaak</w:t>
      </w:r>
      <w:r w:rsidRPr="00837893">
        <w:rPr>
          <w:rFonts w:cs="Arial"/>
        </w:rPr>
        <w:t>nummer</w:t>
      </w:r>
      <w:r w:rsidR="0036773C">
        <w:rPr>
          <w:rFonts w:cs="Arial"/>
        </w:rPr>
        <w:t xml:space="preserve"> </w:t>
      </w:r>
      <w:r w:rsidR="00D26515">
        <w:rPr>
          <w:rFonts w:cs="Arial"/>
        </w:rPr>
        <w:t>618225</w:t>
      </w:r>
      <w:r w:rsidR="00953802">
        <w:rPr>
          <w:rFonts w:cs="Arial"/>
        </w:rPr>
        <w:t xml:space="preserve"> </w:t>
      </w:r>
      <w:r w:rsidR="001D732C">
        <w:rPr>
          <w:rFonts w:cs="Arial"/>
        </w:rPr>
        <w:t>de</w:t>
      </w:r>
      <w:r w:rsidRPr="00837893">
        <w:rPr>
          <w:rFonts w:cs="Arial"/>
        </w:rPr>
        <w:t xml:space="preserve"> in deze aanbestedings</w:t>
      </w:r>
      <w:r w:rsidR="0036773C">
        <w:rPr>
          <w:rFonts w:cs="Arial"/>
        </w:rPr>
        <w:t>documenten</w:t>
      </w:r>
      <w:r w:rsidRPr="00837893">
        <w:rPr>
          <w:rFonts w:cs="Arial"/>
        </w:rPr>
        <w:t xml:space="preserve"> beschreven </w:t>
      </w:r>
      <w:r w:rsidR="00BE0EA4">
        <w:rPr>
          <w:rFonts w:cs="Arial"/>
        </w:rPr>
        <w:t>R</w:t>
      </w:r>
      <w:r w:rsidR="001D732C">
        <w:rPr>
          <w:rFonts w:cs="Arial"/>
        </w:rPr>
        <w:t>aamovereenkomst in</w:t>
      </w:r>
      <w:r w:rsidR="00BE0EA4">
        <w:rPr>
          <w:rFonts w:cs="Arial"/>
        </w:rPr>
        <w:t xml:space="preserve">zake </w:t>
      </w:r>
      <w:r w:rsidR="00D26515">
        <w:rPr>
          <w:rFonts w:cs="Arial"/>
        </w:rPr>
        <w:t>Onderhoud Elementenverhardingen 2027 - 2030</w:t>
      </w:r>
      <w:r w:rsidR="00BE0EA4">
        <w:rPr>
          <w:rFonts w:cs="Arial"/>
        </w:rPr>
        <w:t xml:space="preserve"> aan de O</w:t>
      </w:r>
      <w:r w:rsidR="001D732C">
        <w:rPr>
          <w:rFonts w:cs="Arial"/>
        </w:rPr>
        <w:t xml:space="preserve">pdrachtnemer gegund. </w:t>
      </w:r>
      <w:r w:rsidR="00C40E8F" w:rsidRPr="00837893">
        <w:rPr>
          <w:rFonts w:cs="Arial"/>
        </w:rPr>
        <w:t xml:space="preserve"> </w:t>
      </w:r>
    </w:p>
    <w:p w14:paraId="2B1ED36A" w14:textId="77777777" w:rsidR="00C40E8F" w:rsidRPr="00837893" w:rsidRDefault="00C40E8F" w:rsidP="008A1E61">
      <w:pPr>
        <w:pBdr>
          <w:top w:val="single" w:sz="4" w:space="1" w:color="FFFFFF"/>
          <w:left w:val="single" w:sz="4" w:space="6" w:color="FFFFFF"/>
          <w:bottom w:val="single" w:sz="4" w:space="1" w:color="FFFFFF"/>
          <w:right w:val="single" w:sz="4" w:space="4" w:color="FFFFFF"/>
        </w:pBdr>
        <w:rPr>
          <w:rFonts w:cs="Arial"/>
        </w:rPr>
      </w:pPr>
    </w:p>
    <w:p w14:paraId="58A14BE5" w14:textId="66383879" w:rsidR="008A1E61" w:rsidRPr="00837893" w:rsidRDefault="008A1E61" w:rsidP="008A1E61">
      <w:pPr>
        <w:pBdr>
          <w:top w:val="single" w:sz="4" w:space="1" w:color="FFFFFF"/>
          <w:left w:val="single" w:sz="4" w:space="6" w:color="FFFFFF"/>
          <w:bottom w:val="single" w:sz="4" w:space="1" w:color="FFFFFF"/>
          <w:right w:val="single" w:sz="4" w:space="4" w:color="FFFFFF"/>
        </w:pBdr>
        <w:rPr>
          <w:rFonts w:cs="Arial"/>
        </w:rPr>
      </w:pPr>
      <w:r w:rsidRPr="00837893">
        <w:rPr>
          <w:rFonts w:cs="Arial"/>
        </w:rPr>
        <w:t>Gedurende de periode van bovengenoemde aanbestedin</w:t>
      </w:r>
      <w:r w:rsidR="00A8602C">
        <w:rPr>
          <w:rFonts w:cs="Arial"/>
        </w:rPr>
        <w:t xml:space="preserve">g zijn diverse </w:t>
      </w:r>
      <w:r w:rsidR="00953802">
        <w:rPr>
          <w:rFonts w:cs="Arial"/>
        </w:rPr>
        <w:t>aanbestedingsdocumenten</w:t>
      </w:r>
      <w:r w:rsidR="00A8602C">
        <w:rPr>
          <w:rFonts w:cs="Arial"/>
        </w:rPr>
        <w:t xml:space="preserve"> overlegd. D</w:t>
      </w:r>
      <w:r w:rsidRPr="00837893">
        <w:rPr>
          <w:rFonts w:cs="Arial"/>
        </w:rPr>
        <w:t xml:space="preserve">eze </w:t>
      </w:r>
      <w:r w:rsidR="00953802" w:rsidRPr="00953802">
        <w:rPr>
          <w:rFonts w:cs="Arial"/>
        </w:rPr>
        <w:t xml:space="preserve">aanbestedingsdocumenten </w:t>
      </w:r>
      <w:r w:rsidRPr="00837893">
        <w:rPr>
          <w:rFonts w:cs="Arial"/>
        </w:rPr>
        <w:t>maken onderdeel uit van deze Raamovereenkomst</w:t>
      </w:r>
      <w:r w:rsidR="00953802">
        <w:rPr>
          <w:rFonts w:cs="Arial"/>
        </w:rPr>
        <w:t>.</w:t>
      </w:r>
      <w:r w:rsidR="00953802">
        <w:rPr>
          <w:rFonts w:cs="Arial"/>
        </w:rPr>
        <w:br/>
      </w:r>
      <w:r w:rsidRPr="00837893">
        <w:rPr>
          <w:rFonts w:cs="Arial"/>
        </w:rPr>
        <w:t xml:space="preserve"> </w:t>
      </w:r>
      <w:r w:rsidR="00A8602C">
        <w:rPr>
          <w:rFonts w:cs="Arial"/>
        </w:rPr>
        <w:br/>
      </w:r>
      <w:r w:rsidRPr="00837893">
        <w:rPr>
          <w:rFonts w:cs="Arial"/>
        </w:rPr>
        <w:t xml:space="preserve">De rangorde van deze </w:t>
      </w:r>
      <w:r w:rsidR="00BE0EA4">
        <w:rPr>
          <w:rFonts w:cs="Arial"/>
        </w:rPr>
        <w:t>documenten</w:t>
      </w:r>
      <w:r w:rsidRPr="00837893">
        <w:rPr>
          <w:rFonts w:cs="Arial"/>
        </w:rPr>
        <w:t xml:space="preserve"> wordt bepaald volgens onderstaande standaard:</w:t>
      </w:r>
    </w:p>
    <w:p w14:paraId="3EE9677C" w14:textId="77777777" w:rsidR="008A1E61" w:rsidRPr="00837893" w:rsidRDefault="008A1E61" w:rsidP="008A1E61">
      <w:pPr>
        <w:numPr>
          <w:ilvl w:val="0"/>
          <w:numId w:val="23"/>
        </w:numPr>
        <w:pBdr>
          <w:top w:val="single" w:sz="4" w:space="1" w:color="FFFFFF"/>
          <w:left w:val="single" w:sz="4" w:space="6" w:color="FFFFFF"/>
          <w:bottom w:val="single" w:sz="4" w:space="1" w:color="FFFFFF"/>
          <w:right w:val="single" w:sz="4" w:space="4" w:color="FFFFFF"/>
        </w:pBdr>
        <w:rPr>
          <w:rFonts w:cs="Arial"/>
        </w:rPr>
      </w:pPr>
      <w:r w:rsidRPr="00837893">
        <w:rPr>
          <w:rFonts w:cs="Arial"/>
        </w:rPr>
        <w:t>De Raamovereenkomst;</w:t>
      </w:r>
    </w:p>
    <w:p w14:paraId="1B33CAFA" w14:textId="3C19F617" w:rsidR="008A1E61" w:rsidRPr="00837893" w:rsidRDefault="008A1E61" w:rsidP="008A1E61">
      <w:pPr>
        <w:numPr>
          <w:ilvl w:val="0"/>
          <w:numId w:val="23"/>
        </w:numPr>
        <w:pBdr>
          <w:top w:val="single" w:sz="4" w:space="1" w:color="FFFFFF"/>
          <w:left w:val="single" w:sz="4" w:space="6" w:color="FFFFFF"/>
          <w:bottom w:val="single" w:sz="4" w:space="1" w:color="FFFFFF"/>
          <w:right w:val="single" w:sz="4" w:space="4" w:color="FFFFFF"/>
        </w:pBdr>
        <w:rPr>
          <w:rFonts w:cs="Arial"/>
        </w:rPr>
      </w:pPr>
      <w:r w:rsidRPr="00837893">
        <w:rPr>
          <w:rFonts w:cs="Arial"/>
        </w:rPr>
        <w:t>De Nota van Inlichtingen d.d.</w:t>
      </w:r>
      <w:r w:rsidR="001D732C">
        <w:rPr>
          <w:rFonts w:cs="Arial"/>
        </w:rPr>
        <w:t xml:space="preserve"> </w:t>
      </w:r>
      <w:r w:rsidR="00C777D9" w:rsidRPr="00C777D9">
        <w:rPr>
          <w:rFonts w:cs="Arial"/>
          <w:highlight w:val="yellow"/>
        </w:rPr>
        <w:t>&lt;&lt;datum invullen&gt;&gt;</w:t>
      </w:r>
      <w:r w:rsidRPr="00C777D9">
        <w:rPr>
          <w:rFonts w:cs="Arial"/>
          <w:highlight w:val="yellow"/>
        </w:rPr>
        <w:t>;</w:t>
      </w:r>
    </w:p>
    <w:p w14:paraId="2CFEA4E0" w14:textId="076EA411" w:rsidR="008A1E61" w:rsidRPr="00837893" w:rsidRDefault="008A1E61" w:rsidP="008A1E61">
      <w:pPr>
        <w:numPr>
          <w:ilvl w:val="0"/>
          <w:numId w:val="23"/>
        </w:numPr>
        <w:pBdr>
          <w:top w:val="single" w:sz="4" w:space="1" w:color="FFFFFF"/>
          <w:left w:val="single" w:sz="4" w:space="6" w:color="FFFFFF"/>
          <w:bottom w:val="single" w:sz="4" w:space="1" w:color="FFFFFF"/>
          <w:right w:val="single" w:sz="4" w:space="4" w:color="FFFFFF"/>
        </w:pBdr>
        <w:rPr>
          <w:rFonts w:cs="Arial"/>
        </w:rPr>
      </w:pPr>
      <w:r w:rsidRPr="00837893">
        <w:rPr>
          <w:rFonts w:cs="Arial"/>
        </w:rPr>
        <w:t xml:space="preserve">De </w:t>
      </w:r>
      <w:r w:rsidR="00C777D9">
        <w:rPr>
          <w:rFonts w:cs="Arial"/>
        </w:rPr>
        <w:t>A</w:t>
      </w:r>
      <w:r w:rsidRPr="00837893">
        <w:rPr>
          <w:rFonts w:cs="Arial"/>
        </w:rPr>
        <w:t>anbestedingsdocumenten</w:t>
      </w:r>
      <w:r w:rsidR="00012401">
        <w:rPr>
          <w:rFonts w:cs="Arial"/>
        </w:rPr>
        <w:t xml:space="preserve"> en alle bijbehorende bijlagen</w:t>
      </w:r>
      <w:r w:rsidRPr="00837893">
        <w:rPr>
          <w:rFonts w:cs="Arial"/>
        </w:rPr>
        <w:t>;</w:t>
      </w:r>
    </w:p>
    <w:p w14:paraId="4007E6DD" w14:textId="394E8095" w:rsidR="008A1E61" w:rsidRPr="00837893" w:rsidRDefault="00A8602C" w:rsidP="008A1E61">
      <w:pPr>
        <w:numPr>
          <w:ilvl w:val="0"/>
          <w:numId w:val="23"/>
        </w:numPr>
        <w:pBdr>
          <w:top w:val="single" w:sz="4" w:space="1" w:color="FFFFFF"/>
          <w:left w:val="single" w:sz="4" w:space="6" w:color="FFFFFF"/>
          <w:bottom w:val="single" w:sz="4" w:space="1" w:color="FFFFFF"/>
          <w:right w:val="single" w:sz="4" w:space="4" w:color="FFFFFF"/>
        </w:pBdr>
        <w:rPr>
          <w:rFonts w:cs="Arial"/>
        </w:rPr>
      </w:pPr>
      <w:r w:rsidRPr="00A8602C">
        <w:rPr>
          <w:rFonts w:cs="Arial"/>
          <w:bCs/>
          <w:highlight w:val="yellow"/>
        </w:rPr>
        <w:t>&lt;&lt;inkoopvoorwaarden die in de aanbestedingsleidraad van toepassing zijn verklaard&gt;&gt;</w:t>
      </w:r>
      <w:r>
        <w:rPr>
          <w:rFonts w:cs="Arial"/>
          <w:bCs/>
        </w:rPr>
        <w:t xml:space="preserve">; </w:t>
      </w:r>
    </w:p>
    <w:p w14:paraId="0A307CB0" w14:textId="2E912460" w:rsidR="008A1E61" w:rsidRDefault="008A1E61" w:rsidP="008A1E61">
      <w:pPr>
        <w:numPr>
          <w:ilvl w:val="0"/>
          <w:numId w:val="23"/>
        </w:numPr>
        <w:pBdr>
          <w:top w:val="single" w:sz="4" w:space="1" w:color="FFFFFF"/>
          <w:left w:val="single" w:sz="4" w:space="6" w:color="FFFFFF"/>
          <w:bottom w:val="single" w:sz="4" w:space="1" w:color="FFFFFF"/>
          <w:right w:val="single" w:sz="4" w:space="4" w:color="FFFFFF"/>
        </w:pBdr>
        <w:rPr>
          <w:rFonts w:cs="Arial"/>
        </w:rPr>
      </w:pPr>
      <w:r w:rsidRPr="00837893">
        <w:rPr>
          <w:rFonts w:cs="Arial"/>
        </w:rPr>
        <w:t xml:space="preserve">De </w:t>
      </w:r>
      <w:r w:rsidR="00C777D9">
        <w:rPr>
          <w:rFonts w:cs="Arial"/>
        </w:rPr>
        <w:t>Inschrijving</w:t>
      </w:r>
      <w:r w:rsidRPr="00837893">
        <w:rPr>
          <w:rFonts w:cs="Arial"/>
        </w:rPr>
        <w:t xml:space="preserve"> van inschrijver, inclusief alle ingediende omissies. </w:t>
      </w:r>
    </w:p>
    <w:p w14:paraId="012C1B99" w14:textId="77777777" w:rsidR="00F53015" w:rsidRDefault="00F53015" w:rsidP="00F53015">
      <w:pPr>
        <w:pBdr>
          <w:top w:val="single" w:sz="4" w:space="1" w:color="FFFFFF"/>
          <w:left w:val="single" w:sz="4" w:space="6" w:color="FFFFFF"/>
          <w:bottom w:val="single" w:sz="4" w:space="1" w:color="FFFFFF"/>
          <w:right w:val="single" w:sz="4" w:space="4" w:color="FFFFFF"/>
        </w:pBdr>
        <w:rPr>
          <w:rFonts w:cs="Arial"/>
        </w:rPr>
      </w:pPr>
    </w:p>
    <w:p w14:paraId="5EB960AD" w14:textId="1DE48521" w:rsidR="00793FC7" w:rsidRPr="00DC738C" w:rsidRDefault="00F53015" w:rsidP="005952A1">
      <w:pPr>
        <w:pBdr>
          <w:top w:val="single" w:sz="4" w:space="1" w:color="FFFFFF"/>
          <w:left w:val="single" w:sz="4" w:space="6" w:color="FFFFFF"/>
          <w:bottom w:val="single" w:sz="4" w:space="1" w:color="FFFFFF"/>
          <w:right w:val="single" w:sz="4" w:space="4" w:color="FFFFFF"/>
        </w:pBdr>
        <w:rPr>
          <w:rFonts w:cs="Arial"/>
          <w:b/>
        </w:rPr>
      </w:pPr>
      <w:r w:rsidRPr="00F53015">
        <w:rPr>
          <w:rFonts w:cs="Arial"/>
          <w:b/>
        </w:rPr>
        <w:t>Artikel 1 Begrippen</w:t>
      </w:r>
      <w:r w:rsidR="00A8602C">
        <w:rPr>
          <w:rFonts w:cs="Arial"/>
          <w:b/>
        </w:rPr>
        <w:t xml:space="preserve"> </w:t>
      </w:r>
    </w:p>
    <w:p w14:paraId="09B07522" w14:textId="77777777" w:rsidR="00DC738C" w:rsidRDefault="00DC738C" w:rsidP="00352893">
      <w:pPr>
        <w:pStyle w:val="Lijstalinea"/>
        <w:numPr>
          <w:ilvl w:val="1"/>
          <w:numId w:val="25"/>
        </w:numPr>
        <w:rPr>
          <w:rFonts w:cs="Arial"/>
        </w:rPr>
      </w:pPr>
      <w:r w:rsidRPr="00DC738C">
        <w:rPr>
          <w:rFonts w:cs="Arial"/>
        </w:rPr>
        <w:t>Addendum: wijziging van één of meer clausules van een bestaande Raamovereenkomst en de schriftelijke vastlegging hiervan.</w:t>
      </w:r>
    </w:p>
    <w:p w14:paraId="08BEB9D6" w14:textId="2D1B419A" w:rsidR="00352893" w:rsidRPr="00352893" w:rsidRDefault="00352893" w:rsidP="00352893">
      <w:pPr>
        <w:pStyle w:val="Lijstalinea"/>
        <w:numPr>
          <w:ilvl w:val="1"/>
          <w:numId w:val="25"/>
        </w:numPr>
        <w:rPr>
          <w:rFonts w:cs="Arial"/>
        </w:rPr>
      </w:pPr>
      <w:r w:rsidRPr="00352893">
        <w:rPr>
          <w:rFonts w:cs="Arial"/>
        </w:rPr>
        <w:t>Nadere opdracht: opdracht onder bezwarende titel op basis van voorwaarden zoals beschreven in de Raamovereenkomst.</w:t>
      </w:r>
    </w:p>
    <w:p w14:paraId="17EBEE9B" w14:textId="77777777" w:rsidR="00F53015" w:rsidRDefault="00F53015" w:rsidP="00F643A9">
      <w:pPr>
        <w:pStyle w:val="Lijstalinea"/>
        <w:numPr>
          <w:ilvl w:val="1"/>
          <w:numId w:val="25"/>
        </w:numPr>
        <w:pBdr>
          <w:top w:val="single" w:sz="4" w:space="1" w:color="FFFFFF"/>
          <w:left w:val="single" w:sz="4" w:space="6" w:color="FFFFFF"/>
          <w:bottom w:val="single" w:sz="4" w:space="1" w:color="FFFFFF"/>
          <w:right w:val="single" w:sz="4" w:space="4" w:color="FFFFFF"/>
        </w:pBdr>
        <w:rPr>
          <w:rFonts w:cs="Arial"/>
        </w:rPr>
      </w:pPr>
      <w:r>
        <w:rPr>
          <w:rFonts w:cs="Arial"/>
        </w:rPr>
        <w:t>Raamovereenkomst:</w:t>
      </w:r>
      <w:r w:rsidR="00793FC7">
        <w:rPr>
          <w:rFonts w:cs="Arial"/>
        </w:rPr>
        <w:t xml:space="preserve"> </w:t>
      </w:r>
      <w:r w:rsidR="00F643A9">
        <w:rPr>
          <w:rFonts w:cs="Arial"/>
        </w:rPr>
        <w:t>e</w:t>
      </w:r>
      <w:r w:rsidR="00F643A9" w:rsidRPr="00F643A9">
        <w:rPr>
          <w:rFonts w:cs="Arial"/>
        </w:rPr>
        <w:t xml:space="preserve">en schriftelijke overeenkomst tussen de Aanbestedende dienst en een of meer ondernemers met het doel gedurende een bepaalde periode de voorwaarden inzake te plaatsen </w:t>
      </w:r>
      <w:r w:rsidR="00F643A9">
        <w:rPr>
          <w:rFonts w:cs="Arial"/>
        </w:rPr>
        <w:t>Nadere o</w:t>
      </w:r>
      <w:r w:rsidR="00F643A9" w:rsidRPr="00F643A9">
        <w:rPr>
          <w:rFonts w:cs="Arial"/>
        </w:rPr>
        <w:t>pdrachten vast te leggen.</w:t>
      </w:r>
    </w:p>
    <w:p w14:paraId="512D7C0F" w14:textId="77777777" w:rsidR="008D2985" w:rsidRPr="00837893" w:rsidRDefault="008D2985" w:rsidP="008D2985">
      <w:pPr>
        <w:pBdr>
          <w:top w:val="single" w:sz="4" w:space="1" w:color="FFFFFF"/>
          <w:left w:val="single" w:sz="4" w:space="6" w:color="FFFFFF"/>
          <w:bottom w:val="single" w:sz="4" w:space="1" w:color="FFFFFF"/>
          <w:right w:val="single" w:sz="4" w:space="4" w:color="FFFFFF"/>
        </w:pBdr>
        <w:ind w:left="360"/>
        <w:rPr>
          <w:rFonts w:cs="Arial"/>
        </w:rPr>
      </w:pPr>
    </w:p>
    <w:p w14:paraId="58FD3DCA" w14:textId="77777777" w:rsidR="00F53015" w:rsidRPr="00B13CF0" w:rsidRDefault="00F53015" w:rsidP="00B13CF0">
      <w:pPr>
        <w:autoSpaceDE w:val="0"/>
        <w:autoSpaceDN w:val="0"/>
        <w:adjustRightInd w:val="0"/>
        <w:rPr>
          <w:rFonts w:cs="Arial"/>
          <w:b/>
          <w:bCs/>
        </w:rPr>
      </w:pPr>
      <w:r>
        <w:rPr>
          <w:rFonts w:cs="Arial"/>
          <w:b/>
          <w:bCs/>
        </w:rPr>
        <w:t>Artikel 2 Looptijd Raamovereenkomst</w:t>
      </w:r>
    </w:p>
    <w:p w14:paraId="06384F45" w14:textId="29E572F2" w:rsidR="001C4001" w:rsidRDefault="001C4001" w:rsidP="00B13CF0">
      <w:pPr>
        <w:autoSpaceDE w:val="0"/>
        <w:autoSpaceDN w:val="0"/>
        <w:adjustRightInd w:val="0"/>
        <w:rPr>
          <w:rFonts w:cs="Arial"/>
          <w:bCs/>
        </w:rPr>
      </w:pPr>
      <w:r>
        <w:rPr>
          <w:rFonts w:cs="Arial"/>
          <w:bCs/>
        </w:rPr>
        <w:t xml:space="preserve">2.1 </w:t>
      </w:r>
      <w:r w:rsidR="00F53015" w:rsidRPr="00F53015">
        <w:rPr>
          <w:rFonts w:cs="Arial"/>
          <w:bCs/>
        </w:rPr>
        <w:t xml:space="preserve">De </w:t>
      </w:r>
      <w:r>
        <w:rPr>
          <w:rFonts w:cs="Arial"/>
          <w:bCs/>
        </w:rPr>
        <w:t>initiële</w:t>
      </w:r>
      <w:r w:rsidR="00F53015">
        <w:rPr>
          <w:rFonts w:cs="Arial"/>
          <w:bCs/>
        </w:rPr>
        <w:t xml:space="preserve"> looptijd </w:t>
      </w:r>
      <w:r w:rsidR="00F53015" w:rsidRPr="00F53015">
        <w:rPr>
          <w:rFonts w:cs="Arial"/>
          <w:bCs/>
        </w:rPr>
        <w:t xml:space="preserve">van deze Raamovereenkomst </w:t>
      </w:r>
      <w:r w:rsidR="00F53015">
        <w:rPr>
          <w:rFonts w:cs="Arial"/>
          <w:bCs/>
        </w:rPr>
        <w:t xml:space="preserve">bedraagt </w:t>
      </w:r>
      <w:r w:rsidR="00D26515">
        <w:rPr>
          <w:rFonts w:cs="Arial"/>
          <w:bCs/>
        </w:rPr>
        <w:t>2 jaar.</w:t>
      </w:r>
      <w:r>
        <w:rPr>
          <w:rFonts w:cs="Arial"/>
          <w:bCs/>
        </w:rPr>
        <w:t xml:space="preserve"> </w:t>
      </w:r>
    </w:p>
    <w:p w14:paraId="3945B839" w14:textId="4465D520" w:rsidR="001C4001" w:rsidRDefault="001C4001" w:rsidP="00B13CF0">
      <w:pPr>
        <w:autoSpaceDE w:val="0"/>
        <w:autoSpaceDN w:val="0"/>
        <w:adjustRightInd w:val="0"/>
        <w:rPr>
          <w:rFonts w:cs="Arial"/>
          <w:bCs/>
        </w:rPr>
      </w:pPr>
      <w:r>
        <w:rPr>
          <w:rFonts w:cs="Arial"/>
          <w:bCs/>
        </w:rPr>
        <w:t xml:space="preserve">2.2 De Raamovereenkomst vangt aan op </w:t>
      </w:r>
      <w:r w:rsidR="00BD19B4" w:rsidRPr="00BD19B4">
        <w:rPr>
          <w:rFonts w:cs="Arial"/>
          <w:bCs/>
          <w:highlight w:val="yellow"/>
        </w:rPr>
        <w:t>&lt;&lt;datum invullen&gt;&gt;</w:t>
      </w:r>
      <w:r>
        <w:rPr>
          <w:rFonts w:cs="Arial"/>
          <w:bCs/>
        </w:rPr>
        <w:t xml:space="preserve"> en eindigt</w:t>
      </w:r>
      <w:r w:rsidR="009C1AD2">
        <w:rPr>
          <w:rFonts w:cs="Arial"/>
          <w:bCs/>
        </w:rPr>
        <w:t xml:space="preserve"> van rechtswege</w:t>
      </w:r>
      <w:r>
        <w:rPr>
          <w:rFonts w:cs="Arial"/>
          <w:bCs/>
        </w:rPr>
        <w:t xml:space="preserve"> op </w:t>
      </w:r>
      <w:r w:rsidR="00BD19B4" w:rsidRPr="00BD19B4">
        <w:rPr>
          <w:rFonts w:cs="Arial"/>
          <w:bCs/>
          <w:highlight w:val="yellow"/>
        </w:rPr>
        <w:t>&lt;&lt;datum invullen&gt;&gt;</w:t>
      </w:r>
      <w:r w:rsidR="00BD19B4">
        <w:rPr>
          <w:rFonts w:cs="Arial"/>
          <w:bCs/>
        </w:rPr>
        <w:t>.</w:t>
      </w:r>
      <w:r>
        <w:rPr>
          <w:rFonts w:cs="Arial"/>
          <w:bCs/>
        </w:rPr>
        <w:t xml:space="preserve"> </w:t>
      </w:r>
    </w:p>
    <w:p w14:paraId="42B9385A" w14:textId="7EFA2420" w:rsidR="009C1AD2" w:rsidRDefault="001C4001" w:rsidP="00B13CF0">
      <w:pPr>
        <w:autoSpaceDE w:val="0"/>
        <w:autoSpaceDN w:val="0"/>
        <w:adjustRightInd w:val="0"/>
        <w:rPr>
          <w:rFonts w:cs="Arial"/>
          <w:bCs/>
        </w:rPr>
      </w:pPr>
      <w:r>
        <w:rPr>
          <w:rFonts w:cs="Arial"/>
          <w:bCs/>
        </w:rPr>
        <w:t>2.3 Hierna heeft Opdrachtgever eenzijdig het recht de Raamovereenkomst</w:t>
      </w:r>
      <w:r w:rsidR="00216A25">
        <w:rPr>
          <w:rFonts w:cs="Arial"/>
          <w:bCs/>
        </w:rPr>
        <w:t xml:space="preserve"> </w:t>
      </w:r>
      <w:r w:rsidR="00216A25" w:rsidRPr="00D26515">
        <w:rPr>
          <w:rFonts w:cs="Arial"/>
          <w:bCs/>
        </w:rPr>
        <w:t xml:space="preserve">met </w:t>
      </w:r>
      <w:r w:rsidR="00D26515" w:rsidRPr="00D26515">
        <w:rPr>
          <w:rFonts w:cs="Arial"/>
          <w:bCs/>
        </w:rPr>
        <w:t>2 maal 1 jaar</w:t>
      </w:r>
      <w:r w:rsidR="00BD19B4" w:rsidRPr="00D26515">
        <w:rPr>
          <w:rFonts w:cs="Arial"/>
          <w:bCs/>
        </w:rPr>
        <w:t xml:space="preserve"> </w:t>
      </w:r>
      <w:r w:rsidR="00A161A0" w:rsidRPr="00D26515">
        <w:rPr>
          <w:rFonts w:cs="Arial"/>
          <w:bCs/>
        </w:rPr>
        <w:t>te verlengen</w:t>
      </w:r>
      <w:r w:rsidR="00216A25" w:rsidRPr="00D26515">
        <w:rPr>
          <w:rFonts w:cs="Arial"/>
          <w:bCs/>
        </w:rPr>
        <w:t>.</w:t>
      </w:r>
      <w:r w:rsidR="00216A25">
        <w:rPr>
          <w:rFonts w:cs="Arial"/>
          <w:bCs/>
        </w:rPr>
        <w:t xml:space="preserve"> </w:t>
      </w:r>
    </w:p>
    <w:p w14:paraId="56B39FC6" w14:textId="6CCBC53C" w:rsidR="00F53015" w:rsidRDefault="00216A25" w:rsidP="00B13CF0">
      <w:pPr>
        <w:autoSpaceDE w:val="0"/>
        <w:autoSpaceDN w:val="0"/>
        <w:adjustRightInd w:val="0"/>
        <w:rPr>
          <w:rFonts w:cs="Arial"/>
          <w:bCs/>
        </w:rPr>
      </w:pPr>
      <w:r>
        <w:rPr>
          <w:rFonts w:cs="Arial"/>
          <w:bCs/>
        </w:rPr>
        <w:t xml:space="preserve">2.4 Opdrachtgever </w:t>
      </w:r>
      <w:r w:rsidR="00F53015" w:rsidRPr="00F53015">
        <w:rPr>
          <w:rFonts w:cs="Arial"/>
          <w:bCs/>
        </w:rPr>
        <w:t xml:space="preserve">laat minimaal </w:t>
      </w:r>
      <w:r w:rsidR="003A5FA2" w:rsidRPr="003A5FA2">
        <w:rPr>
          <w:rFonts w:cs="Arial"/>
          <w:bCs/>
          <w:highlight w:val="yellow"/>
        </w:rPr>
        <w:t>&lt;&lt;aantal invullen&gt;&gt;</w:t>
      </w:r>
      <w:r w:rsidR="00F53015" w:rsidRPr="00F53015">
        <w:rPr>
          <w:rFonts w:cs="Arial"/>
          <w:bCs/>
        </w:rPr>
        <w:t xml:space="preserve"> maanden voor het verlopen van de </w:t>
      </w:r>
      <w:r w:rsidR="009C1AD2">
        <w:rPr>
          <w:rFonts w:cs="Arial"/>
          <w:bCs/>
        </w:rPr>
        <w:t>Raam</w:t>
      </w:r>
      <w:r w:rsidR="00F53015" w:rsidRPr="00F53015">
        <w:rPr>
          <w:rFonts w:cs="Arial"/>
          <w:bCs/>
        </w:rPr>
        <w:t>overeenkomst weten of zij gebruik maakt van een optie</w:t>
      </w:r>
      <w:r w:rsidR="009C1AD2">
        <w:rPr>
          <w:rFonts w:cs="Arial"/>
          <w:bCs/>
        </w:rPr>
        <w:t xml:space="preserve"> tot verlenging</w:t>
      </w:r>
      <w:r w:rsidR="00F53015" w:rsidRPr="00F53015">
        <w:rPr>
          <w:rFonts w:cs="Arial"/>
          <w:bCs/>
        </w:rPr>
        <w:t xml:space="preserve">. </w:t>
      </w:r>
    </w:p>
    <w:p w14:paraId="440548EB" w14:textId="050F6998" w:rsidR="009C1AD2" w:rsidRDefault="009C1AD2" w:rsidP="00B13CF0">
      <w:pPr>
        <w:autoSpaceDE w:val="0"/>
        <w:autoSpaceDN w:val="0"/>
        <w:adjustRightInd w:val="0"/>
        <w:rPr>
          <w:rFonts w:cs="Arial"/>
          <w:bCs/>
        </w:rPr>
      </w:pPr>
      <w:r>
        <w:rPr>
          <w:rFonts w:cs="Arial"/>
          <w:bCs/>
        </w:rPr>
        <w:t xml:space="preserve">2.5 Indien er gebruik wordt gemaakt van de verlengingsoptie vangt de verlenging van de Raamovereenkomst aan op </w:t>
      </w:r>
      <w:r w:rsidR="003A5FA2" w:rsidRPr="00BD19B4">
        <w:rPr>
          <w:rFonts w:cs="Arial"/>
          <w:bCs/>
          <w:highlight w:val="yellow"/>
        </w:rPr>
        <w:t>&lt;&lt;datum invullen&gt;&gt;</w:t>
      </w:r>
      <w:r w:rsidR="003A5FA2">
        <w:rPr>
          <w:rFonts w:cs="Arial"/>
          <w:bCs/>
        </w:rPr>
        <w:t xml:space="preserve"> </w:t>
      </w:r>
      <w:r>
        <w:rPr>
          <w:rFonts w:cs="Arial"/>
          <w:bCs/>
        </w:rPr>
        <w:t xml:space="preserve">en eindigt van rechtswege op </w:t>
      </w:r>
      <w:r w:rsidR="003A5FA2" w:rsidRPr="00BD19B4">
        <w:rPr>
          <w:rFonts w:cs="Arial"/>
          <w:bCs/>
          <w:highlight w:val="yellow"/>
        </w:rPr>
        <w:t>&lt;&lt;datum invullen&gt;&gt;</w:t>
      </w:r>
      <w:r>
        <w:rPr>
          <w:rFonts w:cs="Arial"/>
          <w:bCs/>
        </w:rPr>
        <w:t>.</w:t>
      </w:r>
    </w:p>
    <w:p w14:paraId="19CB3EFB" w14:textId="77777777" w:rsidR="00793FC7" w:rsidRDefault="00793FC7" w:rsidP="00B13CF0">
      <w:pPr>
        <w:autoSpaceDE w:val="0"/>
        <w:autoSpaceDN w:val="0"/>
        <w:adjustRightInd w:val="0"/>
        <w:rPr>
          <w:rFonts w:cs="Arial"/>
          <w:bCs/>
        </w:rPr>
      </w:pPr>
    </w:p>
    <w:p w14:paraId="253BF455" w14:textId="77777777" w:rsidR="00793FC7" w:rsidRPr="00793FC7" w:rsidRDefault="00793FC7" w:rsidP="00B13CF0">
      <w:pPr>
        <w:autoSpaceDE w:val="0"/>
        <w:autoSpaceDN w:val="0"/>
        <w:adjustRightInd w:val="0"/>
        <w:rPr>
          <w:rFonts w:cs="Arial"/>
          <w:b/>
          <w:bCs/>
        </w:rPr>
      </w:pPr>
      <w:r w:rsidRPr="00793FC7">
        <w:rPr>
          <w:rFonts w:cs="Arial"/>
          <w:b/>
          <w:bCs/>
        </w:rPr>
        <w:t>Artikel 3 Nadere opdracht(en)</w:t>
      </w:r>
    </w:p>
    <w:p w14:paraId="08192FDB" w14:textId="7D5F9202" w:rsidR="00793FC7" w:rsidRDefault="00793FC7" w:rsidP="00B13CF0">
      <w:pPr>
        <w:autoSpaceDE w:val="0"/>
        <w:autoSpaceDN w:val="0"/>
        <w:adjustRightInd w:val="0"/>
        <w:rPr>
          <w:rFonts w:cs="Arial"/>
          <w:bCs/>
        </w:rPr>
      </w:pPr>
      <w:r w:rsidRPr="005106FE">
        <w:rPr>
          <w:rFonts w:cs="Arial"/>
          <w:bCs/>
        </w:rPr>
        <w:t>3</w:t>
      </w:r>
      <w:r w:rsidR="002B7178" w:rsidRPr="005106FE">
        <w:rPr>
          <w:rFonts w:cs="Arial"/>
          <w:bCs/>
        </w:rPr>
        <w:t xml:space="preserve">.1 Nadere opdrachten </w:t>
      </w:r>
      <w:r w:rsidR="00F25B1C" w:rsidRPr="005106FE">
        <w:rPr>
          <w:rFonts w:cs="Arial"/>
          <w:bCs/>
        </w:rPr>
        <w:t xml:space="preserve">worden </w:t>
      </w:r>
      <w:r w:rsidRPr="005106FE">
        <w:rPr>
          <w:rFonts w:cs="Arial"/>
          <w:bCs/>
        </w:rPr>
        <w:t xml:space="preserve">verstrekt </w:t>
      </w:r>
      <w:r w:rsidR="001867AF" w:rsidRPr="005106FE">
        <w:rPr>
          <w:rFonts w:cs="Arial"/>
          <w:bCs/>
        </w:rPr>
        <w:t xml:space="preserve">door </w:t>
      </w:r>
      <w:r w:rsidR="00F25B1C" w:rsidRPr="005106FE">
        <w:rPr>
          <w:rFonts w:cs="Arial"/>
          <w:bCs/>
        </w:rPr>
        <w:t xml:space="preserve">de </w:t>
      </w:r>
      <w:r w:rsidR="003A5FA2" w:rsidRPr="003A5FA2">
        <w:rPr>
          <w:rFonts w:cs="Arial"/>
          <w:bCs/>
          <w:highlight w:val="yellow"/>
        </w:rPr>
        <w:t>&lt;&lt;functie invullen&gt;&gt;</w:t>
      </w:r>
      <w:r w:rsidR="003A5FA2">
        <w:rPr>
          <w:rFonts w:cs="Arial"/>
          <w:bCs/>
        </w:rPr>
        <w:t xml:space="preserve"> </w:t>
      </w:r>
      <w:r w:rsidR="00F25B1C" w:rsidRPr="005106FE">
        <w:rPr>
          <w:rFonts w:cs="Arial"/>
          <w:bCs/>
        </w:rPr>
        <w:t>van de gemeente Waddinxveen.</w:t>
      </w:r>
      <w:r w:rsidR="001867AF" w:rsidRPr="005106FE">
        <w:rPr>
          <w:rFonts w:cs="Arial"/>
          <w:bCs/>
        </w:rPr>
        <w:t xml:space="preserve"> De </w:t>
      </w:r>
      <w:r w:rsidR="005106FE">
        <w:rPr>
          <w:rFonts w:cs="Arial"/>
          <w:bCs/>
        </w:rPr>
        <w:t xml:space="preserve">Nadere </w:t>
      </w:r>
      <w:r w:rsidR="001867AF" w:rsidRPr="005106FE">
        <w:rPr>
          <w:rFonts w:cs="Arial"/>
          <w:bCs/>
        </w:rPr>
        <w:t>opdracht zal via de mail verstrekt worden.</w:t>
      </w:r>
      <w:r w:rsidR="001867AF">
        <w:rPr>
          <w:rFonts w:cs="Arial"/>
          <w:bCs/>
        </w:rPr>
        <w:t xml:space="preserve"> </w:t>
      </w:r>
      <w:r w:rsidR="00F25B1C">
        <w:rPr>
          <w:rFonts w:cs="Arial"/>
          <w:bCs/>
        </w:rPr>
        <w:tab/>
      </w:r>
    </w:p>
    <w:p w14:paraId="494DA945" w14:textId="77777777" w:rsidR="009C1AD2" w:rsidRDefault="009C1AD2" w:rsidP="00B13CF0">
      <w:pPr>
        <w:autoSpaceDE w:val="0"/>
        <w:autoSpaceDN w:val="0"/>
        <w:adjustRightInd w:val="0"/>
        <w:rPr>
          <w:rFonts w:cs="Arial"/>
          <w:bCs/>
        </w:rPr>
      </w:pPr>
    </w:p>
    <w:p w14:paraId="43638532" w14:textId="77777777" w:rsidR="009C1AD2" w:rsidRPr="00D04BF9" w:rsidRDefault="00D04BF9" w:rsidP="00B13CF0">
      <w:pPr>
        <w:autoSpaceDE w:val="0"/>
        <w:autoSpaceDN w:val="0"/>
        <w:adjustRightInd w:val="0"/>
        <w:rPr>
          <w:rFonts w:cs="Arial"/>
          <w:b/>
          <w:bCs/>
        </w:rPr>
      </w:pPr>
      <w:r w:rsidRPr="00D04BF9">
        <w:rPr>
          <w:rFonts w:cs="Arial"/>
          <w:b/>
          <w:bCs/>
        </w:rPr>
        <w:t xml:space="preserve">Artikel </w:t>
      </w:r>
      <w:r w:rsidR="00793FC7">
        <w:rPr>
          <w:rFonts w:cs="Arial"/>
          <w:b/>
          <w:bCs/>
        </w:rPr>
        <w:t>4</w:t>
      </w:r>
      <w:r w:rsidRPr="00D04BF9">
        <w:rPr>
          <w:rFonts w:cs="Arial"/>
          <w:b/>
          <w:bCs/>
        </w:rPr>
        <w:t xml:space="preserve"> Prijzen, tarieven en indexering</w:t>
      </w:r>
    </w:p>
    <w:p w14:paraId="5BF9B3CB" w14:textId="7B1D4A37" w:rsidR="00D04BF9" w:rsidRDefault="00793FC7" w:rsidP="00B13CF0">
      <w:pPr>
        <w:autoSpaceDE w:val="0"/>
        <w:autoSpaceDN w:val="0"/>
        <w:adjustRightInd w:val="0"/>
        <w:rPr>
          <w:rFonts w:cs="Arial"/>
          <w:bCs/>
        </w:rPr>
      </w:pPr>
      <w:r>
        <w:rPr>
          <w:rFonts w:cs="Arial"/>
          <w:bCs/>
        </w:rPr>
        <w:t>4</w:t>
      </w:r>
      <w:r w:rsidR="00D04BF9">
        <w:rPr>
          <w:rFonts w:cs="Arial"/>
          <w:bCs/>
        </w:rPr>
        <w:t xml:space="preserve">.1 Op de Raamovereenkomst zijn de tarieven en/of (eenheids-)prijzen van toepassing zoals genoemd in de door de Opdrachtnemer ingediende Inschrijving (Specificatieblad Inschrijving) Bijlage </w:t>
      </w:r>
      <w:r w:rsidR="003A5FA2" w:rsidRPr="003A5FA2">
        <w:rPr>
          <w:rFonts w:cs="Arial"/>
          <w:bCs/>
          <w:highlight w:val="yellow"/>
        </w:rPr>
        <w:t>&lt;&lt;nummer invullen&gt;&gt;</w:t>
      </w:r>
      <w:r w:rsidR="003A5FA2">
        <w:rPr>
          <w:rFonts w:cs="Arial"/>
          <w:bCs/>
        </w:rPr>
        <w:t xml:space="preserve"> </w:t>
      </w:r>
      <w:r w:rsidR="00D04BF9">
        <w:rPr>
          <w:rFonts w:cs="Arial"/>
          <w:bCs/>
        </w:rPr>
        <w:t xml:space="preserve">d.d. </w:t>
      </w:r>
      <w:r w:rsidR="003A5FA2" w:rsidRPr="00BD19B4">
        <w:rPr>
          <w:rFonts w:cs="Arial"/>
          <w:bCs/>
          <w:highlight w:val="yellow"/>
        </w:rPr>
        <w:t>&lt;&lt;datum invullen&gt;&gt;</w:t>
      </w:r>
      <w:r w:rsidR="00D04BF9">
        <w:rPr>
          <w:rFonts w:cs="Arial"/>
          <w:bCs/>
        </w:rPr>
        <w:t>.</w:t>
      </w:r>
    </w:p>
    <w:p w14:paraId="15734A6A" w14:textId="1863E133" w:rsidR="008A1E61" w:rsidRDefault="00793FC7" w:rsidP="00B13CF0">
      <w:pPr>
        <w:autoSpaceDE w:val="0"/>
        <w:autoSpaceDN w:val="0"/>
        <w:adjustRightInd w:val="0"/>
        <w:rPr>
          <w:rFonts w:cs="Arial"/>
          <w:bCs/>
        </w:rPr>
      </w:pPr>
      <w:r>
        <w:rPr>
          <w:rFonts w:cs="Arial"/>
          <w:bCs/>
        </w:rPr>
        <w:lastRenderedPageBreak/>
        <w:t>4</w:t>
      </w:r>
      <w:r w:rsidR="00D04BF9">
        <w:rPr>
          <w:rFonts w:cs="Arial"/>
          <w:bCs/>
        </w:rPr>
        <w:t xml:space="preserve">.2 </w:t>
      </w:r>
      <w:r w:rsidR="00B13CF0" w:rsidRPr="00B13CF0">
        <w:rPr>
          <w:rFonts w:cs="Arial"/>
          <w:bCs/>
        </w:rPr>
        <w:t>Deze tarieven</w:t>
      </w:r>
      <w:r w:rsidR="00953802">
        <w:rPr>
          <w:rFonts w:cs="Arial"/>
          <w:bCs/>
        </w:rPr>
        <w:t>, hoeveelheden</w:t>
      </w:r>
      <w:r w:rsidR="00B13CF0" w:rsidRPr="00B13CF0">
        <w:rPr>
          <w:rFonts w:cs="Arial"/>
          <w:bCs/>
        </w:rPr>
        <w:t xml:space="preserve"> </w:t>
      </w:r>
      <w:r w:rsidR="00FE1B35">
        <w:rPr>
          <w:rFonts w:cs="Arial"/>
          <w:bCs/>
        </w:rPr>
        <w:t xml:space="preserve">en/of (eenheids-)prijzen </w:t>
      </w:r>
      <w:r w:rsidR="00B13CF0" w:rsidRPr="00B13CF0">
        <w:rPr>
          <w:rFonts w:cs="Arial"/>
          <w:bCs/>
        </w:rPr>
        <w:t xml:space="preserve">zijn </w:t>
      </w:r>
      <w:r w:rsidR="00FE1B35">
        <w:rPr>
          <w:rFonts w:cs="Arial"/>
          <w:bCs/>
        </w:rPr>
        <w:t xml:space="preserve">conform paragraaf </w:t>
      </w:r>
      <w:r w:rsidR="003A5FA2" w:rsidRPr="003A5FA2">
        <w:rPr>
          <w:rFonts w:cs="Arial"/>
          <w:bCs/>
          <w:highlight w:val="yellow"/>
        </w:rPr>
        <w:t>&lt;&lt;nummer invullen&gt;&gt;</w:t>
      </w:r>
      <w:r w:rsidR="003A5FA2">
        <w:rPr>
          <w:rFonts w:cs="Arial"/>
          <w:bCs/>
        </w:rPr>
        <w:t xml:space="preserve"> </w:t>
      </w:r>
      <w:r w:rsidR="00012401">
        <w:rPr>
          <w:rFonts w:cs="Arial"/>
          <w:bCs/>
        </w:rPr>
        <w:t xml:space="preserve">van de Aanbestedingsleidraad </w:t>
      </w:r>
      <w:r w:rsidR="003A5FA2" w:rsidRPr="00A8602C">
        <w:rPr>
          <w:rFonts w:cs="Arial"/>
          <w:highlight w:val="yellow"/>
        </w:rPr>
        <w:t>&lt;&lt;onderwerp aanbesteding&gt;&gt;</w:t>
      </w:r>
      <w:r w:rsidR="00F43524">
        <w:rPr>
          <w:rFonts w:cs="Arial"/>
          <w:bCs/>
        </w:rPr>
        <w:t xml:space="preserve">. </w:t>
      </w:r>
    </w:p>
    <w:p w14:paraId="02FA8BEB" w14:textId="3F40F290" w:rsidR="00793FC7" w:rsidRDefault="00793FC7" w:rsidP="00F643A9">
      <w:pPr>
        <w:autoSpaceDE w:val="0"/>
        <w:autoSpaceDN w:val="0"/>
        <w:adjustRightInd w:val="0"/>
        <w:rPr>
          <w:rFonts w:cs="Arial"/>
          <w:bCs/>
        </w:rPr>
      </w:pPr>
      <w:r>
        <w:rPr>
          <w:rFonts w:cs="Arial"/>
          <w:bCs/>
        </w:rPr>
        <w:t>4</w:t>
      </w:r>
      <w:r w:rsidR="00F43524">
        <w:rPr>
          <w:rFonts w:cs="Arial"/>
          <w:bCs/>
        </w:rPr>
        <w:t>.3 De geldende tarieven</w:t>
      </w:r>
      <w:r w:rsidR="00953802">
        <w:rPr>
          <w:rFonts w:cs="Arial"/>
          <w:bCs/>
        </w:rPr>
        <w:t>, hoeveelheden</w:t>
      </w:r>
      <w:r w:rsidR="00F43524">
        <w:rPr>
          <w:rFonts w:cs="Arial"/>
          <w:bCs/>
        </w:rPr>
        <w:t xml:space="preserve"> en/of (eenheids-)prijzen kunnen conform </w:t>
      </w:r>
      <w:r w:rsidR="0006260F">
        <w:rPr>
          <w:rFonts w:cs="Arial"/>
          <w:bCs/>
        </w:rPr>
        <w:t xml:space="preserve">hetgeen in paragraaf </w:t>
      </w:r>
      <w:r w:rsidR="003A5FA2" w:rsidRPr="003A5FA2">
        <w:rPr>
          <w:rFonts w:cs="Arial"/>
          <w:bCs/>
          <w:highlight w:val="yellow"/>
        </w:rPr>
        <w:t>&lt;&lt;nummer invullen&gt;&gt;</w:t>
      </w:r>
      <w:r w:rsidR="0006260F" w:rsidRPr="0006260F">
        <w:rPr>
          <w:rFonts w:cs="Arial"/>
          <w:bCs/>
        </w:rPr>
        <w:t xml:space="preserve">van de Aanbestedingsleidraad </w:t>
      </w:r>
      <w:r w:rsidR="004C0536" w:rsidRPr="00A8602C">
        <w:rPr>
          <w:rFonts w:cs="Arial"/>
          <w:highlight w:val="yellow"/>
        </w:rPr>
        <w:t>&lt;&lt;onderwerp aanbesteding&gt;</w:t>
      </w:r>
      <w:r w:rsidR="00953802" w:rsidRPr="00A8602C">
        <w:rPr>
          <w:rFonts w:cs="Arial"/>
          <w:highlight w:val="yellow"/>
        </w:rPr>
        <w:t>&gt;</w:t>
      </w:r>
      <w:r w:rsidR="00953802">
        <w:rPr>
          <w:rFonts w:cs="Arial"/>
        </w:rPr>
        <w:t xml:space="preserve"> </w:t>
      </w:r>
      <w:r w:rsidR="00953802">
        <w:rPr>
          <w:rFonts w:cs="Arial"/>
          <w:bCs/>
        </w:rPr>
        <w:t>genoemd</w:t>
      </w:r>
      <w:r w:rsidR="001672CC">
        <w:rPr>
          <w:rFonts w:cs="Arial"/>
          <w:bCs/>
        </w:rPr>
        <w:t xml:space="preserve"> staat worden </w:t>
      </w:r>
      <w:r>
        <w:rPr>
          <w:rFonts w:cs="Arial"/>
          <w:bCs/>
        </w:rPr>
        <w:t>geïndexeerd</w:t>
      </w:r>
      <w:r w:rsidR="0006260F" w:rsidRPr="0006260F">
        <w:rPr>
          <w:rFonts w:cs="Arial"/>
          <w:bCs/>
        </w:rPr>
        <w:t>.</w:t>
      </w:r>
      <w:r w:rsidR="00F43524">
        <w:rPr>
          <w:rFonts w:cs="Arial"/>
          <w:bCs/>
        </w:rPr>
        <w:t xml:space="preserve"> </w:t>
      </w:r>
    </w:p>
    <w:p w14:paraId="60D66DD1" w14:textId="77777777" w:rsidR="00F643A9" w:rsidRDefault="00F643A9" w:rsidP="00F643A9">
      <w:pPr>
        <w:autoSpaceDE w:val="0"/>
        <w:autoSpaceDN w:val="0"/>
        <w:adjustRightInd w:val="0"/>
        <w:rPr>
          <w:rFonts w:cs="Arial"/>
          <w:b/>
          <w:bCs/>
        </w:rPr>
      </w:pPr>
    </w:p>
    <w:p w14:paraId="1D3FD4A8" w14:textId="77777777" w:rsidR="008A1E61" w:rsidRPr="00837893" w:rsidRDefault="00793FC7" w:rsidP="008A1E61">
      <w:pPr>
        <w:autoSpaceDE w:val="0"/>
        <w:autoSpaceDN w:val="0"/>
        <w:adjustRightInd w:val="0"/>
        <w:rPr>
          <w:rFonts w:cs="Arial"/>
          <w:b/>
          <w:bCs/>
        </w:rPr>
      </w:pPr>
      <w:r>
        <w:rPr>
          <w:rFonts w:cs="Arial"/>
          <w:b/>
          <w:bCs/>
        </w:rPr>
        <w:t>Artikel 5</w:t>
      </w:r>
      <w:r w:rsidR="001672CC">
        <w:rPr>
          <w:rFonts w:cs="Arial"/>
          <w:b/>
          <w:bCs/>
        </w:rPr>
        <w:t xml:space="preserve"> </w:t>
      </w:r>
      <w:r w:rsidR="008A1E61" w:rsidRPr="00837893">
        <w:rPr>
          <w:rFonts w:cs="Arial"/>
          <w:b/>
          <w:bCs/>
        </w:rPr>
        <w:t>Werkafspraken</w:t>
      </w:r>
    </w:p>
    <w:p w14:paraId="34CDE076" w14:textId="77777777" w:rsidR="008A1E61" w:rsidRDefault="00F643A9" w:rsidP="008A1E61">
      <w:pPr>
        <w:rPr>
          <w:rFonts w:cs="Arial"/>
          <w:lang w:val="nl"/>
        </w:rPr>
      </w:pPr>
      <w:r>
        <w:rPr>
          <w:rFonts w:cs="Arial"/>
          <w:lang w:val="nl"/>
        </w:rPr>
        <w:t>5</w:t>
      </w:r>
      <w:r w:rsidR="001672CC">
        <w:rPr>
          <w:rFonts w:cs="Arial"/>
          <w:lang w:val="nl"/>
        </w:rPr>
        <w:t xml:space="preserve">.1 </w:t>
      </w:r>
      <w:r w:rsidR="008A1E61" w:rsidRPr="00837893">
        <w:rPr>
          <w:rFonts w:cs="Arial"/>
          <w:lang w:val="nl"/>
        </w:rPr>
        <w:t xml:space="preserve">Indien er gedurende de looptijd van deze </w:t>
      </w:r>
      <w:r w:rsidR="001672CC">
        <w:rPr>
          <w:rFonts w:cs="Arial"/>
          <w:lang w:val="nl"/>
        </w:rPr>
        <w:t>Raam</w:t>
      </w:r>
      <w:r w:rsidR="008A1E61" w:rsidRPr="00837893">
        <w:rPr>
          <w:rFonts w:cs="Arial"/>
          <w:lang w:val="nl"/>
        </w:rPr>
        <w:t>overeenkomst belangrijke werkafspraken</w:t>
      </w:r>
      <w:r w:rsidR="001672CC">
        <w:rPr>
          <w:rFonts w:cs="Arial"/>
          <w:lang w:val="nl"/>
        </w:rPr>
        <w:t xml:space="preserve"> en/of wijzigingen </w:t>
      </w:r>
      <w:r w:rsidR="008A1E61" w:rsidRPr="00837893">
        <w:rPr>
          <w:rFonts w:cs="Arial"/>
          <w:lang w:val="nl"/>
        </w:rPr>
        <w:t>worden gemaakt</w:t>
      </w:r>
      <w:r w:rsidR="001672CC">
        <w:rPr>
          <w:rFonts w:cs="Arial"/>
          <w:lang w:val="nl"/>
        </w:rPr>
        <w:t>,</w:t>
      </w:r>
      <w:r w:rsidR="008A1E61" w:rsidRPr="00837893">
        <w:rPr>
          <w:rFonts w:cs="Arial"/>
          <w:lang w:val="nl"/>
        </w:rPr>
        <w:t xml:space="preserve"> </w:t>
      </w:r>
      <w:r w:rsidR="001672CC">
        <w:rPr>
          <w:rFonts w:cs="Arial"/>
          <w:lang w:val="nl"/>
        </w:rPr>
        <w:t>worden deze in een Addendum opgenomen. Dit Addendum wordt een onlosmakelijk onderdeel van deze Raamovereenkomst.</w:t>
      </w:r>
    </w:p>
    <w:p w14:paraId="2114746C" w14:textId="77777777" w:rsidR="00060193" w:rsidRDefault="00060193" w:rsidP="008A1E61">
      <w:pPr>
        <w:rPr>
          <w:rFonts w:cs="Arial"/>
          <w:lang w:val="nl"/>
        </w:rPr>
      </w:pPr>
    </w:p>
    <w:p w14:paraId="61043653" w14:textId="1919717F" w:rsidR="00060193" w:rsidRPr="00060193" w:rsidRDefault="00060193" w:rsidP="008A1E61">
      <w:pPr>
        <w:rPr>
          <w:rFonts w:cs="Arial"/>
          <w:b/>
          <w:bCs/>
          <w:lang w:val="nl"/>
        </w:rPr>
      </w:pPr>
      <w:r w:rsidRPr="00060193">
        <w:rPr>
          <w:rFonts w:cs="Arial"/>
          <w:b/>
          <w:bCs/>
          <w:lang w:val="nl"/>
        </w:rPr>
        <w:t xml:space="preserve">Artikel 6 Integriteitsclausule </w:t>
      </w:r>
    </w:p>
    <w:p w14:paraId="77108980" w14:textId="57B14AD3" w:rsidR="00060193" w:rsidRDefault="00060193" w:rsidP="008A1E61">
      <w:pPr>
        <w:rPr>
          <w:rFonts w:cs="Arial"/>
          <w:lang w:val="nl"/>
        </w:rPr>
      </w:pPr>
      <w:r>
        <w:rPr>
          <w:rFonts w:cs="Arial"/>
          <w:lang w:val="nl"/>
        </w:rPr>
        <w:t xml:space="preserve">6.1 </w:t>
      </w:r>
      <w:r w:rsidRPr="00060193">
        <w:rPr>
          <w:rFonts w:cs="Arial"/>
          <w:lang w:val="nl"/>
        </w:rPr>
        <w:t>Op deze Overeenkomst is de Beleidslijn Wet Bibob van de Gemeente Waddinxveen van toepassing. Door ondertekening verklaart</w:t>
      </w:r>
      <w:r>
        <w:rPr>
          <w:rFonts w:cs="Arial"/>
          <w:lang w:val="nl"/>
        </w:rPr>
        <w:t xml:space="preserve"> </w:t>
      </w:r>
      <w:r w:rsidRPr="00060193">
        <w:rPr>
          <w:rFonts w:cs="Arial"/>
          <w:highlight w:val="yellow"/>
          <w:lang w:val="nl"/>
        </w:rPr>
        <w:t>&lt;&lt;naam Opdr</w:t>
      </w:r>
      <w:r>
        <w:rPr>
          <w:rFonts w:cs="Arial"/>
          <w:highlight w:val="yellow"/>
          <w:lang w:val="nl"/>
        </w:rPr>
        <w:t>a</w:t>
      </w:r>
      <w:r w:rsidRPr="00060193">
        <w:rPr>
          <w:rFonts w:cs="Arial"/>
          <w:highlight w:val="yellow"/>
          <w:lang w:val="nl"/>
        </w:rPr>
        <w:t>chtnemer&gt;&gt;</w:t>
      </w:r>
      <w:r w:rsidRPr="00060193">
        <w:rPr>
          <w:rFonts w:cs="Arial"/>
          <w:lang w:val="nl"/>
        </w:rPr>
        <w:t xml:space="preserve"> kennis te hebben genomen van deze beleidsregel.</w:t>
      </w:r>
    </w:p>
    <w:p w14:paraId="0C51C2DB" w14:textId="16CFE919" w:rsidR="00060193" w:rsidRDefault="00060193" w:rsidP="008A1E61">
      <w:pPr>
        <w:rPr>
          <w:rFonts w:cs="Arial"/>
          <w:lang w:val="nl"/>
        </w:rPr>
      </w:pPr>
      <w:r>
        <w:rPr>
          <w:rFonts w:cs="Arial"/>
          <w:lang w:val="nl"/>
        </w:rPr>
        <w:t>6.2 Opdrachtgever</w:t>
      </w:r>
      <w:r w:rsidRPr="00060193">
        <w:rPr>
          <w:rFonts w:cs="Arial"/>
          <w:lang w:val="nl"/>
        </w:rPr>
        <w:t xml:space="preserve"> kan, indien zij van mening is dat de dienst, de levering en/of het werk voldoet aan één van de kenmerken gesteld in de onder lid 1 aangehaald beleidslijn (hoofdstuk 7 van de beleidslijn), met betrekking tot deze Overeenkomst een eigen onderzoek verrichten en/of het Landelijk Bureau Bibob met het oog op diens taak zoals bedoeld in de Wet Bibob om advies vragen.</w:t>
      </w:r>
    </w:p>
    <w:p w14:paraId="1F5EE53A" w14:textId="35255B85" w:rsidR="00060193" w:rsidRDefault="00060193" w:rsidP="008A1E61">
      <w:pPr>
        <w:rPr>
          <w:rFonts w:cs="Arial"/>
          <w:lang w:val="nl"/>
        </w:rPr>
      </w:pPr>
      <w:r>
        <w:rPr>
          <w:rFonts w:cs="Arial"/>
          <w:lang w:val="nl"/>
        </w:rPr>
        <w:t xml:space="preserve">6.3 </w:t>
      </w:r>
      <w:r w:rsidRPr="00060193">
        <w:rPr>
          <w:rFonts w:cs="Arial"/>
          <w:lang w:val="nl"/>
        </w:rPr>
        <w:t>Opdrachtgever kan, voorafgaand aan verlenen toestemming voor de inschakeling van een onderaannemer ook een eigen Bibob-onderzoek starten.</w:t>
      </w:r>
    </w:p>
    <w:p w14:paraId="03075B0F" w14:textId="3E4BCAA4" w:rsidR="00060193" w:rsidRDefault="00060193" w:rsidP="008A1E61">
      <w:pPr>
        <w:rPr>
          <w:rFonts w:cs="Arial"/>
          <w:lang w:val="nl"/>
        </w:rPr>
      </w:pPr>
      <w:r>
        <w:rPr>
          <w:rFonts w:cs="Arial"/>
          <w:lang w:val="nl"/>
        </w:rPr>
        <w:t xml:space="preserve">6.4 </w:t>
      </w:r>
      <w:r w:rsidRPr="00060193">
        <w:rPr>
          <w:rFonts w:cs="Arial"/>
          <w:lang w:val="nl"/>
        </w:rPr>
        <w:t xml:space="preserve">Indien Opdrachtgever in het kader van onderhavige aanbesteding overgaat tot een eigen Bibob-onderzoek als bedoeld in lid 2, verklaart </w:t>
      </w:r>
      <w:r w:rsidR="005420AB" w:rsidRPr="00060193">
        <w:rPr>
          <w:rFonts w:cs="Arial"/>
          <w:highlight w:val="yellow"/>
          <w:lang w:val="nl"/>
        </w:rPr>
        <w:t>&lt;&lt;naam Opdr</w:t>
      </w:r>
      <w:r w:rsidR="005420AB">
        <w:rPr>
          <w:rFonts w:cs="Arial"/>
          <w:highlight w:val="yellow"/>
          <w:lang w:val="nl"/>
        </w:rPr>
        <w:t>a</w:t>
      </w:r>
      <w:r w:rsidR="005420AB" w:rsidRPr="00060193">
        <w:rPr>
          <w:rFonts w:cs="Arial"/>
          <w:highlight w:val="yellow"/>
          <w:lang w:val="nl"/>
        </w:rPr>
        <w:t>chtnemer&gt;&gt;</w:t>
      </w:r>
      <w:r w:rsidR="005420AB" w:rsidRPr="00060193">
        <w:rPr>
          <w:rFonts w:cs="Arial"/>
          <w:lang w:val="nl"/>
        </w:rPr>
        <w:t xml:space="preserve"> </w:t>
      </w:r>
      <w:r w:rsidRPr="00060193">
        <w:rPr>
          <w:rFonts w:cs="Arial"/>
          <w:lang w:val="nl"/>
        </w:rPr>
        <w:t>volledige medewerking te verlenen het onderzoek. Een dergelijk onderzoek dient door de Gemeente alsdan binnen de reikwijdte van de Wet Bibob en met inachtneming van de in bedoelde wet gestelde uitgangspunten en voorwaarden uitgevoerd te worden.</w:t>
      </w:r>
    </w:p>
    <w:p w14:paraId="184ADBC6" w14:textId="3BF26811" w:rsidR="005420AB" w:rsidRDefault="005420AB" w:rsidP="008A1E61">
      <w:pPr>
        <w:rPr>
          <w:rFonts w:cs="Arial"/>
          <w:lang w:val="nl"/>
        </w:rPr>
      </w:pPr>
      <w:r>
        <w:rPr>
          <w:rFonts w:cs="Arial"/>
          <w:lang w:val="nl"/>
        </w:rPr>
        <w:t xml:space="preserve">6.5 </w:t>
      </w:r>
      <w:r w:rsidRPr="005420AB">
        <w:rPr>
          <w:rFonts w:cs="Arial"/>
          <w:lang w:val="nl"/>
        </w:rPr>
        <w:t>Opdrachtgever kan de Overeenkomst onmiddellijk en naar eigen keuze opschorten, ontbinden of beëindigen, zonder gehouden te zijn tot vergoeding van eventuele schade en zonder daarbij een termijn in acht te hoeven nemen, voor zover:</w:t>
      </w:r>
    </w:p>
    <w:p w14:paraId="738370F2" w14:textId="53E39E14" w:rsidR="005420AB" w:rsidRPr="005420AB" w:rsidRDefault="005420AB" w:rsidP="005420AB">
      <w:pPr>
        <w:ind w:left="1418" w:hanging="567"/>
        <w:rPr>
          <w:rFonts w:eastAsia="Calibri" w:cs="Arial"/>
          <w:iCs/>
          <w:kern w:val="2"/>
          <w:lang w:eastAsia="en-US"/>
          <w14:ligatures w14:val="standardContextual"/>
        </w:rPr>
      </w:pPr>
      <w:r w:rsidRPr="005420AB">
        <w:rPr>
          <w:rFonts w:eastAsia="Calibri" w:cs="Arial"/>
          <w:iCs/>
          <w:kern w:val="2"/>
          <w:lang w:val="nl" w:eastAsia="en-US"/>
          <w14:ligatures w14:val="standardContextual"/>
        </w:rPr>
        <w:t xml:space="preserve">a.       </w:t>
      </w:r>
      <w:r w:rsidRPr="005420AB">
        <w:rPr>
          <w:rFonts w:eastAsia="Calibri" w:cs="Arial"/>
          <w:iCs/>
          <w:kern w:val="2"/>
          <w:lang w:eastAsia="en-US"/>
          <w14:ligatures w14:val="standardContextual"/>
        </w:rPr>
        <w:t xml:space="preserve">er sprake is van gevaar dat de </w:t>
      </w:r>
      <w:r w:rsidRPr="005420AB">
        <w:rPr>
          <w:rFonts w:eastAsia="Calibri" w:cs="Arial"/>
          <w:iCs/>
          <w:kern w:val="2"/>
          <w:highlight w:val="yellow"/>
          <w:lang w:eastAsia="en-US"/>
          <w14:ligatures w14:val="standardContextual"/>
        </w:rPr>
        <w:t>&lt;&lt; invullen aanbestede dienst/werk/levering&gt;&gt;</w:t>
      </w:r>
      <w:r w:rsidRPr="005420AB">
        <w:rPr>
          <w:rFonts w:eastAsia="Calibri" w:cs="Arial"/>
          <w:iCs/>
          <w:kern w:val="2"/>
          <w:lang w:eastAsia="en-US"/>
          <w14:ligatures w14:val="standardContextual"/>
        </w:rPr>
        <w:t xml:space="preserve"> mede zal worden gebruikt om uit gepleegde strafbare feiten verkregen of te verkrijgen, op geld waardeerbare voordelen te benutten; </w:t>
      </w:r>
    </w:p>
    <w:p w14:paraId="1490DF97" w14:textId="03AE0CC3" w:rsidR="005420AB" w:rsidRPr="005420AB" w:rsidRDefault="005420AB" w:rsidP="005420AB">
      <w:pPr>
        <w:ind w:left="1418" w:hanging="567"/>
        <w:rPr>
          <w:rFonts w:eastAsia="Calibri" w:cs="Arial"/>
          <w:iCs/>
          <w:kern w:val="2"/>
          <w:lang w:eastAsia="en-US"/>
          <w14:ligatures w14:val="standardContextual"/>
        </w:rPr>
      </w:pPr>
      <w:r w:rsidRPr="005420AB">
        <w:rPr>
          <w:rFonts w:eastAsia="Calibri" w:cs="Arial"/>
          <w:iCs/>
          <w:kern w:val="2"/>
          <w:lang w:eastAsia="en-US"/>
          <w14:ligatures w14:val="standardContextual"/>
        </w:rPr>
        <w:t>b.</w:t>
      </w:r>
      <w:r w:rsidRPr="005420AB">
        <w:rPr>
          <w:rFonts w:eastAsia="Calibri" w:cs="Arial"/>
          <w:iCs/>
          <w:kern w:val="2"/>
          <w:lang w:eastAsia="en-US"/>
          <w14:ligatures w14:val="standardContextual"/>
        </w:rPr>
        <w:tab/>
        <w:t xml:space="preserve">er sprake is van gevaar dat in of met de </w:t>
      </w:r>
      <w:r w:rsidRPr="005420AB">
        <w:rPr>
          <w:rFonts w:eastAsia="Calibri" w:cs="Arial"/>
          <w:iCs/>
          <w:kern w:val="2"/>
          <w:highlight w:val="yellow"/>
          <w:lang w:eastAsia="en-US"/>
          <w14:ligatures w14:val="standardContextual"/>
        </w:rPr>
        <w:t>&lt;&lt; invullen aanbestede dienst/werk/levering&gt;&gt;</w:t>
      </w:r>
      <w:r w:rsidRPr="005420AB">
        <w:rPr>
          <w:rFonts w:eastAsia="Calibri" w:cs="Arial"/>
          <w:iCs/>
          <w:kern w:val="2"/>
          <w:lang w:eastAsia="en-US"/>
          <w14:ligatures w14:val="standardContextual"/>
        </w:rPr>
        <w:t xml:space="preserve"> op heeft, mede strafbare feiten zullen worden gepleegd;</w:t>
      </w:r>
    </w:p>
    <w:p w14:paraId="14DE5815" w14:textId="59D30FF7" w:rsidR="005420AB" w:rsidRPr="005420AB" w:rsidRDefault="005420AB" w:rsidP="005420AB">
      <w:pPr>
        <w:numPr>
          <w:ilvl w:val="0"/>
          <w:numId w:val="26"/>
        </w:numPr>
        <w:ind w:left="1418" w:hanging="567"/>
        <w:contextualSpacing/>
        <w:rPr>
          <w:rFonts w:eastAsia="Calibri" w:cs="Arial"/>
          <w:iCs/>
          <w:kern w:val="2"/>
          <w:lang w:eastAsia="en-US"/>
          <w14:ligatures w14:val="standardContextual"/>
        </w:rPr>
      </w:pPr>
      <w:r w:rsidRPr="005420AB">
        <w:rPr>
          <w:rFonts w:eastAsia="Calibri" w:cs="Arial"/>
          <w:iCs/>
          <w:kern w:val="2"/>
          <w:lang w:eastAsia="en-US"/>
          <w14:ligatures w14:val="standardContextual"/>
        </w:rPr>
        <w:t xml:space="preserve">er sprake is van feiten en omstandigheden die erop wijzen of redelijkerwijs doen vermoeden dat </w:t>
      </w:r>
      <w:r w:rsidRPr="005420AB">
        <w:rPr>
          <w:rFonts w:eastAsia="Calibri" w:cs="Arial"/>
          <w:iCs/>
          <w:kern w:val="2"/>
          <w:highlight w:val="yellow"/>
          <w:lang w:eastAsia="en-US"/>
          <w14:ligatures w14:val="standardContextual"/>
        </w:rPr>
        <w:t>&lt;&lt; invullen aanbestede dienst/werk/levering&gt;&gt;</w:t>
      </w:r>
      <w:r w:rsidRPr="005420AB">
        <w:rPr>
          <w:rFonts w:eastAsia="Calibri" w:cs="Arial"/>
          <w:iCs/>
          <w:kern w:val="2"/>
          <w:lang w:eastAsia="en-US"/>
          <w14:ligatures w14:val="standardContextual"/>
        </w:rPr>
        <w:t xml:space="preserve"> in relatie staat tot strafbare feiten; </w:t>
      </w:r>
    </w:p>
    <w:p w14:paraId="30E5E842" w14:textId="77777777" w:rsidR="005420AB" w:rsidRPr="005420AB" w:rsidRDefault="005420AB" w:rsidP="005420AB">
      <w:pPr>
        <w:numPr>
          <w:ilvl w:val="0"/>
          <w:numId w:val="26"/>
        </w:numPr>
        <w:ind w:left="1418" w:hanging="567"/>
        <w:contextualSpacing/>
        <w:rPr>
          <w:rFonts w:eastAsia="Calibri" w:cs="Arial"/>
          <w:iCs/>
          <w:kern w:val="2"/>
          <w:lang w:eastAsia="en-US"/>
          <w14:ligatures w14:val="standardContextual"/>
        </w:rPr>
      </w:pPr>
      <w:r w:rsidRPr="005420AB">
        <w:rPr>
          <w:rFonts w:eastAsia="Calibri" w:cs="Arial"/>
          <w:iCs/>
          <w:kern w:val="2"/>
          <w:lang w:eastAsia="en-US"/>
          <w14:ligatures w14:val="standardContextual"/>
        </w:rPr>
        <w:t xml:space="preserve">er sprake is van feiten en omstandigheden die er op wijzen of redelijkerwijs doen vermoeden dat ter verkrijging van deze vastgoedtransactie een strafbaar feit is gepleegd; </w:t>
      </w:r>
    </w:p>
    <w:p w14:paraId="7F0C0284" w14:textId="19BB795A" w:rsidR="005420AB" w:rsidRPr="005420AB" w:rsidRDefault="005420AB" w:rsidP="005420AB">
      <w:pPr>
        <w:numPr>
          <w:ilvl w:val="0"/>
          <w:numId w:val="26"/>
        </w:numPr>
        <w:ind w:left="1418" w:hanging="567"/>
        <w:contextualSpacing/>
        <w:rPr>
          <w:rFonts w:eastAsia="Calibri" w:cs="Arial"/>
          <w:iCs/>
          <w:kern w:val="2"/>
          <w:lang w:eastAsia="en-US"/>
          <w14:ligatures w14:val="standardContextual"/>
        </w:rPr>
      </w:pPr>
      <w:r w:rsidRPr="00060193">
        <w:rPr>
          <w:rFonts w:cs="Arial"/>
          <w:highlight w:val="yellow"/>
          <w:lang w:val="nl"/>
        </w:rPr>
        <w:t>&lt;&lt;naam Opdr</w:t>
      </w:r>
      <w:r>
        <w:rPr>
          <w:rFonts w:cs="Arial"/>
          <w:highlight w:val="yellow"/>
          <w:lang w:val="nl"/>
        </w:rPr>
        <w:t>a</w:t>
      </w:r>
      <w:r w:rsidRPr="00060193">
        <w:rPr>
          <w:rFonts w:cs="Arial"/>
          <w:highlight w:val="yellow"/>
          <w:lang w:val="nl"/>
        </w:rPr>
        <w:t>chtnemer&gt;&gt;</w:t>
      </w:r>
      <w:r w:rsidRPr="00060193">
        <w:rPr>
          <w:rFonts w:cs="Arial"/>
          <w:lang w:val="nl"/>
        </w:rPr>
        <w:t xml:space="preserve"> </w:t>
      </w:r>
      <w:r w:rsidRPr="005420AB">
        <w:rPr>
          <w:rFonts w:eastAsia="Calibri" w:cs="Arial"/>
          <w:iCs/>
          <w:kern w:val="2"/>
          <w:lang w:eastAsia="en-US"/>
          <w14:ligatures w14:val="standardContextual"/>
        </w:rPr>
        <w:t xml:space="preserve">heeft nagelaten de vragen die hem door de Gemeente zijn gesteld op grond van artikel 7a Wet </w:t>
      </w:r>
      <w:proofErr w:type="spellStart"/>
      <w:r w:rsidRPr="005420AB">
        <w:rPr>
          <w:rFonts w:eastAsia="Calibri" w:cs="Arial"/>
          <w:iCs/>
          <w:kern w:val="2"/>
          <w:lang w:eastAsia="en-US"/>
          <w14:ligatures w14:val="standardContextual"/>
        </w:rPr>
        <w:t>Bibob</w:t>
      </w:r>
      <w:proofErr w:type="spellEnd"/>
      <w:r w:rsidRPr="005420AB">
        <w:rPr>
          <w:rFonts w:eastAsia="Calibri" w:cs="Arial"/>
          <w:iCs/>
          <w:kern w:val="2"/>
          <w:lang w:eastAsia="en-US"/>
          <w14:ligatures w14:val="standardContextual"/>
        </w:rPr>
        <w:t>, volledig en naar waarheid te beantwoorden;</w:t>
      </w:r>
    </w:p>
    <w:p w14:paraId="0AC97A4B" w14:textId="3AFE7D7E" w:rsidR="005420AB" w:rsidRDefault="005420AB" w:rsidP="005420AB">
      <w:pPr>
        <w:numPr>
          <w:ilvl w:val="0"/>
          <w:numId w:val="26"/>
        </w:numPr>
        <w:ind w:left="1418" w:hanging="567"/>
        <w:contextualSpacing/>
        <w:rPr>
          <w:rFonts w:eastAsia="Calibri" w:cs="Arial"/>
          <w:iCs/>
          <w:kern w:val="2"/>
          <w:lang w:eastAsia="en-US"/>
          <w14:ligatures w14:val="standardContextual"/>
        </w:rPr>
      </w:pPr>
      <w:r w:rsidRPr="00060193">
        <w:rPr>
          <w:rFonts w:cs="Arial"/>
          <w:highlight w:val="yellow"/>
          <w:lang w:val="nl"/>
        </w:rPr>
        <w:t>&lt;&lt;naam Opdr</w:t>
      </w:r>
      <w:r>
        <w:rPr>
          <w:rFonts w:cs="Arial"/>
          <w:highlight w:val="yellow"/>
          <w:lang w:val="nl"/>
        </w:rPr>
        <w:t>a</w:t>
      </w:r>
      <w:r w:rsidRPr="00060193">
        <w:rPr>
          <w:rFonts w:cs="Arial"/>
          <w:highlight w:val="yellow"/>
          <w:lang w:val="nl"/>
        </w:rPr>
        <w:t>chtnemer&gt;&gt;</w:t>
      </w:r>
      <w:r w:rsidRPr="00060193">
        <w:rPr>
          <w:rFonts w:cs="Arial"/>
          <w:lang w:val="nl"/>
        </w:rPr>
        <w:t xml:space="preserve"> </w:t>
      </w:r>
      <w:r w:rsidRPr="005420AB">
        <w:rPr>
          <w:rFonts w:eastAsia="Calibri" w:cs="Arial"/>
          <w:iCs/>
          <w:kern w:val="2"/>
          <w:lang w:eastAsia="en-US"/>
          <w14:ligatures w14:val="standardContextual"/>
        </w:rPr>
        <w:t xml:space="preserve">heeft nagelaten de vragen die hem door het Landelijk Bureau </w:t>
      </w:r>
      <w:proofErr w:type="spellStart"/>
      <w:r w:rsidRPr="005420AB">
        <w:rPr>
          <w:rFonts w:eastAsia="Calibri" w:cs="Arial"/>
          <w:iCs/>
          <w:kern w:val="2"/>
          <w:lang w:eastAsia="en-US"/>
          <w14:ligatures w14:val="standardContextual"/>
        </w:rPr>
        <w:t>Bibob</w:t>
      </w:r>
      <w:proofErr w:type="spellEnd"/>
      <w:r w:rsidRPr="005420AB">
        <w:rPr>
          <w:rFonts w:eastAsia="Calibri" w:cs="Arial"/>
          <w:iCs/>
          <w:kern w:val="2"/>
          <w:lang w:eastAsia="en-US"/>
          <w14:ligatures w14:val="standardContextual"/>
        </w:rPr>
        <w:t xml:space="preserve"> zijn gesteld op grond van artikel 12, derde lid Wet </w:t>
      </w:r>
      <w:proofErr w:type="spellStart"/>
      <w:r w:rsidRPr="005420AB">
        <w:rPr>
          <w:rFonts w:eastAsia="Calibri" w:cs="Arial"/>
          <w:iCs/>
          <w:kern w:val="2"/>
          <w:lang w:eastAsia="en-US"/>
          <w14:ligatures w14:val="standardContextual"/>
        </w:rPr>
        <w:t>Bibob</w:t>
      </w:r>
      <w:proofErr w:type="spellEnd"/>
      <w:r w:rsidRPr="005420AB">
        <w:rPr>
          <w:rFonts w:eastAsia="Calibri" w:cs="Arial"/>
          <w:iCs/>
          <w:kern w:val="2"/>
          <w:lang w:eastAsia="en-US"/>
          <w14:ligatures w14:val="standardContextual"/>
        </w:rPr>
        <w:t>, volledig en naar waarheid te beantwoorden.</w:t>
      </w:r>
    </w:p>
    <w:p w14:paraId="247A7989" w14:textId="2D45CC05" w:rsidR="005420AB" w:rsidRDefault="005420AB" w:rsidP="005420AB">
      <w:pPr>
        <w:contextualSpacing/>
        <w:rPr>
          <w:rFonts w:eastAsia="Calibri" w:cs="Arial"/>
          <w:iCs/>
          <w:kern w:val="2"/>
          <w:lang w:eastAsia="en-US"/>
          <w14:ligatures w14:val="standardContextual"/>
        </w:rPr>
      </w:pPr>
      <w:r>
        <w:rPr>
          <w:rFonts w:eastAsia="Calibri" w:cs="Arial"/>
          <w:iCs/>
          <w:kern w:val="2"/>
          <w:lang w:eastAsia="en-US"/>
          <w14:ligatures w14:val="standardContextual"/>
        </w:rPr>
        <w:t xml:space="preserve">6.6 </w:t>
      </w:r>
      <w:r w:rsidRPr="005420AB">
        <w:rPr>
          <w:rFonts w:eastAsia="Calibri" w:cs="Arial"/>
          <w:iCs/>
          <w:kern w:val="2"/>
          <w:lang w:eastAsia="en-US"/>
          <w14:ligatures w14:val="standardContextual"/>
        </w:rPr>
        <w:t xml:space="preserve">De begrippen ernstig gevaar, mindere mate van gevaar, strafbare feiten, in relatie staan tot en feiten en omstandigheden die erop wijzen of redelijkerwijs doen vermoeden hebben in deze </w:t>
      </w:r>
      <w:r>
        <w:rPr>
          <w:rFonts w:eastAsia="Calibri" w:cs="Arial"/>
          <w:iCs/>
          <w:kern w:val="2"/>
          <w:lang w:eastAsia="en-US"/>
          <w14:ligatures w14:val="standardContextual"/>
        </w:rPr>
        <w:t>O</w:t>
      </w:r>
      <w:r w:rsidRPr="005420AB">
        <w:rPr>
          <w:rFonts w:eastAsia="Calibri" w:cs="Arial"/>
          <w:iCs/>
          <w:kern w:val="2"/>
          <w:lang w:eastAsia="en-US"/>
          <w14:ligatures w14:val="standardContextual"/>
        </w:rPr>
        <w:t xml:space="preserve">vereenkomst de betekenis die hen in de Wet </w:t>
      </w:r>
      <w:proofErr w:type="spellStart"/>
      <w:r w:rsidRPr="005420AB">
        <w:rPr>
          <w:rFonts w:eastAsia="Calibri" w:cs="Arial"/>
          <w:iCs/>
          <w:kern w:val="2"/>
          <w:lang w:eastAsia="en-US"/>
          <w14:ligatures w14:val="standardContextual"/>
        </w:rPr>
        <w:t>Bibob</w:t>
      </w:r>
      <w:proofErr w:type="spellEnd"/>
      <w:r w:rsidRPr="005420AB">
        <w:rPr>
          <w:rFonts w:eastAsia="Calibri" w:cs="Arial"/>
          <w:iCs/>
          <w:kern w:val="2"/>
          <w:lang w:eastAsia="en-US"/>
          <w14:ligatures w14:val="standardContextual"/>
        </w:rPr>
        <w:t xml:space="preserve"> toekomt.</w:t>
      </w:r>
    </w:p>
    <w:p w14:paraId="3B583E27" w14:textId="517C35E0" w:rsidR="005420AB" w:rsidRPr="005420AB" w:rsidRDefault="005420AB" w:rsidP="005420AB">
      <w:pPr>
        <w:contextualSpacing/>
        <w:rPr>
          <w:rFonts w:eastAsia="Calibri" w:cs="Arial"/>
          <w:iCs/>
          <w:kern w:val="2"/>
          <w:lang w:eastAsia="en-US"/>
          <w14:ligatures w14:val="standardContextual"/>
        </w:rPr>
      </w:pPr>
      <w:r>
        <w:rPr>
          <w:rFonts w:eastAsia="Calibri" w:cs="Arial"/>
          <w:iCs/>
          <w:kern w:val="2"/>
          <w:lang w:eastAsia="en-US"/>
          <w14:ligatures w14:val="standardContextual"/>
        </w:rPr>
        <w:t xml:space="preserve">6.7 </w:t>
      </w:r>
      <w:r w:rsidRPr="005420AB">
        <w:rPr>
          <w:rFonts w:eastAsia="Calibri" w:cs="Arial"/>
          <w:iCs/>
          <w:kern w:val="2"/>
          <w:lang w:eastAsia="en-US"/>
          <w14:ligatures w14:val="standardContextual"/>
        </w:rPr>
        <w:t xml:space="preserve">Opdrachtgever kan het Landelijk Bureau </w:t>
      </w:r>
      <w:proofErr w:type="spellStart"/>
      <w:r w:rsidRPr="005420AB">
        <w:rPr>
          <w:rFonts w:eastAsia="Calibri" w:cs="Arial"/>
          <w:iCs/>
          <w:kern w:val="2"/>
          <w:lang w:eastAsia="en-US"/>
          <w14:ligatures w14:val="standardContextual"/>
        </w:rPr>
        <w:t>Bibob</w:t>
      </w:r>
      <w:proofErr w:type="spellEnd"/>
      <w:r w:rsidRPr="005420AB">
        <w:rPr>
          <w:rFonts w:eastAsia="Calibri" w:cs="Arial"/>
          <w:iCs/>
          <w:kern w:val="2"/>
          <w:lang w:eastAsia="en-US"/>
          <w14:ligatures w14:val="standardContextual"/>
        </w:rPr>
        <w:t xml:space="preserve"> met het oog op diens taak zoals bedoeld in artikel 9, derde lid Wet </w:t>
      </w:r>
      <w:proofErr w:type="spellStart"/>
      <w:r w:rsidRPr="005420AB">
        <w:rPr>
          <w:rFonts w:eastAsia="Calibri" w:cs="Arial"/>
          <w:iCs/>
          <w:kern w:val="2"/>
          <w:lang w:eastAsia="en-US"/>
          <w14:ligatures w14:val="standardContextual"/>
        </w:rPr>
        <w:t>Bibob</w:t>
      </w:r>
      <w:proofErr w:type="spellEnd"/>
      <w:r w:rsidRPr="005420AB">
        <w:rPr>
          <w:rFonts w:eastAsia="Calibri" w:cs="Arial"/>
          <w:iCs/>
          <w:kern w:val="2"/>
          <w:lang w:eastAsia="en-US"/>
          <w14:ligatures w14:val="standardContextual"/>
        </w:rPr>
        <w:t>, om advies vragen.</w:t>
      </w:r>
    </w:p>
    <w:p w14:paraId="5928E7E1" w14:textId="4E3448F8" w:rsidR="008A1E61" w:rsidRPr="005420AB" w:rsidRDefault="008A1E61" w:rsidP="008A1E61">
      <w:pPr>
        <w:rPr>
          <w:rFonts w:cs="Arial"/>
          <w:b/>
          <w:bCs/>
        </w:rPr>
      </w:pPr>
    </w:p>
    <w:p w14:paraId="11549ADA" w14:textId="58864564" w:rsidR="008A1E61" w:rsidRPr="00837893" w:rsidRDefault="001672CC" w:rsidP="00B13CF0">
      <w:pPr>
        <w:keepNext/>
        <w:keepLines/>
        <w:outlineLvl w:val="6"/>
        <w:rPr>
          <w:rFonts w:cs="Arial"/>
          <w:b/>
          <w:bCs/>
          <w:lang w:val="nl"/>
        </w:rPr>
      </w:pPr>
      <w:r>
        <w:rPr>
          <w:rFonts w:cs="Arial"/>
          <w:b/>
          <w:bCs/>
          <w:lang w:val="nl"/>
        </w:rPr>
        <w:t xml:space="preserve">Artikel </w:t>
      </w:r>
      <w:r w:rsidR="009866E5">
        <w:rPr>
          <w:rFonts w:cs="Arial"/>
          <w:b/>
          <w:bCs/>
          <w:lang w:val="nl"/>
        </w:rPr>
        <w:t>7</w:t>
      </w:r>
      <w:r>
        <w:rPr>
          <w:rFonts w:cs="Arial"/>
          <w:b/>
          <w:bCs/>
          <w:lang w:val="nl"/>
        </w:rPr>
        <w:t xml:space="preserve"> </w:t>
      </w:r>
      <w:r w:rsidR="008A1E61" w:rsidRPr="00837893">
        <w:rPr>
          <w:rFonts w:cs="Arial"/>
          <w:b/>
          <w:bCs/>
          <w:lang w:val="nl"/>
        </w:rPr>
        <w:t>Facturen</w:t>
      </w:r>
    </w:p>
    <w:p w14:paraId="75C55730" w14:textId="3661EAFD" w:rsidR="001E249D" w:rsidRDefault="009866E5" w:rsidP="001E249D">
      <w:pPr>
        <w:rPr>
          <w:rFonts w:cs="Arial"/>
          <w:lang w:val="nl"/>
        </w:rPr>
      </w:pPr>
      <w:r>
        <w:rPr>
          <w:rFonts w:cs="Arial"/>
          <w:lang w:val="nl"/>
        </w:rPr>
        <w:t>7</w:t>
      </w:r>
      <w:r w:rsidR="003F1402">
        <w:rPr>
          <w:rFonts w:cs="Arial"/>
          <w:lang w:val="nl"/>
        </w:rPr>
        <w:t xml:space="preserve">.1 </w:t>
      </w:r>
      <w:r w:rsidR="001E249D">
        <w:rPr>
          <w:rFonts w:cs="Arial"/>
          <w:lang w:val="nl"/>
        </w:rPr>
        <w:t>Opdrachtnemer dient de facturen op de onderstaande wijze in:</w:t>
      </w:r>
    </w:p>
    <w:p w14:paraId="2EAEBCE8" w14:textId="77777777" w:rsidR="001E249D" w:rsidRPr="00837893" w:rsidRDefault="001E249D" w:rsidP="001E249D">
      <w:pPr>
        <w:contextualSpacing/>
        <w:rPr>
          <w:rFonts w:cs="Arial"/>
        </w:rPr>
      </w:pPr>
    </w:p>
    <w:tbl>
      <w:tblPr>
        <w:tblStyle w:val="Tabelraster2"/>
        <w:tblW w:w="0" w:type="auto"/>
        <w:tblLayout w:type="fixed"/>
        <w:tblLook w:val="04A0" w:firstRow="1" w:lastRow="0" w:firstColumn="1" w:lastColumn="0" w:noHBand="0" w:noVBand="1"/>
      </w:tblPr>
      <w:tblGrid>
        <w:gridCol w:w="2263"/>
        <w:gridCol w:w="2977"/>
        <w:gridCol w:w="3544"/>
      </w:tblGrid>
      <w:tr w:rsidR="001E249D" w:rsidRPr="00837893" w14:paraId="2D42073B" w14:textId="77777777" w:rsidTr="00D6285C">
        <w:tc>
          <w:tcPr>
            <w:tcW w:w="2263" w:type="dxa"/>
          </w:tcPr>
          <w:p w14:paraId="0091DC7D" w14:textId="77777777" w:rsidR="001E249D" w:rsidRPr="00837893" w:rsidRDefault="001E249D" w:rsidP="00D6285C">
            <w:pPr>
              <w:contextualSpacing/>
              <w:rPr>
                <w:rFonts w:cs="Arial"/>
              </w:rPr>
            </w:pPr>
            <w:r w:rsidRPr="00837893">
              <w:rPr>
                <w:rFonts w:cs="Arial"/>
                <w:b/>
              </w:rPr>
              <w:t>Facturatiemethode</w:t>
            </w:r>
          </w:p>
        </w:tc>
        <w:tc>
          <w:tcPr>
            <w:tcW w:w="2977" w:type="dxa"/>
          </w:tcPr>
          <w:p w14:paraId="76C45078" w14:textId="77777777" w:rsidR="001E249D" w:rsidRPr="00837893" w:rsidRDefault="001E249D" w:rsidP="00D6285C">
            <w:pPr>
              <w:contextualSpacing/>
              <w:rPr>
                <w:rFonts w:cs="Arial"/>
              </w:rPr>
            </w:pPr>
            <w:r w:rsidRPr="00837893">
              <w:rPr>
                <w:rFonts w:cs="Arial"/>
              </w:rPr>
              <w:t xml:space="preserve">E-factureren via </w:t>
            </w:r>
            <w:proofErr w:type="spellStart"/>
            <w:r w:rsidRPr="00837893">
              <w:rPr>
                <w:rFonts w:cs="Arial"/>
              </w:rPr>
              <w:t>Simplerinvoicing</w:t>
            </w:r>
            <w:proofErr w:type="spellEnd"/>
          </w:p>
          <w:p w14:paraId="644FFA1D" w14:textId="77777777" w:rsidR="001E249D" w:rsidRPr="00837893" w:rsidRDefault="001E249D" w:rsidP="00D6285C">
            <w:pPr>
              <w:contextualSpacing/>
              <w:rPr>
                <w:rFonts w:cs="Arial"/>
              </w:rPr>
            </w:pPr>
          </w:p>
          <w:p w14:paraId="6B3B0CEA" w14:textId="77777777" w:rsidR="001E249D" w:rsidRPr="00837893" w:rsidRDefault="001E249D" w:rsidP="00D6285C">
            <w:pPr>
              <w:contextualSpacing/>
              <w:rPr>
                <w:rFonts w:cs="Arial"/>
              </w:rPr>
            </w:pPr>
            <w:hyperlink r:id="rId9" w:history="1">
              <w:r w:rsidRPr="00837893">
                <w:rPr>
                  <w:rFonts w:cs="Arial"/>
                  <w:color w:val="0563C1"/>
                  <w:u w:val="single"/>
                </w:rPr>
                <w:t>OIN00000001001998389000@invoices.tradeinterop.com</w:t>
              </w:r>
            </w:hyperlink>
          </w:p>
        </w:tc>
        <w:tc>
          <w:tcPr>
            <w:tcW w:w="3544" w:type="dxa"/>
          </w:tcPr>
          <w:p w14:paraId="536B59CE" w14:textId="77777777" w:rsidR="001E249D" w:rsidRPr="00837893" w:rsidRDefault="001E249D" w:rsidP="00D6285C">
            <w:pPr>
              <w:rPr>
                <w:rFonts w:cs="Arial"/>
              </w:rPr>
            </w:pPr>
            <w:r>
              <w:rPr>
                <w:rFonts w:cs="Arial"/>
              </w:rPr>
              <w:t xml:space="preserve">Facturen </w:t>
            </w:r>
            <w:r w:rsidRPr="00837893">
              <w:rPr>
                <w:rFonts w:cs="Arial"/>
              </w:rPr>
              <w:t>in PDF formaat:</w:t>
            </w:r>
          </w:p>
          <w:p w14:paraId="586103C9" w14:textId="77777777" w:rsidR="001E249D" w:rsidRPr="00837893" w:rsidRDefault="001E249D" w:rsidP="00D6285C">
            <w:pPr>
              <w:rPr>
                <w:rFonts w:cs="Arial"/>
              </w:rPr>
            </w:pPr>
            <w:r w:rsidRPr="00837893">
              <w:rPr>
                <w:rFonts w:cs="Arial"/>
                <w:color w:val="0000FF"/>
                <w:u w:val="single"/>
              </w:rPr>
              <w:t>tebetalenfacturen@waddinxveen.nl</w:t>
            </w:r>
            <w:r w:rsidRPr="00837893">
              <w:rPr>
                <w:rFonts w:cs="Arial"/>
              </w:rPr>
              <w:t xml:space="preserve">  Gemeente Waddinxveen</w:t>
            </w:r>
          </w:p>
          <w:p w14:paraId="1CDB0898" w14:textId="77777777" w:rsidR="001E249D" w:rsidRPr="00837893" w:rsidRDefault="001E249D" w:rsidP="00D6285C">
            <w:pPr>
              <w:rPr>
                <w:rFonts w:cs="Arial"/>
              </w:rPr>
            </w:pPr>
            <w:r w:rsidRPr="00837893">
              <w:rPr>
                <w:rFonts w:cs="Arial"/>
              </w:rPr>
              <w:t>T.a.v. crediteurenadministratie</w:t>
            </w:r>
          </w:p>
          <w:p w14:paraId="19E56924" w14:textId="77777777" w:rsidR="001E249D" w:rsidRPr="00837893" w:rsidRDefault="001E249D" w:rsidP="00D6285C">
            <w:pPr>
              <w:rPr>
                <w:rFonts w:cs="Arial"/>
              </w:rPr>
            </w:pPr>
            <w:r w:rsidRPr="00837893">
              <w:rPr>
                <w:rFonts w:cs="Arial"/>
              </w:rPr>
              <w:t>Postbus 400</w:t>
            </w:r>
          </w:p>
          <w:p w14:paraId="10FF4D38" w14:textId="77777777" w:rsidR="001E249D" w:rsidRPr="00837893" w:rsidRDefault="001E249D" w:rsidP="00D6285C">
            <w:pPr>
              <w:contextualSpacing/>
              <w:rPr>
                <w:rFonts w:cs="Arial"/>
              </w:rPr>
            </w:pPr>
            <w:r w:rsidRPr="00837893">
              <w:rPr>
                <w:rFonts w:cs="Arial"/>
              </w:rPr>
              <w:t>2740 AK Waddinxveen</w:t>
            </w:r>
          </w:p>
        </w:tc>
      </w:tr>
      <w:tr w:rsidR="001E249D" w:rsidRPr="00837893" w14:paraId="4FAB38FB" w14:textId="77777777" w:rsidTr="00D6285C">
        <w:tc>
          <w:tcPr>
            <w:tcW w:w="2263" w:type="dxa"/>
          </w:tcPr>
          <w:p w14:paraId="591C2A83" w14:textId="77777777" w:rsidR="001E249D" w:rsidRPr="00837893" w:rsidRDefault="001E249D" w:rsidP="00D6285C">
            <w:pPr>
              <w:contextualSpacing/>
              <w:rPr>
                <w:rFonts w:cs="Arial"/>
              </w:rPr>
            </w:pPr>
            <w:r w:rsidRPr="00837893">
              <w:rPr>
                <w:rFonts w:cs="Arial"/>
                <w:b/>
              </w:rPr>
              <w:lastRenderedPageBreak/>
              <w:t>Factuurformaat</w:t>
            </w:r>
          </w:p>
        </w:tc>
        <w:tc>
          <w:tcPr>
            <w:tcW w:w="2977" w:type="dxa"/>
          </w:tcPr>
          <w:p w14:paraId="2897D9C1" w14:textId="77777777" w:rsidR="001E249D" w:rsidRPr="00837893" w:rsidRDefault="001E249D" w:rsidP="00D6285C">
            <w:pPr>
              <w:rPr>
                <w:rFonts w:cs="Arial"/>
              </w:rPr>
            </w:pPr>
            <w:r w:rsidRPr="00837893">
              <w:rPr>
                <w:rFonts w:cs="Arial"/>
              </w:rPr>
              <w:t>SI-UBL</w:t>
            </w:r>
          </w:p>
          <w:p w14:paraId="648985BF" w14:textId="77777777" w:rsidR="001E249D" w:rsidRPr="00837893" w:rsidRDefault="001E249D" w:rsidP="00D6285C">
            <w:pPr>
              <w:rPr>
                <w:rFonts w:cs="Arial"/>
              </w:rPr>
            </w:pPr>
            <w:r w:rsidRPr="00837893">
              <w:rPr>
                <w:rFonts w:cs="Arial"/>
              </w:rPr>
              <w:t>OIN: 00000001001998389000</w:t>
            </w:r>
            <w:r w:rsidRPr="00837893">
              <w:rPr>
                <w:rFonts w:cs="Arial"/>
              </w:rPr>
              <w:br/>
              <w:t>KvK nummer: 24482458</w:t>
            </w:r>
          </w:p>
          <w:p w14:paraId="0ADCD8EA" w14:textId="77777777" w:rsidR="001E249D" w:rsidRPr="00837893" w:rsidRDefault="001E249D" w:rsidP="00D6285C">
            <w:pPr>
              <w:contextualSpacing/>
              <w:rPr>
                <w:rFonts w:cs="Arial"/>
              </w:rPr>
            </w:pPr>
            <w:r w:rsidRPr="00837893">
              <w:rPr>
                <w:rFonts w:cs="Arial"/>
              </w:rPr>
              <w:t>BTW nummer: NL001998389B04</w:t>
            </w:r>
          </w:p>
        </w:tc>
        <w:tc>
          <w:tcPr>
            <w:tcW w:w="3544" w:type="dxa"/>
          </w:tcPr>
          <w:p w14:paraId="557A4B65" w14:textId="77777777" w:rsidR="001E249D" w:rsidRPr="00837893" w:rsidRDefault="001E249D" w:rsidP="00D6285C">
            <w:pPr>
              <w:contextualSpacing/>
              <w:rPr>
                <w:rFonts w:cs="Arial"/>
              </w:rPr>
            </w:pPr>
            <w:r>
              <w:rPr>
                <w:rFonts w:cs="Arial"/>
              </w:rPr>
              <w:t xml:space="preserve">PDF </w:t>
            </w:r>
          </w:p>
        </w:tc>
      </w:tr>
    </w:tbl>
    <w:p w14:paraId="76B5E679" w14:textId="77777777" w:rsidR="001E249D" w:rsidRPr="00837893" w:rsidRDefault="001E249D" w:rsidP="001E249D">
      <w:pPr>
        <w:pStyle w:val="Lijstalinea"/>
        <w:numPr>
          <w:ilvl w:val="0"/>
          <w:numId w:val="0"/>
        </w:numPr>
        <w:spacing w:line="260" w:lineRule="exact"/>
        <w:ind w:left="360"/>
        <w:rPr>
          <w:rFonts w:cs="Arial"/>
        </w:rPr>
      </w:pPr>
    </w:p>
    <w:p w14:paraId="3B57A260" w14:textId="163DDECC" w:rsidR="001B65A0" w:rsidRDefault="009866E5" w:rsidP="001E249D">
      <w:pPr>
        <w:rPr>
          <w:rFonts w:cs="Arial"/>
        </w:rPr>
      </w:pPr>
      <w:r>
        <w:rPr>
          <w:rFonts w:cs="Arial"/>
          <w:lang w:val="nl"/>
        </w:rPr>
        <w:t>7</w:t>
      </w:r>
      <w:r w:rsidR="001E249D">
        <w:rPr>
          <w:rFonts w:cs="Arial"/>
          <w:lang w:val="nl"/>
        </w:rPr>
        <w:t xml:space="preserve">.2 </w:t>
      </w:r>
      <w:r w:rsidR="001B65A0" w:rsidRPr="00837893">
        <w:rPr>
          <w:rFonts w:cs="Arial"/>
        </w:rPr>
        <w:t xml:space="preserve">Bij facturering dient </w:t>
      </w:r>
      <w:r w:rsidR="001E249D">
        <w:rPr>
          <w:rFonts w:cs="Arial"/>
        </w:rPr>
        <w:t xml:space="preserve">Opdrachtnemer de onderstaande </w:t>
      </w:r>
      <w:r w:rsidR="001B65A0" w:rsidRPr="00837893">
        <w:rPr>
          <w:rFonts w:cs="Arial"/>
        </w:rPr>
        <w:t xml:space="preserve">gegevens </w:t>
      </w:r>
      <w:r w:rsidR="001E249D">
        <w:rPr>
          <w:rFonts w:cs="Arial"/>
        </w:rPr>
        <w:t xml:space="preserve">op de factuur </w:t>
      </w:r>
      <w:r w:rsidR="001B65A0" w:rsidRPr="00837893">
        <w:rPr>
          <w:rFonts w:cs="Arial"/>
        </w:rPr>
        <w:t>te vermelden:</w:t>
      </w:r>
    </w:p>
    <w:p w14:paraId="2BFCFE70" w14:textId="0FCB18EF" w:rsidR="001E249D" w:rsidRDefault="001E249D" w:rsidP="001E249D">
      <w:pPr>
        <w:rPr>
          <w:rFonts w:cs="Arial"/>
        </w:rPr>
      </w:pPr>
      <w:r>
        <w:rPr>
          <w:rFonts w:cs="Arial"/>
        </w:rPr>
        <w:t xml:space="preserve">- het verplichtingsnummer: </w:t>
      </w:r>
      <w:r w:rsidR="004C0536" w:rsidRPr="003A5FA2">
        <w:rPr>
          <w:rFonts w:cs="Arial"/>
          <w:bCs/>
          <w:highlight w:val="yellow"/>
        </w:rPr>
        <w:t>&lt;&lt;nummer invullen&gt;&gt;</w:t>
      </w:r>
      <w:r w:rsidR="005106FE">
        <w:rPr>
          <w:rFonts w:cs="Arial"/>
        </w:rPr>
        <w:t>;</w:t>
      </w:r>
    </w:p>
    <w:p w14:paraId="23B9E60E" w14:textId="73ED54DD" w:rsidR="001E249D" w:rsidRDefault="001E249D" w:rsidP="001E249D">
      <w:pPr>
        <w:rPr>
          <w:rFonts w:cs="Arial"/>
        </w:rPr>
      </w:pPr>
      <w:r>
        <w:rPr>
          <w:rFonts w:cs="Arial"/>
        </w:rPr>
        <w:t xml:space="preserve">- t.a.v. </w:t>
      </w:r>
      <w:r w:rsidR="009866E5" w:rsidRPr="009866E5">
        <w:rPr>
          <w:rFonts w:cs="Arial"/>
          <w:highlight w:val="yellow"/>
        </w:rPr>
        <w:t>&lt;&lt;naam PAV-er invullen&gt;&gt;</w:t>
      </w:r>
      <w:r w:rsidR="005106FE">
        <w:rPr>
          <w:rFonts w:cs="Arial"/>
        </w:rPr>
        <w:t>.</w:t>
      </w:r>
    </w:p>
    <w:p w14:paraId="2DBB78FC" w14:textId="77777777" w:rsidR="001B65A0" w:rsidRPr="004C0536" w:rsidRDefault="001B65A0" w:rsidP="001E249D">
      <w:pPr>
        <w:rPr>
          <w:rFonts w:cs="Arial"/>
          <w:b/>
        </w:rPr>
      </w:pPr>
      <w:r w:rsidRPr="004C0536">
        <w:rPr>
          <w:rFonts w:cs="Arial"/>
          <w:b/>
        </w:rPr>
        <w:t xml:space="preserve">Facturen zonder vermelding van voorgaande gegevens worden geretourneerd. </w:t>
      </w:r>
    </w:p>
    <w:p w14:paraId="0C1D237B" w14:textId="77777777" w:rsidR="008C0E1A" w:rsidRDefault="008C0E1A" w:rsidP="001E249D">
      <w:pPr>
        <w:rPr>
          <w:rFonts w:cs="Arial"/>
        </w:rPr>
      </w:pPr>
    </w:p>
    <w:p w14:paraId="54E6E78B" w14:textId="77777777" w:rsidR="001E249D" w:rsidRPr="00837893" w:rsidRDefault="001E249D" w:rsidP="001E249D">
      <w:pPr>
        <w:rPr>
          <w:rFonts w:cs="Arial"/>
        </w:rPr>
      </w:pPr>
    </w:p>
    <w:p w14:paraId="394DB2BD" w14:textId="77777777" w:rsidR="008A1E61" w:rsidRPr="00837893" w:rsidRDefault="00F643A9" w:rsidP="008A1E61">
      <w:pPr>
        <w:spacing w:line="280" w:lineRule="atLeast"/>
        <w:rPr>
          <w:rFonts w:cs="Arial"/>
          <w:lang w:val="nl"/>
        </w:rPr>
      </w:pPr>
      <w:r>
        <w:rPr>
          <w:rFonts w:cs="Arial"/>
          <w:lang w:val="nl"/>
        </w:rPr>
        <w:t xml:space="preserve">Aldus overeegenkomen en ondertekend </w:t>
      </w:r>
      <w:r w:rsidR="008A1E61" w:rsidRPr="00837893">
        <w:rPr>
          <w:rFonts w:cs="Arial"/>
          <w:lang w:val="nl"/>
        </w:rPr>
        <w:t>op onderstaande datum:</w:t>
      </w:r>
    </w:p>
    <w:p w14:paraId="74CEBE12" w14:textId="77777777" w:rsidR="008A1E61" w:rsidRDefault="008A1E61" w:rsidP="008A1E61">
      <w:pPr>
        <w:spacing w:line="280" w:lineRule="atLeast"/>
        <w:rPr>
          <w:rFonts w:cs="Arial"/>
          <w:lang w:val="nl"/>
        </w:rPr>
      </w:pPr>
    </w:p>
    <w:p w14:paraId="3A5EA855" w14:textId="24B7711A" w:rsidR="00B13CF0" w:rsidRPr="00837893" w:rsidRDefault="00B13CF0" w:rsidP="008A1E61">
      <w:pPr>
        <w:spacing w:line="280" w:lineRule="atLeast"/>
        <w:rPr>
          <w:rFonts w:cs="Arial"/>
          <w:lang w:val="nl"/>
        </w:rPr>
      </w:pPr>
      <w:r>
        <w:rPr>
          <w:rFonts w:cs="Arial"/>
          <w:lang w:val="nl"/>
        </w:rPr>
        <w:t xml:space="preserve">Waddinxveen, d.d. </w:t>
      </w:r>
      <w:r w:rsidR="004C0536" w:rsidRPr="004C0536">
        <w:rPr>
          <w:rFonts w:cs="Arial"/>
          <w:highlight w:val="yellow"/>
          <w:lang w:val="nl"/>
        </w:rPr>
        <w:t>&lt;&lt;</w:t>
      </w:r>
      <w:r w:rsidRPr="004C0536">
        <w:rPr>
          <w:rFonts w:cs="Arial"/>
          <w:highlight w:val="yellow"/>
          <w:lang w:val="nl"/>
        </w:rPr>
        <w:t>datum</w:t>
      </w:r>
      <w:r w:rsidR="004C0536" w:rsidRPr="004C0536">
        <w:rPr>
          <w:rFonts w:cs="Arial"/>
          <w:highlight w:val="yellow"/>
          <w:lang w:val="nl"/>
        </w:rPr>
        <w:t xml:space="preserve"> invullen&gt;&gt;</w:t>
      </w:r>
      <w:r w:rsidR="004C0536">
        <w:rPr>
          <w:rFonts w:cs="Arial"/>
          <w:lang w:val="nl"/>
        </w:rPr>
        <w:tab/>
      </w:r>
      <w:r w:rsidR="004C0536">
        <w:rPr>
          <w:rFonts w:cs="Arial"/>
          <w:lang w:val="nl"/>
        </w:rPr>
        <w:tab/>
      </w:r>
      <w:r w:rsidR="004C0536">
        <w:rPr>
          <w:rFonts w:cs="Arial"/>
          <w:lang w:val="nl"/>
        </w:rPr>
        <w:tab/>
      </w:r>
      <w:r w:rsidR="004C0536" w:rsidRPr="004C0536">
        <w:rPr>
          <w:rFonts w:cs="Arial"/>
          <w:highlight w:val="yellow"/>
          <w:lang w:val="nl"/>
        </w:rPr>
        <w:t>&lt;&lt;</w:t>
      </w:r>
      <w:r w:rsidRPr="004C0536">
        <w:rPr>
          <w:rFonts w:cs="Arial"/>
          <w:highlight w:val="yellow"/>
          <w:lang w:val="nl"/>
        </w:rPr>
        <w:t>Plaatsnaam</w:t>
      </w:r>
      <w:r w:rsidR="004C0536" w:rsidRPr="004C0536">
        <w:rPr>
          <w:rFonts w:cs="Arial"/>
          <w:highlight w:val="yellow"/>
          <w:lang w:val="nl"/>
        </w:rPr>
        <w:t>&gt;&gt;</w:t>
      </w:r>
      <w:r>
        <w:rPr>
          <w:rFonts w:cs="Arial"/>
          <w:lang w:val="nl"/>
        </w:rPr>
        <w:t xml:space="preserve">, d.d. </w:t>
      </w:r>
      <w:r w:rsidR="004C0536" w:rsidRPr="004C0536">
        <w:rPr>
          <w:rFonts w:cs="Arial"/>
          <w:highlight w:val="yellow"/>
          <w:lang w:val="nl"/>
        </w:rPr>
        <w:t>&lt;&lt;</w:t>
      </w:r>
      <w:r w:rsidRPr="004C0536">
        <w:rPr>
          <w:rFonts w:cs="Arial"/>
          <w:highlight w:val="yellow"/>
          <w:lang w:val="nl"/>
        </w:rPr>
        <w:t>datum</w:t>
      </w:r>
      <w:r w:rsidR="004C0536" w:rsidRPr="004C0536">
        <w:rPr>
          <w:rFonts w:cs="Arial"/>
          <w:highlight w:val="yellow"/>
          <w:lang w:val="nl"/>
        </w:rPr>
        <w:t xml:space="preserve"> invullen&gt;&gt;</w:t>
      </w:r>
      <w:r w:rsidR="004C0536">
        <w:rPr>
          <w:rFonts w:cs="Arial"/>
          <w:lang w:val="nl"/>
        </w:rPr>
        <w:t xml:space="preserve"> </w:t>
      </w:r>
    </w:p>
    <w:p w14:paraId="5C6C9F04" w14:textId="77777777" w:rsidR="008A1E61" w:rsidRPr="00837893" w:rsidRDefault="008A1E61" w:rsidP="008A1E61">
      <w:pPr>
        <w:tabs>
          <w:tab w:val="left" w:pos="4536"/>
        </w:tabs>
        <w:suppressAutoHyphens/>
        <w:ind w:right="-1"/>
        <w:rPr>
          <w:rFonts w:cs="Arial"/>
          <w:lang w:val="nl"/>
        </w:rPr>
      </w:pPr>
    </w:p>
    <w:p w14:paraId="4E1D49FF" w14:textId="2CE6F1C0" w:rsidR="008A1E61" w:rsidRDefault="00B13CF0" w:rsidP="00B13CF0">
      <w:pPr>
        <w:tabs>
          <w:tab w:val="left" w:pos="4536"/>
        </w:tabs>
        <w:suppressAutoHyphens/>
        <w:ind w:right="-1"/>
        <w:rPr>
          <w:rFonts w:cs="Arial"/>
          <w:lang w:val="nl"/>
        </w:rPr>
      </w:pPr>
      <w:r>
        <w:rPr>
          <w:rFonts w:cs="Arial"/>
          <w:lang w:val="nl"/>
        </w:rPr>
        <w:t>Namens burgemeester en wethouders</w:t>
      </w:r>
      <w:r>
        <w:rPr>
          <w:rFonts w:cs="Arial"/>
          <w:lang w:val="nl"/>
        </w:rPr>
        <w:tab/>
      </w:r>
      <w:r>
        <w:rPr>
          <w:rFonts w:cs="Arial"/>
          <w:lang w:val="nl"/>
        </w:rPr>
        <w:tab/>
      </w:r>
      <w:r w:rsidR="004C0536" w:rsidRPr="004C0536">
        <w:rPr>
          <w:rFonts w:cs="Arial"/>
          <w:highlight w:val="yellow"/>
          <w:lang w:val="nl"/>
        </w:rPr>
        <w:t xml:space="preserve">&lt;&lt;naam </w:t>
      </w:r>
      <w:r w:rsidR="004C0536">
        <w:rPr>
          <w:rFonts w:cs="Arial"/>
          <w:highlight w:val="yellow"/>
          <w:lang w:val="nl"/>
        </w:rPr>
        <w:t>leverancier</w:t>
      </w:r>
      <w:r w:rsidR="004C0536" w:rsidRPr="004C0536">
        <w:rPr>
          <w:rFonts w:cs="Arial"/>
          <w:highlight w:val="yellow"/>
          <w:lang w:val="nl"/>
        </w:rPr>
        <w:t>&gt;&gt;</w:t>
      </w:r>
      <w:r>
        <w:rPr>
          <w:rFonts w:cs="Arial"/>
          <w:lang w:val="nl"/>
        </w:rPr>
        <w:br/>
        <w:t>van de g</w:t>
      </w:r>
      <w:r w:rsidR="008A1E61" w:rsidRPr="00837893">
        <w:rPr>
          <w:rFonts w:cs="Arial"/>
          <w:lang w:val="nl"/>
        </w:rPr>
        <w:t xml:space="preserve">emeente </w:t>
      </w:r>
      <w:r w:rsidR="00C40E8F" w:rsidRPr="00837893">
        <w:rPr>
          <w:rFonts w:cs="Arial"/>
          <w:lang w:val="nl"/>
        </w:rPr>
        <w:t>Waddinxveen</w:t>
      </w:r>
      <w:r w:rsidR="008A1E61" w:rsidRPr="00837893">
        <w:rPr>
          <w:rFonts w:cs="Arial"/>
          <w:lang w:val="nl"/>
        </w:rPr>
        <w:t>,</w:t>
      </w:r>
      <w:r w:rsidR="008A1E61" w:rsidRPr="00837893">
        <w:rPr>
          <w:rFonts w:cs="Arial"/>
          <w:lang w:val="nl"/>
        </w:rPr>
        <w:tab/>
        <w:t xml:space="preserve">       </w:t>
      </w:r>
      <w:r>
        <w:rPr>
          <w:rFonts w:cs="Arial"/>
          <w:lang w:val="nl"/>
        </w:rPr>
        <w:t xml:space="preserve"> namens deze</w:t>
      </w:r>
      <w:r w:rsidR="008A1E61" w:rsidRPr="00837893">
        <w:rPr>
          <w:rFonts w:cs="Arial"/>
          <w:lang w:val="nl"/>
        </w:rPr>
        <w:t>,</w:t>
      </w:r>
    </w:p>
    <w:p w14:paraId="54ACAAE7" w14:textId="77777777" w:rsidR="00B13CF0" w:rsidRDefault="00B13CF0" w:rsidP="00B13CF0">
      <w:pPr>
        <w:tabs>
          <w:tab w:val="left" w:pos="4536"/>
        </w:tabs>
        <w:suppressAutoHyphens/>
        <w:ind w:right="-1"/>
        <w:rPr>
          <w:rFonts w:cs="Arial"/>
          <w:lang w:val="nl"/>
        </w:rPr>
      </w:pPr>
    </w:p>
    <w:p w14:paraId="7F255600" w14:textId="77777777" w:rsidR="00B13CF0" w:rsidRDefault="00B13CF0" w:rsidP="00B13CF0">
      <w:pPr>
        <w:tabs>
          <w:tab w:val="left" w:pos="4536"/>
        </w:tabs>
        <w:suppressAutoHyphens/>
        <w:ind w:right="-1"/>
        <w:rPr>
          <w:rFonts w:cs="Arial"/>
          <w:lang w:val="nl"/>
        </w:rPr>
      </w:pPr>
    </w:p>
    <w:p w14:paraId="56614864" w14:textId="77777777" w:rsidR="00B13CF0" w:rsidRDefault="00B13CF0" w:rsidP="00B13CF0">
      <w:pPr>
        <w:tabs>
          <w:tab w:val="left" w:pos="4536"/>
        </w:tabs>
        <w:suppressAutoHyphens/>
        <w:ind w:right="-1"/>
        <w:rPr>
          <w:rFonts w:cs="Arial"/>
          <w:lang w:val="nl"/>
        </w:rPr>
      </w:pPr>
    </w:p>
    <w:p w14:paraId="6D23110C" w14:textId="77777777" w:rsidR="008A1E61" w:rsidRPr="00837893" w:rsidRDefault="008A1E61" w:rsidP="008A1E61">
      <w:pPr>
        <w:tabs>
          <w:tab w:val="left" w:pos="4536"/>
        </w:tabs>
        <w:suppressAutoHyphens/>
        <w:rPr>
          <w:rFonts w:cs="Arial"/>
          <w:lang w:val="nl"/>
        </w:rPr>
      </w:pPr>
    </w:p>
    <w:p w14:paraId="7551E8B3" w14:textId="461CC4B0" w:rsidR="008A1E61" w:rsidRPr="00837893" w:rsidRDefault="004C0536" w:rsidP="008A1E61">
      <w:pPr>
        <w:tabs>
          <w:tab w:val="left" w:pos="284"/>
          <w:tab w:val="left" w:pos="480"/>
          <w:tab w:val="left" w:pos="960"/>
          <w:tab w:val="left" w:pos="2040"/>
          <w:tab w:val="left" w:pos="4320"/>
          <w:tab w:val="left" w:pos="5500"/>
          <w:tab w:val="left" w:pos="6480"/>
        </w:tabs>
        <w:suppressAutoHyphens/>
        <w:ind w:left="357" w:hanging="357"/>
        <w:rPr>
          <w:rFonts w:cs="Arial"/>
          <w:highlight w:val="yellow"/>
          <w:lang w:val="nl"/>
        </w:rPr>
      </w:pPr>
      <w:r w:rsidRPr="00A8602C">
        <w:rPr>
          <w:rFonts w:cs="Arial"/>
          <w:bCs/>
          <w:highlight w:val="yellow"/>
        </w:rPr>
        <w:t>&lt;&lt;naam gemandateerde&gt;&gt;</w:t>
      </w:r>
      <w:r w:rsidR="008A1E61" w:rsidRPr="00B13CF0">
        <w:rPr>
          <w:rFonts w:cs="Arial"/>
          <w:lang w:val="nl"/>
        </w:rPr>
        <w:tab/>
      </w:r>
      <w:r w:rsidR="00B13CF0">
        <w:rPr>
          <w:rFonts w:cs="Arial"/>
          <w:lang w:val="nl"/>
        </w:rPr>
        <w:t xml:space="preserve">            </w:t>
      </w:r>
      <w:r>
        <w:rPr>
          <w:rFonts w:cs="Arial"/>
          <w:highlight w:val="yellow"/>
          <w:lang w:val="nl"/>
        </w:rPr>
        <w:t>&lt;&lt;</w:t>
      </w:r>
      <w:r w:rsidR="00C40E8F" w:rsidRPr="00837893">
        <w:rPr>
          <w:rFonts w:cs="Arial"/>
          <w:highlight w:val="yellow"/>
          <w:lang w:val="nl"/>
        </w:rPr>
        <w:t>naam</w:t>
      </w:r>
      <w:r>
        <w:rPr>
          <w:rFonts w:cs="Arial"/>
          <w:highlight w:val="yellow"/>
          <w:lang w:val="nl"/>
        </w:rPr>
        <w:t xml:space="preserve"> ondertekeningsbevoegde leverancier&gt;&gt;</w:t>
      </w:r>
    </w:p>
    <w:p w14:paraId="6259183B" w14:textId="2D72419E" w:rsidR="008A1E61" w:rsidRPr="00837893" w:rsidRDefault="004C0536" w:rsidP="008A1E61">
      <w:pPr>
        <w:tabs>
          <w:tab w:val="left" w:pos="480"/>
          <w:tab w:val="left" w:pos="600"/>
          <w:tab w:val="left" w:pos="960"/>
          <w:tab w:val="left" w:pos="2040"/>
          <w:tab w:val="left" w:pos="4320"/>
          <w:tab w:val="left" w:pos="5500"/>
          <w:tab w:val="left" w:pos="6480"/>
        </w:tabs>
        <w:suppressAutoHyphens/>
        <w:rPr>
          <w:rFonts w:cs="Arial"/>
          <w:lang w:val="nl"/>
        </w:rPr>
      </w:pPr>
      <w:r w:rsidRPr="00A8602C">
        <w:rPr>
          <w:rFonts w:cs="Arial"/>
          <w:bCs/>
          <w:highlight w:val="yellow"/>
        </w:rPr>
        <w:t>&lt;&lt;naam afdeling&gt;&gt;</w:t>
      </w:r>
      <w:r w:rsidR="008A1E61" w:rsidRPr="00B13CF0">
        <w:rPr>
          <w:rFonts w:cs="Arial"/>
          <w:lang w:val="nl"/>
        </w:rPr>
        <w:tab/>
      </w:r>
      <w:r w:rsidR="00B13CF0">
        <w:rPr>
          <w:rFonts w:cs="Arial"/>
          <w:lang w:val="nl"/>
        </w:rPr>
        <w:t xml:space="preserve">            </w:t>
      </w:r>
      <w:r>
        <w:rPr>
          <w:rFonts w:cs="Arial"/>
          <w:lang w:val="nl"/>
        </w:rPr>
        <w:tab/>
        <w:t xml:space="preserve">            </w:t>
      </w:r>
      <w:r>
        <w:rPr>
          <w:rFonts w:cs="Arial"/>
          <w:highlight w:val="yellow"/>
        </w:rPr>
        <w:t>&lt;&lt;functie invullen&gt;&gt;</w:t>
      </w:r>
    </w:p>
    <w:p w14:paraId="0F037D5B" w14:textId="77777777" w:rsidR="008A1E61" w:rsidRPr="00837893" w:rsidRDefault="008A1E61" w:rsidP="008A1E61">
      <w:pPr>
        <w:rPr>
          <w:rFonts w:cs="Arial"/>
          <w:b/>
          <w:bCs/>
        </w:rPr>
      </w:pPr>
    </w:p>
    <w:p w14:paraId="13ECD172" w14:textId="77777777" w:rsidR="00C40E8F" w:rsidRPr="00837893" w:rsidRDefault="00C40E8F" w:rsidP="008A1E61">
      <w:pPr>
        <w:rPr>
          <w:rFonts w:cs="Arial"/>
          <w:b/>
          <w:bCs/>
        </w:rPr>
      </w:pPr>
    </w:p>
    <w:sectPr w:rsidR="00C40E8F" w:rsidRPr="00837893" w:rsidSect="00C071D2">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DEEF2" w14:textId="77777777" w:rsidR="00A23456" w:rsidRDefault="00A23456" w:rsidP="00F70BDC">
      <w:r>
        <w:separator/>
      </w:r>
    </w:p>
  </w:endnote>
  <w:endnote w:type="continuationSeparator" w:id="0">
    <w:p w14:paraId="49E83C78" w14:textId="77777777" w:rsidR="00A23456" w:rsidRDefault="00A23456" w:rsidP="00F7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E9357" w14:textId="77777777" w:rsidR="008C2F66" w:rsidRDefault="008C2F6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F4FD" w14:textId="093B9907" w:rsidR="00A161A0" w:rsidRPr="00E2459A" w:rsidRDefault="00793FC7" w:rsidP="00FF58C1">
    <w:pPr>
      <w:pStyle w:val="Voettekst"/>
      <w:tabs>
        <w:tab w:val="clear" w:pos="4536"/>
        <w:tab w:val="clear" w:pos="9072"/>
        <w:tab w:val="right" w:pos="6047"/>
        <w:tab w:val="left" w:pos="6495"/>
      </w:tabs>
    </w:pPr>
    <w:r>
      <w:rPr>
        <w:rFonts w:cs="Arial"/>
        <w:sz w:val="16"/>
      </w:rPr>
      <w:t>Bijlage</w:t>
    </w:r>
    <w:r w:rsidR="008C2F66">
      <w:rPr>
        <w:rFonts w:cs="Arial"/>
        <w:sz w:val="16"/>
      </w:rPr>
      <w:t xml:space="preserve"> 5</w:t>
    </w:r>
    <w:r>
      <w:rPr>
        <w:rFonts w:cs="Arial"/>
        <w:sz w:val="16"/>
      </w:rPr>
      <w:t xml:space="preserve"> – Concept Raamovereenkomst – aanbesteding </w:t>
    </w:r>
    <w:r w:rsidR="008C2F66">
      <w:rPr>
        <w:rFonts w:cs="Arial"/>
        <w:sz w:val="16"/>
      </w:rPr>
      <w:t>Onderhoud  Elementenverhardingen 2027 2030</w:t>
    </w:r>
    <w:r w:rsidR="004C0536">
      <w:rPr>
        <w:rFonts w:cs="Arial"/>
        <w:sz w:val="16"/>
      </w:rPr>
      <w:tab/>
    </w:r>
    <w:r w:rsidR="009414AA">
      <w:rPr>
        <w:rFonts w:cs="Arial"/>
        <w:sz w:val="16"/>
      </w:rPr>
      <w:tab/>
    </w:r>
    <w:r w:rsidR="004C0536">
      <w:rPr>
        <w:rFonts w:cs="Arial"/>
        <w:sz w:val="16"/>
      </w:rPr>
      <w:tab/>
    </w:r>
    <w:r w:rsidR="004C0536">
      <w:rPr>
        <w:rFonts w:cs="Arial"/>
        <w:sz w:val="16"/>
      </w:rPr>
      <w:tab/>
    </w:r>
    <w:r w:rsidR="008C2F66">
      <w:rPr>
        <w:rFonts w:cs="Arial"/>
        <w:sz w:val="16"/>
      </w:rPr>
      <w:tab/>
    </w:r>
    <w:r w:rsidR="008C2F66">
      <w:rPr>
        <w:rFonts w:cs="Arial"/>
        <w:sz w:val="16"/>
      </w:rPr>
      <w:tab/>
    </w:r>
    <w:r w:rsidR="008C2F66">
      <w:rPr>
        <w:rFonts w:cs="Arial"/>
        <w:sz w:val="16"/>
      </w:rPr>
      <w:tab/>
    </w:r>
    <w:r w:rsidR="008C2F66">
      <w:rPr>
        <w:rFonts w:cs="Arial"/>
        <w:sz w:val="16"/>
      </w:rPr>
      <w:tab/>
    </w:r>
    <w:r w:rsidR="009414AA">
      <w:rPr>
        <w:rFonts w:cs="Arial"/>
        <w:sz w:val="16"/>
      </w:rPr>
      <w:t xml:space="preserve"> </w:t>
    </w:r>
    <w:r w:rsidR="009414AA">
      <w:rPr>
        <w:noProof/>
      </w:rPr>
      <w:t xml:space="preserve">pagina </w:t>
    </w:r>
    <w:r w:rsidR="009B04B3">
      <w:rPr>
        <w:noProof/>
      </w:rPr>
      <w:fldChar w:fldCharType="begin"/>
    </w:r>
    <w:r w:rsidR="009414AA">
      <w:rPr>
        <w:noProof/>
      </w:rPr>
      <w:instrText xml:space="preserve"> PAGE   \* MERGEFORMAT </w:instrText>
    </w:r>
    <w:r w:rsidR="009B04B3">
      <w:rPr>
        <w:noProof/>
      </w:rPr>
      <w:fldChar w:fldCharType="separate"/>
    </w:r>
    <w:r w:rsidR="00953802">
      <w:rPr>
        <w:noProof/>
      </w:rPr>
      <w:t>3</w:t>
    </w:r>
    <w:r w:rsidR="009B04B3">
      <w:rPr>
        <w:noProof/>
      </w:rPr>
      <w:fldChar w:fldCharType="end"/>
    </w:r>
  </w:p>
  <w:p w14:paraId="5F6073BC" w14:textId="77777777" w:rsidR="00A161A0" w:rsidRDefault="00A161A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6D2C8" w14:textId="77777777" w:rsidR="00A161A0" w:rsidRPr="00E2459A" w:rsidRDefault="009414AA" w:rsidP="00BD7D8E">
    <w:pPr>
      <w:pStyle w:val="Voettekst"/>
      <w:tabs>
        <w:tab w:val="clear" w:pos="4536"/>
        <w:tab w:val="clear" w:pos="9072"/>
        <w:tab w:val="right" w:pos="6047"/>
      </w:tabs>
      <w:rPr>
        <w:lang w:bidi="en-US"/>
      </w:rPr>
    </w:pPr>
    <w:r>
      <w:rPr>
        <w:rFonts w:cs="Arial"/>
        <w:sz w:val="16"/>
      </w:rPr>
      <w:tab/>
      <w:t xml:space="preserve">  </w:t>
    </w:r>
  </w:p>
  <w:p w14:paraId="244142B6" w14:textId="77777777" w:rsidR="00A161A0" w:rsidRDefault="00A161A0">
    <w:pPr>
      <w:pStyle w:val="Voettekst"/>
      <w:rPr>
        <w:lang w:bidi="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E67B9" w14:textId="77777777" w:rsidR="00A23456" w:rsidRDefault="00A23456" w:rsidP="00F70BDC">
      <w:r>
        <w:separator/>
      </w:r>
    </w:p>
  </w:footnote>
  <w:footnote w:type="continuationSeparator" w:id="0">
    <w:p w14:paraId="2426647E" w14:textId="77777777" w:rsidR="00A23456" w:rsidRDefault="00A23456" w:rsidP="00F70B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C6B15" w14:textId="77777777" w:rsidR="008C2F66" w:rsidRDefault="008C2F6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20232" w14:textId="77777777" w:rsidR="00793FC7" w:rsidRDefault="00793FC7" w:rsidP="00793FC7">
    <w:pPr>
      <w:pStyle w:val="Koptekst"/>
      <w:jc w:val="center"/>
    </w:pPr>
    <w:r>
      <w:rPr>
        <w:noProof/>
      </w:rPr>
      <w:drawing>
        <wp:inline distT="0" distB="0" distL="0" distR="0" wp14:anchorId="5AB13361" wp14:editId="5B0D09C5">
          <wp:extent cx="2699918" cy="597103"/>
          <wp:effectExtent l="0" t="0" r="571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Gemeente Waddinxveen FC1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99918" cy="597103"/>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F120" w14:textId="77777777" w:rsidR="00A161A0" w:rsidRDefault="00A161A0" w:rsidP="00526EC5">
    <w:pPr>
      <w:pStyle w:val="Koptekst"/>
      <w:rPr>
        <w:noProof/>
      </w:rPr>
    </w:pPr>
  </w:p>
  <w:p w14:paraId="170F62CC" w14:textId="77777777" w:rsidR="00A161A0" w:rsidRPr="00526EC5" w:rsidRDefault="00A161A0" w:rsidP="00526EC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C78534E"/>
    <w:lvl w:ilvl="0">
      <w:start w:val="1"/>
      <w:numFmt w:val="decimal"/>
      <w:pStyle w:val="Lijstnummering2"/>
      <w:lvlText w:val="%1."/>
      <w:lvlJc w:val="left"/>
      <w:pPr>
        <w:tabs>
          <w:tab w:val="num" w:pos="643"/>
        </w:tabs>
        <w:ind w:left="643" w:hanging="360"/>
      </w:pPr>
    </w:lvl>
  </w:abstractNum>
  <w:abstractNum w:abstractNumId="1" w15:restartNumberingAfterBreak="0">
    <w:nsid w:val="FFFFFF88"/>
    <w:multiLevelType w:val="singleLevel"/>
    <w:tmpl w:val="0A3614D2"/>
    <w:lvl w:ilvl="0">
      <w:start w:val="1"/>
      <w:numFmt w:val="decimal"/>
      <w:pStyle w:val="Lijstnummering"/>
      <w:lvlText w:val="%1."/>
      <w:lvlJc w:val="left"/>
      <w:pPr>
        <w:tabs>
          <w:tab w:val="num" w:pos="360"/>
        </w:tabs>
        <w:ind w:left="360" w:hanging="360"/>
      </w:pPr>
    </w:lvl>
  </w:abstractNum>
  <w:abstractNum w:abstractNumId="2" w15:restartNumberingAfterBreak="0">
    <w:nsid w:val="02B76551"/>
    <w:multiLevelType w:val="multilevel"/>
    <w:tmpl w:val="57B897F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AC51B3"/>
    <w:multiLevelType w:val="hybridMultilevel"/>
    <w:tmpl w:val="6C76489C"/>
    <w:lvl w:ilvl="0" w:tplc="B49C559A">
      <w:start w:val="1"/>
      <w:numFmt w:val="decimal"/>
      <w:pStyle w:val="Itemsnrsniveau1"/>
      <w:lvlText w:val="%1."/>
      <w:lvlJc w:val="left"/>
      <w:pPr>
        <w:ind w:left="1215" w:hanging="855"/>
      </w:pPr>
      <w:rPr>
        <w:rFonts w:hint="default"/>
      </w:rPr>
    </w:lvl>
    <w:lvl w:ilvl="1" w:tplc="54AEEA70">
      <w:start w:val="1"/>
      <w:numFmt w:val="decimal"/>
      <w:pStyle w:val="Itemsnrsniveau2"/>
      <w:lvlText w:val="%2."/>
      <w:lvlJc w:val="left"/>
      <w:pPr>
        <w:ind w:left="1440" w:hanging="360"/>
      </w:pPr>
      <w:rPr>
        <w:rFonts w:hint="default"/>
      </w:rPr>
    </w:lvl>
    <w:lvl w:ilvl="2" w:tplc="6A8CE0D8">
      <w:start w:val="1"/>
      <w:numFmt w:val="lowerRoman"/>
      <w:lvlText w:val="%3."/>
      <w:lvlJc w:val="right"/>
      <w:pPr>
        <w:ind w:left="2160" w:hanging="180"/>
      </w:pPr>
    </w:lvl>
    <w:lvl w:ilvl="3" w:tplc="7D4C63E0" w:tentative="1">
      <w:start w:val="1"/>
      <w:numFmt w:val="decimal"/>
      <w:lvlText w:val="%4."/>
      <w:lvlJc w:val="left"/>
      <w:pPr>
        <w:ind w:left="2880" w:hanging="360"/>
      </w:pPr>
    </w:lvl>
    <w:lvl w:ilvl="4" w:tplc="042ECF54" w:tentative="1">
      <w:start w:val="1"/>
      <w:numFmt w:val="lowerLetter"/>
      <w:lvlText w:val="%5."/>
      <w:lvlJc w:val="left"/>
      <w:pPr>
        <w:ind w:left="3600" w:hanging="360"/>
      </w:pPr>
    </w:lvl>
    <w:lvl w:ilvl="5" w:tplc="6F5698DC" w:tentative="1">
      <w:start w:val="1"/>
      <w:numFmt w:val="lowerRoman"/>
      <w:lvlText w:val="%6."/>
      <w:lvlJc w:val="right"/>
      <w:pPr>
        <w:ind w:left="4320" w:hanging="180"/>
      </w:pPr>
    </w:lvl>
    <w:lvl w:ilvl="6" w:tplc="CD109738" w:tentative="1">
      <w:start w:val="1"/>
      <w:numFmt w:val="decimal"/>
      <w:lvlText w:val="%7."/>
      <w:lvlJc w:val="left"/>
      <w:pPr>
        <w:ind w:left="5040" w:hanging="360"/>
      </w:pPr>
    </w:lvl>
    <w:lvl w:ilvl="7" w:tplc="B13A9560" w:tentative="1">
      <w:start w:val="1"/>
      <w:numFmt w:val="lowerLetter"/>
      <w:lvlText w:val="%8."/>
      <w:lvlJc w:val="left"/>
      <w:pPr>
        <w:ind w:left="5760" w:hanging="360"/>
      </w:pPr>
    </w:lvl>
    <w:lvl w:ilvl="8" w:tplc="0F22E6EC" w:tentative="1">
      <w:start w:val="1"/>
      <w:numFmt w:val="lowerRoman"/>
      <w:lvlText w:val="%9."/>
      <w:lvlJc w:val="right"/>
      <w:pPr>
        <w:ind w:left="6480" w:hanging="180"/>
      </w:pPr>
    </w:lvl>
  </w:abstractNum>
  <w:abstractNum w:abstractNumId="4" w15:restartNumberingAfterBreak="0">
    <w:nsid w:val="0CB10820"/>
    <w:multiLevelType w:val="hybridMultilevel"/>
    <w:tmpl w:val="63E25CC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55E6BA2"/>
    <w:multiLevelType w:val="hybridMultilevel"/>
    <w:tmpl w:val="B4B294A8"/>
    <w:lvl w:ilvl="0" w:tplc="FFFFFFFF">
      <w:start w:val="1"/>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19D7045B"/>
    <w:multiLevelType w:val="hybridMultilevel"/>
    <w:tmpl w:val="2E7CD618"/>
    <w:lvl w:ilvl="0" w:tplc="DDFCBE56">
      <w:start w:val="1"/>
      <w:numFmt w:val="decimal"/>
      <w:lvlText w:val="%1."/>
      <w:lvlJc w:val="left"/>
      <w:pPr>
        <w:ind w:left="1429" w:hanging="360"/>
      </w:pPr>
    </w:lvl>
    <w:lvl w:ilvl="1" w:tplc="79CAD9A0" w:tentative="1">
      <w:start w:val="1"/>
      <w:numFmt w:val="lowerLetter"/>
      <w:lvlText w:val="%2."/>
      <w:lvlJc w:val="left"/>
      <w:pPr>
        <w:ind w:left="2149" w:hanging="360"/>
      </w:pPr>
    </w:lvl>
    <w:lvl w:ilvl="2" w:tplc="83CA6E36" w:tentative="1">
      <w:start w:val="1"/>
      <w:numFmt w:val="lowerRoman"/>
      <w:lvlText w:val="%3."/>
      <w:lvlJc w:val="right"/>
      <w:pPr>
        <w:ind w:left="2869" w:hanging="180"/>
      </w:pPr>
    </w:lvl>
    <w:lvl w:ilvl="3" w:tplc="B114BB44" w:tentative="1">
      <w:start w:val="1"/>
      <w:numFmt w:val="decimal"/>
      <w:lvlText w:val="%4."/>
      <w:lvlJc w:val="left"/>
      <w:pPr>
        <w:ind w:left="3589" w:hanging="360"/>
      </w:pPr>
    </w:lvl>
    <w:lvl w:ilvl="4" w:tplc="A0A2D6EA" w:tentative="1">
      <w:start w:val="1"/>
      <w:numFmt w:val="lowerLetter"/>
      <w:lvlText w:val="%5."/>
      <w:lvlJc w:val="left"/>
      <w:pPr>
        <w:ind w:left="4309" w:hanging="360"/>
      </w:pPr>
    </w:lvl>
    <w:lvl w:ilvl="5" w:tplc="7FEA9F1E" w:tentative="1">
      <w:start w:val="1"/>
      <w:numFmt w:val="lowerRoman"/>
      <w:lvlText w:val="%6."/>
      <w:lvlJc w:val="right"/>
      <w:pPr>
        <w:ind w:left="5029" w:hanging="180"/>
      </w:pPr>
    </w:lvl>
    <w:lvl w:ilvl="6" w:tplc="CE589F34" w:tentative="1">
      <w:start w:val="1"/>
      <w:numFmt w:val="decimal"/>
      <w:lvlText w:val="%7."/>
      <w:lvlJc w:val="left"/>
      <w:pPr>
        <w:ind w:left="5749" w:hanging="360"/>
      </w:pPr>
    </w:lvl>
    <w:lvl w:ilvl="7" w:tplc="01F2EF24" w:tentative="1">
      <w:start w:val="1"/>
      <w:numFmt w:val="lowerLetter"/>
      <w:lvlText w:val="%8."/>
      <w:lvlJc w:val="left"/>
      <w:pPr>
        <w:ind w:left="6469" w:hanging="360"/>
      </w:pPr>
    </w:lvl>
    <w:lvl w:ilvl="8" w:tplc="F86E470C" w:tentative="1">
      <w:start w:val="1"/>
      <w:numFmt w:val="lowerRoman"/>
      <w:lvlText w:val="%9."/>
      <w:lvlJc w:val="right"/>
      <w:pPr>
        <w:ind w:left="7189" w:hanging="180"/>
      </w:pPr>
    </w:lvl>
  </w:abstractNum>
  <w:abstractNum w:abstractNumId="7" w15:restartNumberingAfterBreak="0">
    <w:nsid w:val="28B5662A"/>
    <w:multiLevelType w:val="hybridMultilevel"/>
    <w:tmpl w:val="F80C87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E9A079B"/>
    <w:multiLevelType w:val="multilevel"/>
    <w:tmpl w:val="F642D74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36A221D"/>
    <w:multiLevelType w:val="multilevel"/>
    <w:tmpl w:val="E49AAA76"/>
    <w:lvl w:ilvl="0">
      <w:start w:val="1"/>
      <w:numFmt w:val="decimal"/>
      <w:pStyle w:val="opsommingbij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6B91879"/>
    <w:multiLevelType w:val="multilevel"/>
    <w:tmpl w:val="FA7AACEE"/>
    <w:lvl w:ilvl="0">
      <w:start w:val="1"/>
      <w:numFmt w:val="decimal"/>
      <w:pStyle w:val="Lijstalinea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ADD0313"/>
    <w:multiLevelType w:val="multilevel"/>
    <w:tmpl w:val="6C76489C"/>
    <w:lvl w:ilvl="0">
      <w:start w:val="1"/>
      <w:numFmt w:val="decimal"/>
      <w:lvlText w:val="%1."/>
      <w:lvlJc w:val="left"/>
      <w:pPr>
        <w:ind w:left="1215" w:hanging="855"/>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E2A1E6C"/>
    <w:multiLevelType w:val="multilevel"/>
    <w:tmpl w:val="FF843884"/>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15:restartNumberingAfterBreak="0">
    <w:nsid w:val="494C3CB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56C50FB7"/>
    <w:multiLevelType w:val="multilevel"/>
    <w:tmpl w:val="F7B6AB9A"/>
    <w:lvl w:ilvl="0">
      <w:start w:val="1"/>
      <w:numFmt w:val="decimal"/>
      <w:pStyle w:val="Lijstalineacollegebesluit"/>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99F7B47"/>
    <w:multiLevelType w:val="hybridMultilevel"/>
    <w:tmpl w:val="26F049A8"/>
    <w:lvl w:ilvl="0" w:tplc="0284BB30">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5A5C3BE9"/>
    <w:multiLevelType w:val="multilevel"/>
    <w:tmpl w:val="461E3D48"/>
    <w:lvl w:ilvl="0">
      <w:start w:val="1"/>
      <w:numFmt w:val="decimal"/>
      <w:lvlText w:val="%1."/>
      <w:lvlJc w:val="left"/>
      <w:pPr>
        <w:ind w:left="437" w:hanging="437"/>
      </w:pPr>
      <w:rPr>
        <w:rFonts w:hint="default"/>
      </w:rPr>
    </w:lvl>
    <w:lvl w:ilvl="1">
      <w:start w:val="1"/>
      <w:numFmt w:val="decimal"/>
      <w:lvlText w:val="%1.%2."/>
      <w:lvlJc w:val="left"/>
      <w:pPr>
        <w:ind w:left="874" w:hanging="437"/>
      </w:pPr>
      <w:rPr>
        <w:rFonts w:hint="default"/>
      </w:rPr>
    </w:lvl>
    <w:lvl w:ilvl="2">
      <w:start w:val="1"/>
      <w:numFmt w:val="decimal"/>
      <w:lvlText w:val="%1.%2.%3."/>
      <w:lvlJc w:val="left"/>
      <w:pPr>
        <w:ind w:left="1311" w:hanging="437"/>
      </w:pPr>
      <w:rPr>
        <w:rFonts w:hint="default"/>
      </w:rPr>
    </w:lvl>
    <w:lvl w:ilvl="3">
      <w:start w:val="1"/>
      <w:numFmt w:val="decimal"/>
      <w:lvlText w:val="%1.%2.%3.%4."/>
      <w:lvlJc w:val="left"/>
      <w:pPr>
        <w:ind w:left="1748" w:hanging="437"/>
      </w:pPr>
      <w:rPr>
        <w:rFonts w:hint="default"/>
      </w:rPr>
    </w:lvl>
    <w:lvl w:ilvl="4">
      <w:start w:val="1"/>
      <w:numFmt w:val="decimal"/>
      <w:lvlText w:val="%1.%2.%3.%4.%5."/>
      <w:lvlJc w:val="left"/>
      <w:pPr>
        <w:ind w:left="2185" w:hanging="437"/>
      </w:pPr>
      <w:rPr>
        <w:rFonts w:hint="default"/>
      </w:rPr>
    </w:lvl>
    <w:lvl w:ilvl="5">
      <w:start w:val="1"/>
      <w:numFmt w:val="decimal"/>
      <w:lvlText w:val="%1.%2.%3.%4.%5.%6."/>
      <w:lvlJc w:val="left"/>
      <w:pPr>
        <w:ind w:left="2622" w:hanging="437"/>
      </w:pPr>
      <w:rPr>
        <w:rFonts w:hint="default"/>
      </w:rPr>
    </w:lvl>
    <w:lvl w:ilvl="6">
      <w:start w:val="1"/>
      <w:numFmt w:val="decimal"/>
      <w:lvlText w:val="%1.%2.%3.%4.%5.%6.%7."/>
      <w:lvlJc w:val="left"/>
      <w:pPr>
        <w:ind w:left="3059" w:hanging="437"/>
      </w:pPr>
      <w:rPr>
        <w:rFonts w:hint="default"/>
      </w:rPr>
    </w:lvl>
    <w:lvl w:ilvl="7">
      <w:start w:val="1"/>
      <w:numFmt w:val="decimal"/>
      <w:lvlText w:val="%1.%2.%3.%4.%5.%6.%7.%8."/>
      <w:lvlJc w:val="left"/>
      <w:pPr>
        <w:ind w:left="3496" w:hanging="437"/>
      </w:pPr>
      <w:rPr>
        <w:rFonts w:hint="default"/>
      </w:rPr>
    </w:lvl>
    <w:lvl w:ilvl="8">
      <w:start w:val="1"/>
      <w:numFmt w:val="decimal"/>
      <w:lvlText w:val="%1.%2.%3.%4.%5.%6.%7.%8.%9."/>
      <w:lvlJc w:val="left"/>
      <w:pPr>
        <w:ind w:left="3933" w:hanging="437"/>
      </w:pPr>
      <w:rPr>
        <w:rFonts w:hint="default"/>
      </w:rPr>
    </w:lvl>
  </w:abstractNum>
  <w:abstractNum w:abstractNumId="17" w15:restartNumberingAfterBreak="0">
    <w:nsid w:val="5E23257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06009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2841D32"/>
    <w:multiLevelType w:val="hybridMultilevel"/>
    <w:tmpl w:val="562891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9B33499"/>
    <w:multiLevelType w:val="hybridMultilevel"/>
    <w:tmpl w:val="10944CE0"/>
    <w:lvl w:ilvl="0" w:tplc="CE227060">
      <w:start w:val="1"/>
      <w:numFmt w:val="decimal"/>
      <w:pStyle w:val="Lijstalinea"/>
      <w:lvlText w:val="%1."/>
      <w:lvlJc w:val="left"/>
      <w:pPr>
        <w:ind w:left="360" w:hanging="360"/>
      </w:pPr>
      <w:rPr>
        <w:rFonts w:hint="default"/>
      </w:rPr>
    </w:lvl>
    <w:lvl w:ilvl="1" w:tplc="A0F8B2E4">
      <w:start w:val="1"/>
      <w:numFmt w:val="lowerLetter"/>
      <w:lvlText w:val="%2."/>
      <w:lvlJc w:val="left"/>
      <w:pPr>
        <w:ind w:left="1440" w:hanging="360"/>
      </w:pPr>
    </w:lvl>
    <w:lvl w:ilvl="2" w:tplc="7B18D2AA" w:tentative="1">
      <w:start w:val="1"/>
      <w:numFmt w:val="lowerRoman"/>
      <w:lvlText w:val="%3."/>
      <w:lvlJc w:val="right"/>
      <w:pPr>
        <w:ind w:left="2160" w:hanging="180"/>
      </w:pPr>
    </w:lvl>
    <w:lvl w:ilvl="3" w:tplc="570600C4" w:tentative="1">
      <w:start w:val="1"/>
      <w:numFmt w:val="decimal"/>
      <w:lvlText w:val="%4."/>
      <w:lvlJc w:val="left"/>
      <w:pPr>
        <w:ind w:left="2880" w:hanging="360"/>
      </w:pPr>
    </w:lvl>
    <w:lvl w:ilvl="4" w:tplc="D5CA2562" w:tentative="1">
      <w:start w:val="1"/>
      <w:numFmt w:val="lowerLetter"/>
      <w:lvlText w:val="%5."/>
      <w:lvlJc w:val="left"/>
      <w:pPr>
        <w:ind w:left="3600" w:hanging="360"/>
      </w:pPr>
    </w:lvl>
    <w:lvl w:ilvl="5" w:tplc="8EE6AE82" w:tentative="1">
      <w:start w:val="1"/>
      <w:numFmt w:val="lowerRoman"/>
      <w:lvlText w:val="%6."/>
      <w:lvlJc w:val="right"/>
      <w:pPr>
        <w:ind w:left="4320" w:hanging="180"/>
      </w:pPr>
    </w:lvl>
    <w:lvl w:ilvl="6" w:tplc="2A709096" w:tentative="1">
      <w:start w:val="1"/>
      <w:numFmt w:val="decimal"/>
      <w:lvlText w:val="%7."/>
      <w:lvlJc w:val="left"/>
      <w:pPr>
        <w:ind w:left="5040" w:hanging="360"/>
      </w:pPr>
    </w:lvl>
    <w:lvl w:ilvl="7" w:tplc="4EB01F0C" w:tentative="1">
      <w:start w:val="1"/>
      <w:numFmt w:val="lowerLetter"/>
      <w:lvlText w:val="%8."/>
      <w:lvlJc w:val="left"/>
      <w:pPr>
        <w:ind w:left="5760" w:hanging="360"/>
      </w:pPr>
    </w:lvl>
    <w:lvl w:ilvl="8" w:tplc="7890C746" w:tentative="1">
      <w:start w:val="1"/>
      <w:numFmt w:val="lowerRoman"/>
      <w:lvlText w:val="%9."/>
      <w:lvlJc w:val="right"/>
      <w:pPr>
        <w:ind w:left="6480" w:hanging="180"/>
      </w:pPr>
    </w:lvl>
  </w:abstractNum>
  <w:abstractNum w:abstractNumId="21" w15:restartNumberingAfterBreak="0">
    <w:nsid w:val="6B4F14D4"/>
    <w:multiLevelType w:val="hybridMultilevel"/>
    <w:tmpl w:val="C302B4A4"/>
    <w:lvl w:ilvl="0" w:tplc="56AECE08">
      <w:start w:val="3"/>
      <w:numFmt w:val="lowerLetter"/>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22" w15:restartNumberingAfterBreak="0">
    <w:nsid w:val="6BDD42C1"/>
    <w:multiLevelType w:val="hybridMultilevel"/>
    <w:tmpl w:val="D290628A"/>
    <w:lvl w:ilvl="0" w:tplc="6D98DBE8">
      <w:start w:val="1"/>
      <w:numFmt w:val="lowerLetter"/>
      <w:lvlText w:val="%1."/>
      <w:lvlJc w:val="left"/>
      <w:pPr>
        <w:ind w:left="720" w:hanging="360"/>
      </w:pPr>
    </w:lvl>
    <w:lvl w:ilvl="1" w:tplc="0413000F">
      <w:start w:val="1"/>
      <w:numFmt w:val="decimal"/>
      <w:lvlText w:val="%2."/>
      <w:lvlJc w:val="left"/>
      <w:pPr>
        <w:ind w:left="1440" w:hanging="360"/>
      </w:pPr>
      <w:rPr>
        <w:rFonts w:hint="default"/>
      </w:rPr>
    </w:lvl>
    <w:lvl w:ilvl="2" w:tplc="36608334" w:tentative="1">
      <w:start w:val="1"/>
      <w:numFmt w:val="lowerRoman"/>
      <w:lvlText w:val="%3."/>
      <w:lvlJc w:val="right"/>
      <w:pPr>
        <w:ind w:left="2160" w:hanging="180"/>
      </w:pPr>
    </w:lvl>
    <w:lvl w:ilvl="3" w:tplc="C6A66FF4" w:tentative="1">
      <w:start w:val="1"/>
      <w:numFmt w:val="decimal"/>
      <w:lvlText w:val="%4."/>
      <w:lvlJc w:val="left"/>
      <w:pPr>
        <w:ind w:left="2880" w:hanging="360"/>
      </w:pPr>
    </w:lvl>
    <w:lvl w:ilvl="4" w:tplc="6A40927E" w:tentative="1">
      <w:start w:val="1"/>
      <w:numFmt w:val="lowerLetter"/>
      <w:lvlText w:val="%5."/>
      <w:lvlJc w:val="left"/>
      <w:pPr>
        <w:ind w:left="3600" w:hanging="360"/>
      </w:pPr>
    </w:lvl>
    <w:lvl w:ilvl="5" w:tplc="6C58D0C6" w:tentative="1">
      <w:start w:val="1"/>
      <w:numFmt w:val="lowerRoman"/>
      <w:lvlText w:val="%6."/>
      <w:lvlJc w:val="right"/>
      <w:pPr>
        <w:ind w:left="4320" w:hanging="180"/>
      </w:pPr>
    </w:lvl>
    <w:lvl w:ilvl="6" w:tplc="DB8035FA" w:tentative="1">
      <w:start w:val="1"/>
      <w:numFmt w:val="decimal"/>
      <w:lvlText w:val="%7."/>
      <w:lvlJc w:val="left"/>
      <w:pPr>
        <w:ind w:left="5040" w:hanging="360"/>
      </w:pPr>
    </w:lvl>
    <w:lvl w:ilvl="7" w:tplc="357E718C" w:tentative="1">
      <w:start w:val="1"/>
      <w:numFmt w:val="lowerLetter"/>
      <w:lvlText w:val="%8."/>
      <w:lvlJc w:val="left"/>
      <w:pPr>
        <w:ind w:left="5760" w:hanging="360"/>
      </w:pPr>
    </w:lvl>
    <w:lvl w:ilvl="8" w:tplc="74CADDB6" w:tentative="1">
      <w:start w:val="1"/>
      <w:numFmt w:val="lowerRoman"/>
      <w:lvlText w:val="%9."/>
      <w:lvlJc w:val="right"/>
      <w:pPr>
        <w:ind w:left="6480" w:hanging="180"/>
      </w:pPr>
    </w:lvl>
  </w:abstractNum>
  <w:abstractNum w:abstractNumId="23" w15:restartNumberingAfterBreak="0">
    <w:nsid w:val="6D4A10BF"/>
    <w:multiLevelType w:val="hybridMultilevel"/>
    <w:tmpl w:val="B100FB5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F275231"/>
    <w:multiLevelType w:val="hybridMultilevel"/>
    <w:tmpl w:val="7C460208"/>
    <w:lvl w:ilvl="0" w:tplc="FFFFFFFF">
      <w:start w:val="1"/>
      <w:numFmt w:val="upperLetter"/>
      <w:lvlText w:val="%1."/>
      <w:lvlJc w:val="left"/>
      <w:pPr>
        <w:tabs>
          <w:tab w:val="num" w:pos="360"/>
        </w:tabs>
        <w:ind w:left="360" w:hanging="360"/>
      </w:pPr>
      <w:rPr>
        <w:rFonts w:hint="default"/>
      </w:rPr>
    </w:lvl>
    <w:lvl w:ilvl="1" w:tplc="FFFFFFFF">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424543517">
    <w:abstractNumId w:val="6"/>
  </w:num>
  <w:num w:numId="2" w16cid:durableId="2100984740">
    <w:abstractNumId w:val="8"/>
  </w:num>
  <w:num w:numId="3" w16cid:durableId="1991901670">
    <w:abstractNumId w:val="12"/>
  </w:num>
  <w:num w:numId="4" w16cid:durableId="2069499265">
    <w:abstractNumId w:val="3"/>
  </w:num>
  <w:num w:numId="5" w16cid:durableId="2028602247">
    <w:abstractNumId w:val="11"/>
  </w:num>
  <w:num w:numId="6" w16cid:durableId="1466193088">
    <w:abstractNumId w:val="12"/>
    <w:lvlOverride w:ilvl="0">
      <w:startOverride w:val="1"/>
    </w:lvlOverride>
    <w:lvlOverride w:ilvl="1">
      <w:startOverride w:val="1"/>
    </w:lvlOverride>
  </w:num>
  <w:num w:numId="7" w16cid:durableId="1692102788">
    <w:abstractNumId w:val="17"/>
  </w:num>
  <w:num w:numId="8" w16cid:durableId="175846203">
    <w:abstractNumId w:val="10"/>
  </w:num>
  <w:num w:numId="9" w16cid:durableId="1455365136">
    <w:abstractNumId w:val="14"/>
  </w:num>
  <w:num w:numId="10" w16cid:durableId="609555721">
    <w:abstractNumId w:val="20"/>
  </w:num>
  <w:num w:numId="11" w16cid:durableId="177816160">
    <w:abstractNumId w:val="13"/>
  </w:num>
  <w:num w:numId="12" w16cid:durableId="2120098375">
    <w:abstractNumId w:val="18"/>
  </w:num>
  <w:num w:numId="13" w16cid:durableId="1469012054">
    <w:abstractNumId w:val="1"/>
  </w:num>
  <w:num w:numId="14" w16cid:durableId="651835247">
    <w:abstractNumId w:val="0"/>
  </w:num>
  <w:num w:numId="15" w16cid:durableId="724253335">
    <w:abstractNumId w:val="16"/>
  </w:num>
  <w:num w:numId="16" w16cid:durableId="1620142536">
    <w:abstractNumId w:val="9"/>
  </w:num>
  <w:num w:numId="17" w16cid:durableId="1317539295">
    <w:abstractNumId w:val="7"/>
  </w:num>
  <w:num w:numId="18" w16cid:durableId="840974718">
    <w:abstractNumId w:val="19"/>
  </w:num>
  <w:num w:numId="19" w16cid:durableId="218588645">
    <w:abstractNumId w:val="23"/>
  </w:num>
  <w:num w:numId="20" w16cid:durableId="571233801">
    <w:abstractNumId w:val="4"/>
  </w:num>
  <w:num w:numId="21" w16cid:durableId="1539123126">
    <w:abstractNumId w:val="22"/>
  </w:num>
  <w:num w:numId="22" w16cid:durableId="1076055908">
    <w:abstractNumId w:val="5"/>
  </w:num>
  <w:num w:numId="23" w16cid:durableId="843279681">
    <w:abstractNumId w:val="24"/>
  </w:num>
  <w:num w:numId="24" w16cid:durableId="191068547">
    <w:abstractNumId w:val="15"/>
  </w:num>
  <w:num w:numId="25" w16cid:durableId="1318997583">
    <w:abstractNumId w:val="2"/>
  </w:num>
  <w:num w:numId="26" w16cid:durableId="117152529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E61"/>
    <w:rsid w:val="00012401"/>
    <w:rsid w:val="00025574"/>
    <w:rsid w:val="0004076A"/>
    <w:rsid w:val="00060193"/>
    <w:rsid w:val="0006260F"/>
    <w:rsid w:val="000A60D5"/>
    <w:rsid w:val="00105120"/>
    <w:rsid w:val="00132049"/>
    <w:rsid w:val="00147467"/>
    <w:rsid w:val="001672CC"/>
    <w:rsid w:val="001867AF"/>
    <w:rsid w:val="001B65A0"/>
    <w:rsid w:val="001C2DAD"/>
    <w:rsid w:val="001C4001"/>
    <w:rsid w:val="001D732C"/>
    <w:rsid w:val="001E249D"/>
    <w:rsid w:val="001E28DF"/>
    <w:rsid w:val="00212FB8"/>
    <w:rsid w:val="00216A25"/>
    <w:rsid w:val="002416C0"/>
    <w:rsid w:val="002B7178"/>
    <w:rsid w:val="00352893"/>
    <w:rsid w:val="00360F55"/>
    <w:rsid w:val="0036773C"/>
    <w:rsid w:val="003A5FA2"/>
    <w:rsid w:val="003B2723"/>
    <w:rsid w:val="003F1402"/>
    <w:rsid w:val="00415E8C"/>
    <w:rsid w:val="00415F04"/>
    <w:rsid w:val="004258D4"/>
    <w:rsid w:val="004547E9"/>
    <w:rsid w:val="00482248"/>
    <w:rsid w:val="004C0536"/>
    <w:rsid w:val="004E05B6"/>
    <w:rsid w:val="005106FE"/>
    <w:rsid w:val="005420AB"/>
    <w:rsid w:val="0059206E"/>
    <w:rsid w:val="005952A1"/>
    <w:rsid w:val="005D12D5"/>
    <w:rsid w:val="0061137D"/>
    <w:rsid w:val="00636C42"/>
    <w:rsid w:val="00696639"/>
    <w:rsid w:val="006A78D9"/>
    <w:rsid w:val="006B57C1"/>
    <w:rsid w:val="0074775B"/>
    <w:rsid w:val="00793FC7"/>
    <w:rsid w:val="007A1060"/>
    <w:rsid w:val="007B00BF"/>
    <w:rsid w:val="008123D0"/>
    <w:rsid w:val="00837893"/>
    <w:rsid w:val="008A1E61"/>
    <w:rsid w:val="008C0E1A"/>
    <w:rsid w:val="008C2F66"/>
    <w:rsid w:val="008D2985"/>
    <w:rsid w:val="009414AA"/>
    <w:rsid w:val="00953802"/>
    <w:rsid w:val="00965814"/>
    <w:rsid w:val="009866E5"/>
    <w:rsid w:val="009B04B3"/>
    <w:rsid w:val="009C1AD2"/>
    <w:rsid w:val="00A06C9D"/>
    <w:rsid w:val="00A161A0"/>
    <w:rsid w:val="00A23456"/>
    <w:rsid w:val="00A4595E"/>
    <w:rsid w:val="00A77281"/>
    <w:rsid w:val="00A8602C"/>
    <w:rsid w:val="00B13CF0"/>
    <w:rsid w:val="00B32B61"/>
    <w:rsid w:val="00B47DD5"/>
    <w:rsid w:val="00B502CF"/>
    <w:rsid w:val="00B70CAB"/>
    <w:rsid w:val="00BD19B4"/>
    <w:rsid w:val="00BE0EA4"/>
    <w:rsid w:val="00C049D0"/>
    <w:rsid w:val="00C40E8F"/>
    <w:rsid w:val="00C76FD9"/>
    <w:rsid w:val="00C777D9"/>
    <w:rsid w:val="00C94D95"/>
    <w:rsid w:val="00D017CB"/>
    <w:rsid w:val="00D04BF9"/>
    <w:rsid w:val="00D26515"/>
    <w:rsid w:val="00DA3642"/>
    <w:rsid w:val="00DC738C"/>
    <w:rsid w:val="00DD472B"/>
    <w:rsid w:val="00DE154C"/>
    <w:rsid w:val="00DE1F63"/>
    <w:rsid w:val="00DF2A46"/>
    <w:rsid w:val="00ED7EF5"/>
    <w:rsid w:val="00F2394C"/>
    <w:rsid w:val="00F25B1C"/>
    <w:rsid w:val="00F3362F"/>
    <w:rsid w:val="00F43524"/>
    <w:rsid w:val="00F53015"/>
    <w:rsid w:val="00F643A9"/>
    <w:rsid w:val="00F70BDC"/>
    <w:rsid w:val="00FE1B35"/>
    <w:rsid w:val="00FF64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0E1254"/>
  <w15:chartTrackingRefBased/>
  <w15:docId w15:val="{62D1B280-37F5-48AA-9B34-239DCBF8D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A1E61"/>
    <w:pPr>
      <w:spacing w:after="0" w:line="240" w:lineRule="auto"/>
    </w:pPr>
    <w:rPr>
      <w:rFonts w:ascii="Arial" w:hAnsi="Arial"/>
      <w:sz w:val="20"/>
      <w:szCs w:val="20"/>
      <w:lang w:val="nl-NL" w:eastAsia="nl-NL" w:bidi="ar-SA"/>
    </w:rPr>
  </w:style>
  <w:style w:type="paragraph" w:styleId="Kop1">
    <w:name w:val="heading 1"/>
    <w:aliases w:val="Kop 1 - nummerniveau 1"/>
    <w:basedOn w:val="Standaard"/>
    <w:next w:val="Standaardingesprongen"/>
    <w:link w:val="Kop1Char"/>
    <w:qFormat/>
    <w:rsid w:val="00CA2387"/>
    <w:pPr>
      <w:keepNext/>
      <w:numPr>
        <w:numId w:val="3"/>
      </w:numPr>
      <w:spacing w:before="240" w:after="60"/>
      <w:ind w:left="851" w:hanging="851"/>
      <w:outlineLvl w:val="0"/>
    </w:pPr>
    <w:rPr>
      <w:rFonts w:eastAsiaTheme="majorEastAsia"/>
      <w:b/>
      <w:bCs/>
      <w:kern w:val="32"/>
      <w:sz w:val="32"/>
      <w:szCs w:val="32"/>
    </w:rPr>
  </w:style>
  <w:style w:type="paragraph" w:styleId="Kop2">
    <w:name w:val="heading 2"/>
    <w:aliases w:val="Kop 2 - nummerniveau 2"/>
    <w:basedOn w:val="Standaard"/>
    <w:next w:val="Standaardingesprongen"/>
    <w:link w:val="Kop2Char"/>
    <w:uiPriority w:val="9"/>
    <w:unhideWhenUsed/>
    <w:qFormat/>
    <w:rsid w:val="00CA2387"/>
    <w:pPr>
      <w:keepNext/>
      <w:numPr>
        <w:ilvl w:val="1"/>
        <w:numId w:val="3"/>
      </w:numPr>
      <w:spacing w:before="240" w:after="60"/>
      <w:ind w:left="851" w:hanging="851"/>
      <w:outlineLvl w:val="1"/>
    </w:pPr>
    <w:rPr>
      <w:rFonts w:eastAsiaTheme="majorEastAsia"/>
      <w:b/>
      <w:bCs/>
      <w:iCs/>
      <w:sz w:val="28"/>
      <w:szCs w:val="28"/>
    </w:rPr>
  </w:style>
  <w:style w:type="paragraph" w:styleId="Kop3">
    <w:name w:val="heading 3"/>
    <w:aliases w:val="Kop 3 - nummerniveau 3"/>
    <w:basedOn w:val="Standaard"/>
    <w:next w:val="Standaardingesprongen"/>
    <w:link w:val="Kop3Char"/>
    <w:uiPriority w:val="9"/>
    <w:unhideWhenUsed/>
    <w:qFormat/>
    <w:rsid w:val="00AA1451"/>
    <w:pPr>
      <w:keepNext/>
      <w:numPr>
        <w:ilvl w:val="2"/>
        <w:numId w:val="3"/>
      </w:numPr>
      <w:spacing w:before="240" w:after="60"/>
      <w:ind w:left="851" w:hanging="851"/>
      <w:outlineLvl w:val="2"/>
    </w:pPr>
    <w:rPr>
      <w:rFonts w:eastAsiaTheme="majorEastAsia"/>
      <w:b/>
      <w:bCs/>
      <w:sz w:val="24"/>
      <w:szCs w:val="26"/>
    </w:rPr>
  </w:style>
  <w:style w:type="paragraph" w:styleId="Kop4">
    <w:name w:val="heading 4"/>
    <w:basedOn w:val="Standaard"/>
    <w:next w:val="Standaard"/>
    <w:link w:val="Kop4Char"/>
    <w:uiPriority w:val="9"/>
    <w:unhideWhenUsed/>
    <w:qFormat/>
    <w:rsid w:val="0094505C"/>
    <w:pPr>
      <w:keepNext/>
      <w:numPr>
        <w:ilvl w:val="3"/>
        <w:numId w:val="3"/>
      </w:numPr>
      <w:spacing w:before="240" w:after="60"/>
      <w:outlineLvl w:val="3"/>
    </w:pPr>
    <w:rPr>
      <w:b/>
      <w:bCs/>
      <w:sz w:val="28"/>
      <w:szCs w:val="28"/>
    </w:rPr>
  </w:style>
  <w:style w:type="paragraph" w:styleId="Kop5">
    <w:name w:val="heading 5"/>
    <w:basedOn w:val="Standaard"/>
    <w:next w:val="Standaard"/>
    <w:link w:val="Kop5Char"/>
    <w:uiPriority w:val="9"/>
    <w:semiHidden/>
    <w:unhideWhenUsed/>
    <w:qFormat/>
    <w:rsid w:val="0094505C"/>
    <w:pPr>
      <w:numPr>
        <w:ilvl w:val="4"/>
        <w:numId w:val="3"/>
      </w:numPr>
      <w:spacing w:before="240" w:after="60"/>
      <w:outlineLvl w:val="4"/>
    </w:pPr>
    <w:rPr>
      <w:b/>
      <w:bCs/>
      <w:i/>
      <w:iCs/>
      <w:sz w:val="26"/>
      <w:szCs w:val="26"/>
    </w:rPr>
  </w:style>
  <w:style w:type="paragraph" w:styleId="Kop6">
    <w:name w:val="heading 6"/>
    <w:basedOn w:val="Standaard"/>
    <w:next w:val="Standaard"/>
    <w:link w:val="Kop6Char"/>
    <w:uiPriority w:val="9"/>
    <w:semiHidden/>
    <w:unhideWhenUsed/>
    <w:qFormat/>
    <w:rsid w:val="0094505C"/>
    <w:pPr>
      <w:numPr>
        <w:ilvl w:val="5"/>
        <w:numId w:val="3"/>
      </w:numPr>
      <w:spacing w:before="240" w:after="60"/>
      <w:outlineLvl w:val="5"/>
    </w:pPr>
    <w:rPr>
      <w:b/>
      <w:bCs/>
      <w:sz w:val="22"/>
      <w:szCs w:val="22"/>
    </w:rPr>
  </w:style>
  <w:style w:type="paragraph" w:styleId="Kop7">
    <w:name w:val="heading 7"/>
    <w:basedOn w:val="Standaard"/>
    <w:next w:val="Standaard"/>
    <w:link w:val="Kop7Char"/>
    <w:uiPriority w:val="9"/>
    <w:semiHidden/>
    <w:unhideWhenUsed/>
    <w:qFormat/>
    <w:rsid w:val="0094505C"/>
    <w:pPr>
      <w:numPr>
        <w:ilvl w:val="6"/>
        <w:numId w:val="3"/>
      </w:numPr>
      <w:spacing w:before="240" w:after="60"/>
      <w:outlineLvl w:val="6"/>
    </w:pPr>
  </w:style>
  <w:style w:type="paragraph" w:styleId="Kop8">
    <w:name w:val="heading 8"/>
    <w:basedOn w:val="Standaard"/>
    <w:next w:val="Standaard"/>
    <w:link w:val="Kop8Char"/>
    <w:uiPriority w:val="9"/>
    <w:semiHidden/>
    <w:unhideWhenUsed/>
    <w:qFormat/>
    <w:rsid w:val="0094505C"/>
    <w:pPr>
      <w:numPr>
        <w:ilvl w:val="7"/>
        <w:numId w:val="3"/>
      </w:numPr>
      <w:spacing w:before="240" w:after="60"/>
      <w:outlineLvl w:val="7"/>
    </w:pPr>
    <w:rPr>
      <w:i/>
      <w:iCs/>
    </w:rPr>
  </w:style>
  <w:style w:type="paragraph" w:styleId="Kop9">
    <w:name w:val="heading 9"/>
    <w:basedOn w:val="Standaard"/>
    <w:next w:val="Standaard"/>
    <w:link w:val="Kop9Char"/>
    <w:uiPriority w:val="9"/>
    <w:semiHidden/>
    <w:unhideWhenUsed/>
    <w:qFormat/>
    <w:rsid w:val="0094505C"/>
    <w:pPr>
      <w:numPr>
        <w:ilvl w:val="8"/>
        <w:numId w:val="3"/>
      </w:numPr>
      <w:spacing w:before="240" w:after="60"/>
      <w:outlineLvl w:val="8"/>
    </w:pPr>
    <w:rPr>
      <w:rFonts w:asciiTheme="majorHAnsi" w:eastAsiaTheme="majorEastAsia" w:hAnsiTheme="majorHAnsi"/>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 nummerniveau 1 Char"/>
    <w:basedOn w:val="Standaardalinea-lettertype"/>
    <w:link w:val="Kop1"/>
    <w:rsid w:val="00CA2387"/>
    <w:rPr>
      <w:rFonts w:ascii="Arial" w:eastAsiaTheme="majorEastAsia" w:hAnsi="Arial"/>
      <w:b/>
      <w:bCs/>
      <w:kern w:val="32"/>
      <w:sz w:val="32"/>
      <w:szCs w:val="32"/>
      <w:lang w:val="nl-NL" w:eastAsia="nl-NL" w:bidi="ar-SA"/>
    </w:rPr>
  </w:style>
  <w:style w:type="character" w:customStyle="1" w:styleId="Kop2Char">
    <w:name w:val="Kop 2 Char"/>
    <w:aliases w:val="Kop 2 - nummerniveau 2 Char"/>
    <w:basedOn w:val="Standaardalinea-lettertype"/>
    <w:link w:val="Kop2"/>
    <w:rsid w:val="00CA2387"/>
    <w:rPr>
      <w:rFonts w:ascii="Arial" w:eastAsiaTheme="majorEastAsia" w:hAnsi="Arial"/>
      <w:b/>
      <w:bCs/>
      <w:iCs/>
      <w:sz w:val="28"/>
      <w:szCs w:val="28"/>
      <w:lang w:val="nl-NL" w:eastAsia="nl-NL" w:bidi="ar-SA"/>
    </w:rPr>
  </w:style>
  <w:style w:type="character" w:customStyle="1" w:styleId="Kop3Char">
    <w:name w:val="Kop 3 Char"/>
    <w:aliases w:val="Kop 3 - nummerniveau 3 Char"/>
    <w:basedOn w:val="Standaardalinea-lettertype"/>
    <w:link w:val="Kop3"/>
    <w:uiPriority w:val="9"/>
    <w:rsid w:val="00AA1451"/>
    <w:rPr>
      <w:rFonts w:ascii="Arial" w:eastAsiaTheme="majorEastAsia" w:hAnsi="Arial"/>
      <w:b/>
      <w:bCs/>
      <w:sz w:val="24"/>
      <w:szCs w:val="26"/>
      <w:lang w:val="nl-NL" w:eastAsia="nl-NL" w:bidi="ar-SA"/>
    </w:rPr>
  </w:style>
  <w:style w:type="character" w:customStyle="1" w:styleId="Kop4Char">
    <w:name w:val="Kop 4 Char"/>
    <w:basedOn w:val="Standaardalinea-lettertype"/>
    <w:link w:val="Kop4"/>
    <w:uiPriority w:val="9"/>
    <w:semiHidden/>
    <w:rsid w:val="0094505C"/>
    <w:rPr>
      <w:rFonts w:ascii="Arial" w:eastAsia="Times New Roman" w:hAnsi="Arial"/>
      <w:b/>
      <w:bCs/>
      <w:sz w:val="28"/>
      <w:szCs w:val="28"/>
      <w:lang w:val="nl-NL" w:eastAsia="nl-NL" w:bidi="ar-SA"/>
    </w:rPr>
  </w:style>
  <w:style w:type="character" w:customStyle="1" w:styleId="Kop5Char">
    <w:name w:val="Kop 5 Char"/>
    <w:basedOn w:val="Standaardalinea-lettertype"/>
    <w:link w:val="Kop5"/>
    <w:uiPriority w:val="9"/>
    <w:semiHidden/>
    <w:rsid w:val="0094505C"/>
    <w:rPr>
      <w:rFonts w:ascii="Arial" w:eastAsia="Times New Roman" w:hAnsi="Arial"/>
      <w:b/>
      <w:bCs/>
      <w:i/>
      <w:iCs/>
      <w:sz w:val="26"/>
      <w:szCs w:val="26"/>
      <w:lang w:val="nl-NL" w:eastAsia="nl-NL" w:bidi="ar-SA"/>
    </w:rPr>
  </w:style>
  <w:style w:type="character" w:customStyle="1" w:styleId="Kop6Char">
    <w:name w:val="Kop 6 Char"/>
    <w:basedOn w:val="Standaardalinea-lettertype"/>
    <w:link w:val="Kop6"/>
    <w:uiPriority w:val="9"/>
    <w:semiHidden/>
    <w:rsid w:val="0094505C"/>
    <w:rPr>
      <w:rFonts w:ascii="Arial" w:eastAsia="Times New Roman" w:hAnsi="Arial"/>
      <w:b/>
      <w:bCs/>
      <w:lang w:val="nl-NL" w:eastAsia="nl-NL" w:bidi="ar-SA"/>
    </w:rPr>
  </w:style>
  <w:style w:type="character" w:customStyle="1" w:styleId="Kop7Char">
    <w:name w:val="Kop 7 Char"/>
    <w:basedOn w:val="Standaardalinea-lettertype"/>
    <w:link w:val="Kop7"/>
    <w:uiPriority w:val="9"/>
    <w:semiHidden/>
    <w:rsid w:val="0094505C"/>
    <w:rPr>
      <w:rFonts w:ascii="Arial" w:eastAsia="Times New Roman" w:hAnsi="Arial"/>
      <w:sz w:val="20"/>
      <w:szCs w:val="20"/>
      <w:lang w:val="nl-NL" w:eastAsia="nl-NL" w:bidi="ar-SA"/>
    </w:rPr>
  </w:style>
  <w:style w:type="character" w:customStyle="1" w:styleId="Kop8Char">
    <w:name w:val="Kop 8 Char"/>
    <w:basedOn w:val="Standaardalinea-lettertype"/>
    <w:link w:val="Kop8"/>
    <w:uiPriority w:val="9"/>
    <w:semiHidden/>
    <w:rsid w:val="0094505C"/>
    <w:rPr>
      <w:rFonts w:ascii="Arial" w:eastAsia="Times New Roman" w:hAnsi="Arial"/>
      <w:i/>
      <w:iCs/>
      <w:sz w:val="20"/>
      <w:szCs w:val="20"/>
      <w:lang w:val="nl-NL" w:eastAsia="nl-NL" w:bidi="ar-SA"/>
    </w:rPr>
  </w:style>
  <w:style w:type="character" w:customStyle="1" w:styleId="Kop9Char">
    <w:name w:val="Kop 9 Char"/>
    <w:basedOn w:val="Standaardalinea-lettertype"/>
    <w:link w:val="Kop9"/>
    <w:uiPriority w:val="9"/>
    <w:semiHidden/>
    <w:rsid w:val="0094505C"/>
    <w:rPr>
      <w:rFonts w:asciiTheme="majorHAnsi" w:eastAsiaTheme="majorEastAsia" w:hAnsiTheme="majorHAnsi"/>
      <w:lang w:val="nl-NL" w:eastAsia="nl-NL" w:bidi="ar-SA"/>
    </w:rPr>
  </w:style>
  <w:style w:type="paragraph" w:styleId="Titel">
    <w:name w:val="Title"/>
    <w:basedOn w:val="Standaard"/>
    <w:next w:val="Standaard"/>
    <w:link w:val="TitelChar"/>
    <w:uiPriority w:val="10"/>
    <w:rsid w:val="0094505C"/>
    <w:pPr>
      <w:spacing w:before="240" w:after="60"/>
      <w:jc w:val="center"/>
      <w:outlineLvl w:val="0"/>
    </w:pPr>
    <w:rPr>
      <w:rFonts w:asciiTheme="majorHAnsi" w:eastAsiaTheme="majorEastAsia" w:hAnsiTheme="majorHAnsi"/>
      <w:b/>
      <w:bCs/>
      <w:kern w:val="28"/>
      <w:sz w:val="32"/>
      <w:szCs w:val="32"/>
    </w:rPr>
  </w:style>
  <w:style w:type="character" w:customStyle="1" w:styleId="TitelChar">
    <w:name w:val="Titel Char"/>
    <w:basedOn w:val="Standaardalinea-lettertype"/>
    <w:link w:val="Titel"/>
    <w:uiPriority w:val="10"/>
    <w:rsid w:val="0094505C"/>
    <w:rPr>
      <w:rFonts w:asciiTheme="majorHAnsi" w:eastAsiaTheme="majorEastAsia" w:hAnsiTheme="majorHAnsi"/>
      <w:b/>
      <w:bCs/>
      <w:kern w:val="28"/>
      <w:sz w:val="32"/>
      <w:szCs w:val="32"/>
    </w:rPr>
  </w:style>
  <w:style w:type="paragraph" w:styleId="Ondertitel">
    <w:name w:val="Subtitle"/>
    <w:basedOn w:val="Standaard"/>
    <w:next w:val="Standaard"/>
    <w:link w:val="OndertitelChar"/>
    <w:uiPriority w:val="11"/>
    <w:qFormat/>
    <w:rsid w:val="00AA1451"/>
    <w:pPr>
      <w:spacing w:after="60"/>
      <w:jc w:val="center"/>
      <w:outlineLvl w:val="1"/>
    </w:pPr>
    <w:rPr>
      <w:rFonts w:eastAsiaTheme="majorEastAsia"/>
    </w:rPr>
  </w:style>
  <w:style w:type="character" w:customStyle="1" w:styleId="OndertitelChar">
    <w:name w:val="Ondertitel Char"/>
    <w:basedOn w:val="Standaardalinea-lettertype"/>
    <w:link w:val="Ondertitel"/>
    <w:uiPriority w:val="11"/>
    <w:rsid w:val="00AA1451"/>
    <w:rPr>
      <w:rFonts w:ascii="Arial" w:eastAsiaTheme="majorEastAsia" w:hAnsi="Arial"/>
      <w:sz w:val="20"/>
      <w:szCs w:val="20"/>
      <w:lang w:val="nl-NL" w:eastAsia="nl-NL" w:bidi="ar-SA"/>
    </w:rPr>
  </w:style>
  <w:style w:type="character" w:styleId="Zwaar">
    <w:name w:val="Strong"/>
    <w:basedOn w:val="Standaardalinea-lettertype"/>
    <w:uiPriority w:val="22"/>
    <w:qFormat/>
    <w:rsid w:val="0094505C"/>
    <w:rPr>
      <w:b/>
      <w:bCs/>
    </w:rPr>
  </w:style>
  <w:style w:type="character" w:styleId="Nadruk">
    <w:name w:val="Emphasis"/>
    <w:basedOn w:val="Standaardalinea-lettertype"/>
    <w:uiPriority w:val="20"/>
    <w:qFormat/>
    <w:rsid w:val="0094505C"/>
    <w:rPr>
      <w:rFonts w:asciiTheme="minorHAnsi" w:hAnsiTheme="minorHAnsi"/>
      <w:b/>
      <w:i/>
      <w:iCs/>
    </w:rPr>
  </w:style>
  <w:style w:type="paragraph" w:styleId="Geenafstand">
    <w:name w:val="No Spacing"/>
    <w:basedOn w:val="Standaard"/>
    <w:uiPriority w:val="1"/>
    <w:qFormat/>
    <w:rsid w:val="0094505C"/>
    <w:rPr>
      <w:szCs w:val="32"/>
    </w:rPr>
  </w:style>
  <w:style w:type="paragraph" w:styleId="Lijstalinea">
    <w:name w:val="List Paragraph"/>
    <w:basedOn w:val="Standaard"/>
    <w:link w:val="LijstalineaChar"/>
    <w:uiPriority w:val="34"/>
    <w:qFormat/>
    <w:rsid w:val="005D12D5"/>
    <w:pPr>
      <w:numPr>
        <w:numId w:val="10"/>
      </w:numPr>
      <w:tabs>
        <w:tab w:val="left" w:pos="437"/>
      </w:tabs>
      <w:ind w:left="357" w:hanging="357"/>
    </w:pPr>
  </w:style>
  <w:style w:type="paragraph" w:styleId="Citaat">
    <w:name w:val="Quote"/>
    <w:basedOn w:val="Standaard"/>
    <w:next w:val="Standaard"/>
    <w:link w:val="CitaatChar"/>
    <w:uiPriority w:val="29"/>
    <w:qFormat/>
    <w:rsid w:val="0094505C"/>
    <w:rPr>
      <w:i/>
    </w:rPr>
  </w:style>
  <w:style w:type="character" w:customStyle="1" w:styleId="CitaatChar">
    <w:name w:val="Citaat Char"/>
    <w:basedOn w:val="Standaardalinea-lettertype"/>
    <w:link w:val="Citaat"/>
    <w:uiPriority w:val="29"/>
    <w:rsid w:val="0094505C"/>
    <w:rPr>
      <w:i/>
      <w:sz w:val="24"/>
      <w:szCs w:val="24"/>
    </w:rPr>
  </w:style>
  <w:style w:type="paragraph" w:styleId="Duidelijkcitaat">
    <w:name w:val="Intense Quote"/>
    <w:basedOn w:val="Standaard"/>
    <w:next w:val="Standaard"/>
    <w:link w:val="DuidelijkcitaatChar"/>
    <w:uiPriority w:val="30"/>
    <w:qFormat/>
    <w:rsid w:val="0094505C"/>
    <w:pPr>
      <w:ind w:left="720" w:right="720"/>
    </w:pPr>
    <w:rPr>
      <w:b/>
      <w:i/>
      <w:szCs w:val="22"/>
    </w:rPr>
  </w:style>
  <w:style w:type="character" w:customStyle="1" w:styleId="DuidelijkcitaatChar">
    <w:name w:val="Duidelijk citaat Char"/>
    <w:basedOn w:val="Standaardalinea-lettertype"/>
    <w:link w:val="Duidelijkcitaat"/>
    <w:uiPriority w:val="30"/>
    <w:rsid w:val="0094505C"/>
    <w:rPr>
      <w:b/>
      <w:i/>
      <w:sz w:val="24"/>
    </w:rPr>
  </w:style>
  <w:style w:type="character" w:styleId="Subtielebenadrukking">
    <w:name w:val="Subtle Emphasis"/>
    <w:uiPriority w:val="19"/>
    <w:qFormat/>
    <w:rsid w:val="0094505C"/>
    <w:rPr>
      <w:i/>
      <w:color w:val="5A5A5A" w:themeColor="text1" w:themeTint="A5"/>
    </w:rPr>
  </w:style>
  <w:style w:type="character" w:styleId="Intensievebenadrukking">
    <w:name w:val="Intense Emphasis"/>
    <w:basedOn w:val="Standaardalinea-lettertype"/>
    <w:uiPriority w:val="21"/>
    <w:qFormat/>
    <w:rsid w:val="006039FB"/>
    <w:rPr>
      <w:b/>
      <w:i/>
      <w:sz w:val="24"/>
      <w:szCs w:val="24"/>
      <w:u w:val="none"/>
    </w:rPr>
  </w:style>
  <w:style w:type="character" w:styleId="Subtieleverwijzing">
    <w:name w:val="Subtle Reference"/>
    <w:basedOn w:val="Standaardalinea-lettertype"/>
    <w:uiPriority w:val="31"/>
    <w:qFormat/>
    <w:rsid w:val="006039FB"/>
    <w:rPr>
      <w:rFonts w:ascii="Arial" w:hAnsi="Arial"/>
      <w:sz w:val="24"/>
      <w:szCs w:val="24"/>
      <w:u w:val="none"/>
    </w:rPr>
  </w:style>
  <w:style w:type="character" w:styleId="Intensieveverwijzing">
    <w:name w:val="Intense Reference"/>
    <w:basedOn w:val="Standaardalinea-lettertype"/>
    <w:uiPriority w:val="32"/>
    <w:qFormat/>
    <w:rsid w:val="0094505C"/>
    <w:rPr>
      <w:b/>
      <w:sz w:val="24"/>
      <w:u w:val="single"/>
    </w:rPr>
  </w:style>
  <w:style w:type="character" w:styleId="Titelvanboek">
    <w:name w:val="Book Title"/>
    <w:basedOn w:val="Standaardalinea-lettertype"/>
    <w:uiPriority w:val="33"/>
    <w:rsid w:val="0094505C"/>
    <w:rPr>
      <w:rFonts w:asciiTheme="majorHAnsi" w:eastAsiaTheme="majorEastAsia" w:hAnsiTheme="majorHAnsi"/>
      <w:b/>
      <w:i/>
      <w:sz w:val="24"/>
      <w:szCs w:val="24"/>
    </w:rPr>
  </w:style>
  <w:style w:type="paragraph" w:styleId="Kopvaninhoudsopgave">
    <w:name w:val="TOC Heading"/>
    <w:basedOn w:val="Kop3"/>
    <w:next w:val="Standaard"/>
    <w:uiPriority w:val="39"/>
    <w:unhideWhenUsed/>
    <w:qFormat/>
    <w:rsid w:val="00AA1451"/>
    <w:pPr>
      <w:numPr>
        <w:ilvl w:val="0"/>
        <w:numId w:val="0"/>
      </w:numPr>
    </w:pPr>
    <w:rPr>
      <w:color w:val="FF0000"/>
      <w:sz w:val="36"/>
    </w:rPr>
  </w:style>
  <w:style w:type="paragraph" w:styleId="Koptekst">
    <w:name w:val="header"/>
    <w:basedOn w:val="Standaard"/>
    <w:link w:val="KoptekstChar"/>
    <w:uiPriority w:val="99"/>
    <w:unhideWhenUsed/>
    <w:rsid w:val="00CE441D"/>
    <w:pPr>
      <w:tabs>
        <w:tab w:val="center" w:pos="4536"/>
        <w:tab w:val="right" w:pos="9072"/>
      </w:tabs>
    </w:pPr>
  </w:style>
  <w:style w:type="character" w:customStyle="1" w:styleId="KoptekstChar">
    <w:name w:val="Koptekst Char"/>
    <w:basedOn w:val="Standaardalinea-lettertype"/>
    <w:link w:val="Koptekst"/>
    <w:uiPriority w:val="99"/>
    <w:rsid w:val="00CE441D"/>
    <w:rPr>
      <w:rFonts w:ascii="Arial" w:eastAsiaTheme="minorEastAsia" w:hAnsi="Arial"/>
      <w:sz w:val="20"/>
      <w:szCs w:val="24"/>
      <w:lang w:val="nl-NL"/>
    </w:rPr>
  </w:style>
  <w:style w:type="paragraph" w:styleId="Voettekst">
    <w:name w:val="footer"/>
    <w:basedOn w:val="Standaard"/>
    <w:link w:val="VoettekstChar"/>
    <w:uiPriority w:val="99"/>
    <w:unhideWhenUsed/>
    <w:rsid w:val="00CE441D"/>
    <w:pPr>
      <w:tabs>
        <w:tab w:val="center" w:pos="4536"/>
        <w:tab w:val="right" w:pos="9072"/>
      </w:tabs>
    </w:pPr>
  </w:style>
  <w:style w:type="character" w:customStyle="1" w:styleId="VoettekstChar">
    <w:name w:val="Voettekst Char"/>
    <w:basedOn w:val="Standaardalinea-lettertype"/>
    <w:link w:val="Voettekst"/>
    <w:uiPriority w:val="99"/>
    <w:rsid w:val="00CE441D"/>
    <w:rPr>
      <w:rFonts w:ascii="Arial" w:eastAsiaTheme="minorEastAsia" w:hAnsi="Arial"/>
      <w:sz w:val="20"/>
      <w:szCs w:val="24"/>
      <w:lang w:val="nl-NL"/>
    </w:rPr>
  </w:style>
  <w:style w:type="paragraph" w:styleId="Ballontekst">
    <w:name w:val="Balloon Text"/>
    <w:basedOn w:val="Standaard"/>
    <w:link w:val="BallontekstChar"/>
    <w:uiPriority w:val="99"/>
    <w:semiHidden/>
    <w:unhideWhenUsed/>
    <w:rsid w:val="00CE441D"/>
    <w:rPr>
      <w:rFonts w:ascii="Tahoma" w:hAnsi="Tahoma" w:cs="Tahoma"/>
      <w:sz w:val="16"/>
      <w:szCs w:val="16"/>
    </w:rPr>
  </w:style>
  <w:style w:type="character" w:customStyle="1" w:styleId="BallontekstChar">
    <w:name w:val="Ballontekst Char"/>
    <w:basedOn w:val="Standaardalinea-lettertype"/>
    <w:link w:val="Ballontekst"/>
    <w:uiPriority w:val="99"/>
    <w:semiHidden/>
    <w:rsid w:val="00CE441D"/>
    <w:rPr>
      <w:rFonts w:ascii="Tahoma" w:eastAsiaTheme="minorEastAsia" w:hAnsi="Tahoma" w:cs="Tahoma"/>
      <w:sz w:val="16"/>
      <w:szCs w:val="16"/>
      <w:lang w:val="nl-NL"/>
    </w:rPr>
  </w:style>
  <w:style w:type="character" w:styleId="Tekstvantijdelijkeaanduiding">
    <w:name w:val="Placeholder Text"/>
    <w:basedOn w:val="Standaardalinea-lettertype"/>
    <w:uiPriority w:val="99"/>
    <w:semiHidden/>
    <w:rsid w:val="000728C9"/>
    <w:rPr>
      <w:color w:val="808080"/>
    </w:rPr>
  </w:style>
  <w:style w:type="paragraph" w:styleId="Inhopg2">
    <w:name w:val="toc 2"/>
    <w:basedOn w:val="Standaard"/>
    <w:next w:val="Standaard"/>
    <w:autoRedefine/>
    <w:uiPriority w:val="39"/>
    <w:unhideWhenUsed/>
    <w:qFormat/>
    <w:rsid w:val="006039FB"/>
    <w:pPr>
      <w:tabs>
        <w:tab w:val="left" w:pos="1276"/>
        <w:tab w:val="right" w:pos="9628"/>
      </w:tabs>
      <w:spacing w:before="120"/>
      <w:ind w:left="284"/>
    </w:pPr>
    <w:rPr>
      <w:i/>
      <w:iCs/>
    </w:rPr>
  </w:style>
  <w:style w:type="paragraph" w:styleId="Inhopg1">
    <w:name w:val="toc 1"/>
    <w:basedOn w:val="Standaard"/>
    <w:next w:val="Standaard"/>
    <w:autoRedefine/>
    <w:uiPriority w:val="39"/>
    <w:unhideWhenUsed/>
    <w:qFormat/>
    <w:rsid w:val="006039FB"/>
    <w:pPr>
      <w:tabs>
        <w:tab w:val="left" w:pos="1276"/>
        <w:tab w:val="right" w:pos="9628"/>
      </w:tabs>
      <w:spacing w:before="240" w:after="120"/>
    </w:pPr>
    <w:rPr>
      <w:b/>
      <w:bCs/>
    </w:rPr>
  </w:style>
  <w:style w:type="paragraph" w:styleId="Inhopg3">
    <w:name w:val="toc 3"/>
    <w:basedOn w:val="Standaard"/>
    <w:next w:val="Standaard"/>
    <w:autoRedefine/>
    <w:uiPriority w:val="39"/>
    <w:unhideWhenUsed/>
    <w:qFormat/>
    <w:rsid w:val="006039FB"/>
    <w:pPr>
      <w:tabs>
        <w:tab w:val="left" w:pos="1276"/>
        <w:tab w:val="right" w:pos="9628"/>
      </w:tabs>
      <w:ind w:left="284"/>
    </w:pPr>
  </w:style>
  <w:style w:type="character" w:styleId="Hyperlink">
    <w:name w:val="Hyperlink"/>
    <w:basedOn w:val="Standaardalinea-lettertype"/>
    <w:uiPriority w:val="99"/>
    <w:unhideWhenUsed/>
    <w:rsid w:val="000728C9"/>
    <w:rPr>
      <w:color w:val="0000FF" w:themeColor="hyperlink"/>
      <w:u w:val="single"/>
    </w:rPr>
  </w:style>
  <w:style w:type="paragraph" w:customStyle="1" w:styleId="Standaardingesprongen">
    <w:name w:val="Standaard ingesprongen"/>
    <w:basedOn w:val="Standaard"/>
    <w:link w:val="StandaardingesprongenChar"/>
    <w:qFormat/>
    <w:rsid w:val="000728C9"/>
    <w:pPr>
      <w:ind w:left="851"/>
    </w:pPr>
  </w:style>
  <w:style w:type="character" w:customStyle="1" w:styleId="StandaardingesprongenChar">
    <w:name w:val="Standaard ingesprongen Char"/>
    <w:basedOn w:val="Standaardalinea-lettertype"/>
    <w:link w:val="Standaardingesprongen"/>
    <w:rsid w:val="000728C9"/>
    <w:rPr>
      <w:rFonts w:ascii="Arial" w:eastAsia="Times New Roman" w:hAnsi="Arial"/>
      <w:sz w:val="20"/>
      <w:szCs w:val="20"/>
      <w:lang w:val="nl-NL" w:eastAsia="nl-NL" w:bidi="ar-SA"/>
    </w:rPr>
  </w:style>
  <w:style w:type="paragraph" w:customStyle="1" w:styleId="Titelrapport">
    <w:name w:val="Titel rapport"/>
    <w:basedOn w:val="Standaard"/>
    <w:link w:val="TitelrapportChar"/>
    <w:qFormat/>
    <w:rsid w:val="006039FB"/>
    <w:rPr>
      <w:b/>
      <w:color w:val="FF0000"/>
      <w:sz w:val="36"/>
      <w:szCs w:val="36"/>
    </w:rPr>
  </w:style>
  <w:style w:type="character" w:customStyle="1" w:styleId="TitelrapportChar">
    <w:name w:val="Titel rapport Char"/>
    <w:basedOn w:val="Standaardalinea-lettertype"/>
    <w:link w:val="Titelrapport"/>
    <w:rsid w:val="006039FB"/>
    <w:rPr>
      <w:rFonts w:ascii="Arial" w:eastAsia="Times New Roman" w:hAnsi="Arial"/>
      <w:b/>
      <w:color w:val="FF0000"/>
      <w:sz w:val="36"/>
      <w:szCs w:val="36"/>
      <w:lang w:val="nl-NL" w:eastAsia="nl-NL" w:bidi="ar-SA"/>
    </w:rPr>
  </w:style>
  <w:style w:type="paragraph" w:customStyle="1" w:styleId="Subtitelrapport">
    <w:name w:val="Subtitel rapport"/>
    <w:basedOn w:val="Standaard"/>
    <w:link w:val="SubtitelrapportChar"/>
    <w:qFormat/>
    <w:rsid w:val="006039FB"/>
    <w:rPr>
      <w:b/>
      <w:i/>
      <w:sz w:val="24"/>
      <w:szCs w:val="24"/>
    </w:rPr>
  </w:style>
  <w:style w:type="paragraph" w:customStyle="1" w:styleId="documenttype">
    <w:name w:val="documenttype"/>
    <w:basedOn w:val="Standaard"/>
    <w:link w:val="documenttypeChar"/>
    <w:qFormat/>
    <w:rsid w:val="006039FB"/>
    <w:rPr>
      <w:rFonts w:cs="Arial"/>
      <w:b/>
      <w:i/>
      <w:kern w:val="28"/>
      <w:sz w:val="36"/>
      <w:szCs w:val="36"/>
    </w:rPr>
  </w:style>
  <w:style w:type="character" w:customStyle="1" w:styleId="SubtitelrapportChar">
    <w:name w:val="Subtitel rapport Char"/>
    <w:basedOn w:val="Standaardalinea-lettertype"/>
    <w:link w:val="Subtitelrapport"/>
    <w:rsid w:val="006039FB"/>
    <w:rPr>
      <w:rFonts w:ascii="Arial" w:eastAsia="Times New Roman" w:hAnsi="Arial"/>
      <w:b/>
      <w:i/>
      <w:sz w:val="24"/>
      <w:szCs w:val="24"/>
      <w:lang w:val="nl-NL" w:eastAsia="nl-NL" w:bidi="ar-SA"/>
    </w:rPr>
  </w:style>
  <w:style w:type="character" w:customStyle="1" w:styleId="documenttypeChar">
    <w:name w:val="documenttype Char"/>
    <w:basedOn w:val="Standaardalinea-lettertype"/>
    <w:link w:val="documenttype"/>
    <w:rsid w:val="006039FB"/>
    <w:rPr>
      <w:rFonts w:ascii="Arial" w:eastAsia="Times New Roman" w:hAnsi="Arial" w:cs="Arial"/>
      <w:b/>
      <w:i/>
      <w:kern w:val="28"/>
      <w:sz w:val="36"/>
      <w:szCs w:val="36"/>
      <w:lang w:val="nl-NL" w:eastAsia="nl-NL" w:bidi="ar-SA"/>
    </w:rPr>
  </w:style>
  <w:style w:type="paragraph" w:customStyle="1" w:styleId="aTitel">
    <w:name w:val="a_Titel"/>
    <w:basedOn w:val="Standaard"/>
    <w:link w:val="aTitelChar"/>
    <w:qFormat/>
    <w:rsid w:val="00B978C5"/>
    <w:pPr>
      <w:spacing w:after="200" w:line="276" w:lineRule="auto"/>
    </w:pPr>
    <w:rPr>
      <w:b/>
      <w:sz w:val="36"/>
      <w:szCs w:val="36"/>
    </w:rPr>
  </w:style>
  <w:style w:type="paragraph" w:customStyle="1" w:styleId="bSubkop">
    <w:name w:val="b_Subkop"/>
    <w:basedOn w:val="Standaard"/>
    <w:link w:val="bSubkopChar"/>
    <w:qFormat/>
    <w:rsid w:val="00B978C5"/>
    <w:pPr>
      <w:spacing w:after="200" w:line="276" w:lineRule="auto"/>
    </w:pPr>
    <w:rPr>
      <w:b/>
      <w:sz w:val="28"/>
      <w:szCs w:val="28"/>
    </w:rPr>
  </w:style>
  <w:style w:type="character" w:customStyle="1" w:styleId="aTitelChar">
    <w:name w:val="a_Titel Char"/>
    <w:basedOn w:val="Standaardalinea-lettertype"/>
    <w:link w:val="aTitel"/>
    <w:rsid w:val="00B978C5"/>
    <w:rPr>
      <w:rFonts w:ascii="Arial" w:eastAsia="Times New Roman" w:hAnsi="Arial"/>
      <w:b/>
      <w:sz w:val="36"/>
      <w:szCs w:val="36"/>
      <w:lang w:val="nl-NL" w:eastAsia="nl-NL" w:bidi="ar-SA"/>
    </w:rPr>
  </w:style>
  <w:style w:type="paragraph" w:customStyle="1" w:styleId="csubsubkop">
    <w:name w:val="c_subsubkop"/>
    <w:basedOn w:val="Standaard"/>
    <w:link w:val="csubsubkopChar"/>
    <w:qFormat/>
    <w:rsid w:val="00B978C5"/>
    <w:pPr>
      <w:spacing w:after="200" w:line="276" w:lineRule="auto"/>
    </w:pPr>
    <w:rPr>
      <w:b/>
    </w:rPr>
  </w:style>
  <w:style w:type="character" w:customStyle="1" w:styleId="bSubkopChar">
    <w:name w:val="b_Subkop Char"/>
    <w:basedOn w:val="Standaardalinea-lettertype"/>
    <w:link w:val="bSubkop"/>
    <w:rsid w:val="00B978C5"/>
    <w:rPr>
      <w:rFonts w:ascii="Arial" w:eastAsia="Times New Roman" w:hAnsi="Arial"/>
      <w:b/>
      <w:sz w:val="28"/>
      <w:szCs w:val="28"/>
      <w:lang w:val="nl-NL" w:eastAsia="nl-NL" w:bidi="ar-SA"/>
    </w:rPr>
  </w:style>
  <w:style w:type="character" w:customStyle="1" w:styleId="csubsubkopChar">
    <w:name w:val="c_subsubkop Char"/>
    <w:basedOn w:val="Standaardalinea-lettertype"/>
    <w:link w:val="csubsubkop"/>
    <w:rsid w:val="00B978C5"/>
    <w:rPr>
      <w:rFonts w:ascii="Arial" w:eastAsia="Times New Roman" w:hAnsi="Arial"/>
      <w:b/>
      <w:sz w:val="20"/>
      <w:szCs w:val="20"/>
      <w:lang w:val="nl-NL" w:eastAsia="nl-NL" w:bidi="ar-SA"/>
    </w:rPr>
  </w:style>
  <w:style w:type="paragraph" w:customStyle="1" w:styleId="bijlagen">
    <w:name w:val="bijlagen"/>
    <w:basedOn w:val="Standaard"/>
    <w:link w:val="bijlagenChar"/>
    <w:qFormat/>
    <w:rsid w:val="00734707"/>
    <w:pPr>
      <w:spacing w:after="200" w:line="276" w:lineRule="auto"/>
    </w:pPr>
    <w:rPr>
      <w:b/>
      <w:sz w:val="28"/>
      <w:szCs w:val="28"/>
    </w:rPr>
  </w:style>
  <w:style w:type="character" w:customStyle="1" w:styleId="bijlagenChar">
    <w:name w:val="bijlagen Char"/>
    <w:basedOn w:val="Standaardalinea-lettertype"/>
    <w:link w:val="bijlagen"/>
    <w:rsid w:val="00734707"/>
    <w:rPr>
      <w:rFonts w:ascii="Arial" w:eastAsia="Times New Roman" w:hAnsi="Arial"/>
      <w:b/>
      <w:sz w:val="28"/>
      <w:szCs w:val="28"/>
      <w:lang w:val="nl-NL" w:eastAsia="nl-NL" w:bidi="ar-SA"/>
    </w:rPr>
  </w:style>
  <w:style w:type="paragraph" w:customStyle="1" w:styleId="Itemsnrsniveau1">
    <w:name w:val="Items_nrs_niveau1"/>
    <w:basedOn w:val="Kop1"/>
    <w:next w:val="Standaardingesprongen"/>
    <w:link w:val="Itemsnrsniveau1Char"/>
    <w:qFormat/>
    <w:rsid w:val="00C071D2"/>
    <w:pPr>
      <w:keepLines/>
      <w:numPr>
        <w:numId w:val="4"/>
      </w:numPr>
      <w:spacing w:before="360" w:after="40"/>
    </w:pPr>
    <w:rPr>
      <w:rFonts w:cstheme="majorBidi"/>
      <w:kern w:val="0"/>
      <w:sz w:val="24"/>
      <w:szCs w:val="24"/>
      <w:lang w:eastAsia="en-US"/>
    </w:rPr>
  </w:style>
  <w:style w:type="character" w:customStyle="1" w:styleId="Itemsnrsniveau1Char">
    <w:name w:val="Items_nrs_niveau1 Char"/>
    <w:basedOn w:val="Kop1Char"/>
    <w:link w:val="Itemsnrsniveau1"/>
    <w:rsid w:val="00C071D2"/>
    <w:rPr>
      <w:rFonts w:ascii="Arial" w:eastAsiaTheme="majorEastAsia" w:hAnsi="Arial" w:cstheme="majorBidi"/>
      <w:b/>
      <w:bCs/>
      <w:kern w:val="32"/>
      <w:sz w:val="24"/>
      <w:szCs w:val="24"/>
      <w:lang w:val="nl-NL" w:eastAsia="nl-NL" w:bidi="ar-SA"/>
    </w:rPr>
  </w:style>
  <w:style w:type="paragraph" w:customStyle="1" w:styleId="Kop1kleinniveau1">
    <w:name w:val="Kop 1klein_niveau1"/>
    <w:basedOn w:val="Kop1"/>
    <w:link w:val="Kop1kleinniveau1Char"/>
    <w:qFormat/>
    <w:rsid w:val="00C071D2"/>
    <w:rPr>
      <w:sz w:val="24"/>
      <w:szCs w:val="24"/>
    </w:rPr>
  </w:style>
  <w:style w:type="paragraph" w:customStyle="1" w:styleId="Standaardingesprongen0">
    <w:name w:val="Standaard_ingesprongen"/>
    <w:basedOn w:val="Standaard"/>
    <w:link w:val="StandaardingesprongenChar0"/>
    <w:qFormat/>
    <w:rsid w:val="00C071D2"/>
    <w:pPr>
      <w:ind w:left="284"/>
    </w:pPr>
    <w:rPr>
      <w:rFonts w:eastAsiaTheme="minorHAnsi" w:cstheme="minorBidi"/>
      <w:szCs w:val="22"/>
      <w:lang w:eastAsia="en-US"/>
    </w:rPr>
  </w:style>
  <w:style w:type="character" w:customStyle="1" w:styleId="Kop1kleinniveau1Char">
    <w:name w:val="Kop 1klein_niveau1 Char"/>
    <w:basedOn w:val="Kop1Char"/>
    <w:link w:val="Kop1kleinniveau1"/>
    <w:rsid w:val="00C071D2"/>
    <w:rPr>
      <w:rFonts w:ascii="Arial" w:eastAsiaTheme="majorEastAsia" w:hAnsi="Arial"/>
      <w:b/>
      <w:bCs/>
      <w:kern w:val="32"/>
      <w:sz w:val="24"/>
      <w:szCs w:val="24"/>
      <w:lang w:val="nl-NL" w:eastAsia="nl-NL" w:bidi="ar-SA"/>
    </w:rPr>
  </w:style>
  <w:style w:type="paragraph" w:customStyle="1" w:styleId="Itemsnrsniveau2">
    <w:name w:val="Items_nrs_niveau2"/>
    <w:basedOn w:val="Kop2"/>
    <w:link w:val="Itemsnrsniveau2Char"/>
    <w:rsid w:val="00C071D2"/>
    <w:pPr>
      <w:keepLines/>
      <w:numPr>
        <w:numId w:val="4"/>
      </w:numPr>
      <w:spacing w:before="200" w:after="40"/>
      <w:ind w:left="709" w:hanging="425"/>
    </w:pPr>
    <w:rPr>
      <w:rFonts w:cstheme="majorBidi"/>
      <w:bCs w:val="0"/>
      <w:iCs w:val="0"/>
      <w:sz w:val="20"/>
      <w:szCs w:val="26"/>
      <w:lang w:eastAsia="en-US"/>
    </w:rPr>
  </w:style>
  <w:style w:type="character" w:customStyle="1" w:styleId="StandaardingesprongenChar0">
    <w:name w:val="Standaard_ingesprongen Char"/>
    <w:basedOn w:val="Standaardalinea-lettertype"/>
    <w:link w:val="Standaardingesprongen0"/>
    <w:rsid w:val="00C071D2"/>
    <w:rPr>
      <w:rFonts w:ascii="Arial" w:hAnsi="Arial" w:cstheme="minorBidi"/>
      <w:sz w:val="20"/>
      <w:lang w:val="nl-NL" w:bidi="ar-SA"/>
    </w:rPr>
  </w:style>
  <w:style w:type="character" w:customStyle="1" w:styleId="Itemsnrsniveau2Char">
    <w:name w:val="Items_nrs_niveau2 Char"/>
    <w:basedOn w:val="Kop2Char"/>
    <w:link w:val="Itemsnrsniveau2"/>
    <w:rsid w:val="00C071D2"/>
    <w:rPr>
      <w:rFonts w:ascii="Arial" w:eastAsiaTheme="majorEastAsia" w:hAnsi="Arial" w:cstheme="majorBidi"/>
      <w:b/>
      <w:bCs/>
      <w:iCs/>
      <w:sz w:val="20"/>
      <w:szCs w:val="26"/>
      <w:lang w:val="nl-NL" w:eastAsia="nl-NL" w:bidi="ar-SA"/>
    </w:rPr>
  </w:style>
  <w:style w:type="paragraph" w:customStyle="1" w:styleId="kop2kleinniveau2">
    <w:name w:val="kop 2klein_niveau2"/>
    <w:basedOn w:val="Kop2"/>
    <w:next w:val="Standaardingesprongen0"/>
    <w:link w:val="kop2kleinniveau2Char"/>
    <w:qFormat/>
    <w:rsid w:val="00C071D2"/>
    <w:rPr>
      <w:sz w:val="20"/>
      <w:szCs w:val="20"/>
    </w:rPr>
  </w:style>
  <w:style w:type="character" w:customStyle="1" w:styleId="kop2kleinniveau2Char">
    <w:name w:val="kop 2klein_niveau2 Char"/>
    <w:basedOn w:val="Kop2Char"/>
    <w:link w:val="kop2kleinniveau2"/>
    <w:rsid w:val="00C071D2"/>
    <w:rPr>
      <w:rFonts w:ascii="Arial" w:eastAsiaTheme="majorEastAsia" w:hAnsi="Arial"/>
      <w:b/>
      <w:bCs/>
      <w:iCs/>
      <w:sz w:val="20"/>
      <w:szCs w:val="20"/>
      <w:lang w:val="nl-NL" w:eastAsia="nl-NL" w:bidi="ar-SA"/>
    </w:rPr>
  </w:style>
  <w:style w:type="paragraph" w:customStyle="1" w:styleId="Lijstalineabesluit">
    <w:name w:val="Lijstalinea_besluit"/>
    <w:basedOn w:val="Lijstalinea"/>
    <w:link w:val="LijstalineabesluitChar"/>
    <w:rsid w:val="00794F9C"/>
    <w:pPr>
      <w:numPr>
        <w:numId w:val="8"/>
      </w:numPr>
      <w:ind w:left="437" w:hanging="437"/>
    </w:pPr>
  </w:style>
  <w:style w:type="character" w:customStyle="1" w:styleId="LijstalineaChar">
    <w:name w:val="Lijstalinea Char"/>
    <w:basedOn w:val="Standaardalinea-lettertype"/>
    <w:link w:val="Lijstalinea"/>
    <w:uiPriority w:val="34"/>
    <w:rsid w:val="005D12D5"/>
    <w:rPr>
      <w:rFonts w:ascii="Arial" w:hAnsi="Arial"/>
      <w:sz w:val="20"/>
      <w:szCs w:val="20"/>
      <w:lang w:val="nl-NL" w:eastAsia="nl-NL" w:bidi="ar-SA"/>
    </w:rPr>
  </w:style>
  <w:style w:type="character" w:customStyle="1" w:styleId="LijstalineabesluitChar">
    <w:name w:val="Lijstalinea_besluit Char"/>
    <w:basedOn w:val="LijstalineaChar"/>
    <w:link w:val="Lijstalineabesluit"/>
    <w:rsid w:val="00794F9C"/>
    <w:rPr>
      <w:rFonts w:ascii="Arial" w:eastAsia="Times New Roman" w:hAnsi="Arial"/>
      <w:sz w:val="20"/>
      <w:szCs w:val="20"/>
      <w:lang w:val="nl-NL" w:eastAsia="nl-NL" w:bidi="ar-SA"/>
    </w:rPr>
  </w:style>
  <w:style w:type="paragraph" w:customStyle="1" w:styleId="Lijstalineacollegebesluit">
    <w:name w:val="Lijstalinea_collegebesluit"/>
    <w:basedOn w:val="Lijstalinea"/>
    <w:link w:val="LijstalineacollegebesluitChar"/>
    <w:rsid w:val="00D42D3B"/>
    <w:pPr>
      <w:numPr>
        <w:numId w:val="9"/>
      </w:numPr>
      <w:spacing w:after="120" w:line="480" w:lineRule="auto"/>
    </w:pPr>
  </w:style>
  <w:style w:type="character" w:customStyle="1" w:styleId="LijstalineacollegebesluitChar">
    <w:name w:val="Lijstalinea_collegebesluit Char"/>
    <w:basedOn w:val="LijstalineaChar"/>
    <w:link w:val="Lijstalineacollegebesluit"/>
    <w:rsid w:val="00D42D3B"/>
    <w:rPr>
      <w:rFonts w:ascii="Arial" w:eastAsia="Times New Roman" w:hAnsi="Arial"/>
      <w:sz w:val="20"/>
      <w:szCs w:val="20"/>
      <w:lang w:val="nl-NL" w:eastAsia="nl-NL" w:bidi="ar-SA"/>
    </w:rPr>
  </w:style>
  <w:style w:type="paragraph" w:customStyle="1" w:styleId="opsomminginbesluit">
    <w:name w:val="opsomming_in_besluit"/>
    <w:basedOn w:val="Lijstalineabesluit"/>
    <w:link w:val="opsomminginbesluitChar"/>
    <w:qFormat/>
    <w:rsid w:val="00293F5B"/>
    <w:rPr>
      <w:lang w:eastAsia="en-US"/>
    </w:rPr>
  </w:style>
  <w:style w:type="character" w:customStyle="1" w:styleId="opsomminginbesluitChar">
    <w:name w:val="opsomming_in_besluit Char"/>
    <w:basedOn w:val="LijstalineabesluitChar"/>
    <w:link w:val="opsomminginbesluit"/>
    <w:rsid w:val="00293F5B"/>
    <w:rPr>
      <w:rFonts w:ascii="Arial" w:eastAsia="Times New Roman" w:hAnsi="Arial"/>
      <w:sz w:val="20"/>
      <w:szCs w:val="20"/>
      <w:lang w:val="nl-NL" w:eastAsia="nl-NL" w:bidi="ar-SA"/>
    </w:rPr>
  </w:style>
  <w:style w:type="paragraph" w:customStyle="1" w:styleId="opsommingbijbesluit">
    <w:name w:val="opsomming_bij_besluit"/>
    <w:basedOn w:val="Lijstalinea"/>
    <w:link w:val="opsommingbijbesluitChar"/>
    <w:rsid w:val="00B77104"/>
    <w:pPr>
      <w:numPr>
        <w:numId w:val="16"/>
      </w:numPr>
      <w:spacing w:afterLines="100"/>
    </w:pPr>
  </w:style>
  <w:style w:type="paragraph" w:styleId="Lijstnummering">
    <w:name w:val="List Number"/>
    <w:basedOn w:val="Standaard"/>
    <w:uiPriority w:val="99"/>
    <w:semiHidden/>
    <w:unhideWhenUsed/>
    <w:rsid w:val="00B77104"/>
    <w:pPr>
      <w:numPr>
        <w:numId w:val="13"/>
      </w:numPr>
      <w:contextualSpacing/>
    </w:pPr>
  </w:style>
  <w:style w:type="paragraph" w:styleId="Lijstnummering2">
    <w:name w:val="List Number 2"/>
    <w:basedOn w:val="Standaard"/>
    <w:uiPriority w:val="99"/>
    <w:semiHidden/>
    <w:unhideWhenUsed/>
    <w:rsid w:val="00B77104"/>
    <w:pPr>
      <w:numPr>
        <w:numId w:val="14"/>
      </w:numPr>
      <w:contextualSpacing/>
    </w:pPr>
  </w:style>
  <w:style w:type="character" w:customStyle="1" w:styleId="opsommingbijbesluitChar">
    <w:name w:val="opsomming_bij_besluit Char"/>
    <w:basedOn w:val="LijstalineaChar"/>
    <w:link w:val="opsommingbijbesluit"/>
    <w:rsid w:val="00B77104"/>
    <w:rPr>
      <w:rFonts w:ascii="Arial" w:eastAsia="Times New Roman" w:hAnsi="Arial"/>
      <w:sz w:val="20"/>
      <w:szCs w:val="20"/>
      <w:lang w:val="nl-NL" w:eastAsia="nl-NL" w:bidi="ar-SA"/>
    </w:rPr>
  </w:style>
  <w:style w:type="paragraph" w:customStyle="1" w:styleId="kop12Bold">
    <w:name w:val="kop12Bold"/>
    <w:basedOn w:val="Standaard"/>
    <w:next w:val="Standaard"/>
    <w:link w:val="kop12BoldChar"/>
    <w:qFormat/>
    <w:rsid w:val="00AE61D3"/>
    <w:rPr>
      <w:b/>
      <w:sz w:val="24"/>
      <w:szCs w:val="24"/>
    </w:rPr>
  </w:style>
  <w:style w:type="character" w:customStyle="1" w:styleId="kop12BoldChar">
    <w:name w:val="kop12Bold Char"/>
    <w:basedOn w:val="Standaardalinea-lettertype"/>
    <w:link w:val="kop12Bold"/>
    <w:rsid w:val="00AE61D3"/>
    <w:rPr>
      <w:rFonts w:ascii="Arial" w:eastAsia="Times New Roman" w:hAnsi="Arial"/>
      <w:b/>
      <w:sz w:val="24"/>
      <w:szCs w:val="24"/>
      <w:lang w:val="nl-NL" w:eastAsia="nl-NL" w:bidi="ar-SA"/>
    </w:rPr>
  </w:style>
  <w:style w:type="table" w:styleId="Tabelraster">
    <w:name w:val="Table Grid"/>
    <w:basedOn w:val="Standaardtabel"/>
    <w:uiPriority w:val="59"/>
    <w:rsid w:val="005D5B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8A1E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1B65A0"/>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360F55"/>
    <w:rPr>
      <w:sz w:val="16"/>
      <w:szCs w:val="16"/>
    </w:rPr>
  </w:style>
  <w:style w:type="paragraph" w:styleId="Tekstopmerking">
    <w:name w:val="annotation text"/>
    <w:basedOn w:val="Standaard"/>
    <w:link w:val="TekstopmerkingChar"/>
    <w:uiPriority w:val="99"/>
    <w:semiHidden/>
    <w:unhideWhenUsed/>
    <w:rsid w:val="00360F55"/>
  </w:style>
  <w:style w:type="character" w:customStyle="1" w:styleId="TekstopmerkingChar">
    <w:name w:val="Tekst opmerking Char"/>
    <w:basedOn w:val="Standaardalinea-lettertype"/>
    <w:link w:val="Tekstopmerking"/>
    <w:uiPriority w:val="99"/>
    <w:semiHidden/>
    <w:rsid w:val="00360F55"/>
    <w:rPr>
      <w:rFonts w:ascii="Arial" w:hAnsi="Arial"/>
      <w:sz w:val="20"/>
      <w:szCs w:val="20"/>
      <w:lang w:val="nl-NL" w:eastAsia="nl-NL" w:bidi="ar-SA"/>
    </w:rPr>
  </w:style>
  <w:style w:type="paragraph" w:styleId="Onderwerpvanopmerking">
    <w:name w:val="annotation subject"/>
    <w:basedOn w:val="Tekstopmerking"/>
    <w:next w:val="Tekstopmerking"/>
    <w:link w:val="OnderwerpvanopmerkingChar"/>
    <w:uiPriority w:val="99"/>
    <w:semiHidden/>
    <w:unhideWhenUsed/>
    <w:rsid w:val="00360F55"/>
    <w:rPr>
      <w:b/>
      <w:bCs/>
    </w:rPr>
  </w:style>
  <w:style w:type="character" w:customStyle="1" w:styleId="OnderwerpvanopmerkingChar">
    <w:name w:val="Onderwerp van opmerking Char"/>
    <w:basedOn w:val="TekstopmerkingChar"/>
    <w:link w:val="Onderwerpvanopmerking"/>
    <w:uiPriority w:val="99"/>
    <w:semiHidden/>
    <w:rsid w:val="00360F55"/>
    <w:rPr>
      <w:rFonts w:ascii="Arial" w:hAnsi="Arial"/>
      <w:b/>
      <w:bCs/>
      <w:sz w:val="20"/>
      <w:szCs w:val="20"/>
      <w:lang w:val="nl-NL"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OIN00000001001998389000@invoices.tradeinterop.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25E42D-3F32-446B-A5A9-34566382BB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4</Pages>
  <Words>1180</Words>
  <Characters>6493</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Gemeente Gouda</Company>
  <LinksUpToDate>false</LinksUpToDate>
  <CharactersWithSpaces>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Hooft, Simon 't</dc:creator>
  <cp:keywords/>
  <dc:description/>
  <cp:lastModifiedBy>Lorain Doppert</cp:lastModifiedBy>
  <cp:revision>3</cp:revision>
  <dcterms:created xsi:type="dcterms:W3CDTF">2026-10-07T10:09:00Z</dcterms:created>
  <dcterms:modified xsi:type="dcterms:W3CDTF">2026-10-07T10:18:00Z</dcterms:modified>
</cp:coreProperties>
</file>