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486D2EED" w:rsidR="002A16DF" w:rsidRDefault="00B02404" w:rsidP="00B02404">
      <w:pPr>
        <w:pStyle w:val="Heading1titel"/>
        <w:pBdr>
          <w:bottom w:val="single" w:sz="6" w:space="1" w:color="auto"/>
        </w:pBdr>
      </w:pPr>
      <w:r>
        <w:t>Bijlage</w:t>
      </w:r>
      <w:r w:rsidR="00E04001">
        <w:t xml:space="preserve"> </w:t>
      </w:r>
      <w:r w:rsidR="00A852F4">
        <w:t>V.</w:t>
      </w:r>
      <w:r>
        <w:t xml:space="preserve">  – Holdingverklaring</w:t>
      </w:r>
    </w:p>
    <w:p w14:paraId="2412B16C" w14:textId="77777777" w:rsidR="00D45518" w:rsidRDefault="00D45518" w:rsidP="00D45518">
      <w:pPr>
        <w:spacing w:line="240" w:lineRule="auto"/>
      </w:pPr>
    </w:p>
    <w:p w14:paraId="27600323" w14:textId="1B050512"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A852F4">
        <w:rPr>
          <w:b/>
          <w:bCs/>
          <w:sz w:val="22"/>
          <w:szCs w:val="22"/>
        </w:rPr>
        <w:t>– Leerroutes inburgering B1 en Z (regio Zwolle)</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07805017" w:rsidR="00F1445B" w:rsidRPr="00B02404" w:rsidRDefault="00F1445B" w:rsidP="00731398">
            <w:pPr>
              <w:jc w:val="both"/>
              <w:rPr>
                <w:b/>
                <w:bCs/>
                <w:color w:val="FFFFFF" w:themeColor="background1"/>
              </w:rPr>
            </w:pPr>
            <w:r>
              <w:rPr>
                <w:b/>
                <w:bCs/>
                <w:color w:val="FFFFFF" w:themeColor="background1"/>
              </w:rPr>
              <w:t xml:space="preserve">Namens de </w:t>
            </w:r>
            <w:r w:rsidR="00A852F4">
              <w:rPr>
                <w:b/>
                <w:bCs/>
                <w:color w:val="FFFFFF" w:themeColor="background1"/>
              </w:rPr>
              <w:t>I</w:t>
            </w:r>
            <w:r>
              <w:rPr>
                <w:b/>
                <w:bCs/>
                <w:color w:val="FFFFFF" w:themeColor="background1"/>
              </w:rPr>
              <w:t>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8"/>
      <w:headerReference w:type="default" r:id="rId9"/>
      <w:footerReference w:type="even" r:id="rId10"/>
      <w:footerReference w:type="default" r:id="rId11"/>
      <w:headerReference w:type="first" r:id="rId12"/>
      <w:footerReference w:type="first" r:id="rId13"/>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0CA0" w14:textId="77777777" w:rsidR="009C44B6" w:rsidRDefault="009C44B6">
      <w:r>
        <w:separator/>
      </w:r>
    </w:p>
  </w:endnote>
  <w:endnote w:type="continuationSeparator" w:id="0">
    <w:p w14:paraId="6BC78C24" w14:textId="77777777" w:rsidR="009C44B6" w:rsidRDefault="009C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6CAEAE98" w14:textId="1004C220" w:rsidR="005C1431" w:rsidRDefault="00B02404" w:rsidP="00B02404">
            <w:pPr>
              <w:pStyle w:val="Voettekst"/>
            </w:pPr>
            <w:r>
              <w:t xml:space="preserve">Bijlage </w:t>
            </w:r>
            <w:sdt>
              <w:sdtPr>
                <w:rPr>
                  <w:highlight w:val="lightGray"/>
                </w:rPr>
                <w:id w:val="-1724213318"/>
                <w:placeholder>
                  <w:docPart w:val="DefaultPlaceholder_-1854013440"/>
                </w:placeholder>
                <w:text/>
              </w:sdtPr>
              <w:sdtEndPr/>
              <w:sdtContent>
                <w:r w:rsidR="009F1CAE" w:rsidRPr="009F1CAE">
                  <w:rPr>
                    <w:highlight w:val="lightGray"/>
                  </w:rPr>
                  <w:t>[</w:t>
                </w:r>
                <w:r w:rsidRPr="009F1CAE">
                  <w:rPr>
                    <w:highlight w:val="lightGray"/>
                  </w:rPr>
                  <w:t>X</w:t>
                </w:r>
                <w:r w:rsidR="009F1CAE" w:rsidRPr="009F1CAE">
                  <w:rPr>
                    <w:highlight w:val="lightGray"/>
                  </w:rPr>
                  <w:t>]</w:t>
                </w:r>
              </w:sdtContent>
            </w:sdt>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C2858" w14:textId="77777777" w:rsidR="009C44B6" w:rsidRDefault="009C44B6">
      <w:r>
        <w:separator/>
      </w:r>
    </w:p>
  </w:footnote>
  <w:footnote w:type="continuationSeparator" w:id="0">
    <w:p w14:paraId="00B76E18" w14:textId="77777777" w:rsidR="009C44B6" w:rsidRDefault="009C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1FAE15AA" w:rsidR="00B02404" w:rsidRDefault="00B02404" w:rsidP="00B02404">
    <w:pPr>
      <w:pStyle w:val="Koptekst"/>
    </w:pP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7481CCE2" w:rsidR="00713A38" w:rsidRDefault="00B02404">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0364B"/>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11C2C"/>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12187"/>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C0B36"/>
    <w:rsid w:val="003E0A90"/>
    <w:rsid w:val="003E0C66"/>
    <w:rsid w:val="00413744"/>
    <w:rsid w:val="0042259D"/>
    <w:rsid w:val="004317A3"/>
    <w:rsid w:val="00444721"/>
    <w:rsid w:val="0044712A"/>
    <w:rsid w:val="0045098E"/>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338A6"/>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A12D7"/>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44B6"/>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852F4"/>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54DF2"/>
    <w:rsid w:val="00F70DCF"/>
    <w:rsid w:val="00F76F15"/>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6BC9"/>
    <w:rsid w:val="00170A33"/>
    <w:rsid w:val="00182D16"/>
    <w:rsid w:val="001B6F6C"/>
    <w:rsid w:val="00371F7B"/>
    <w:rsid w:val="003E0C66"/>
    <w:rsid w:val="00535157"/>
    <w:rsid w:val="006524ED"/>
    <w:rsid w:val="006E27A6"/>
    <w:rsid w:val="007A12D7"/>
    <w:rsid w:val="0084433E"/>
    <w:rsid w:val="00895446"/>
    <w:rsid w:val="009635F5"/>
    <w:rsid w:val="00971779"/>
    <w:rsid w:val="00A03276"/>
    <w:rsid w:val="00A802DD"/>
    <w:rsid w:val="00C4370E"/>
    <w:rsid w:val="00CB67D0"/>
    <w:rsid w:val="00CD779C"/>
    <w:rsid w:val="00D37286"/>
    <w:rsid w:val="00E830EB"/>
    <w:rsid w:val="00F54D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RCUS45HN67DU-974321440-404711</_dlc_DocId>
    <CATSCM xmlns="128ee3f7-829e-4555-9a1a-4c53ac6fd304" xsi:nil="true"/>
    <_dlc_DocIdUrl xmlns="558c601a-c172-4142-980b-33deeaa1e95d">
      <Url>https://sscons.sharepoint.com/sites/ORG-IC/_layouts/15/DocIdRedir.aspx?ID=RCUS45HN67DU-974321440-404711</Url>
      <Description>RCUS45HN67DU-974321440-404711</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A4E4085A-92BB-4931-87E7-4ABC6C61F638}"/>
</file>

<file path=customXml/itemProps3.xml><?xml version="1.0" encoding="utf-8"?>
<ds:datastoreItem xmlns:ds="http://schemas.openxmlformats.org/officeDocument/2006/customXml" ds:itemID="{84AB3F0E-492C-416B-AA33-7642E58519FB}"/>
</file>

<file path=customXml/itemProps4.xml><?xml version="1.0" encoding="utf-8"?>
<ds:datastoreItem xmlns:ds="http://schemas.openxmlformats.org/officeDocument/2006/customXml" ds:itemID="{BCAEA0DC-F923-40E4-98FF-1EB91E33C648}"/>
</file>

<file path=customXml/itemProps5.xml><?xml version="1.0" encoding="utf-8"?>
<ds:datastoreItem xmlns:ds="http://schemas.openxmlformats.org/officeDocument/2006/customXml" ds:itemID="{3111C7D7-8579-4EF4-807E-691BEDEC4F4D}"/>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1175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2026-10-07T10:39:00Z</dcterms:created>
  <dcterms:modified xsi:type="dcterms:W3CDTF">2026-10-07T10:39:00Z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9b9a6376-81e8-4c63-bec9-56d2caca15a8</vt:lpwstr>
  </property>
  <property fmtid="{D5CDD505-2E9C-101B-9397-08002B2CF9AE}" pid="5" name="docLang">
    <vt:lpwstr>nl</vt:lpwstr>
  </property>
</Properties>
</file>