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B9FCE" w14:textId="1335D087" w:rsidR="007866F0" w:rsidRDefault="00B42CEF" w:rsidP="00225F54">
      <w:pPr>
        <w:pStyle w:val="Heading1titel"/>
        <w:pBdr>
          <w:bottom w:val="single" w:sz="6" w:space="1" w:color="auto"/>
        </w:pBdr>
        <w:spacing w:line="276" w:lineRule="auto"/>
      </w:pPr>
      <w:r>
        <w:t xml:space="preserve">Bijlage </w:t>
      </w:r>
      <w:r w:rsidR="007351D8">
        <w:t xml:space="preserve">IV. </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0578E132" w:rsidR="00B42CEF" w:rsidRDefault="00B42CEF" w:rsidP="00225F54">
      <w:pPr>
        <w:spacing w:line="276" w:lineRule="auto"/>
        <w:jc w:val="both"/>
        <w:rPr>
          <w:b/>
          <w:bCs/>
        </w:rPr>
      </w:pPr>
      <w:r>
        <w:rPr>
          <w:b/>
          <w:bCs/>
        </w:rPr>
        <w:t>Aanbesteding</w:t>
      </w:r>
      <w:r w:rsidR="00320FA6">
        <w:rPr>
          <w:b/>
          <w:bCs/>
        </w:rPr>
        <w:tab/>
      </w:r>
      <w:r w:rsidR="00320FA6">
        <w:rPr>
          <w:b/>
          <w:bCs/>
        </w:rPr>
        <w:tab/>
        <w:t>:</w:t>
      </w:r>
      <w:r w:rsidR="00E278A0">
        <w:rPr>
          <w:b/>
          <w:bCs/>
        </w:rPr>
        <w:t xml:space="preserve"> Leerroutes inburgering B1 en Z</w:t>
      </w:r>
      <w:r w:rsidR="00FD61C7">
        <w:rPr>
          <w:b/>
          <w:bCs/>
        </w:rPr>
        <w:t xml:space="preserve"> (regio Zwolle)</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r w:rsidR="00603430">
        <w:t>over</w:t>
      </w:r>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75360BEF" w:rsidR="007843FA" w:rsidRDefault="00430D59" w:rsidP="00603430">
      <w:pPr>
        <w:spacing w:line="276" w:lineRule="auto"/>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8"/>
      <w:headerReference w:type="default" r:id="rId9"/>
      <w:footerReference w:type="even" r:id="rId10"/>
      <w:footerReference w:type="default" r:id="rId11"/>
      <w:headerReference w:type="first" r:id="rId12"/>
      <w:footerReference w:type="first" r:id="rId13"/>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422F6" w14:textId="77777777" w:rsidR="00DC7A4D" w:rsidRDefault="00DC7A4D">
      <w:r>
        <w:separator/>
      </w:r>
    </w:p>
  </w:endnote>
  <w:endnote w:type="continuationSeparator" w:id="0">
    <w:p w14:paraId="4DE2FC57" w14:textId="77777777" w:rsidR="00DC7A4D" w:rsidRDefault="00DC7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6E770" w14:textId="77777777" w:rsidR="00DC7A4D" w:rsidRDefault="00DC7A4D">
      <w:r>
        <w:separator/>
      </w:r>
    </w:p>
  </w:footnote>
  <w:footnote w:type="continuationSeparator" w:id="0">
    <w:p w14:paraId="3857D2A6" w14:textId="77777777" w:rsidR="00DC7A4D" w:rsidRDefault="00DC7A4D">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D75E5" w14:textId="5B09616B" w:rsidR="00D76EFD" w:rsidRDefault="00D76EFD" w:rsidP="00D76EFD">
    <w:pPr>
      <w:pStyle w:val="Koptekst"/>
    </w:pP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11EB1E4A"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2752F"/>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5352"/>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D679C"/>
    <w:rsid w:val="006D7F5E"/>
    <w:rsid w:val="006F29BF"/>
    <w:rsid w:val="00704C08"/>
    <w:rsid w:val="00711B84"/>
    <w:rsid w:val="00713A38"/>
    <w:rsid w:val="00720059"/>
    <w:rsid w:val="00731C98"/>
    <w:rsid w:val="007351D8"/>
    <w:rsid w:val="00752E48"/>
    <w:rsid w:val="00781755"/>
    <w:rsid w:val="007825BE"/>
    <w:rsid w:val="007839C9"/>
    <w:rsid w:val="007843FA"/>
    <w:rsid w:val="007866F0"/>
    <w:rsid w:val="007D21F3"/>
    <w:rsid w:val="007D4666"/>
    <w:rsid w:val="007E5C55"/>
    <w:rsid w:val="00814F11"/>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52A"/>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293"/>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4D"/>
    <w:rsid w:val="00DC7A91"/>
    <w:rsid w:val="00DD0305"/>
    <w:rsid w:val="00DD1C06"/>
    <w:rsid w:val="00E278A0"/>
    <w:rsid w:val="00E37248"/>
    <w:rsid w:val="00E70C32"/>
    <w:rsid w:val="00E830EB"/>
    <w:rsid w:val="00E83488"/>
    <w:rsid w:val="00E90554"/>
    <w:rsid w:val="00E9456E"/>
    <w:rsid w:val="00EC3AD8"/>
    <w:rsid w:val="00ED3122"/>
    <w:rsid w:val="00ED3DEB"/>
    <w:rsid w:val="00ED6943"/>
    <w:rsid w:val="00F10F4C"/>
    <w:rsid w:val="00F2134F"/>
    <w:rsid w:val="00F23CC1"/>
    <w:rsid w:val="00F24913"/>
    <w:rsid w:val="00F349BD"/>
    <w:rsid w:val="00F428B4"/>
    <w:rsid w:val="00F46E1D"/>
    <w:rsid w:val="00F57227"/>
    <w:rsid w:val="00F70DCF"/>
    <w:rsid w:val="00F8164D"/>
    <w:rsid w:val="00F860AD"/>
    <w:rsid w:val="00F92976"/>
    <w:rsid w:val="00F97258"/>
    <w:rsid w:val="00FA5214"/>
    <w:rsid w:val="00FC7A75"/>
    <w:rsid w:val="00FD61C7"/>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d xmlns="128ee3f7-829e-4555-9a1a-4c53ac6fd304">
      <Url xsi:nil="true"/>
      <Description xsi:nil="true"/>
    </Pad>
    <_dlc_DocId xmlns="558c601a-c172-4142-980b-33deeaa1e95d">RCUS45HN67DU-974321440-404710</_dlc_DocId>
    <CATSCM xmlns="128ee3f7-829e-4555-9a1a-4c53ac6fd304" xsi:nil="true"/>
    <_dlc_DocIdUrl xmlns="558c601a-c172-4142-980b-33deeaa1e95d">
      <Url>https://sscons.sharepoint.com/sites/ORG-IC/_layouts/15/DocIdRedir.aspx?ID=RCUS45HN67DU-974321440-404710</Url>
      <Description>RCUS45HN67DU-974321440-404710</Description>
    </_dlc_DocIdUrl>
    <lcf76f155ced4ddcb4097134ff3c332f xmlns="128ee3f7-829e-4555-9a1a-4c53ac6fd304">
      <Terms xmlns="http://schemas.microsoft.com/office/infopath/2007/PartnerControls"/>
    </lcf76f155ced4ddcb4097134ff3c332f>
    <TaxCatchAll xmlns="558c601a-c172-4142-980b-33deeaa1e95d" xsi:nil="true"/>
  </documentManagement>
</p:properties>
</file>

<file path=customXml/itemProps1.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2.xml><?xml version="1.0" encoding="utf-8"?>
<ds:datastoreItem xmlns:ds="http://schemas.openxmlformats.org/officeDocument/2006/customXml" ds:itemID="{FC6E8CCA-80A7-4C46-A0F5-446B27EAD27B}"/>
</file>

<file path=customXml/itemProps3.xml><?xml version="1.0" encoding="utf-8"?>
<ds:datastoreItem xmlns:ds="http://schemas.openxmlformats.org/officeDocument/2006/customXml" ds:itemID="{1E68931C-3487-4A70-9F3B-8ADB86FA6FB1}"/>
</file>

<file path=customXml/itemProps4.xml><?xml version="1.0" encoding="utf-8"?>
<ds:datastoreItem xmlns:ds="http://schemas.openxmlformats.org/officeDocument/2006/customXml" ds:itemID="{54DD2223-6783-4610-BC98-95B05710976E}"/>
</file>

<file path=customXml/itemProps5.xml><?xml version="1.0" encoding="utf-8"?>
<ds:datastoreItem xmlns:ds="http://schemas.openxmlformats.org/officeDocument/2006/customXml" ds:itemID="{47C995C0-EABC-40C0-AD8A-6915FB9B79B1}"/>
</file>

<file path=docProps/app.xml><?xml version="1.0" encoding="utf-8"?>
<Properties xmlns="http://schemas.openxmlformats.org/officeDocument/2006/extended-properties" xmlns:vt="http://schemas.openxmlformats.org/officeDocument/2006/docPropsVTypes">
  <Template>Normal</Template>
  <TotalTime>0</TotalTime>
  <Pages>1</Pages>
  <Words>268</Words>
  <Characters>1486</Characters>
  <Application>Microsoft Office Word</Application>
  <DocSecurity>0</DocSecurity>
  <Lines>30</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2026-10-07T10:37:00Z</dcterms:created>
  <dcterms:modified xsi:type="dcterms:W3CDTF">2026-10-07T10:37:00Z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0x0101003C22AF301AB5824C940705505F9283C7</vt:lpwstr>
  </property>
  <property fmtid="{D5CDD505-2E9C-101B-9397-08002B2CF9AE}" pid="4" name="_dlc_DocIdItemGuid">
    <vt:lpwstr>75cde5d9-855a-4425-bd5e-07c47036982f</vt:lpwstr>
  </property>
  <property fmtid="{D5CDD505-2E9C-101B-9397-08002B2CF9AE}" pid="6" name="docLang">
    <vt:lpwstr>nl</vt:lpwstr>
  </property>
</Properties>
</file>