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0E9F" w14:textId="77777777" w:rsidR="00EF4603" w:rsidRDefault="00EF4603" w:rsidP="000B34A5"/>
    <w:p w14:paraId="484BF552" w14:textId="77777777" w:rsidR="00A92129" w:rsidRDefault="00A92129" w:rsidP="000B34A5"/>
    <w:p w14:paraId="50B80943" w14:textId="33BFBFBB" w:rsidR="00A92129" w:rsidRPr="00B12D74" w:rsidRDefault="00A92129" w:rsidP="000B34A5">
      <w:pPr>
        <w:rPr>
          <w:sz w:val="32"/>
          <w:szCs w:val="32"/>
        </w:rPr>
      </w:pPr>
      <w:r w:rsidRPr="00B12D74">
        <w:rPr>
          <w:sz w:val="32"/>
          <w:szCs w:val="32"/>
        </w:rPr>
        <w:t xml:space="preserve">Bijlage </w:t>
      </w:r>
      <w:r w:rsidR="00334607">
        <w:rPr>
          <w:sz w:val="32"/>
          <w:szCs w:val="32"/>
        </w:rPr>
        <w:t>III</w:t>
      </w:r>
      <w:r w:rsidR="007B4B02">
        <w:rPr>
          <w:sz w:val="32"/>
          <w:szCs w:val="32"/>
        </w:rPr>
        <w:t xml:space="preserve">. </w:t>
      </w:r>
      <w:r w:rsidRPr="00B12D74">
        <w:rPr>
          <w:sz w:val="32"/>
          <w:szCs w:val="32"/>
        </w:rPr>
        <w:t>– Verklaring Kerncompetenties</w:t>
      </w:r>
    </w:p>
    <w:p w14:paraId="6C293B80" w14:textId="095A4AF6" w:rsidR="004E0145" w:rsidRPr="00B02404" w:rsidRDefault="004E0145" w:rsidP="000B34A5">
      <w:pPr>
        <w:spacing w:line="240" w:lineRule="auto"/>
        <w:rPr>
          <w:b/>
          <w:bCs/>
          <w:sz w:val="22"/>
          <w:szCs w:val="22"/>
        </w:rPr>
      </w:pPr>
      <w:r w:rsidRPr="27D7D73B">
        <w:rPr>
          <w:b/>
          <w:bCs/>
          <w:sz w:val="22"/>
          <w:szCs w:val="22"/>
        </w:rPr>
        <w:t xml:space="preserve">Betreft: Europese </w:t>
      </w:r>
      <w:r w:rsidR="0A9E5115" w:rsidRPr="27D7D73B">
        <w:rPr>
          <w:b/>
          <w:bCs/>
          <w:sz w:val="22"/>
          <w:szCs w:val="22"/>
        </w:rPr>
        <w:t xml:space="preserve">openbare </w:t>
      </w:r>
      <w:r w:rsidRPr="27D7D73B">
        <w:rPr>
          <w:b/>
          <w:bCs/>
          <w:sz w:val="22"/>
          <w:szCs w:val="22"/>
        </w:rPr>
        <w:t xml:space="preserve">aanbestedingsprocedure </w:t>
      </w:r>
      <w:r w:rsidR="00625519">
        <w:rPr>
          <w:b/>
          <w:bCs/>
          <w:sz w:val="22"/>
          <w:szCs w:val="22"/>
        </w:rPr>
        <w:t xml:space="preserve">– Leerroutes </w:t>
      </w:r>
      <w:r w:rsidR="00BC6718">
        <w:rPr>
          <w:b/>
          <w:bCs/>
          <w:sz w:val="22"/>
          <w:szCs w:val="22"/>
        </w:rPr>
        <w:t>i</w:t>
      </w:r>
      <w:r w:rsidR="00BC6718">
        <w:rPr>
          <w:b/>
          <w:bCs/>
          <w:sz w:val="22"/>
          <w:szCs w:val="22"/>
        </w:rPr>
        <w:t>nburgering</w:t>
      </w:r>
      <w:r w:rsidR="00BC6718">
        <w:rPr>
          <w:b/>
          <w:bCs/>
          <w:sz w:val="22"/>
          <w:szCs w:val="22"/>
        </w:rPr>
        <w:t xml:space="preserve"> </w:t>
      </w:r>
      <w:r w:rsidR="00625519">
        <w:rPr>
          <w:b/>
          <w:bCs/>
          <w:sz w:val="22"/>
          <w:szCs w:val="22"/>
        </w:rPr>
        <w:t>B1 en Z (regio Zwolle)</w:t>
      </w:r>
      <w:r w:rsidR="009B7CE4">
        <w:rPr>
          <w:b/>
          <w:bCs/>
          <w:sz w:val="22"/>
          <w:szCs w:val="22"/>
        </w:rPr>
        <w:t xml:space="preserve"> (ref.nr. </w:t>
      </w:r>
      <w:r w:rsidR="00625519">
        <w:rPr>
          <w:b/>
          <w:bCs/>
          <w:sz w:val="22"/>
          <w:szCs w:val="22"/>
        </w:rPr>
        <w:t>25.GZ.071</w:t>
      </w:r>
      <w:r w:rsidR="009B7CE4">
        <w:rPr>
          <w:b/>
          <w:bCs/>
          <w:sz w:val="22"/>
          <w:szCs w:val="22"/>
        </w:rPr>
        <w:t>)</w:t>
      </w:r>
    </w:p>
    <w:p w14:paraId="5E62FE0C" w14:textId="77777777" w:rsidR="00EF4603" w:rsidRDefault="00EF4603" w:rsidP="000B34A5"/>
    <w:p w14:paraId="7BA69394" w14:textId="77777777" w:rsidR="00DF1ED9" w:rsidRDefault="006B2097" w:rsidP="00BF5C5B">
      <w:pPr>
        <w:spacing w:line="276" w:lineRule="auto"/>
      </w:pPr>
      <w:r>
        <w:t xml:space="preserve">Dit formulier </w:t>
      </w:r>
      <w:r w:rsidR="000E6986">
        <w:t xml:space="preserve">moet </w:t>
      </w:r>
      <w:r>
        <w:t>door Inschrijver naar waarheid</w:t>
      </w:r>
      <w:r w:rsidR="000E6986">
        <w:t xml:space="preserve"> </w:t>
      </w:r>
      <w:r>
        <w:t>worden ingevuld</w:t>
      </w:r>
      <w:r w:rsidR="00DF1ED9">
        <w:t>.</w:t>
      </w:r>
    </w:p>
    <w:p w14:paraId="6BBE84F0" w14:textId="77777777" w:rsidR="00DF1ED9" w:rsidRDefault="00DF1ED9" w:rsidP="00BF5C5B">
      <w:pPr>
        <w:spacing w:line="276" w:lineRule="auto"/>
      </w:pPr>
    </w:p>
    <w:p w14:paraId="0BD02FCD" w14:textId="09A450A4" w:rsidR="0013434F" w:rsidRDefault="00DF1ED9" w:rsidP="00BF5C5B">
      <w:pPr>
        <w:spacing w:line="276" w:lineRule="auto"/>
      </w:pPr>
      <w:r>
        <w:t>Het</w:t>
      </w:r>
      <w:r w:rsidR="006B2097">
        <w:t xml:space="preserve"> </w:t>
      </w:r>
      <w:r w:rsidR="000E6986">
        <w:t>moet</w:t>
      </w:r>
      <w:r w:rsidR="006B2097">
        <w:t xml:space="preserve"> worden ondertekend door een persoon die</w:t>
      </w:r>
      <w:r w:rsidR="000E6986">
        <w:t>,</w:t>
      </w:r>
      <w:r w:rsidR="006B2097">
        <w:t xml:space="preserve"> zoals blijkt uit het handelsregister of een </w:t>
      </w:r>
      <w:r w:rsidR="001100AB">
        <w:t>volmacht</w:t>
      </w:r>
      <w:r w:rsidR="000E6986">
        <w:t>,</w:t>
      </w:r>
      <w:r w:rsidR="001100AB">
        <w:t xml:space="preserve"> bevoegd is om Inschrijver te vertegenwoordigen en om namens Inschrijver dit formulier te ondertekenen.</w:t>
      </w:r>
      <w:r w:rsidR="00F27A2F">
        <w:t xml:space="preserve"> </w:t>
      </w:r>
    </w:p>
    <w:p w14:paraId="7310ECB6" w14:textId="5CCA4B4C" w:rsidR="00F27A2F" w:rsidRDefault="00F27A2F" w:rsidP="00BF5C5B">
      <w:pPr>
        <w:spacing w:line="276" w:lineRule="auto"/>
      </w:pPr>
      <w:r w:rsidRPr="007C5621">
        <w:t xml:space="preserve">De </w:t>
      </w:r>
      <w:r>
        <w:t xml:space="preserve">rechtsgeldige </w:t>
      </w:r>
      <w:r w:rsidRPr="007C5621">
        <w:t>ondertekening van het UEA wordt door de Aanbestedende dienst gezien als rechtsgeldige ondertekening van dit document</w:t>
      </w:r>
      <w:r>
        <w:t>.</w:t>
      </w:r>
    </w:p>
    <w:p w14:paraId="1BBF0E2C" w14:textId="77777777" w:rsidR="008361FA" w:rsidRDefault="008361FA" w:rsidP="00BF5C5B">
      <w:pPr>
        <w:spacing w:line="276" w:lineRule="auto"/>
      </w:pPr>
    </w:p>
    <w:p w14:paraId="16F6B967" w14:textId="22B5157A" w:rsidR="008361FA" w:rsidRDefault="009666D1" w:rsidP="00BF5C5B">
      <w:pPr>
        <w:spacing w:line="276" w:lineRule="auto"/>
      </w:pPr>
      <w:r w:rsidRPr="009666D1">
        <w:t>De Aanbestedende dienst toetst de technische bekwaamheid en beroepsbekwaamheid aan de hand van kerncompetenties. Deze kerncompetenties komen overeen met de gewenste ervaring op essentiële punten van de opdracht.</w:t>
      </w:r>
    </w:p>
    <w:p w14:paraId="25BD796D" w14:textId="77777777" w:rsidR="007B6342" w:rsidRDefault="007B6342" w:rsidP="00BF5C5B">
      <w:pPr>
        <w:spacing w:line="276" w:lineRule="auto"/>
      </w:pPr>
    </w:p>
    <w:p w14:paraId="12AB66CE" w14:textId="4BFE7324" w:rsidR="007B6342" w:rsidRDefault="007B6342" w:rsidP="00BF5C5B">
      <w:pPr>
        <w:spacing w:line="276" w:lineRule="auto"/>
        <w:rPr>
          <w:b/>
          <w:bCs/>
        </w:rPr>
      </w:pPr>
      <w:r>
        <w:rPr>
          <w:b/>
          <w:bCs/>
        </w:rPr>
        <w:t>Gevraagde kerncompetenties</w:t>
      </w:r>
    </w:p>
    <w:p w14:paraId="5A11752E" w14:textId="77777777" w:rsidR="003E27D7" w:rsidRPr="003E27D7" w:rsidRDefault="003E27D7" w:rsidP="00BF5C5B">
      <w:pPr>
        <w:spacing w:line="276" w:lineRule="auto"/>
      </w:pPr>
      <w:r w:rsidRPr="00750F67">
        <w:rPr>
          <w:b/>
          <w:bCs/>
        </w:rPr>
        <w:t>Kerncompetentie 1 (perceel B1-route):</w:t>
      </w:r>
      <w:r w:rsidRPr="003E27D7">
        <w:t xml:space="preserve"> de Inschrijver heeft aantoonbare ervaring met het verzorgen van taallessen ter uitvoering van de B1-route onder de Wet inburgering 2021 aan minimaal 120 inburgeraars in één jaar (aaneengesloten periode van 12 maanden). De opdracht dient bij één gemeente of samenwerkingsverband van gemeenten te zijn uitgevoerd. </w:t>
      </w:r>
    </w:p>
    <w:p w14:paraId="486C354E" w14:textId="77777777" w:rsidR="003E27D7" w:rsidRPr="00750F67" w:rsidRDefault="003E27D7" w:rsidP="00BF5C5B">
      <w:pPr>
        <w:spacing w:line="276" w:lineRule="auto"/>
        <w:rPr>
          <w:b/>
          <w:bCs/>
        </w:rPr>
      </w:pPr>
    </w:p>
    <w:p w14:paraId="08C01946" w14:textId="6AC9526E" w:rsidR="009666D1" w:rsidRPr="003E27D7" w:rsidRDefault="003E27D7" w:rsidP="00BF5C5B">
      <w:pPr>
        <w:spacing w:line="276" w:lineRule="auto"/>
      </w:pPr>
      <w:r w:rsidRPr="00750F67">
        <w:rPr>
          <w:b/>
          <w:bCs/>
        </w:rPr>
        <w:t>Kerncompetentie 2 (perceel Z-route):</w:t>
      </w:r>
      <w:r w:rsidRPr="003E27D7">
        <w:t xml:space="preserve"> de Inschrijver heeft aantoonbare ervaring met het verzorgen van taallessen ter uitvoering van de Z-route onder de Wet inburgering 2021 aan minimaal 40 inburgeraars in één jaar (aaneengesloten periode van 12 maanden). De opdracht dient bij één gemeente of samenwerkingsverband van gemeenten te zijn uitgevoerd.</w:t>
      </w:r>
    </w:p>
    <w:p w14:paraId="3CB707A1" w14:textId="77777777" w:rsidR="003E27D7" w:rsidRDefault="003E27D7" w:rsidP="0050492B">
      <w:pPr>
        <w:spacing w:line="276" w:lineRule="auto"/>
        <w:rPr>
          <w:i/>
          <w:iCs/>
        </w:rPr>
      </w:pPr>
    </w:p>
    <w:p w14:paraId="2F82210B" w14:textId="4E7A1651" w:rsidR="001128ED" w:rsidRPr="00750F67" w:rsidRDefault="001128ED" w:rsidP="0050492B">
      <w:pPr>
        <w:spacing w:line="276" w:lineRule="auto"/>
        <w:rPr>
          <w:b/>
          <w:bCs/>
        </w:rPr>
      </w:pPr>
      <w:r w:rsidRPr="00750F67">
        <w:rPr>
          <w:b/>
          <w:bCs/>
        </w:rPr>
        <w:t>Aandachtspunten</w:t>
      </w:r>
    </w:p>
    <w:p w14:paraId="077A2A6C" w14:textId="36207617" w:rsidR="00D66ED9" w:rsidRDefault="0050492B" w:rsidP="0050492B">
      <w:pPr>
        <w:spacing w:line="276" w:lineRule="auto"/>
      </w:pPr>
      <w:r w:rsidRPr="00750F67">
        <w:t xml:space="preserve">In §3.4.1 van het beschrijvend document staan aandachtspunten die van toepassing zijn bij de </w:t>
      </w:r>
      <w:r w:rsidR="009779DE" w:rsidRPr="00750F67">
        <w:t>gevraagde kerncompetenties.</w:t>
      </w:r>
    </w:p>
    <w:p w14:paraId="3EF3E819" w14:textId="77777777" w:rsidR="005556BA" w:rsidRDefault="005556BA" w:rsidP="0050492B">
      <w:pPr>
        <w:spacing w:line="276" w:lineRule="auto"/>
      </w:pPr>
    </w:p>
    <w:p w14:paraId="4C4534BF" w14:textId="77777777" w:rsidR="00157A49" w:rsidRPr="00157A49" w:rsidRDefault="00157A49" w:rsidP="00157A49">
      <w:pPr>
        <w:spacing w:line="276" w:lineRule="auto"/>
        <w:rPr>
          <w:b/>
          <w:bCs/>
          <w:u w:val="single"/>
        </w:rPr>
      </w:pPr>
      <w:r w:rsidRPr="00157A49">
        <w:rPr>
          <w:b/>
          <w:bCs/>
          <w:u w:val="single"/>
        </w:rPr>
        <w:t>Aandachtspunten ten aanzien van de referentie(s):</w:t>
      </w:r>
    </w:p>
    <w:p w14:paraId="16055A28" w14:textId="77777777" w:rsidR="00157A49" w:rsidRPr="00157A49" w:rsidRDefault="00157A49" w:rsidP="00157A49">
      <w:pPr>
        <w:numPr>
          <w:ilvl w:val="0"/>
          <w:numId w:val="21"/>
        </w:numPr>
        <w:spacing w:line="276" w:lineRule="auto"/>
      </w:pPr>
      <w:r w:rsidRPr="00157A49">
        <w:t xml:space="preserve">Voor de referentie(s) moet de Inschrijver gebruikmaken van de bijlage (Bijlage III. Verklaring kerncompetenties). </w:t>
      </w:r>
    </w:p>
    <w:p w14:paraId="6660710B" w14:textId="77777777" w:rsidR="00157A49" w:rsidRPr="00157A49" w:rsidRDefault="00157A49" w:rsidP="00157A49">
      <w:pPr>
        <w:numPr>
          <w:ilvl w:val="0"/>
          <w:numId w:val="21"/>
        </w:numPr>
        <w:spacing w:line="276" w:lineRule="auto"/>
      </w:pPr>
      <w:r w:rsidRPr="00157A49">
        <w:t>De Inschrijver levert de kerncompetentie aan voor het perceel, waar hij op wil gaan inschrijven. Indien de Inschrijver voor beide percelen wil inschrijven, dan dient zij beide kerncompetenties in te dienen.</w:t>
      </w:r>
    </w:p>
    <w:p w14:paraId="1CDD9BE6" w14:textId="77777777" w:rsidR="00157A49" w:rsidRPr="00157A49" w:rsidRDefault="00157A49" w:rsidP="00157A49">
      <w:pPr>
        <w:numPr>
          <w:ilvl w:val="0"/>
          <w:numId w:val="21"/>
        </w:numPr>
        <w:spacing w:line="276" w:lineRule="auto"/>
      </w:pPr>
      <w:r w:rsidRPr="00157A49">
        <w:t>De referenties moeten zijn uitgevoerd binnen drie jaren voorafgaande aan de sluitingsdatum voor inschrijving. Het mogen referentieopdrachten zijn die afgerond zijn, maar het mogen ook nog lopende meerjarige opdrachten zijn waarvan tenminste één jaar verstreken is.</w:t>
      </w:r>
    </w:p>
    <w:p w14:paraId="7CB2856B" w14:textId="77777777" w:rsidR="00157A49" w:rsidRPr="00157A49" w:rsidRDefault="00157A49" w:rsidP="00157A49">
      <w:pPr>
        <w:numPr>
          <w:ilvl w:val="0"/>
          <w:numId w:val="21"/>
        </w:numPr>
        <w:spacing w:line="276" w:lineRule="auto"/>
      </w:pPr>
      <w:r w:rsidRPr="00157A49">
        <w:t>De Inschrijver mag één referentie gebruiken voor het aantonen van beide kerncompetenties.</w:t>
      </w:r>
    </w:p>
    <w:p w14:paraId="67B542EB" w14:textId="77777777" w:rsidR="00157A49" w:rsidRPr="00157A49" w:rsidRDefault="00157A49" w:rsidP="00157A49">
      <w:pPr>
        <w:numPr>
          <w:ilvl w:val="0"/>
          <w:numId w:val="21"/>
        </w:numPr>
        <w:spacing w:line="276" w:lineRule="auto"/>
      </w:pPr>
      <w:r w:rsidRPr="00157A49">
        <w:t xml:space="preserve">De opgegeven contactpersoon van de referent dient de kerncompetentie te ondertekenen. Geef daarom bij voorkeur een contractmanager of beleidsmedewerker van de referent (gemeente of samenwerkingsverband van gemeenten) op. De Aanbestedende dienst behoudt zich het recht voor de referentieopdracht(en) te controleren bij de opgegeven referent(en). Als bij deze controle wordt </w:t>
      </w:r>
      <w:r w:rsidRPr="00157A49">
        <w:lastRenderedPageBreak/>
        <w:t xml:space="preserve">geconstateerd dat de referentieopdracht(en) afwijken van hetgeen de referent(en) meldt/melden, dan kan de Aanbestedende dienst besluiten tot uitsluiting van deelname aan deze aanbesteding. </w:t>
      </w:r>
    </w:p>
    <w:p w14:paraId="2FD524B0" w14:textId="77777777" w:rsidR="00157A49" w:rsidRPr="00157A49" w:rsidRDefault="00157A49" w:rsidP="00157A49">
      <w:pPr>
        <w:numPr>
          <w:ilvl w:val="0"/>
          <w:numId w:val="21"/>
        </w:numPr>
        <w:spacing w:line="276" w:lineRule="auto"/>
      </w:pPr>
      <w:r w:rsidRPr="00157A49">
        <w:t xml:space="preserve">Als de Inschrijver meer dan één referentie opgeeft per kerncompetentie, dan beoordeelt de Aanbestedende dienst alleen de eerst geüploade referentie. </w:t>
      </w:r>
    </w:p>
    <w:p w14:paraId="1EED3C52" w14:textId="77777777" w:rsidR="00157A49" w:rsidRPr="00157A49" w:rsidRDefault="00157A49" w:rsidP="00157A49">
      <w:pPr>
        <w:numPr>
          <w:ilvl w:val="0"/>
          <w:numId w:val="21"/>
        </w:numPr>
        <w:spacing w:line="276" w:lineRule="auto"/>
      </w:pPr>
      <w:r w:rsidRPr="00157A49">
        <w:t xml:space="preserve">De Aanbestedende dienst ziet referentieopdrachten die zijn uitgevoerd onder de Wet inburgering 2013 en/of aan gezins- en overige migranten onder de Wet inburgering 2021 als niet geldig. Aangezien deze buiten de scope vallen van de gevraagde dienstverlening in deze opdracht. Indien een Inschrijver deze als referentieopdracht opgeeft, dan zal de Aanbestedende dienst de Inschrijving terzijde leggen. </w:t>
      </w:r>
    </w:p>
    <w:p w14:paraId="0E2FDB1A" w14:textId="77777777" w:rsidR="00157A49" w:rsidRPr="00157A49" w:rsidRDefault="00157A49" w:rsidP="00157A49">
      <w:pPr>
        <w:spacing w:line="276" w:lineRule="auto"/>
      </w:pPr>
    </w:p>
    <w:p w14:paraId="5CF52898" w14:textId="77777777" w:rsidR="00157A49" w:rsidRPr="00157A49" w:rsidRDefault="00157A49" w:rsidP="00157A49">
      <w:pPr>
        <w:spacing w:line="276" w:lineRule="auto"/>
      </w:pPr>
      <w:r w:rsidRPr="00157A49">
        <w:t>N.B. Het UEA (deel IV) maakt melding van 'selectiecriteria'. Hiermee wordt bedoeld: 'geschiktheidseisen'.</w:t>
      </w:r>
    </w:p>
    <w:p w14:paraId="4423393E" w14:textId="77777777" w:rsidR="00157A49" w:rsidRPr="00157A49" w:rsidRDefault="00157A49" w:rsidP="00157A49">
      <w:pPr>
        <w:spacing w:line="276" w:lineRule="auto"/>
      </w:pPr>
    </w:p>
    <w:p w14:paraId="1657DA31" w14:textId="77777777" w:rsidR="00157A49" w:rsidRPr="00157A49" w:rsidRDefault="00157A49" w:rsidP="00157A49">
      <w:pPr>
        <w:spacing w:line="276" w:lineRule="auto"/>
      </w:pPr>
      <w:r w:rsidRPr="00157A49">
        <w:t>Als de Inschrijver zich beroept op de draagkracht van een derde om aan de technische bekwaamheid of beroepsbekwaamheid te voldoen, dan geeft de Inschrijver dit aan in het UEA. De Inschrijver zorgt ervoor dat de betreffende derde een eigen UEA invult en ondertekent, en voegt het toe aan de Inschrijving. Zie ook paragraaf 2.1.10.</w:t>
      </w:r>
    </w:p>
    <w:p w14:paraId="2CA358E5" w14:textId="77777777" w:rsidR="003E27D7" w:rsidRDefault="003E27D7" w:rsidP="0050492B">
      <w:pPr>
        <w:spacing w:line="276" w:lineRule="auto"/>
      </w:pPr>
    </w:p>
    <w:p w14:paraId="6395205B" w14:textId="77777777" w:rsidR="00ED0F78" w:rsidRDefault="00ED0F78" w:rsidP="0050492B">
      <w:pPr>
        <w:spacing w:line="276" w:lineRule="auto"/>
      </w:pPr>
    </w:p>
    <w:p w14:paraId="0C6AC408" w14:textId="77777777" w:rsidR="00ED0F78" w:rsidRDefault="00ED0F78" w:rsidP="0050492B">
      <w:pPr>
        <w:spacing w:line="276" w:lineRule="auto"/>
      </w:pPr>
    </w:p>
    <w:p w14:paraId="4C1F06EE" w14:textId="77777777" w:rsidR="00ED0F78" w:rsidRDefault="00ED0F78" w:rsidP="0050492B">
      <w:pPr>
        <w:spacing w:line="276" w:lineRule="auto"/>
      </w:pPr>
    </w:p>
    <w:p w14:paraId="56F1706F" w14:textId="77777777" w:rsidR="00ED0F78" w:rsidRDefault="00ED0F78" w:rsidP="0050492B">
      <w:pPr>
        <w:spacing w:line="276" w:lineRule="auto"/>
      </w:pPr>
    </w:p>
    <w:p w14:paraId="6A94405B" w14:textId="77777777" w:rsidR="00ED0F78" w:rsidRDefault="00ED0F78" w:rsidP="0050492B">
      <w:pPr>
        <w:spacing w:line="276" w:lineRule="auto"/>
      </w:pPr>
    </w:p>
    <w:p w14:paraId="472F6EF2" w14:textId="77777777" w:rsidR="00ED0F78" w:rsidRDefault="00ED0F78" w:rsidP="0050492B">
      <w:pPr>
        <w:spacing w:line="276" w:lineRule="auto"/>
      </w:pPr>
    </w:p>
    <w:p w14:paraId="41DC581D" w14:textId="77777777" w:rsidR="00ED0F78" w:rsidRDefault="00ED0F78" w:rsidP="0050492B">
      <w:pPr>
        <w:spacing w:line="276" w:lineRule="auto"/>
      </w:pPr>
    </w:p>
    <w:p w14:paraId="05A6313F" w14:textId="77777777" w:rsidR="00ED0F78" w:rsidRDefault="00ED0F78" w:rsidP="0050492B">
      <w:pPr>
        <w:spacing w:line="276" w:lineRule="auto"/>
      </w:pPr>
    </w:p>
    <w:p w14:paraId="6E7493F1" w14:textId="77777777" w:rsidR="00ED0F78" w:rsidRDefault="00ED0F78" w:rsidP="0050492B">
      <w:pPr>
        <w:spacing w:line="276" w:lineRule="auto"/>
      </w:pPr>
    </w:p>
    <w:p w14:paraId="3D2CD422" w14:textId="77777777" w:rsidR="00ED0F78" w:rsidRDefault="00ED0F78" w:rsidP="0050492B">
      <w:pPr>
        <w:spacing w:line="276" w:lineRule="auto"/>
      </w:pPr>
    </w:p>
    <w:p w14:paraId="68411BB4" w14:textId="77777777" w:rsidR="00ED0F78" w:rsidRDefault="00ED0F78" w:rsidP="0050492B">
      <w:pPr>
        <w:spacing w:line="276" w:lineRule="auto"/>
      </w:pPr>
    </w:p>
    <w:p w14:paraId="7428B4E0" w14:textId="77777777" w:rsidR="00ED0F78" w:rsidRDefault="00ED0F78" w:rsidP="0050492B">
      <w:pPr>
        <w:spacing w:line="276" w:lineRule="auto"/>
      </w:pPr>
    </w:p>
    <w:p w14:paraId="7269F521" w14:textId="77777777" w:rsidR="00ED0F78" w:rsidRDefault="00ED0F78" w:rsidP="0050492B">
      <w:pPr>
        <w:spacing w:line="276" w:lineRule="auto"/>
      </w:pPr>
    </w:p>
    <w:p w14:paraId="72F6A35F" w14:textId="77777777" w:rsidR="00ED0F78" w:rsidRDefault="00ED0F78" w:rsidP="0050492B">
      <w:pPr>
        <w:spacing w:line="276" w:lineRule="auto"/>
      </w:pPr>
    </w:p>
    <w:p w14:paraId="7587AA16" w14:textId="77777777" w:rsidR="00ED0F78" w:rsidRDefault="00ED0F78" w:rsidP="0050492B">
      <w:pPr>
        <w:spacing w:line="276" w:lineRule="auto"/>
      </w:pPr>
    </w:p>
    <w:p w14:paraId="1D719267" w14:textId="77777777" w:rsidR="00ED0F78" w:rsidRDefault="00ED0F78" w:rsidP="0050492B">
      <w:pPr>
        <w:spacing w:line="276" w:lineRule="auto"/>
      </w:pPr>
    </w:p>
    <w:p w14:paraId="07211697" w14:textId="77777777" w:rsidR="00ED0F78" w:rsidRDefault="00ED0F78" w:rsidP="0050492B">
      <w:pPr>
        <w:spacing w:line="276" w:lineRule="auto"/>
      </w:pPr>
    </w:p>
    <w:p w14:paraId="2646110D" w14:textId="77777777" w:rsidR="00ED0F78" w:rsidRDefault="00ED0F78" w:rsidP="0050492B">
      <w:pPr>
        <w:spacing w:line="276" w:lineRule="auto"/>
      </w:pPr>
    </w:p>
    <w:p w14:paraId="16F66B06" w14:textId="77777777" w:rsidR="00ED0F78" w:rsidRDefault="00ED0F78" w:rsidP="0050492B">
      <w:pPr>
        <w:spacing w:line="276" w:lineRule="auto"/>
      </w:pPr>
    </w:p>
    <w:p w14:paraId="3F0BC245" w14:textId="77777777" w:rsidR="00ED0F78" w:rsidRDefault="00ED0F78" w:rsidP="0050492B">
      <w:pPr>
        <w:spacing w:line="276" w:lineRule="auto"/>
      </w:pPr>
    </w:p>
    <w:p w14:paraId="504856EB" w14:textId="77777777" w:rsidR="00ED0F78" w:rsidRDefault="00ED0F78" w:rsidP="0050492B">
      <w:pPr>
        <w:spacing w:line="276" w:lineRule="auto"/>
      </w:pPr>
    </w:p>
    <w:p w14:paraId="391853C1" w14:textId="77777777" w:rsidR="00ED0F78" w:rsidRDefault="00ED0F78" w:rsidP="0050492B">
      <w:pPr>
        <w:spacing w:line="276" w:lineRule="auto"/>
      </w:pPr>
    </w:p>
    <w:p w14:paraId="6266BC0A" w14:textId="77777777" w:rsidR="00ED0F78" w:rsidRDefault="00ED0F78" w:rsidP="0050492B">
      <w:pPr>
        <w:spacing w:line="276" w:lineRule="auto"/>
      </w:pPr>
    </w:p>
    <w:p w14:paraId="71F50E20" w14:textId="77777777" w:rsidR="00ED0F78" w:rsidRDefault="00ED0F78" w:rsidP="0050492B">
      <w:pPr>
        <w:spacing w:line="276" w:lineRule="auto"/>
      </w:pPr>
    </w:p>
    <w:p w14:paraId="67788251" w14:textId="77777777" w:rsidR="00ED0F78" w:rsidRDefault="00ED0F78" w:rsidP="0050492B">
      <w:pPr>
        <w:spacing w:line="276" w:lineRule="auto"/>
      </w:pPr>
    </w:p>
    <w:p w14:paraId="6127E5A2" w14:textId="77777777" w:rsidR="00ED0F78" w:rsidRDefault="00ED0F78" w:rsidP="0050492B">
      <w:pPr>
        <w:spacing w:line="276" w:lineRule="auto"/>
      </w:pPr>
    </w:p>
    <w:p w14:paraId="15BE7753" w14:textId="77777777" w:rsidR="00ED0F78" w:rsidRDefault="00ED0F78" w:rsidP="0050492B">
      <w:pPr>
        <w:spacing w:line="276" w:lineRule="auto"/>
      </w:pPr>
    </w:p>
    <w:p w14:paraId="2843B3A3" w14:textId="77777777" w:rsidR="00ED0F78" w:rsidRDefault="00ED0F78" w:rsidP="0050492B">
      <w:pPr>
        <w:spacing w:line="276" w:lineRule="auto"/>
      </w:pPr>
    </w:p>
    <w:p w14:paraId="2102D3D8" w14:textId="77777777" w:rsidR="00ED0F78" w:rsidRPr="0050492B" w:rsidRDefault="00ED0F78" w:rsidP="0050492B">
      <w:pPr>
        <w:spacing w:line="276" w:lineRule="auto"/>
      </w:pPr>
    </w:p>
    <w:p w14:paraId="13C2DBB4" w14:textId="77777777" w:rsidR="001128ED" w:rsidRPr="001128ED" w:rsidRDefault="001128ED" w:rsidP="00FA4A80">
      <w:pPr>
        <w:rPr>
          <w:highlight w:val="yellow"/>
        </w:rPr>
      </w:pPr>
    </w:p>
    <w:p w14:paraId="55053B3C" w14:textId="77777777" w:rsidR="000363C5" w:rsidRPr="000363C5" w:rsidRDefault="000363C5" w:rsidP="00FA4A80">
      <w:pPr>
        <w:rPr>
          <w:highlight w:val="yellow"/>
        </w:rPr>
      </w:pPr>
    </w:p>
    <w:tbl>
      <w:tblPr>
        <w:tblStyle w:val="Tabelraster"/>
        <w:tblW w:w="0" w:type="auto"/>
        <w:tblLook w:val="04A0" w:firstRow="1" w:lastRow="0" w:firstColumn="1" w:lastColumn="0" w:noHBand="0" w:noVBand="1"/>
      </w:tblPr>
      <w:tblGrid>
        <w:gridCol w:w="4531"/>
        <w:gridCol w:w="5097"/>
      </w:tblGrid>
      <w:tr w:rsidR="00C717CE" w14:paraId="363F6B00" w14:textId="77777777" w:rsidTr="6804BC82">
        <w:tc>
          <w:tcPr>
            <w:tcW w:w="9628" w:type="dxa"/>
            <w:gridSpan w:val="2"/>
          </w:tcPr>
          <w:p w14:paraId="53CE8E8C" w14:textId="6C5BA592" w:rsidR="007E0A34" w:rsidRPr="007E0A34" w:rsidRDefault="00C717CE" w:rsidP="00E65C6F">
            <w:pPr>
              <w:spacing w:line="276" w:lineRule="auto"/>
              <w:rPr>
                <w:highlight w:val="lightGray"/>
              </w:rPr>
            </w:pPr>
            <w:r w:rsidRPr="007E0A34">
              <w:rPr>
                <w:b/>
                <w:bCs/>
              </w:rPr>
              <w:lastRenderedPageBreak/>
              <w:t>Kerncompetentie 1</w:t>
            </w:r>
            <w:r w:rsidR="00750F67">
              <w:rPr>
                <w:b/>
                <w:bCs/>
              </w:rPr>
              <w:t xml:space="preserve"> </w:t>
            </w:r>
            <w:r w:rsidR="00750F67" w:rsidRPr="00750F67">
              <w:rPr>
                <w:b/>
                <w:bCs/>
              </w:rPr>
              <w:t>(perceel B1-route):</w:t>
            </w:r>
            <w:r w:rsidR="00750F67" w:rsidRPr="003E27D7">
              <w:t xml:space="preserve"> de Inschrijver heeft aantoonbare ervaring met het verzorgen van taallessen ter uitvoering van de B1-route onder de Wet inburgering 2021 aan minimaal 120 inburgeraars in één jaar (aaneengesloten periode van 12 maanden). De opdracht dient bij één gemeente of samenwerkingsverband van gemeenten te zijn uitgevoerd.</w:t>
            </w:r>
          </w:p>
        </w:tc>
      </w:tr>
      <w:tr w:rsidR="00721E41" w14:paraId="538069E8" w14:textId="77777777" w:rsidTr="6804BC82">
        <w:tc>
          <w:tcPr>
            <w:tcW w:w="9628" w:type="dxa"/>
            <w:gridSpan w:val="2"/>
            <w:shd w:val="clear" w:color="auto" w:fill="B8CCE4" w:themeFill="accent1" w:themeFillTint="66"/>
          </w:tcPr>
          <w:p w14:paraId="130C21FC" w14:textId="0BEC4213" w:rsidR="00721E41" w:rsidRPr="007E0A34" w:rsidRDefault="00721E41" w:rsidP="00CD3827">
            <w:pPr>
              <w:spacing w:line="276" w:lineRule="auto"/>
              <w:rPr>
                <w:b/>
                <w:bCs/>
              </w:rPr>
            </w:pPr>
            <w:r w:rsidRPr="007E0A34">
              <w:rPr>
                <w:b/>
                <w:bCs/>
              </w:rPr>
              <w:t xml:space="preserve">Gegevens </w:t>
            </w:r>
            <w:r w:rsidR="00127FF6">
              <w:rPr>
                <w:b/>
                <w:bCs/>
              </w:rPr>
              <w:t xml:space="preserve">van </w:t>
            </w:r>
            <w:r w:rsidR="009A1F97">
              <w:rPr>
                <w:b/>
                <w:bCs/>
              </w:rPr>
              <w:t xml:space="preserve">de </w:t>
            </w:r>
            <w:r w:rsidR="00DA04BB" w:rsidRPr="00DA04BB">
              <w:rPr>
                <w:b/>
                <w:bCs/>
              </w:rPr>
              <w:t xml:space="preserve">organisatie waar de referentieopdracht </w:t>
            </w:r>
            <w:r w:rsidR="000E50D9">
              <w:rPr>
                <w:b/>
                <w:bCs/>
              </w:rPr>
              <w:t>voor deze kerncompetentie</w:t>
            </w:r>
            <w:r w:rsidR="009A1F97">
              <w:rPr>
                <w:b/>
                <w:bCs/>
              </w:rPr>
              <w:t xml:space="preserve"> is uitgevoerd</w:t>
            </w:r>
          </w:p>
        </w:tc>
      </w:tr>
      <w:tr w:rsidR="0072264B" w14:paraId="7E07E457" w14:textId="77777777" w:rsidTr="6804BC82">
        <w:tc>
          <w:tcPr>
            <w:tcW w:w="4531" w:type="dxa"/>
          </w:tcPr>
          <w:p w14:paraId="51AE0EFB" w14:textId="77777777" w:rsidR="004B2C9F" w:rsidRDefault="00721E41" w:rsidP="004B2C9F">
            <w:pPr>
              <w:spacing w:line="276" w:lineRule="auto"/>
            </w:pPr>
            <w:r>
              <w:t>Naam organisatie</w:t>
            </w:r>
            <w:r w:rsidR="002B4A39">
              <w:t xml:space="preserve"> </w:t>
            </w:r>
          </w:p>
          <w:p w14:paraId="006BCD51" w14:textId="11D1BAB8" w:rsidR="0072264B" w:rsidRDefault="00EC36AE" w:rsidP="004B2C9F">
            <w:pPr>
              <w:spacing w:line="276" w:lineRule="auto"/>
            </w:pPr>
            <w:r>
              <w:t>(</w:t>
            </w:r>
            <w:r w:rsidR="00D04D21">
              <w:t>referent</w:t>
            </w:r>
            <w:r>
              <w:t>)</w:t>
            </w:r>
            <w:r w:rsidR="00721E41">
              <w:t xml:space="preserve"> </w:t>
            </w:r>
          </w:p>
        </w:tc>
        <w:tc>
          <w:tcPr>
            <w:tcW w:w="5097" w:type="dxa"/>
          </w:tcPr>
          <w:p w14:paraId="42B03C58" w14:textId="77777777" w:rsidR="0072264B" w:rsidRDefault="0072264B" w:rsidP="00CD3827">
            <w:pPr>
              <w:spacing w:line="276" w:lineRule="auto"/>
            </w:pPr>
          </w:p>
        </w:tc>
      </w:tr>
      <w:tr w:rsidR="0072264B" w14:paraId="40E8111F" w14:textId="77777777" w:rsidTr="6804BC82">
        <w:tc>
          <w:tcPr>
            <w:tcW w:w="4531" w:type="dxa"/>
          </w:tcPr>
          <w:p w14:paraId="0FCFEA40" w14:textId="1B3D054D" w:rsidR="0072264B" w:rsidRDefault="00721E41" w:rsidP="00CD3827">
            <w:pPr>
              <w:spacing w:line="276" w:lineRule="auto"/>
            </w:pPr>
            <w:r>
              <w:t>Vestigingsplaats</w:t>
            </w:r>
          </w:p>
        </w:tc>
        <w:tc>
          <w:tcPr>
            <w:tcW w:w="5097" w:type="dxa"/>
          </w:tcPr>
          <w:p w14:paraId="365A4A7B" w14:textId="77777777" w:rsidR="0072264B" w:rsidRDefault="0072264B" w:rsidP="00CD3827">
            <w:pPr>
              <w:spacing w:line="276" w:lineRule="auto"/>
            </w:pPr>
          </w:p>
        </w:tc>
      </w:tr>
      <w:tr w:rsidR="0072264B" w14:paraId="72528B7A" w14:textId="77777777" w:rsidTr="6804BC82">
        <w:tc>
          <w:tcPr>
            <w:tcW w:w="4531" w:type="dxa"/>
          </w:tcPr>
          <w:p w14:paraId="21E5B432" w14:textId="129DB64F" w:rsidR="0072264B" w:rsidRDefault="00721E41" w:rsidP="00CD3827">
            <w:pPr>
              <w:spacing w:line="276" w:lineRule="auto"/>
            </w:pPr>
            <w:r>
              <w:t>Naam</w:t>
            </w:r>
            <w:r w:rsidR="00663237">
              <w:t xml:space="preserve"> </w:t>
            </w:r>
            <w:r>
              <w:t xml:space="preserve">contactpersoon </w:t>
            </w:r>
          </w:p>
        </w:tc>
        <w:tc>
          <w:tcPr>
            <w:tcW w:w="5097" w:type="dxa"/>
          </w:tcPr>
          <w:p w14:paraId="043EA527" w14:textId="77777777" w:rsidR="0072264B" w:rsidRDefault="0072264B" w:rsidP="00CD3827">
            <w:pPr>
              <w:spacing w:line="276" w:lineRule="auto"/>
            </w:pPr>
          </w:p>
        </w:tc>
      </w:tr>
      <w:tr w:rsidR="0072264B" w14:paraId="4CA61F17" w14:textId="77777777" w:rsidTr="6804BC82">
        <w:tc>
          <w:tcPr>
            <w:tcW w:w="4531" w:type="dxa"/>
          </w:tcPr>
          <w:p w14:paraId="25590778" w14:textId="2E66E195" w:rsidR="0072264B" w:rsidRDefault="00751234" w:rsidP="00CD3827">
            <w:pPr>
              <w:spacing w:line="276" w:lineRule="auto"/>
            </w:pPr>
            <w:r>
              <w:t>T</w:t>
            </w:r>
            <w:r w:rsidR="00E21522">
              <w:t xml:space="preserve">elefoonnummer </w:t>
            </w:r>
            <w:r w:rsidR="00021730">
              <w:t>contactpersoon</w:t>
            </w:r>
          </w:p>
        </w:tc>
        <w:tc>
          <w:tcPr>
            <w:tcW w:w="5097" w:type="dxa"/>
          </w:tcPr>
          <w:p w14:paraId="638050BC" w14:textId="77777777" w:rsidR="0072264B" w:rsidRDefault="0072264B" w:rsidP="00CD3827">
            <w:pPr>
              <w:spacing w:line="276" w:lineRule="auto"/>
            </w:pPr>
          </w:p>
        </w:tc>
      </w:tr>
      <w:tr w:rsidR="00751234" w14:paraId="7BBBA6DE" w14:textId="77777777" w:rsidTr="6804BC82">
        <w:tc>
          <w:tcPr>
            <w:tcW w:w="4531" w:type="dxa"/>
          </w:tcPr>
          <w:p w14:paraId="7FFD977A" w14:textId="269D6121" w:rsidR="00751234" w:rsidRDefault="00751234" w:rsidP="00CD3827">
            <w:pPr>
              <w:spacing w:line="276" w:lineRule="auto"/>
            </w:pPr>
            <w:r>
              <w:t>E-mailadres contactpersoon</w:t>
            </w:r>
          </w:p>
        </w:tc>
        <w:tc>
          <w:tcPr>
            <w:tcW w:w="5097" w:type="dxa"/>
          </w:tcPr>
          <w:p w14:paraId="3EA930A3" w14:textId="77777777" w:rsidR="00751234" w:rsidRDefault="00751234" w:rsidP="00CD3827">
            <w:pPr>
              <w:spacing w:line="276" w:lineRule="auto"/>
            </w:pPr>
          </w:p>
        </w:tc>
      </w:tr>
      <w:tr w:rsidR="006655AE" w14:paraId="131E97C8" w14:textId="77777777" w:rsidTr="6804BC82">
        <w:tc>
          <w:tcPr>
            <w:tcW w:w="4531" w:type="dxa"/>
          </w:tcPr>
          <w:p w14:paraId="5B86CBD5" w14:textId="24F82E2C" w:rsidR="006655AE" w:rsidRDefault="00683A29" w:rsidP="00CD3827">
            <w:pPr>
              <w:spacing w:line="276" w:lineRule="auto"/>
            </w:pPr>
            <w:r>
              <w:t xml:space="preserve">Handtekening </w:t>
            </w:r>
            <w:r w:rsidR="004F315E">
              <w:t>contactpersoon referent</w:t>
            </w:r>
          </w:p>
          <w:p w14:paraId="789B3ADD" w14:textId="77777777" w:rsidR="00683A29" w:rsidRDefault="00683A29" w:rsidP="00CD3827">
            <w:pPr>
              <w:spacing w:line="276" w:lineRule="auto"/>
            </w:pPr>
          </w:p>
          <w:p w14:paraId="6562F904" w14:textId="77777777" w:rsidR="00683A29" w:rsidRDefault="00683A29" w:rsidP="00CD3827">
            <w:pPr>
              <w:spacing w:line="276" w:lineRule="auto"/>
            </w:pPr>
          </w:p>
          <w:p w14:paraId="76F4CB5F" w14:textId="77777777" w:rsidR="00683A29" w:rsidRDefault="00683A29" w:rsidP="00CD3827">
            <w:pPr>
              <w:spacing w:line="276" w:lineRule="auto"/>
            </w:pPr>
          </w:p>
        </w:tc>
        <w:tc>
          <w:tcPr>
            <w:tcW w:w="5097" w:type="dxa"/>
          </w:tcPr>
          <w:p w14:paraId="282AF5A6" w14:textId="77777777" w:rsidR="006655AE" w:rsidRDefault="006655AE" w:rsidP="00CD3827">
            <w:pPr>
              <w:spacing w:line="276" w:lineRule="auto"/>
            </w:pPr>
          </w:p>
        </w:tc>
      </w:tr>
      <w:tr w:rsidR="00B642A5" w14:paraId="7AD2A775" w14:textId="77777777" w:rsidTr="6804BC82">
        <w:tc>
          <w:tcPr>
            <w:tcW w:w="9628" w:type="dxa"/>
            <w:gridSpan w:val="2"/>
            <w:shd w:val="clear" w:color="auto" w:fill="B8CCE4" w:themeFill="accent1" w:themeFillTint="66"/>
          </w:tcPr>
          <w:p w14:paraId="4F90A339" w14:textId="61BB3F2F" w:rsidR="00B642A5" w:rsidRDefault="00FB61A5" w:rsidP="00CD3827">
            <w:pPr>
              <w:spacing w:line="276" w:lineRule="auto"/>
            </w:pPr>
            <w:r>
              <w:rPr>
                <w:b/>
                <w:bCs/>
              </w:rPr>
              <w:t xml:space="preserve">Mijlpalen van de </w:t>
            </w:r>
            <w:r w:rsidR="00B642A5" w:rsidRPr="00FB61A5">
              <w:rPr>
                <w:b/>
                <w:bCs/>
              </w:rPr>
              <w:t>referentieopdracht</w:t>
            </w:r>
            <w:r w:rsidR="000E50D9">
              <w:rPr>
                <w:b/>
                <w:bCs/>
              </w:rPr>
              <w:t xml:space="preserve"> voor deze kerncompetentie</w:t>
            </w:r>
          </w:p>
        </w:tc>
      </w:tr>
      <w:tr w:rsidR="0072264B" w14:paraId="7DB3C791" w14:textId="77777777" w:rsidTr="6804BC82">
        <w:tc>
          <w:tcPr>
            <w:tcW w:w="4531" w:type="dxa"/>
          </w:tcPr>
          <w:p w14:paraId="45EBBB35" w14:textId="0BDB09D9" w:rsidR="00B642A5" w:rsidRDefault="00E2430E" w:rsidP="00CD3827">
            <w:pPr>
              <w:spacing w:line="276" w:lineRule="auto"/>
            </w:pPr>
            <w:r>
              <w:t>Start</w:t>
            </w:r>
            <w:r w:rsidR="007E0A34">
              <w:t>datum</w:t>
            </w:r>
            <w:r w:rsidR="00FB61A5">
              <w:t xml:space="preserve"> </w:t>
            </w:r>
          </w:p>
        </w:tc>
        <w:tc>
          <w:tcPr>
            <w:tcW w:w="5097" w:type="dxa"/>
          </w:tcPr>
          <w:p w14:paraId="7F79C627" w14:textId="77777777" w:rsidR="0072264B" w:rsidRDefault="0072264B" w:rsidP="00CD3827">
            <w:pPr>
              <w:spacing w:line="276" w:lineRule="auto"/>
            </w:pPr>
          </w:p>
        </w:tc>
      </w:tr>
      <w:tr w:rsidR="00FB61A5" w14:paraId="39D67E8A" w14:textId="77777777" w:rsidTr="6804BC82">
        <w:tc>
          <w:tcPr>
            <w:tcW w:w="4531" w:type="dxa"/>
          </w:tcPr>
          <w:p w14:paraId="59B0B436" w14:textId="3B4D3449" w:rsidR="00FB61A5" w:rsidDel="00FB61A5" w:rsidRDefault="00FB61A5" w:rsidP="00CD3827">
            <w:pPr>
              <w:spacing w:line="276" w:lineRule="auto"/>
            </w:pPr>
            <w:r>
              <w:t xml:space="preserve">Einddatum. </w:t>
            </w:r>
            <w:r w:rsidR="000D5D95">
              <w:t>(</w:t>
            </w:r>
            <w:r>
              <w:t>I</w:t>
            </w:r>
            <w:r w:rsidRPr="0020254D">
              <w:t>ndien nog lopend, kunt u ‘loopt nog’ vermelden)</w:t>
            </w:r>
          </w:p>
        </w:tc>
        <w:tc>
          <w:tcPr>
            <w:tcW w:w="5097" w:type="dxa"/>
          </w:tcPr>
          <w:p w14:paraId="6AFE5381" w14:textId="77777777" w:rsidR="00FB61A5" w:rsidRDefault="00FB61A5" w:rsidP="00CD3827">
            <w:pPr>
              <w:spacing w:line="276" w:lineRule="auto"/>
            </w:pPr>
          </w:p>
        </w:tc>
      </w:tr>
      <w:tr w:rsidR="0072264B" w14:paraId="34A235EC" w14:textId="77777777" w:rsidTr="6804BC82">
        <w:tc>
          <w:tcPr>
            <w:tcW w:w="4531" w:type="dxa"/>
          </w:tcPr>
          <w:p w14:paraId="72D0BE0F" w14:textId="7B406ACC" w:rsidR="0072264B" w:rsidRDefault="00B642A5" w:rsidP="00CD3827">
            <w:pPr>
              <w:spacing w:line="276" w:lineRule="auto"/>
            </w:pPr>
            <w:r>
              <w:t>Omschrijving van de referentieopdracht (maximaal 1 A4)</w:t>
            </w:r>
            <w:r w:rsidR="00576DC3">
              <w:t xml:space="preserve">, waaruit </w:t>
            </w:r>
            <w:r w:rsidR="0048592A">
              <w:t>blijkt dat voldaan wordt aan de eisen uit de kerncompetentie:</w:t>
            </w:r>
          </w:p>
          <w:p w14:paraId="36D79943" w14:textId="213A7556" w:rsidR="005556BA" w:rsidRDefault="00704591" w:rsidP="005556BA">
            <w:pPr>
              <w:pStyle w:val="Lijstalinea"/>
              <w:numPr>
                <w:ilvl w:val="0"/>
                <w:numId w:val="22"/>
              </w:numPr>
              <w:spacing w:line="276" w:lineRule="auto"/>
            </w:pPr>
            <w:r>
              <w:t>Het verzorgen van taallessen ter uitvoering van de Wet inburgering 2021;</w:t>
            </w:r>
          </w:p>
          <w:p w14:paraId="4D0C9C57" w14:textId="720EA67B" w:rsidR="00704591" w:rsidRDefault="00704591" w:rsidP="005556BA">
            <w:pPr>
              <w:pStyle w:val="Lijstalinea"/>
              <w:numPr>
                <w:ilvl w:val="0"/>
                <w:numId w:val="22"/>
              </w:numPr>
              <w:spacing w:line="276" w:lineRule="auto"/>
            </w:pPr>
            <w:r>
              <w:t xml:space="preserve">Het verzorgen van taallessen aan minimaal </w:t>
            </w:r>
            <w:r w:rsidR="00F873E9">
              <w:t>120 inburgeraars;</w:t>
            </w:r>
          </w:p>
          <w:p w14:paraId="4AAF00F3" w14:textId="5959EBF7" w:rsidR="00F873E9" w:rsidRDefault="00F873E9" w:rsidP="005556BA">
            <w:pPr>
              <w:pStyle w:val="Lijstalinea"/>
              <w:numPr>
                <w:ilvl w:val="0"/>
                <w:numId w:val="22"/>
              </w:numPr>
              <w:spacing w:line="276" w:lineRule="auto"/>
            </w:pPr>
            <w:r>
              <w:t>Het verzorgen van deze taallessen in een periode van tenminste één jaar (aaneengesloten periode van 12 maanden)</w:t>
            </w:r>
            <w:r w:rsidR="00C00E1E">
              <w:t>;</w:t>
            </w:r>
          </w:p>
          <w:p w14:paraId="4487E34B" w14:textId="08BEF3FA" w:rsidR="00C00E1E" w:rsidRDefault="00C00E1E" w:rsidP="005556BA">
            <w:pPr>
              <w:pStyle w:val="Lijstalinea"/>
              <w:numPr>
                <w:ilvl w:val="0"/>
                <w:numId w:val="22"/>
              </w:numPr>
              <w:spacing w:line="276" w:lineRule="auto"/>
            </w:pPr>
            <w:r>
              <w:t xml:space="preserve">Bij welke gemeente of samenwerkingsverband van gemeenten de opdracht is uitgevoerd. </w:t>
            </w:r>
          </w:p>
          <w:p w14:paraId="5505A089" w14:textId="759665FB" w:rsidR="00935700" w:rsidRDefault="00935700" w:rsidP="005556BA">
            <w:pPr>
              <w:pStyle w:val="Lijstalinea"/>
              <w:spacing w:line="276" w:lineRule="auto"/>
            </w:pPr>
          </w:p>
        </w:tc>
        <w:tc>
          <w:tcPr>
            <w:tcW w:w="5097" w:type="dxa"/>
          </w:tcPr>
          <w:p w14:paraId="53EC8B20" w14:textId="77777777" w:rsidR="0072264B" w:rsidRDefault="0072264B" w:rsidP="00CD3827">
            <w:pPr>
              <w:spacing w:line="276" w:lineRule="auto"/>
            </w:pPr>
          </w:p>
        </w:tc>
      </w:tr>
      <w:tr w:rsidR="009F1BD3" w14:paraId="6E0292B3" w14:textId="77777777" w:rsidTr="6804BC82">
        <w:tc>
          <w:tcPr>
            <w:tcW w:w="4531" w:type="dxa"/>
          </w:tcPr>
          <w:p w14:paraId="137EE1E6" w14:textId="7C0177A9" w:rsidR="00340DF5" w:rsidRDefault="00340DF5" w:rsidP="00CD3827">
            <w:pPr>
              <w:spacing w:line="276" w:lineRule="auto"/>
            </w:pPr>
            <w:r>
              <w:t xml:space="preserve">Is de opdracht uitgevoerd samen met andere ondernemers? </w:t>
            </w:r>
          </w:p>
          <w:p w14:paraId="05ACFF1D" w14:textId="77777777" w:rsidR="00340DF5" w:rsidRDefault="00340DF5" w:rsidP="00CD3827">
            <w:pPr>
              <w:spacing w:line="276" w:lineRule="auto"/>
            </w:pPr>
            <w:r>
              <w:t xml:space="preserve">Zo ja: geef aan hoe: </w:t>
            </w:r>
          </w:p>
          <w:p w14:paraId="1AA7FA75" w14:textId="68BBF0A6" w:rsidR="009F1BD3" w:rsidRPr="00935700" w:rsidRDefault="00340DF5" w:rsidP="00CD3827">
            <w:pPr>
              <w:spacing w:line="276" w:lineRule="auto"/>
              <w:rPr>
                <w:highlight w:val="yellow"/>
              </w:rPr>
            </w:pPr>
            <w:r>
              <w:t>(</w:t>
            </w:r>
            <w:r w:rsidR="3EBBF98A">
              <w:t xml:space="preserve">Is er </w:t>
            </w:r>
            <w:r>
              <w:t xml:space="preserve">sprake van een combinatie, of hoofd-onderaannemersschap etc.)  </w:t>
            </w:r>
          </w:p>
        </w:tc>
        <w:tc>
          <w:tcPr>
            <w:tcW w:w="5097" w:type="dxa"/>
          </w:tcPr>
          <w:p w14:paraId="39402CC7" w14:textId="77777777" w:rsidR="009F1BD3" w:rsidRPr="00935700" w:rsidRDefault="009F1BD3" w:rsidP="00CD3827">
            <w:pPr>
              <w:spacing w:line="276" w:lineRule="auto"/>
              <w:rPr>
                <w:rFonts w:ascii="MS Gothic" w:eastAsia="MS Gothic" w:hAnsi="MS Gothic"/>
                <w:highlight w:val="yellow"/>
              </w:rPr>
            </w:pPr>
          </w:p>
        </w:tc>
      </w:tr>
      <w:tr w:rsidR="00D30EE0" w14:paraId="598692E0" w14:textId="77777777" w:rsidTr="6804BC82">
        <w:tc>
          <w:tcPr>
            <w:tcW w:w="4531" w:type="dxa"/>
          </w:tcPr>
          <w:p w14:paraId="6781C01F" w14:textId="279FA871" w:rsidR="00D30EE0" w:rsidRDefault="00D30EE0" w:rsidP="00CD3827">
            <w:pPr>
              <w:spacing w:line="276" w:lineRule="auto"/>
            </w:pPr>
            <w:r>
              <w:t>Bijzonderheden</w:t>
            </w:r>
          </w:p>
        </w:tc>
        <w:tc>
          <w:tcPr>
            <w:tcW w:w="5097" w:type="dxa"/>
          </w:tcPr>
          <w:p w14:paraId="77B4434B" w14:textId="77777777" w:rsidR="00D30EE0" w:rsidRPr="00935700" w:rsidRDefault="00D30EE0" w:rsidP="00CD3827">
            <w:pPr>
              <w:spacing w:line="276" w:lineRule="auto"/>
              <w:rPr>
                <w:rFonts w:ascii="MS Gothic" w:eastAsia="MS Gothic" w:hAnsi="MS Gothic"/>
                <w:highlight w:val="yellow"/>
              </w:rPr>
            </w:pPr>
          </w:p>
        </w:tc>
      </w:tr>
    </w:tbl>
    <w:p w14:paraId="447EA5D1" w14:textId="77777777" w:rsidR="00935700" w:rsidRDefault="00935700" w:rsidP="000D54EC"/>
    <w:p w14:paraId="055D8534" w14:textId="77777777" w:rsidR="00F439D8" w:rsidRDefault="00F439D8" w:rsidP="00F439D8">
      <w:pPr>
        <w:rPr>
          <w:highlight w:val="yellow"/>
        </w:rPr>
      </w:pPr>
    </w:p>
    <w:p w14:paraId="0175CA45" w14:textId="77777777" w:rsidR="00ED0F78" w:rsidRDefault="00ED0F78" w:rsidP="00F439D8">
      <w:pPr>
        <w:rPr>
          <w:highlight w:val="yellow"/>
        </w:rPr>
      </w:pPr>
    </w:p>
    <w:p w14:paraId="2F99E22C" w14:textId="77777777" w:rsidR="00ED0F78" w:rsidRDefault="00ED0F78" w:rsidP="00F439D8">
      <w:pPr>
        <w:rPr>
          <w:highlight w:val="yellow"/>
        </w:rPr>
      </w:pPr>
    </w:p>
    <w:p w14:paraId="69972E76" w14:textId="77777777" w:rsidR="00ED0F78" w:rsidRDefault="00ED0F78" w:rsidP="00F439D8">
      <w:pPr>
        <w:rPr>
          <w:highlight w:val="yellow"/>
        </w:rPr>
      </w:pPr>
    </w:p>
    <w:p w14:paraId="57CA2CE0" w14:textId="77777777" w:rsidR="00ED0F78" w:rsidRDefault="00ED0F78" w:rsidP="00F439D8">
      <w:pPr>
        <w:rPr>
          <w:highlight w:val="yellow"/>
        </w:rPr>
      </w:pPr>
    </w:p>
    <w:tbl>
      <w:tblPr>
        <w:tblStyle w:val="Tabelraster"/>
        <w:tblW w:w="0" w:type="auto"/>
        <w:tblLook w:val="04A0" w:firstRow="1" w:lastRow="0" w:firstColumn="1" w:lastColumn="0" w:noHBand="0" w:noVBand="1"/>
      </w:tblPr>
      <w:tblGrid>
        <w:gridCol w:w="4531"/>
        <w:gridCol w:w="5097"/>
      </w:tblGrid>
      <w:tr w:rsidR="00F439D8" w14:paraId="129F68F5" w14:textId="77777777" w:rsidTr="001A00FB">
        <w:tc>
          <w:tcPr>
            <w:tcW w:w="9628" w:type="dxa"/>
            <w:gridSpan w:val="2"/>
          </w:tcPr>
          <w:p w14:paraId="7718EF40" w14:textId="66B6BD2D" w:rsidR="00F439D8" w:rsidRPr="00E65C6F" w:rsidRDefault="00F439D8" w:rsidP="001A00FB">
            <w:pPr>
              <w:spacing w:line="276" w:lineRule="auto"/>
              <w:rPr>
                <w:b/>
                <w:bCs/>
              </w:rPr>
            </w:pPr>
            <w:r w:rsidRPr="007E0A34">
              <w:rPr>
                <w:b/>
                <w:bCs/>
              </w:rPr>
              <w:lastRenderedPageBreak/>
              <w:t xml:space="preserve">Kerncompetentie </w:t>
            </w:r>
            <w:r w:rsidR="00E65C6F">
              <w:rPr>
                <w:b/>
                <w:bCs/>
              </w:rPr>
              <w:t xml:space="preserve">2 </w:t>
            </w:r>
            <w:r w:rsidR="00E65C6F" w:rsidRPr="00E65C6F">
              <w:rPr>
                <w:b/>
                <w:bCs/>
              </w:rPr>
              <w:t xml:space="preserve">(perceel Z-route): </w:t>
            </w:r>
            <w:r w:rsidR="00E65C6F" w:rsidRPr="00E65C6F">
              <w:t>de Inschrijver heeft aantoonbare ervaring met het verzorgen van taallessen ter uitvoering van de Z-route onder de Wet inburgering 2021 aan minimaal 40 inburgeraars in één jaar (aaneengesloten periode van 12 maanden). De opdracht dient bij één gemeente of samenwerkingsverband van gemeenten te zijn uitgevoerd.</w:t>
            </w:r>
          </w:p>
        </w:tc>
      </w:tr>
      <w:tr w:rsidR="00F439D8" w14:paraId="39A56003" w14:textId="77777777" w:rsidTr="001A00FB">
        <w:tc>
          <w:tcPr>
            <w:tcW w:w="9628" w:type="dxa"/>
            <w:gridSpan w:val="2"/>
            <w:shd w:val="clear" w:color="auto" w:fill="B8CCE4" w:themeFill="accent1" w:themeFillTint="66"/>
          </w:tcPr>
          <w:p w14:paraId="088A387A" w14:textId="77777777" w:rsidR="00F439D8" w:rsidRPr="007E0A34" w:rsidRDefault="00F439D8" w:rsidP="001A00FB">
            <w:pPr>
              <w:spacing w:line="276" w:lineRule="auto"/>
              <w:rPr>
                <w:b/>
                <w:bCs/>
              </w:rPr>
            </w:pPr>
            <w:r w:rsidRPr="007E0A34">
              <w:rPr>
                <w:b/>
                <w:bCs/>
              </w:rPr>
              <w:t xml:space="preserve">Gegevens </w:t>
            </w:r>
            <w:r>
              <w:rPr>
                <w:b/>
                <w:bCs/>
              </w:rPr>
              <w:t xml:space="preserve">van de </w:t>
            </w:r>
            <w:r w:rsidRPr="00DA04BB">
              <w:rPr>
                <w:b/>
                <w:bCs/>
              </w:rPr>
              <w:t xml:space="preserve">organisatie waar de referentieopdracht </w:t>
            </w:r>
            <w:r>
              <w:rPr>
                <w:b/>
                <w:bCs/>
              </w:rPr>
              <w:t>voor deze kerncompetentie is uitgevoerd</w:t>
            </w:r>
          </w:p>
        </w:tc>
      </w:tr>
      <w:tr w:rsidR="00F439D8" w14:paraId="6CEDED63" w14:textId="77777777" w:rsidTr="001A00FB">
        <w:tc>
          <w:tcPr>
            <w:tcW w:w="4531" w:type="dxa"/>
          </w:tcPr>
          <w:p w14:paraId="186115B4" w14:textId="77777777" w:rsidR="00F439D8" w:rsidRDefault="00F439D8" w:rsidP="001A00FB">
            <w:pPr>
              <w:spacing w:line="276" w:lineRule="auto"/>
            </w:pPr>
            <w:r>
              <w:t xml:space="preserve">Naam organisatie </w:t>
            </w:r>
          </w:p>
          <w:p w14:paraId="5F8A6039" w14:textId="4D130A42" w:rsidR="00F439D8" w:rsidRDefault="00F439D8" w:rsidP="001A00FB">
            <w:pPr>
              <w:spacing w:line="276" w:lineRule="auto"/>
            </w:pPr>
            <w:r>
              <w:t>(</w:t>
            </w:r>
            <w:r w:rsidR="00D04D21">
              <w:t>referent</w:t>
            </w:r>
            <w:r>
              <w:t xml:space="preserve">) </w:t>
            </w:r>
          </w:p>
        </w:tc>
        <w:tc>
          <w:tcPr>
            <w:tcW w:w="5097" w:type="dxa"/>
          </w:tcPr>
          <w:p w14:paraId="5A9A4FA2" w14:textId="77777777" w:rsidR="00F439D8" w:rsidRDefault="00F439D8" w:rsidP="001A00FB">
            <w:pPr>
              <w:spacing w:line="276" w:lineRule="auto"/>
            </w:pPr>
          </w:p>
        </w:tc>
      </w:tr>
      <w:tr w:rsidR="00F439D8" w14:paraId="7659FB8C" w14:textId="77777777" w:rsidTr="001A00FB">
        <w:tc>
          <w:tcPr>
            <w:tcW w:w="4531" w:type="dxa"/>
          </w:tcPr>
          <w:p w14:paraId="7EB8F29C" w14:textId="77777777" w:rsidR="00F439D8" w:rsidRDefault="00F439D8" w:rsidP="001A00FB">
            <w:pPr>
              <w:spacing w:line="276" w:lineRule="auto"/>
            </w:pPr>
            <w:r>
              <w:t>Vestigingsplaats</w:t>
            </w:r>
          </w:p>
        </w:tc>
        <w:tc>
          <w:tcPr>
            <w:tcW w:w="5097" w:type="dxa"/>
          </w:tcPr>
          <w:p w14:paraId="1840506C" w14:textId="77777777" w:rsidR="00F439D8" w:rsidRDefault="00F439D8" w:rsidP="001A00FB">
            <w:pPr>
              <w:spacing w:line="276" w:lineRule="auto"/>
            </w:pPr>
          </w:p>
        </w:tc>
      </w:tr>
      <w:tr w:rsidR="00F439D8" w14:paraId="04BC2129" w14:textId="77777777" w:rsidTr="001A00FB">
        <w:tc>
          <w:tcPr>
            <w:tcW w:w="4531" w:type="dxa"/>
          </w:tcPr>
          <w:p w14:paraId="75143287" w14:textId="77777777" w:rsidR="00F439D8" w:rsidRDefault="00F439D8" w:rsidP="001A00FB">
            <w:pPr>
              <w:spacing w:line="276" w:lineRule="auto"/>
            </w:pPr>
            <w:r>
              <w:t xml:space="preserve">Naam contactpersoon </w:t>
            </w:r>
          </w:p>
        </w:tc>
        <w:tc>
          <w:tcPr>
            <w:tcW w:w="5097" w:type="dxa"/>
          </w:tcPr>
          <w:p w14:paraId="22E34ADF" w14:textId="77777777" w:rsidR="00F439D8" w:rsidRDefault="00F439D8" w:rsidP="001A00FB">
            <w:pPr>
              <w:spacing w:line="276" w:lineRule="auto"/>
            </w:pPr>
          </w:p>
        </w:tc>
      </w:tr>
      <w:tr w:rsidR="00751234" w14:paraId="2F3A7E73" w14:textId="77777777" w:rsidTr="001A00FB">
        <w:tc>
          <w:tcPr>
            <w:tcW w:w="4531" w:type="dxa"/>
          </w:tcPr>
          <w:p w14:paraId="4050D4B2" w14:textId="4F12BB08" w:rsidR="00751234" w:rsidRDefault="00751234" w:rsidP="00751234">
            <w:pPr>
              <w:spacing w:line="276" w:lineRule="auto"/>
            </w:pPr>
            <w:r w:rsidRPr="001F5CA5">
              <w:t>Telefoonnummer contactpersoon</w:t>
            </w:r>
          </w:p>
        </w:tc>
        <w:tc>
          <w:tcPr>
            <w:tcW w:w="5097" w:type="dxa"/>
          </w:tcPr>
          <w:p w14:paraId="77FC9058" w14:textId="77777777" w:rsidR="00751234" w:rsidRDefault="00751234" w:rsidP="00751234">
            <w:pPr>
              <w:spacing w:line="276" w:lineRule="auto"/>
            </w:pPr>
          </w:p>
        </w:tc>
      </w:tr>
      <w:tr w:rsidR="00751234" w14:paraId="077472E2" w14:textId="77777777" w:rsidTr="001A00FB">
        <w:tc>
          <w:tcPr>
            <w:tcW w:w="4531" w:type="dxa"/>
          </w:tcPr>
          <w:p w14:paraId="3935A546" w14:textId="1C9DF9CD" w:rsidR="00751234" w:rsidRDefault="00751234" w:rsidP="00751234">
            <w:pPr>
              <w:spacing w:line="276" w:lineRule="auto"/>
            </w:pPr>
            <w:r w:rsidRPr="001F5CA5">
              <w:t>E-mailadres contactpersoon</w:t>
            </w:r>
          </w:p>
        </w:tc>
        <w:tc>
          <w:tcPr>
            <w:tcW w:w="5097" w:type="dxa"/>
          </w:tcPr>
          <w:p w14:paraId="5A12347D" w14:textId="77777777" w:rsidR="00751234" w:rsidRDefault="00751234" w:rsidP="00751234">
            <w:pPr>
              <w:spacing w:line="276" w:lineRule="auto"/>
            </w:pPr>
          </w:p>
        </w:tc>
      </w:tr>
      <w:tr w:rsidR="00F439D8" w14:paraId="5EDCE7F2" w14:textId="77777777" w:rsidTr="001A00FB">
        <w:tc>
          <w:tcPr>
            <w:tcW w:w="4531" w:type="dxa"/>
          </w:tcPr>
          <w:p w14:paraId="0BBCF71F" w14:textId="77777777" w:rsidR="004F315E" w:rsidRDefault="004F315E" w:rsidP="004F315E">
            <w:pPr>
              <w:spacing w:line="276" w:lineRule="auto"/>
            </w:pPr>
            <w:r>
              <w:t>Handtekening contactpersoon referent</w:t>
            </w:r>
          </w:p>
          <w:p w14:paraId="6B61202C" w14:textId="77777777" w:rsidR="004F315E" w:rsidRDefault="004F315E" w:rsidP="004F315E">
            <w:pPr>
              <w:spacing w:line="276" w:lineRule="auto"/>
            </w:pPr>
          </w:p>
          <w:p w14:paraId="081C35DE" w14:textId="77777777" w:rsidR="004F315E" w:rsidRDefault="004F315E" w:rsidP="004F315E">
            <w:pPr>
              <w:spacing w:line="276" w:lineRule="auto"/>
            </w:pPr>
          </w:p>
          <w:p w14:paraId="7211CCA1" w14:textId="3D4B3F1E" w:rsidR="00F439D8" w:rsidRDefault="004F315E" w:rsidP="004F315E">
            <w:pPr>
              <w:spacing w:line="276" w:lineRule="auto"/>
            </w:pPr>
            <w:r>
              <w:tab/>
            </w:r>
          </w:p>
        </w:tc>
        <w:tc>
          <w:tcPr>
            <w:tcW w:w="5097" w:type="dxa"/>
          </w:tcPr>
          <w:p w14:paraId="2FE427F0" w14:textId="77777777" w:rsidR="00F439D8" w:rsidRDefault="00F439D8" w:rsidP="001A00FB">
            <w:pPr>
              <w:spacing w:line="276" w:lineRule="auto"/>
            </w:pPr>
          </w:p>
        </w:tc>
      </w:tr>
      <w:tr w:rsidR="00F439D8" w14:paraId="31E9BEAC" w14:textId="77777777" w:rsidTr="001A00FB">
        <w:tc>
          <w:tcPr>
            <w:tcW w:w="9628" w:type="dxa"/>
            <w:gridSpan w:val="2"/>
            <w:shd w:val="clear" w:color="auto" w:fill="B8CCE4" w:themeFill="accent1" w:themeFillTint="66"/>
          </w:tcPr>
          <w:p w14:paraId="5BBB0CDF" w14:textId="77777777" w:rsidR="00F439D8" w:rsidRDefault="00F439D8" w:rsidP="001A00FB">
            <w:pPr>
              <w:spacing w:line="276" w:lineRule="auto"/>
            </w:pPr>
            <w:r>
              <w:rPr>
                <w:b/>
                <w:bCs/>
              </w:rPr>
              <w:t xml:space="preserve">Mijlpalen van de </w:t>
            </w:r>
            <w:r w:rsidRPr="00FB61A5">
              <w:rPr>
                <w:b/>
                <w:bCs/>
              </w:rPr>
              <w:t>referentieopdracht</w:t>
            </w:r>
            <w:r>
              <w:rPr>
                <w:b/>
                <w:bCs/>
              </w:rPr>
              <w:t xml:space="preserve"> voor deze kerncompetentie</w:t>
            </w:r>
          </w:p>
        </w:tc>
      </w:tr>
      <w:tr w:rsidR="006B1181" w14:paraId="6FDB93B9" w14:textId="77777777" w:rsidTr="001A00FB">
        <w:tc>
          <w:tcPr>
            <w:tcW w:w="4531" w:type="dxa"/>
          </w:tcPr>
          <w:p w14:paraId="1E8F0F93" w14:textId="77777777" w:rsidR="006B1181" w:rsidRDefault="006B1181" w:rsidP="001A00FB">
            <w:pPr>
              <w:spacing w:line="276" w:lineRule="auto"/>
            </w:pPr>
            <w:r>
              <w:t xml:space="preserve">Startdatum </w:t>
            </w:r>
          </w:p>
        </w:tc>
        <w:tc>
          <w:tcPr>
            <w:tcW w:w="5097" w:type="dxa"/>
          </w:tcPr>
          <w:p w14:paraId="715548ED" w14:textId="77777777" w:rsidR="006B1181" w:rsidRDefault="006B1181" w:rsidP="001A00FB">
            <w:pPr>
              <w:spacing w:line="276" w:lineRule="auto"/>
            </w:pPr>
          </w:p>
        </w:tc>
      </w:tr>
      <w:tr w:rsidR="006B1181" w14:paraId="780D485B" w14:textId="77777777" w:rsidTr="001A00FB">
        <w:tc>
          <w:tcPr>
            <w:tcW w:w="4531" w:type="dxa"/>
          </w:tcPr>
          <w:p w14:paraId="55BF0223" w14:textId="77777777" w:rsidR="006B1181" w:rsidDel="00FB61A5" w:rsidRDefault="006B1181" w:rsidP="001A00FB">
            <w:pPr>
              <w:spacing w:line="276" w:lineRule="auto"/>
            </w:pPr>
            <w:r>
              <w:t>Einddatum. (I</w:t>
            </w:r>
            <w:r w:rsidRPr="0020254D">
              <w:t>ndien nog lopend, kunt u ‘loopt nog’ vermelden)</w:t>
            </w:r>
          </w:p>
        </w:tc>
        <w:tc>
          <w:tcPr>
            <w:tcW w:w="5097" w:type="dxa"/>
          </w:tcPr>
          <w:p w14:paraId="1BC1E224" w14:textId="77777777" w:rsidR="006B1181" w:rsidRDefault="006B1181" w:rsidP="001A00FB">
            <w:pPr>
              <w:spacing w:line="276" w:lineRule="auto"/>
            </w:pPr>
          </w:p>
        </w:tc>
      </w:tr>
      <w:tr w:rsidR="006B1181" w14:paraId="030E3700" w14:textId="77777777" w:rsidTr="001A00FB">
        <w:tc>
          <w:tcPr>
            <w:tcW w:w="4531" w:type="dxa"/>
          </w:tcPr>
          <w:p w14:paraId="309DBDA0" w14:textId="77777777" w:rsidR="006B1181" w:rsidRDefault="006B1181" w:rsidP="001A00FB">
            <w:pPr>
              <w:spacing w:line="276" w:lineRule="auto"/>
            </w:pPr>
            <w:r>
              <w:t>Omschrijving van de referentieopdracht (maximaal 1 A4), waaruit blijkt dat voldaan wordt aan de eisen uit de kerncompetentie:</w:t>
            </w:r>
          </w:p>
          <w:p w14:paraId="2E8072A0" w14:textId="77777777" w:rsidR="006B1181" w:rsidRDefault="006B1181" w:rsidP="006B1181">
            <w:pPr>
              <w:pStyle w:val="Lijstalinea"/>
              <w:numPr>
                <w:ilvl w:val="0"/>
                <w:numId w:val="22"/>
              </w:numPr>
              <w:spacing w:line="276" w:lineRule="auto"/>
            </w:pPr>
            <w:r>
              <w:t>Het verzorgen van taallessen ter uitvoering van de Wet inburgering 2021;</w:t>
            </w:r>
          </w:p>
          <w:p w14:paraId="10BA3341" w14:textId="1D38AE1A" w:rsidR="006B1181" w:rsidRDefault="006B1181" w:rsidP="006B1181">
            <w:pPr>
              <w:pStyle w:val="Lijstalinea"/>
              <w:numPr>
                <w:ilvl w:val="0"/>
                <w:numId w:val="22"/>
              </w:numPr>
              <w:spacing w:line="276" w:lineRule="auto"/>
            </w:pPr>
            <w:r>
              <w:t xml:space="preserve">Het verzorgen van taallessen aan minimaal </w:t>
            </w:r>
            <w:r>
              <w:t>40</w:t>
            </w:r>
            <w:r>
              <w:t xml:space="preserve"> inburgeraars;</w:t>
            </w:r>
          </w:p>
          <w:p w14:paraId="524CF0E5" w14:textId="77777777" w:rsidR="006B1181" w:rsidRDefault="006B1181" w:rsidP="006B1181">
            <w:pPr>
              <w:pStyle w:val="Lijstalinea"/>
              <w:numPr>
                <w:ilvl w:val="0"/>
                <w:numId w:val="22"/>
              </w:numPr>
              <w:spacing w:line="276" w:lineRule="auto"/>
            </w:pPr>
            <w:r>
              <w:t>Het verzorgen van deze taallessen in een periode van tenminste één jaar (aaneengesloten periode van 12 maanden);</w:t>
            </w:r>
          </w:p>
          <w:p w14:paraId="6CC26871" w14:textId="77777777" w:rsidR="006B1181" w:rsidRDefault="006B1181" w:rsidP="006B1181">
            <w:pPr>
              <w:pStyle w:val="Lijstalinea"/>
              <w:numPr>
                <w:ilvl w:val="0"/>
                <w:numId w:val="22"/>
              </w:numPr>
              <w:spacing w:line="276" w:lineRule="auto"/>
            </w:pPr>
            <w:r>
              <w:t xml:space="preserve">Bij welke gemeente of samenwerkingsverband van gemeenten de opdracht is uitgevoerd. </w:t>
            </w:r>
          </w:p>
          <w:p w14:paraId="792D9C6D" w14:textId="77777777" w:rsidR="006B1181" w:rsidRDefault="006B1181" w:rsidP="001A00FB">
            <w:pPr>
              <w:pStyle w:val="Lijstalinea"/>
              <w:spacing w:line="276" w:lineRule="auto"/>
            </w:pPr>
          </w:p>
        </w:tc>
        <w:tc>
          <w:tcPr>
            <w:tcW w:w="5097" w:type="dxa"/>
          </w:tcPr>
          <w:p w14:paraId="65D6F8A8" w14:textId="77777777" w:rsidR="006B1181" w:rsidRDefault="006B1181" w:rsidP="001A00FB">
            <w:pPr>
              <w:spacing w:line="276" w:lineRule="auto"/>
            </w:pPr>
          </w:p>
        </w:tc>
      </w:tr>
      <w:tr w:rsidR="006B1181" w:rsidRPr="00935700" w14:paraId="79BD71C2" w14:textId="77777777" w:rsidTr="001A00FB">
        <w:tc>
          <w:tcPr>
            <w:tcW w:w="4531" w:type="dxa"/>
          </w:tcPr>
          <w:p w14:paraId="5360B90A" w14:textId="77777777" w:rsidR="006B1181" w:rsidRDefault="006B1181" w:rsidP="001A00FB">
            <w:pPr>
              <w:spacing w:line="276" w:lineRule="auto"/>
            </w:pPr>
            <w:r>
              <w:t xml:space="preserve">Is de opdracht uitgevoerd samen met andere ondernemers? </w:t>
            </w:r>
          </w:p>
          <w:p w14:paraId="40A79DC3" w14:textId="77777777" w:rsidR="006B1181" w:rsidRDefault="006B1181" w:rsidP="001A00FB">
            <w:pPr>
              <w:spacing w:line="276" w:lineRule="auto"/>
            </w:pPr>
            <w:r>
              <w:t xml:space="preserve">Zo ja: geef aan hoe: </w:t>
            </w:r>
          </w:p>
          <w:p w14:paraId="795C063F" w14:textId="77777777" w:rsidR="006B1181" w:rsidRPr="00935700" w:rsidRDefault="006B1181" w:rsidP="001A00FB">
            <w:pPr>
              <w:spacing w:line="276" w:lineRule="auto"/>
              <w:rPr>
                <w:highlight w:val="yellow"/>
              </w:rPr>
            </w:pPr>
            <w:r>
              <w:t xml:space="preserve">(Is er sprake van een combinatie, of hoofd-onderaannemersschap etc.)  </w:t>
            </w:r>
          </w:p>
        </w:tc>
        <w:tc>
          <w:tcPr>
            <w:tcW w:w="5097" w:type="dxa"/>
          </w:tcPr>
          <w:p w14:paraId="5A6898DE" w14:textId="77777777" w:rsidR="006B1181" w:rsidRPr="00935700" w:rsidRDefault="006B1181" w:rsidP="001A00FB">
            <w:pPr>
              <w:spacing w:line="276" w:lineRule="auto"/>
              <w:rPr>
                <w:rFonts w:ascii="MS Gothic" w:eastAsia="MS Gothic" w:hAnsi="MS Gothic"/>
                <w:highlight w:val="yellow"/>
              </w:rPr>
            </w:pPr>
          </w:p>
        </w:tc>
      </w:tr>
      <w:tr w:rsidR="00D30EE0" w:rsidRPr="00935700" w14:paraId="61A95388" w14:textId="77777777" w:rsidTr="001A00FB">
        <w:tc>
          <w:tcPr>
            <w:tcW w:w="4531" w:type="dxa"/>
          </w:tcPr>
          <w:p w14:paraId="0CA747FC" w14:textId="5D211575" w:rsidR="00D30EE0" w:rsidRDefault="00D30EE0" w:rsidP="001A00FB">
            <w:pPr>
              <w:spacing w:line="276" w:lineRule="auto"/>
            </w:pPr>
            <w:r>
              <w:t>Bijzonderheden</w:t>
            </w:r>
          </w:p>
        </w:tc>
        <w:tc>
          <w:tcPr>
            <w:tcW w:w="5097" w:type="dxa"/>
          </w:tcPr>
          <w:p w14:paraId="0881410D" w14:textId="77777777" w:rsidR="00D30EE0" w:rsidRPr="00935700" w:rsidRDefault="00D30EE0" w:rsidP="001A00FB">
            <w:pPr>
              <w:spacing w:line="276" w:lineRule="auto"/>
              <w:rPr>
                <w:rFonts w:ascii="MS Gothic" w:eastAsia="MS Gothic" w:hAnsi="MS Gothic"/>
                <w:highlight w:val="yellow"/>
              </w:rPr>
            </w:pPr>
          </w:p>
        </w:tc>
      </w:tr>
    </w:tbl>
    <w:p w14:paraId="40B7FE8E" w14:textId="77777777" w:rsidR="007974E0" w:rsidRPr="00B642A5" w:rsidRDefault="007974E0" w:rsidP="000D54EC"/>
    <w:sectPr w:rsidR="007974E0" w:rsidRPr="00B642A5" w:rsidSect="000B34A5">
      <w:headerReference w:type="even" r:id="rId12"/>
      <w:headerReference w:type="default" r:id="rId13"/>
      <w:footerReference w:type="even" r:id="rId14"/>
      <w:footerReference w:type="default" r:id="rId15"/>
      <w:headerReference w:type="first" r:id="rId16"/>
      <w:footerReference w:type="first" r:id="rId17"/>
      <w:pgSz w:w="11906" w:h="16838" w:code="9"/>
      <w:pgMar w:top="1276"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0B797" w14:textId="77777777" w:rsidR="00D9417F" w:rsidRDefault="00D9417F">
      <w:r>
        <w:separator/>
      </w:r>
    </w:p>
  </w:endnote>
  <w:endnote w:type="continuationSeparator" w:id="0">
    <w:p w14:paraId="653C92FE" w14:textId="77777777" w:rsidR="00D9417F" w:rsidRDefault="00D94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3653AEF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436B9F48"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77843705"/>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40E515C9" w14:textId="77777777" w:rsidR="007D4137" w:rsidRPr="00B923A6" w:rsidRDefault="007D4137" w:rsidP="007D4137">
            <w:pPr>
              <w:pStyle w:val="Voettekst"/>
              <w:pBdr>
                <w:bottom w:val="single" w:sz="6" w:space="1" w:color="auto"/>
              </w:pBdr>
              <w:jc w:val="right"/>
              <w:rPr>
                <w:sz w:val="18"/>
                <w:szCs w:val="18"/>
              </w:rPr>
            </w:pPr>
          </w:p>
          <w:p w14:paraId="792EBE32" w14:textId="0D3F276E" w:rsidR="005C1431" w:rsidRPr="00B923A6" w:rsidRDefault="007D4137" w:rsidP="007D4137">
            <w:pPr>
              <w:pStyle w:val="Voettekst"/>
              <w:rPr>
                <w:sz w:val="18"/>
                <w:szCs w:val="18"/>
              </w:rPr>
            </w:pPr>
            <w:r w:rsidRPr="00B923A6">
              <w:rPr>
                <w:sz w:val="18"/>
                <w:szCs w:val="18"/>
              </w:rPr>
              <w:t>Verklaring Kerncompetenties</w:t>
            </w:r>
            <w:r w:rsidR="000271DB" w:rsidRPr="00B923A6">
              <w:rPr>
                <w:sz w:val="18"/>
                <w:szCs w:val="18"/>
              </w:rPr>
              <w:tab/>
            </w:r>
            <w:r w:rsidR="000271DB" w:rsidRPr="00B923A6">
              <w:rPr>
                <w:sz w:val="18"/>
                <w:szCs w:val="18"/>
              </w:rPr>
              <w:tab/>
            </w:r>
            <w:r w:rsidRPr="00B923A6">
              <w:rPr>
                <w:sz w:val="18"/>
                <w:szCs w:val="18"/>
              </w:rPr>
              <w:t xml:space="preserve">Pagina </w:t>
            </w:r>
            <w:r w:rsidRPr="00B923A6">
              <w:rPr>
                <w:b/>
                <w:bCs/>
                <w:sz w:val="18"/>
                <w:szCs w:val="18"/>
              </w:rPr>
              <w:fldChar w:fldCharType="begin"/>
            </w:r>
            <w:r w:rsidRPr="00B923A6">
              <w:rPr>
                <w:b/>
                <w:bCs/>
                <w:sz w:val="18"/>
                <w:szCs w:val="18"/>
              </w:rPr>
              <w:instrText>PAGE</w:instrText>
            </w:r>
            <w:r w:rsidRPr="00B923A6">
              <w:rPr>
                <w:b/>
                <w:bCs/>
                <w:sz w:val="18"/>
                <w:szCs w:val="18"/>
              </w:rPr>
              <w:fldChar w:fldCharType="separate"/>
            </w:r>
            <w:r w:rsidRPr="00B923A6">
              <w:rPr>
                <w:b/>
                <w:bCs/>
                <w:sz w:val="18"/>
                <w:szCs w:val="18"/>
              </w:rPr>
              <w:t>1</w:t>
            </w:r>
            <w:r w:rsidRPr="00B923A6">
              <w:rPr>
                <w:b/>
                <w:bCs/>
                <w:sz w:val="18"/>
                <w:szCs w:val="18"/>
              </w:rPr>
              <w:fldChar w:fldCharType="end"/>
            </w:r>
            <w:r w:rsidRPr="00B923A6">
              <w:rPr>
                <w:sz w:val="18"/>
                <w:szCs w:val="18"/>
              </w:rPr>
              <w:t xml:space="preserve"> van </w:t>
            </w:r>
            <w:r w:rsidRPr="00B923A6">
              <w:rPr>
                <w:b/>
                <w:bCs/>
                <w:sz w:val="18"/>
                <w:szCs w:val="18"/>
              </w:rPr>
              <w:fldChar w:fldCharType="begin"/>
            </w:r>
            <w:r w:rsidRPr="00B923A6">
              <w:rPr>
                <w:b/>
                <w:bCs/>
                <w:sz w:val="18"/>
                <w:szCs w:val="18"/>
              </w:rPr>
              <w:instrText>NUMPAGES</w:instrText>
            </w:r>
            <w:r w:rsidRPr="00B923A6">
              <w:rPr>
                <w:b/>
                <w:bCs/>
                <w:sz w:val="18"/>
                <w:szCs w:val="18"/>
              </w:rPr>
              <w:fldChar w:fldCharType="separate"/>
            </w:r>
            <w:r w:rsidRPr="00B923A6">
              <w:rPr>
                <w:b/>
                <w:bCs/>
                <w:sz w:val="18"/>
                <w:szCs w:val="18"/>
              </w:rPr>
              <w:t>2</w:t>
            </w:r>
            <w:r w:rsidRPr="00B923A6">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67C0F120"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6FEF4E2F"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2AF2" w14:textId="77777777" w:rsidR="00D9417F" w:rsidRDefault="00D9417F">
      <w:r>
        <w:separator/>
      </w:r>
    </w:p>
  </w:footnote>
  <w:footnote w:type="continuationSeparator" w:id="0">
    <w:p w14:paraId="796A1D8C" w14:textId="77777777" w:rsidR="00D9417F" w:rsidRDefault="00D94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9AE89AB" w14:textId="77777777" w:rsidTr="0023628B">
      <w:trPr>
        <w:cantSplit/>
        <w:trHeight w:val="397"/>
      </w:trPr>
      <w:tc>
        <w:tcPr>
          <w:tcW w:w="1418" w:type="dxa"/>
        </w:tcPr>
        <w:p w14:paraId="1594C6C4" w14:textId="77777777" w:rsidR="00713A38" w:rsidRDefault="00713A38" w:rsidP="0023628B">
          <w:pPr>
            <w:pStyle w:val="Koptekst"/>
          </w:pPr>
        </w:p>
      </w:tc>
      <w:tc>
        <w:tcPr>
          <w:tcW w:w="10490" w:type="dxa"/>
        </w:tcPr>
        <w:p w14:paraId="0799FDE9" w14:textId="77777777" w:rsidR="00713A38" w:rsidRDefault="00713A38" w:rsidP="0023628B">
          <w:pPr>
            <w:pStyle w:val="Koptekst"/>
          </w:pPr>
        </w:p>
      </w:tc>
    </w:tr>
    <w:tr w:rsidR="00713A38" w14:paraId="12D5BE2D" w14:textId="77777777" w:rsidTr="0023628B">
      <w:trPr>
        <w:cantSplit/>
        <w:trHeight w:hRule="exact" w:val="737"/>
      </w:trPr>
      <w:tc>
        <w:tcPr>
          <w:tcW w:w="1418" w:type="dxa"/>
        </w:tcPr>
        <w:p w14:paraId="77E43D89" w14:textId="77777777" w:rsidR="00713A38" w:rsidRDefault="00713A38" w:rsidP="0023628B">
          <w:pPr>
            <w:pStyle w:val="Koptekst"/>
          </w:pPr>
        </w:p>
      </w:tc>
      <w:tc>
        <w:tcPr>
          <w:tcW w:w="10490" w:type="dxa"/>
        </w:tcPr>
        <w:p w14:paraId="0A199780" w14:textId="77777777" w:rsidR="00713A38" w:rsidRDefault="00713A38" w:rsidP="0023628B">
          <w:pPr>
            <w:pStyle w:val="Koptekst"/>
          </w:pPr>
        </w:p>
      </w:tc>
    </w:tr>
  </w:tbl>
  <w:p w14:paraId="2CED926D"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C202" w14:textId="116D1864" w:rsidR="0005540B" w:rsidRDefault="0005540B" w:rsidP="0005540B">
    <w:pPr>
      <w:pStyle w:val="Koptekst"/>
    </w:pPr>
  </w:p>
  <w:p w14:paraId="5ED03FBA" w14:textId="77777777" w:rsidR="00713A38" w:rsidRPr="0005540B" w:rsidRDefault="00713A38" w:rsidP="000554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654A1C9" w14:textId="77777777" w:rsidTr="002D1748">
      <w:trPr>
        <w:trHeight w:hRule="exact" w:val="340"/>
      </w:trPr>
      <w:tc>
        <w:tcPr>
          <w:tcW w:w="1144" w:type="dxa"/>
        </w:tcPr>
        <w:p w14:paraId="63965A36" w14:textId="77777777" w:rsidR="00713A38" w:rsidRDefault="00713A38" w:rsidP="002D1748">
          <w:pPr>
            <w:pStyle w:val="Kenmerk"/>
          </w:pPr>
        </w:p>
      </w:tc>
      <w:tc>
        <w:tcPr>
          <w:tcW w:w="10763" w:type="dxa"/>
        </w:tcPr>
        <w:p w14:paraId="1A0FAC60" w14:textId="3F1EF96B" w:rsidR="00713A38" w:rsidRDefault="00713A38" w:rsidP="002D1748">
          <w:pPr>
            <w:pStyle w:val="Kenmerk"/>
          </w:pPr>
        </w:p>
      </w:tc>
    </w:tr>
  </w:tbl>
  <w:p w14:paraId="57CF7DBA" w14:textId="499BC2EB" w:rsidR="00713A38" w:rsidRDefault="00713A38" w:rsidP="004E7A2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953E93"/>
    <w:multiLevelType w:val="hybridMultilevel"/>
    <w:tmpl w:val="BB8A5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5C0C69"/>
    <w:multiLevelType w:val="hybridMultilevel"/>
    <w:tmpl w:val="E57680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3F0B3DB6"/>
    <w:multiLevelType w:val="hybridMultilevel"/>
    <w:tmpl w:val="5BEA9AA8"/>
    <w:lvl w:ilvl="0" w:tplc="2CF6217E">
      <w:start w:val="2"/>
      <w:numFmt w:val="bullet"/>
      <w:lvlText w:val="-"/>
      <w:lvlJc w:val="left"/>
      <w:pPr>
        <w:ind w:left="720" w:hanging="360"/>
      </w:pPr>
      <w:rPr>
        <w:rFonts w:ascii="Overpass" w:eastAsia="Times New Roman" w:hAnsi="Overpas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0924F9"/>
    <w:multiLevelType w:val="hybridMultilevel"/>
    <w:tmpl w:val="58202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4E3E8E"/>
    <w:multiLevelType w:val="hybridMultilevel"/>
    <w:tmpl w:val="B3A0757A"/>
    <w:lvl w:ilvl="0" w:tplc="E6029FF2">
      <w:numFmt w:val="bullet"/>
      <w:lvlText w:val="-"/>
      <w:lvlJc w:val="left"/>
      <w:pPr>
        <w:ind w:left="720" w:hanging="360"/>
      </w:pPr>
      <w:rPr>
        <w:rFonts w:ascii="Overpass" w:eastAsia="Times New Roman" w:hAnsi="Overpas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CC6315A"/>
    <w:multiLevelType w:val="hybridMultilevel"/>
    <w:tmpl w:val="DEB67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B96D6C"/>
    <w:multiLevelType w:val="hybridMultilevel"/>
    <w:tmpl w:val="54AE05E2"/>
    <w:lvl w:ilvl="0" w:tplc="04130001">
      <w:start w:val="1"/>
      <w:numFmt w:val="bullet"/>
      <w:lvlText w:val=""/>
      <w:lvlJc w:val="left"/>
      <w:pPr>
        <w:ind w:left="720" w:hanging="360"/>
      </w:pPr>
      <w:rPr>
        <w:rFonts w:ascii="Symbol" w:hAnsi="Symbo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5"/>
  </w:num>
  <w:num w:numId="5" w16cid:durableId="242645616">
    <w:abstractNumId w:val="7"/>
  </w:num>
  <w:num w:numId="6" w16cid:durableId="1609652800">
    <w:abstractNumId w:val="7"/>
  </w:num>
  <w:num w:numId="7" w16cid:durableId="252252399">
    <w:abstractNumId w:val="7"/>
  </w:num>
  <w:num w:numId="8" w16cid:durableId="373896703">
    <w:abstractNumId w:val="7"/>
  </w:num>
  <w:num w:numId="9" w16cid:durableId="1121269540">
    <w:abstractNumId w:val="6"/>
  </w:num>
  <w:num w:numId="10" w16cid:durableId="1402824695">
    <w:abstractNumId w:val="6"/>
  </w:num>
  <w:num w:numId="11" w16cid:durableId="1010646487">
    <w:abstractNumId w:val="7"/>
  </w:num>
  <w:num w:numId="12" w16cid:durableId="2073774762">
    <w:abstractNumId w:val="7"/>
  </w:num>
  <w:num w:numId="13" w16cid:durableId="1982154370">
    <w:abstractNumId w:val="7"/>
  </w:num>
  <w:num w:numId="14" w16cid:durableId="858352435">
    <w:abstractNumId w:val="10"/>
  </w:num>
  <w:num w:numId="15" w16cid:durableId="2028094012">
    <w:abstractNumId w:val="14"/>
  </w:num>
  <w:num w:numId="16" w16cid:durableId="1566643480">
    <w:abstractNumId w:val="12"/>
  </w:num>
  <w:num w:numId="17" w16cid:durableId="316298915">
    <w:abstractNumId w:val="4"/>
  </w:num>
  <w:num w:numId="18" w16cid:durableId="1270551651">
    <w:abstractNumId w:val="9"/>
  </w:num>
  <w:num w:numId="19" w16cid:durableId="1691487529">
    <w:abstractNumId w:val="3"/>
  </w:num>
  <w:num w:numId="20" w16cid:durableId="724258170">
    <w:abstractNumId w:val="8"/>
  </w:num>
  <w:num w:numId="21" w16cid:durableId="69280173">
    <w:abstractNumId w:val="13"/>
  </w:num>
  <w:num w:numId="22" w16cid:durableId="44061523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19"/>
    <w:rsid w:val="00003003"/>
    <w:rsid w:val="000047A1"/>
    <w:rsid w:val="00010740"/>
    <w:rsid w:val="000138D2"/>
    <w:rsid w:val="00021730"/>
    <w:rsid w:val="00026BF3"/>
    <w:rsid w:val="000271DB"/>
    <w:rsid w:val="000363C5"/>
    <w:rsid w:val="00045278"/>
    <w:rsid w:val="00046542"/>
    <w:rsid w:val="0005540B"/>
    <w:rsid w:val="00062E5C"/>
    <w:rsid w:val="000652D2"/>
    <w:rsid w:val="000700FE"/>
    <w:rsid w:val="00071E77"/>
    <w:rsid w:val="00077CAF"/>
    <w:rsid w:val="00081E8B"/>
    <w:rsid w:val="00087F8F"/>
    <w:rsid w:val="000A1B93"/>
    <w:rsid w:val="000B0647"/>
    <w:rsid w:val="000B34A5"/>
    <w:rsid w:val="000C7BE4"/>
    <w:rsid w:val="000D2944"/>
    <w:rsid w:val="000D54EC"/>
    <w:rsid w:val="000D5D95"/>
    <w:rsid w:val="000D7F29"/>
    <w:rsid w:val="000E3F54"/>
    <w:rsid w:val="000E50D9"/>
    <w:rsid w:val="000E6986"/>
    <w:rsid w:val="000F2D4E"/>
    <w:rsid w:val="000F5E05"/>
    <w:rsid w:val="000F5F8B"/>
    <w:rsid w:val="000F728F"/>
    <w:rsid w:val="00101DFF"/>
    <w:rsid w:val="001100AB"/>
    <w:rsid w:val="001128ED"/>
    <w:rsid w:val="00127FF6"/>
    <w:rsid w:val="00130C9A"/>
    <w:rsid w:val="0013434F"/>
    <w:rsid w:val="00146ED6"/>
    <w:rsid w:val="00153860"/>
    <w:rsid w:val="00155D2D"/>
    <w:rsid w:val="00157A49"/>
    <w:rsid w:val="00164C88"/>
    <w:rsid w:val="001737AD"/>
    <w:rsid w:val="00196CF8"/>
    <w:rsid w:val="001A1C14"/>
    <w:rsid w:val="001A62A5"/>
    <w:rsid w:val="001B1F7E"/>
    <w:rsid w:val="001B65DE"/>
    <w:rsid w:val="001C03BE"/>
    <w:rsid w:val="001C25A3"/>
    <w:rsid w:val="001C5E61"/>
    <w:rsid w:val="001D450F"/>
    <w:rsid w:val="001E2B72"/>
    <w:rsid w:val="001E2D3E"/>
    <w:rsid w:val="001F785C"/>
    <w:rsid w:val="00200155"/>
    <w:rsid w:val="0020254D"/>
    <w:rsid w:val="00222D71"/>
    <w:rsid w:val="002304A9"/>
    <w:rsid w:val="0023628B"/>
    <w:rsid w:val="00245C63"/>
    <w:rsid w:val="002540B8"/>
    <w:rsid w:val="002644B1"/>
    <w:rsid w:val="00270385"/>
    <w:rsid w:val="00275EB7"/>
    <w:rsid w:val="00281332"/>
    <w:rsid w:val="002936E3"/>
    <w:rsid w:val="00294087"/>
    <w:rsid w:val="002960F9"/>
    <w:rsid w:val="002A16DF"/>
    <w:rsid w:val="002A34A4"/>
    <w:rsid w:val="002B4A39"/>
    <w:rsid w:val="002C42FE"/>
    <w:rsid w:val="002D1748"/>
    <w:rsid w:val="002E0806"/>
    <w:rsid w:val="002E1D90"/>
    <w:rsid w:val="002E48FD"/>
    <w:rsid w:val="002E5E14"/>
    <w:rsid w:val="002F4685"/>
    <w:rsid w:val="0030071D"/>
    <w:rsid w:val="003018AB"/>
    <w:rsid w:val="00303BF6"/>
    <w:rsid w:val="00304BE3"/>
    <w:rsid w:val="003148FB"/>
    <w:rsid w:val="00317079"/>
    <w:rsid w:val="00324DC8"/>
    <w:rsid w:val="00334607"/>
    <w:rsid w:val="003369A3"/>
    <w:rsid w:val="003369A6"/>
    <w:rsid w:val="00337AB0"/>
    <w:rsid w:val="00340DF5"/>
    <w:rsid w:val="00352E6E"/>
    <w:rsid w:val="00370A69"/>
    <w:rsid w:val="00373C81"/>
    <w:rsid w:val="003A4A36"/>
    <w:rsid w:val="003B2BAA"/>
    <w:rsid w:val="003B603B"/>
    <w:rsid w:val="003D100D"/>
    <w:rsid w:val="003D5597"/>
    <w:rsid w:val="003E0A90"/>
    <w:rsid w:val="003E27D7"/>
    <w:rsid w:val="00412430"/>
    <w:rsid w:val="00413744"/>
    <w:rsid w:val="00415909"/>
    <w:rsid w:val="0042259D"/>
    <w:rsid w:val="00425162"/>
    <w:rsid w:val="004317A3"/>
    <w:rsid w:val="004423CD"/>
    <w:rsid w:val="00442A47"/>
    <w:rsid w:val="00444721"/>
    <w:rsid w:val="00464D2A"/>
    <w:rsid w:val="00471103"/>
    <w:rsid w:val="0048592A"/>
    <w:rsid w:val="0049169D"/>
    <w:rsid w:val="00494E98"/>
    <w:rsid w:val="004A2836"/>
    <w:rsid w:val="004B2C9F"/>
    <w:rsid w:val="004C0D44"/>
    <w:rsid w:val="004E0145"/>
    <w:rsid w:val="004E2F3F"/>
    <w:rsid w:val="004E50B3"/>
    <w:rsid w:val="004E7A23"/>
    <w:rsid w:val="004F2305"/>
    <w:rsid w:val="004F315E"/>
    <w:rsid w:val="0050492B"/>
    <w:rsid w:val="00534F90"/>
    <w:rsid w:val="00542786"/>
    <w:rsid w:val="00542C7E"/>
    <w:rsid w:val="00543508"/>
    <w:rsid w:val="005437E2"/>
    <w:rsid w:val="00547595"/>
    <w:rsid w:val="005556BA"/>
    <w:rsid w:val="005576FD"/>
    <w:rsid w:val="00573DEF"/>
    <w:rsid w:val="005769AD"/>
    <w:rsid w:val="00576DC3"/>
    <w:rsid w:val="00577D22"/>
    <w:rsid w:val="00583632"/>
    <w:rsid w:val="00592963"/>
    <w:rsid w:val="00595803"/>
    <w:rsid w:val="00597891"/>
    <w:rsid w:val="005B1943"/>
    <w:rsid w:val="005B6D4C"/>
    <w:rsid w:val="005B79D5"/>
    <w:rsid w:val="005C1431"/>
    <w:rsid w:val="005D04E3"/>
    <w:rsid w:val="005D4605"/>
    <w:rsid w:val="005F45FE"/>
    <w:rsid w:val="006019E7"/>
    <w:rsid w:val="006029F6"/>
    <w:rsid w:val="00604419"/>
    <w:rsid w:val="00610188"/>
    <w:rsid w:val="006103EA"/>
    <w:rsid w:val="006114DD"/>
    <w:rsid w:val="00612F23"/>
    <w:rsid w:val="006139E7"/>
    <w:rsid w:val="00625519"/>
    <w:rsid w:val="00625A55"/>
    <w:rsid w:val="00626B02"/>
    <w:rsid w:val="006270D4"/>
    <w:rsid w:val="006445DE"/>
    <w:rsid w:val="00644793"/>
    <w:rsid w:val="0064590D"/>
    <w:rsid w:val="00657D34"/>
    <w:rsid w:val="00663237"/>
    <w:rsid w:val="00663D80"/>
    <w:rsid w:val="006655AE"/>
    <w:rsid w:val="00665F82"/>
    <w:rsid w:val="00676F05"/>
    <w:rsid w:val="00683A29"/>
    <w:rsid w:val="006B1181"/>
    <w:rsid w:val="006B2097"/>
    <w:rsid w:val="006D5CBA"/>
    <w:rsid w:val="006D679C"/>
    <w:rsid w:val="006D7F5E"/>
    <w:rsid w:val="006F29BF"/>
    <w:rsid w:val="00704591"/>
    <w:rsid w:val="00704C08"/>
    <w:rsid w:val="00713A38"/>
    <w:rsid w:val="0071690A"/>
    <w:rsid w:val="00721E41"/>
    <w:rsid w:val="0072264B"/>
    <w:rsid w:val="00750F67"/>
    <w:rsid w:val="00751234"/>
    <w:rsid w:val="007518A7"/>
    <w:rsid w:val="0075263C"/>
    <w:rsid w:val="00752E48"/>
    <w:rsid w:val="007615B5"/>
    <w:rsid w:val="00781755"/>
    <w:rsid w:val="007825BE"/>
    <w:rsid w:val="007839C9"/>
    <w:rsid w:val="007866F0"/>
    <w:rsid w:val="007974E0"/>
    <w:rsid w:val="007B4B02"/>
    <w:rsid w:val="007B6342"/>
    <w:rsid w:val="007C5621"/>
    <w:rsid w:val="007D21F3"/>
    <w:rsid w:val="007D4137"/>
    <w:rsid w:val="007D4666"/>
    <w:rsid w:val="007E0A34"/>
    <w:rsid w:val="00807E9D"/>
    <w:rsid w:val="00815F61"/>
    <w:rsid w:val="00816091"/>
    <w:rsid w:val="00816AF9"/>
    <w:rsid w:val="008320BC"/>
    <w:rsid w:val="008361FA"/>
    <w:rsid w:val="0084090D"/>
    <w:rsid w:val="0084433E"/>
    <w:rsid w:val="00844BEB"/>
    <w:rsid w:val="00851215"/>
    <w:rsid w:val="0085611E"/>
    <w:rsid w:val="00862CC2"/>
    <w:rsid w:val="008702E6"/>
    <w:rsid w:val="008760CE"/>
    <w:rsid w:val="0088501C"/>
    <w:rsid w:val="0089553F"/>
    <w:rsid w:val="0089584B"/>
    <w:rsid w:val="008A09B5"/>
    <w:rsid w:val="008A0A7D"/>
    <w:rsid w:val="008A19F5"/>
    <w:rsid w:val="008C47E0"/>
    <w:rsid w:val="008D02E5"/>
    <w:rsid w:val="008D33C4"/>
    <w:rsid w:val="008D4C91"/>
    <w:rsid w:val="008E4E82"/>
    <w:rsid w:val="008F610A"/>
    <w:rsid w:val="00902ED7"/>
    <w:rsid w:val="00905574"/>
    <w:rsid w:val="00907863"/>
    <w:rsid w:val="00911E57"/>
    <w:rsid w:val="009234AF"/>
    <w:rsid w:val="00923CEE"/>
    <w:rsid w:val="009246DA"/>
    <w:rsid w:val="00926422"/>
    <w:rsid w:val="00930C49"/>
    <w:rsid w:val="00931745"/>
    <w:rsid w:val="009325FB"/>
    <w:rsid w:val="00935700"/>
    <w:rsid w:val="00943907"/>
    <w:rsid w:val="009666D1"/>
    <w:rsid w:val="00971779"/>
    <w:rsid w:val="009742A8"/>
    <w:rsid w:val="009779DE"/>
    <w:rsid w:val="00982DBD"/>
    <w:rsid w:val="009856BF"/>
    <w:rsid w:val="00993528"/>
    <w:rsid w:val="009A0D2B"/>
    <w:rsid w:val="009A1F97"/>
    <w:rsid w:val="009B5BA2"/>
    <w:rsid w:val="009B7CE4"/>
    <w:rsid w:val="009C5116"/>
    <w:rsid w:val="009C72F0"/>
    <w:rsid w:val="009D102C"/>
    <w:rsid w:val="009F1BCA"/>
    <w:rsid w:val="009F1BD3"/>
    <w:rsid w:val="00A15732"/>
    <w:rsid w:val="00A15FFA"/>
    <w:rsid w:val="00A1688D"/>
    <w:rsid w:val="00A20FF7"/>
    <w:rsid w:val="00A254C8"/>
    <w:rsid w:val="00A323A8"/>
    <w:rsid w:val="00A33580"/>
    <w:rsid w:val="00A34A14"/>
    <w:rsid w:val="00A4125E"/>
    <w:rsid w:val="00A44E47"/>
    <w:rsid w:val="00A53B15"/>
    <w:rsid w:val="00A55EEA"/>
    <w:rsid w:val="00A56C97"/>
    <w:rsid w:val="00A77031"/>
    <w:rsid w:val="00A8313E"/>
    <w:rsid w:val="00A92129"/>
    <w:rsid w:val="00A96A06"/>
    <w:rsid w:val="00A979E2"/>
    <w:rsid w:val="00AA38FE"/>
    <w:rsid w:val="00AD0475"/>
    <w:rsid w:val="00AE090A"/>
    <w:rsid w:val="00AF1471"/>
    <w:rsid w:val="00AF48F9"/>
    <w:rsid w:val="00B032EA"/>
    <w:rsid w:val="00B12D74"/>
    <w:rsid w:val="00B13A1B"/>
    <w:rsid w:val="00B33FCA"/>
    <w:rsid w:val="00B4408E"/>
    <w:rsid w:val="00B47772"/>
    <w:rsid w:val="00B5403A"/>
    <w:rsid w:val="00B550B9"/>
    <w:rsid w:val="00B642A5"/>
    <w:rsid w:val="00B67517"/>
    <w:rsid w:val="00B731E4"/>
    <w:rsid w:val="00B77818"/>
    <w:rsid w:val="00B80EC3"/>
    <w:rsid w:val="00B8655F"/>
    <w:rsid w:val="00B923A6"/>
    <w:rsid w:val="00B9730D"/>
    <w:rsid w:val="00BA51C5"/>
    <w:rsid w:val="00BA6D84"/>
    <w:rsid w:val="00BB1CB3"/>
    <w:rsid w:val="00BB7073"/>
    <w:rsid w:val="00BB71C1"/>
    <w:rsid w:val="00BB7570"/>
    <w:rsid w:val="00BC2211"/>
    <w:rsid w:val="00BC554C"/>
    <w:rsid w:val="00BC6718"/>
    <w:rsid w:val="00BF0858"/>
    <w:rsid w:val="00BF0A34"/>
    <w:rsid w:val="00BF5C5B"/>
    <w:rsid w:val="00BF63CE"/>
    <w:rsid w:val="00C00E1E"/>
    <w:rsid w:val="00C02C12"/>
    <w:rsid w:val="00C034C7"/>
    <w:rsid w:val="00C1011A"/>
    <w:rsid w:val="00C10DA1"/>
    <w:rsid w:val="00C14108"/>
    <w:rsid w:val="00C24684"/>
    <w:rsid w:val="00C32970"/>
    <w:rsid w:val="00C42533"/>
    <w:rsid w:val="00C55BEC"/>
    <w:rsid w:val="00C612F9"/>
    <w:rsid w:val="00C670F0"/>
    <w:rsid w:val="00C717CE"/>
    <w:rsid w:val="00C81074"/>
    <w:rsid w:val="00C94519"/>
    <w:rsid w:val="00CA14F4"/>
    <w:rsid w:val="00CA354C"/>
    <w:rsid w:val="00CC3493"/>
    <w:rsid w:val="00CC406D"/>
    <w:rsid w:val="00CD1DE0"/>
    <w:rsid w:val="00CD3827"/>
    <w:rsid w:val="00CD73F7"/>
    <w:rsid w:val="00CD779C"/>
    <w:rsid w:val="00D04D21"/>
    <w:rsid w:val="00D05FC7"/>
    <w:rsid w:val="00D17E42"/>
    <w:rsid w:val="00D30EE0"/>
    <w:rsid w:val="00D40560"/>
    <w:rsid w:val="00D4268A"/>
    <w:rsid w:val="00D54DEA"/>
    <w:rsid w:val="00D57B19"/>
    <w:rsid w:val="00D61F2A"/>
    <w:rsid w:val="00D66ED9"/>
    <w:rsid w:val="00D8453C"/>
    <w:rsid w:val="00D933A6"/>
    <w:rsid w:val="00D9417F"/>
    <w:rsid w:val="00DA04BB"/>
    <w:rsid w:val="00DA7EF0"/>
    <w:rsid w:val="00DC2070"/>
    <w:rsid w:val="00DC210E"/>
    <w:rsid w:val="00DC3AD8"/>
    <w:rsid w:val="00DC7A91"/>
    <w:rsid w:val="00DD1C06"/>
    <w:rsid w:val="00DE7F65"/>
    <w:rsid w:val="00DF1ED9"/>
    <w:rsid w:val="00DF3155"/>
    <w:rsid w:val="00E21522"/>
    <w:rsid w:val="00E240C1"/>
    <w:rsid w:val="00E2430E"/>
    <w:rsid w:val="00E258AB"/>
    <w:rsid w:val="00E27774"/>
    <w:rsid w:val="00E324C8"/>
    <w:rsid w:val="00E65C6F"/>
    <w:rsid w:val="00E70C32"/>
    <w:rsid w:val="00E822CD"/>
    <w:rsid w:val="00E830EB"/>
    <w:rsid w:val="00E83488"/>
    <w:rsid w:val="00E9456E"/>
    <w:rsid w:val="00EA25EB"/>
    <w:rsid w:val="00EA7245"/>
    <w:rsid w:val="00EA7F6F"/>
    <w:rsid w:val="00EB4477"/>
    <w:rsid w:val="00EC36AE"/>
    <w:rsid w:val="00EC3AD8"/>
    <w:rsid w:val="00ED0F78"/>
    <w:rsid w:val="00ED3122"/>
    <w:rsid w:val="00ED3DEB"/>
    <w:rsid w:val="00ED6943"/>
    <w:rsid w:val="00EF4603"/>
    <w:rsid w:val="00F057D9"/>
    <w:rsid w:val="00F10F4C"/>
    <w:rsid w:val="00F23CC1"/>
    <w:rsid w:val="00F27A2F"/>
    <w:rsid w:val="00F349BD"/>
    <w:rsid w:val="00F439D8"/>
    <w:rsid w:val="00F46E1D"/>
    <w:rsid w:val="00F64E47"/>
    <w:rsid w:val="00F67B1E"/>
    <w:rsid w:val="00F70DCF"/>
    <w:rsid w:val="00F83D7B"/>
    <w:rsid w:val="00F860AD"/>
    <w:rsid w:val="00F873E9"/>
    <w:rsid w:val="00F92976"/>
    <w:rsid w:val="00F9432B"/>
    <w:rsid w:val="00F9531C"/>
    <w:rsid w:val="00F97258"/>
    <w:rsid w:val="00FA2E16"/>
    <w:rsid w:val="00FA4A80"/>
    <w:rsid w:val="00FA5214"/>
    <w:rsid w:val="00FB61A5"/>
    <w:rsid w:val="00FB7F2F"/>
    <w:rsid w:val="00FC7A75"/>
    <w:rsid w:val="00FD0D23"/>
    <w:rsid w:val="00FF499E"/>
    <w:rsid w:val="00FF720C"/>
    <w:rsid w:val="0A9E5115"/>
    <w:rsid w:val="27D7D73B"/>
    <w:rsid w:val="3EBBF98A"/>
    <w:rsid w:val="6804BC8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1A9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B1181"/>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C94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45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C945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451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C9451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94519"/>
    <w:rPr>
      <w:i/>
      <w:iCs/>
      <w:color w:val="404040" w:themeColor="text1" w:themeTint="BF"/>
    </w:rPr>
  </w:style>
  <w:style w:type="character" w:styleId="Intensievebenadrukking">
    <w:name w:val="Intense Emphasis"/>
    <w:basedOn w:val="Standaardalinea-lettertype"/>
    <w:uiPriority w:val="21"/>
    <w:rsid w:val="00C94519"/>
    <w:rPr>
      <w:i/>
      <w:iCs/>
      <w:color w:val="365F91" w:themeColor="accent1" w:themeShade="BF"/>
    </w:rPr>
  </w:style>
  <w:style w:type="paragraph" w:styleId="Duidelijkcitaat">
    <w:name w:val="Intense Quote"/>
    <w:basedOn w:val="Standaard"/>
    <w:next w:val="Standaard"/>
    <w:link w:val="DuidelijkcitaatChar"/>
    <w:uiPriority w:val="30"/>
    <w:rsid w:val="00C945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C94519"/>
    <w:rPr>
      <w:i/>
      <w:iCs/>
      <w:color w:val="365F91" w:themeColor="accent1" w:themeShade="BF"/>
    </w:rPr>
  </w:style>
  <w:style w:type="character" w:styleId="Intensieveverwijzing">
    <w:name w:val="Intense Reference"/>
    <w:basedOn w:val="Standaardalinea-lettertype"/>
    <w:uiPriority w:val="32"/>
    <w:rsid w:val="00C94519"/>
    <w:rPr>
      <w:b/>
      <w:bCs/>
      <w:smallCaps/>
      <w:color w:val="365F91" w:themeColor="accent1" w:themeShade="BF"/>
      <w:spacing w:val="5"/>
    </w:rPr>
  </w:style>
  <w:style w:type="character" w:styleId="Tekstvantijdelijkeaanduiding">
    <w:name w:val="Placeholder Text"/>
    <w:basedOn w:val="Standaardalinea-lettertype"/>
    <w:uiPriority w:val="99"/>
    <w:semiHidden/>
    <w:rsid w:val="00B032EA"/>
    <w:rPr>
      <w:color w:val="666666"/>
    </w:rPr>
  </w:style>
  <w:style w:type="paragraph" w:styleId="Revisie">
    <w:name w:val="Revision"/>
    <w:hidden/>
    <w:uiPriority w:val="99"/>
    <w:semiHidden/>
    <w:rsid w:val="000E6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RCUS45HN67DU-974321440-404703</_dlc_DocId>
    <CATSCM xmlns="128ee3f7-829e-4555-9a1a-4c53ac6fd304" xsi:nil="true"/>
    <_dlc_DocIdUrl xmlns="558c601a-c172-4142-980b-33deeaa1e95d">
      <Url>https://sscons.sharepoint.com/sites/ORG-IC/_layouts/15/DocIdRedir.aspx?ID=RCUS45HN67DU-974321440-404703</Url>
      <Description>RCUS45HN67DU-974321440-404703</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85FB3-FEAF-4BC0-BAC1-71368FD46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ACFE8-410E-4C37-8BB7-66B5D9CF87FC}">
  <ds:schemaRefs>
    <ds:schemaRef ds:uri="http://schemas.microsoft.com/sharepoint/events"/>
  </ds:schemaRefs>
</ds:datastoreItem>
</file>

<file path=customXml/itemProps3.xml><?xml version="1.0" encoding="utf-8"?>
<ds:datastoreItem xmlns:ds="http://schemas.openxmlformats.org/officeDocument/2006/customXml" ds:itemID="{1EE5C4D8-E6BD-42D0-9411-FD8CD97CF7C5}">
  <ds:schemaRefs>
    <ds:schemaRef ds:uri="http://schemas.microsoft.com/sharepoint/v3/contenttype/forms"/>
  </ds:schemaRefs>
</ds:datastoreItem>
</file>

<file path=customXml/itemProps4.xml><?xml version="1.0" encoding="utf-8"?>
<ds:datastoreItem xmlns:ds="http://schemas.openxmlformats.org/officeDocument/2006/customXml" ds:itemID="{D957477C-F083-413E-8E6B-48F2CA838147}">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5871</Characters>
  <Application>Microsoft Office Word</Application>
  <DocSecurity>0</DocSecurity>
  <Lines>279</Lines>
  <Paragraphs>160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2026-07-27T12:52:00Z</dcterms:created>
  <dcterms:modified xsi:type="dcterms:W3CDTF">2026-10-05T15:19:00Z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e30267ff-ba49-44e0-9f29-17123e987cc1</vt:lpwstr>
  </property>
  <property fmtid="{D5CDD505-2E9C-101B-9397-08002B2CF9AE}" pid="6" name="docLang">
    <vt:lpwstr>nl</vt:lpwstr>
  </property>
</Properties>
</file>