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9FCE" w14:textId="0806F626" w:rsidR="007866F0" w:rsidRDefault="00B42CEF" w:rsidP="00225F54">
      <w:pPr>
        <w:pStyle w:val="Heading1titel"/>
        <w:pBdr>
          <w:bottom w:val="single" w:sz="6" w:space="1" w:color="auto"/>
        </w:pBdr>
        <w:spacing w:line="276" w:lineRule="auto"/>
      </w:pPr>
      <w:r>
        <w:t xml:space="preserve">Bijlage </w:t>
      </w:r>
      <w:r w:rsidR="008428AE">
        <w:t>IV</w:t>
      </w:r>
      <w:r w:rsidR="00430D59">
        <w:t xml:space="preserve"> </w:t>
      </w:r>
      <w:r>
        <w:t>– Verklaring Russische partijen</w:t>
      </w:r>
    </w:p>
    <w:p w14:paraId="37830143" w14:textId="77777777" w:rsidR="002A3A09" w:rsidRPr="002A3A09" w:rsidRDefault="002A3A09" w:rsidP="00225F54">
      <w:pPr>
        <w:spacing w:line="276" w:lineRule="auto"/>
        <w:jc w:val="both"/>
      </w:pPr>
    </w:p>
    <w:p w14:paraId="2AF55A5F" w14:textId="5CD54CD8" w:rsidR="00B42CEF" w:rsidRDefault="00B42CEF" w:rsidP="00225F54">
      <w:pPr>
        <w:spacing w:line="276" w:lineRule="auto"/>
        <w:jc w:val="both"/>
        <w:rPr>
          <w:b/>
          <w:bCs/>
        </w:rPr>
      </w:pPr>
      <w:r>
        <w:rPr>
          <w:b/>
          <w:bCs/>
        </w:rPr>
        <w:t>Naam bedrijf</w:t>
      </w:r>
      <w:r w:rsidR="00320FA6">
        <w:rPr>
          <w:b/>
          <w:bCs/>
        </w:rPr>
        <w:tab/>
      </w:r>
      <w:r w:rsidR="00320FA6">
        <w:rPr>
          <w:b/>
          <w:bCs/>
        </w:rPr>
        <w:tab/>
        <w:t>:</w:t>
      </w:r>
    </w:p>
    <w:p w14:paraId="3208AA47" w14:textId="7AB9CBE2" w:rsidR="00B42CEF" w:rsidRDefault="00B42CEF" w:rsidP="00225F54">
      <w:pPr>
        <w:spacing w:line="276" w:lineRule="auto"/>
        <w:jc w:val="both"/>
        <w:rPr>
          <w:b/>
          <w:bCs/>
        </w:rPr>
      </w:pPr>
      <w:r>
        <w:rPr>
          <w:b/>
          <w:bCs/>
        </w:rPr>
        <w:t>Adres</w:t>
      </w:r>
      <w:r w:rsidR="00320FA6">
        <w:rPr>
          <w:b/>
          <w:bCs/>
        </w:rPr>
        <w:tab/>
      </w:r>
      <w:r w:rsidR="00320FA6">
        <w:rPr>
          <w:b/>
          <w:bCs/>
        </w:rPr>
        <w:tab/>
      </w:r>
      <w:r w:rsidR="00320FA6">
        <w:rPr>
          <w:b/>
          <w:bCs/>
        </w:rPr>
        <w:tab/>
        <w:t>:</w:t>
      </w:r>
    </w:p>
    <w:p w14:paraId="52654983" w14:textId="6937A916" w:rsidR="00B42CEF" w:rsidRDefault="00B42CEF" w:rsidP="00225F54">
      <w:pPr>
        <w:spacing w:line="276" w:lineRule="auto"/>
        <w:jc w:val="both"/>
        <w:rPr>
          <w:b/>
          <w:bCs/>
        </w:rPr>
      </w:pPr>
      <w:r>
        <w:rPr>
          <w:b/>
          <w:bCs/>
        </w:rPr>
        <w:t>Postcode en plaats</w:t>
      </w:r>
      <w:r w:rsidR="00320FA6">
        <w:rPr>
          <w:b/>
          <w:bCs/>
        </w:rPr>
        <w:tab/>
        <w:t>:</w:t>
      </w:r>
    </w:p>
    <w:p w14:paraId="347E080F" w14:textId="11C911FA" w:rsidR="00B42CEF" w:rsidRDefault="00B42CEF" w:rsidP="00225F54">
      <w:pPr>
        <w:spacing w:line="276" w:lineRule="auto"/>
        <w:jc w:val="both"/>
        <w:rPr>
          <w:b/>
          <w:bCs/>
        </w:rPr>
      </w:pPr>
      <w:r>
        <w:rPr>
          <w:b/>
          <w:bCs/>
        </w:rPr>
        <w:t>Aanbesteding</w:t>
      </w:r>
      <w:r w:rsidR="00320FA6">
        <w:rPr>
          <w:b/>
          <w:bCs/>
        </w:rPr>
        <w:tab/>
      </w:r>
      <w:r w:rsidR="00320FA6">
        <w:rPr>
          <w:b/>
          <w:bCs/>
        </w:rPr>
        <w:tab/>
        <w:t>:</w:t>
      </w:r>
    </w:p>
    <w:p w14:paraId="2C0E134B" w14:textId="77777777" w:rsidR="00320FA6" w:rsidRDefault="00320FA6" w:rsidP="00225F54">
      <w:pPr>
        <w:spacing w:line="276" w:lineRule="auto"/>
        <w:jc w:val="both"/>
      </w:pPr>
    </w:p>
    <w:p w14:paraId="03EB0690" w14:textId="51917872" w:rsidR="00320FA6" w:rsidRDefault="00320FA6" w:rsidP="00225F54">
      <w:pPr>
        <w:spacing w:line="276" w:lineRule="auto"/>
        <w:jc w:val="both"/>
      </w:pPr>
      <w:r>
        <w:t xml:space="preserve">Hierbij verklaar ik naar eer en geweten dat er geen sprake is van Russische betrokkenheid bij de uitvoering van deze overeenkomst die de drempels van artikel 5 duodecies van EU Verordening (EU) 833/2014 van 31 juli 2014 </w:t>
      </w:r>
      <w:proofErr w:type="gramStart"/>
      <w:r>
        <w:t>betreffende</w:t>
      </w:r>
      <w:proofErr w:type="gramEnd"/>
      <w:r>
        <w:t xml:space="preserve"> de</w:t>
      </w:r>
      <w:r w:rsidR="00B6114C">
        <w:t xml:space="preserve"> </w:t>
      </w:r>
      <w:r w:rsidR="00196CA2">
        <w:t>beperkende maatregelen naar aanleiding van de acties van Rusland die de situatie in Oekraïne destabiliseren, zoals gewijzigd bij Verordening 2022/</w:t>
      </w:r>
      <w:r w:rsidR="001873E8">
        <w:t>578 van 8 april 2022 overschrijdt.</w:t>
      </w:r>
    </w:p>
    <w:p w14:paraId="19E19269" w14:textId="77777777" w:rsidR="001873E8" w:rsidRDefault="001873E8" w:rsidP="00225F54">
      <w:pPr>
        <w:spacing w:line="276" w:lineRule="auto"/>
        <w:jc w:val="both"/>
      </w:pPr>
    </w:p>
    <w:p w14:paraId="75853E2E" w14:textId="69FDA736" w:rsidR="001873E8" w:rsidRDefault="001873E8" w:rsidP="00225F54">
      <w:pPr>
        <w:spacing w:line="276" w:lineRule="auto"/>
        <w:jc w:val="both"/>
      </w:pPr>
      <w:r>
        <w:t>Ik verklaar in het bijzonder dat:</w:t>
      </w:r>
    </w:p>
    <w:p w14:paraId="26236173" w14:textId="77777777" w:rsidR="001873E8" w:rsidRDefault="001873E8" w:rsidP="00225F54">
      <w:pPr>
        <w:spacing w:line="276" w:lineRule="auto"/>
        <w:jc w:val="both"/>
      </w:pPr>
    </w:p>
    <w:p w14:paraId="5897AB78" w14:textId="6DD8FA11" w:rsidR="001873E8" w:rsidRDefault="001873E8" w:rsidP="00225F54">
      <w:pPr>
        <w:pStyle w:val="Lijstalinea"/>
        <w:numPr>
          <w:ilvl w:val="0"/>
          <w:numId w:val="16"/>
        </w:numPr>
        <w:spacing w:line="276" w:lineRule="auto"/>
        <w:jc w:val="both"/>
      </w:pPr>
      <w:r>
        <w:t>De opdrachtnemer die ik vertegenwoordig (en de bedrijven die een onderdeel zijn van ons consortium</w:t>
      </w:r>
      <w:r w:rsidR="00DD0305">
        <w:rPr>
          <w:rStyle w:val="Voetnootmarkering"/>
        </w:rPr>
        <w:footnoteReference w:id="1"/>
      </w:r>
      <w:r>
        <w:t>)</w:t>
      </w:r>
      <w:r w:rsidR="0047456A">
        <w:t xml:space="preserve"> geen (rechts)personen zijn met een Russische nationaliteit en deze (rechts)personen (natuurlijke personen, bedrijven, entiteiten of organen) niet zijn gevestigd in Rusland;</w:t>
      </w:r>
    </w:p>
    <w:p w14:paraId="0ACBCC80" w14:textId="6CD7046A" w:rsidR="0047456A" w:rsidRDefault="001E6A40" w:rsidP="00225F54">
      <w:pPr>
        <w:pStyle w:val="Lijstalinea"/>
        <w:numPr>
          <w:ilvl w:val="0"/>
          <w:numId w:val="16"/>
        </w:numPr>
        <w:spacing w:line="276" w:lineRule="auto"/>
        <w:jc w:val="both"/>
      </w:pPr>
      <w:r>
        <w:t xml:space="preserve">De opdrachtnemer die ik vertegenwoordig (en de bedrijven die een onderdeel zijn van ons </w:t>
      </w:r>
      <w:r w:rsidR="007843FA">
        <w:t>consortium) geen rechtspersonen zijn (gevestigd in Rusland of een ander land) die voor meer dan 50% eigendom zijn van een Russische partij zoals hierboven onder a) genoemd;</w:t>
      </w:r>
    </w:p>
    <w:p w14:paraId="68580B25" w14:textId="6ED90746" w:rsidR="007843FA" w:rsidRDefault="007843FA" w:rsidP="00225F54">
      <w:pPr>
        <w:pStyle w:val="Lijstalinea"/>
        <w:numPr>
          <w:ilvl w:val="0"/>
          <w:numId w:val="16"/>
        </w:numPr>
        <w:spacing w:line="276" w:lineRule="auto"/>
        <w:jc w:val="both"/>
      </w:pPr>
      <w:r>
        <w:t>Noch ik noch de onderneming die ik vertegenwoordig een (rechts)persoon (gevestigd in Rusland of een ander land) is die handelt in belang van of op aanwijzing van een Russische partij, zoals bedoeld onder a) en b);</w:t>
      </w:r>
    </w:p>
    <w:p w14:paraId="6AA7A25A" w14:textId="553F55DC" w:rsidR="007843FA" w:rsidRDefault="007843FA" w:rsidP="00225F54">
      <w:pPr>
        <w:pStyle w:val="Lijstalinea"/>
        <w:numPr>
          <w:ilvl w:val="0"/>
          <w:numId w:val="16"/>
        </w:numPr>
        <w:spacing w:line="276" w:lineRule="auto"/>
        <w:jc w:val="both"/>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5B41BAC5" w14:textId="77777777" w:rsidR="00430D59" w:rsidRDefault="00430D59" w:rsidP="00225F54">
      <w:pPr>
        <w:spacing w:line="276" w:lineRule="auto"/>
        <w:jc w:val="both"/>
      </w:pPr>
    </w:p>
    <w:p w14:paraId="62BA3B3C" w14:textId="75360BEF" w:rsidR="007843FA" w:rsidRDefault="00430D59" w:rsidP="00225F54">
      <w:pPr>
        <w:spacing w:line="276" w:lineRule="auto"/>
        <w:jc w:val="both"/>
      </w:pPr>
      <w:r w:rsidRPr="00430D59">
        <w:t xml:space="preserve">De </w:t>
      </w:r>
      <w:r w:rsidR="002C105A">
        <w:t xml:space="preserve">rechtsgeldige </w:t>
      </w:r>
      <w:r w:rsidRPr="00430D59">
        <w:t>ondertekening van het UEA wordt door de Aanbestedende dienst gezien als rechtsgeldige ondertekening van dit document</w:t>
      </w:r>
      <w:r>
        <w:t>.</w:t>
      </w:r>
    </w:p>
    <w:sectPr w:rsidR="007843FA" w:rsidSect="00816AF9">
      <w:headerReference w:type="even" r:id="rId11"/>
      <w:headerReference w:type="default" r:id="rId12"/>
      <w:footerReference w:type="even" r:id="rId13"/>
      <w:footerReference w:type="default" r:id="rId14"/>
      <w:headerReference w:type="first" r:id="rId15"/>
      <w:footerReference w:type="first" r:id="rId16"/>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2D2B8" w14:textId="77777777" w:rsidR="005A373A" w:rsidRDefault="005A373A">
      <w:r>
        <w:separator/>
      </w:r>
    </w:p>
  </w:endnote>
  <w:endnote w:type="continuationSeparator" w:id="0">
    <w:p w14:paraId="0D052975" w14:textId="77777777" w:rsidR="005A373A" w:rsidRDefault="005A37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Content>
      <w:sdt>
        <w:sdtPr>
          <w:id w:val="-1769616900"/>
          <w:docPartObj>
            <w:docPartGallery w:val="Page Numbers (Top of Page)"/>
            <w:docPartUnique/>
          </w:docPartObj>
        </w:sdtPr>
        <w:sdtContent>
          <w:p w14:paraId="57E69371" w14:textId="77777777" w:rsidR="000C476C" w:rsidRDefault="000C476C" w:rsidP="000C476C">
            <w:pPr>
              <w:pStyle w:val="Voettekst"/>
              <w:pBdr>
                <w:bottom w:val="single" w:sz="6" w:space="1" w:color="auto"/>
              </w:pBdr>
              <w:jc w:val="right"/>
            </w:pPr>
          </w:p>
          <w:p w14:paraId="12002916" w14:textId="72BEDA24" w:rsidR="005C1431" w:rsidRDefault="000C476C" w:rsidP="000C476C">
            <w:pPr>
              <w:pStyle w:val="Voettekst"/>
            </w:pPr>
            <w:r>
              <w:t>Verklaring Russische partijen</w:t>
            </w:r>
            <w:r>
              <w:tab/>
              <w:t xml:space="preserve">                </w:t>
            </w:r>
            <w:r>
              <w:tab/>
              <w:t xml:space="preserve">                         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6A676" w14:textId="77777777" w:rsidR="005A373A" w:rsidRDefault="005A373A">
      <w:r>
        <w:separator/>
      </w:r>
    </w:p>
  </w:footnote>
  <w:footnote w:type="continuationSeparator" w:id="0">
    <w:p w14:paraId="16A646C4" w14:textId="77777777" w:rsidR="005A373A" w:rsidRDefault="005A373A">
      <w:r>
        <w:continuationSeparator/>
      </w:r>
    </w:p>
  </w:footnote>
  <w:footnote w:id="1">
    <w:p w14:paraId="25FF86E5" w14:textId="2D44D179" w:rsidR="00DD0305" w:rsidRPr="00430D59" w:rsidRDefault="00DD0305">
      <w:pPr>
        <w:pStyle w:val="Voetnoottekst"/>
        <w:rPr>
          <w:sz w:val="22"/>
          <w:szCs w:val="22"/>
        </w:rPr>
      </w:pPr>
      <w:r w:rsidRPr="00430D59">
        <w:rPr>
          <w:rStyle w:val="Voetnootmarkering"/>
          <w:sz w:val="22"/>
          <w:szCs w:val="22"/>
        </w:rPr>
        <w:footnoteRef/>
      </w:r>
      <w:r w:rsidRPr="00430D59">
        <w:rPr>
          <w:sz w:val="22"/>
          <w:szCs w:val="22"/>
        </w:rPr>
        <w:t xml:space="preserve"> </w:t>
      </w:r>
      <w:r w:rsidR="004755FF" w:rsidRPr="00430D59">
        <w:rPr>
          <w:sz w:val="18"/>
          <w:szCs w:val="18"/>
        </w:rPr>
        <w:t xml:space="preserve">Als </w:t>
      </w:r>
      <w:r w:rsidRPr="00430D59">
        <w:rPr>
          <w:sz w:val="18"/>
          <w:szCs w:val="18"/>
        </w:rPr>
        <w:t xml:space="preserve">er sprake is van een combinatie, </w:t>
      </w:r>
      <w:r w:rsidR="004755FF" w:rsidRPr="00430D59">
        <w:rPr>
          <w:sz w:val="18"/>
          <w:szCs w:val="18"/>
        </w:rPr>
        <w:t xml:space="preserve">moeten </w:t>
      </w:r>
      <w:r w:rsidRPr="00430D59">
        <w:rPr>
          <w:sz w:val="18"/>
          <w:szCs w:val="18"/>
        </w:rPr>
        <w:t>alle deelnemers in de combinatie (de combinanten)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tcPr>
        <w:p w14:paraId="5C44B3E7" w14:textId="77777777" w:rsidR="00713A38" w:rsidRDefault="00713A38" w:rsidP="0023628B">
          <w:pPr>
            <w:pStyle w:val="Koptekst"/>
          </w:pPr>
        </w:p>
      </w:tc>
      <w:tc>
        <w:tcPr>
          <w:tcW w:w="10490" w:type="dxa"/>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tcPr>
        <w:p w14:paraId="47C4D0AE" w14:textId="77777777" w:rsidR="00713A38" w:rsidRDefault="00713A38" w:rsidP="0023628B">
          <w:pPr>
            <w:pStyle w:val="Koptekst"/>
          </w:pPr>
        </w:p>
      </w:tc>
      <w:tc>
        <w:tcPr>
          <w:tcW w:w="10490" w:type="dxa"/>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75E5" w14:textId="77777777" w:rsidR="00D76EFD" w:rsidRDefault="00D76EFD" w:rsidP="00D76EFD">
    <w:pPr>
      <w:pStyle w:val="Koptekst"/>
    </w:pPr>
    <w:r>
      <w:rPr>
        <w:noProof/>
      </w:rPr>
      <w:drawing>
        <wp:anchor distT="0" distB="0" distL="114300" distR="114300" simplePos="0" relativeHeight="251659264" behindDoc="1" locked="0" layoutInCell="1" allowOverlap="1" wp14:anchorId="3322FD1F" wp14:editId="605569D3">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900697336" name="Afbeelding 190069733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0A5E3" w14:textId="77777777" w:rsidR="00D76EFD" w:rsidRDefault="00D76EFD" w:rsidP="00D76EFD">
    <w:pPr>
      <w:pStyle w:val="Koptekst"/>
    </w:pPr>
  </w:p>
  <w:p w14:paraId="2238CB2F" w14:textId="77777777" w:rsidR="00D76EFD" w:rsidRDefault="00D76EFD" w:rsidP="00D76EFD">
    <w:pPr>
      <w:pStyle w:val="Koptekst"/>
    </w:pPr>
  </w:p>
  <w:p w14:paraId="77D79C1E" w14:textId="35D11FF0" w:rsidR="00D76EFD" w:rsidRDefault="00D76EFD" w:rsidP="00D76EFD">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430D59">
      <w:rPr>
        <w:color w:val="BFBFBF" w:themeColor="background1" w:themeShade="BF"/>
        <w:sz w:val="16"/>
        <w:szCs w:val="16"/>
      </w:rPr>
      <w:t>3.</w:t>
    </w:r>
    <w:r>
      <w:rPr>
        <w:color w:val="BFBFBF" w:themeColor="background1" w:themeShade="BF"/>
        <w:sz w:val="16"/>
        <w:szCs w:val="16"/>
      </w:rPr>
      <w:t>0</w:t>
    </w:r>
    <w:r w:rsidRPr="00023191">
      <w:rPr>
        <w:color w:val="BFBFBF" w:themeColor="background1" w:themeShade="BF"/>
        <w:sz w:val="16"/>
        <w:szCs w:val="16"/>
      </w:rPr>
      <w:t xml:space="preserve"> </w:t>
    </w:r>
    <w:r w:rsidR="00430D59">
      <w:rPr>
        <w:color w:val="BFBFBF" w:themeColor="background1" w:themeShade="BF"/>
        <w:sz w:val="16"/>
        <w:szCs w:val="16"/>
      </w:rPr>
      <w:t>2025-05</w:t>
    </w: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tcPr>
        <w:p w14:paraId="2713C26E" w14:textId="77777777" w:rsidR="00713A38" w:rsidRDefault="00713A38" w:rsidP="002D1748">
          <w:pPr>
            <w:pStyle w:val="Kenmerk"/>
          </w:pPr>
        </w:p>
      </w:tc>
      <w:tc>
        <w:tcPr>
          <w:tcW w:w="10763" w:type="dxa"/>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8603A"/>
    <w:rsid w:val="002936E3"/>
    <w:rsid w:val="00294087"/>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4721"/>
    <w:rsid w:val="00464D2A"/>
    <w:rsid w:val="00471103"/>
    <w:rsid w:val="0047456A"/>
    <w:rsid w:val="004755FF"/>
    <w:rsid w:val="0049169D"/>
    <w:rsid w:val="004A2836"/>
    <w:rsid w:val="004C00FA"/>
    <w:rsid w:val="004E2F3F"/>
    <w:rsid w:val="004F2305"/>
    <w:rsid w:val="00543508"/>
    <w:rsid w:val="00547595"/>
    <w:rsid w:val="005576FD"/>
    <w:rsid w:val="00573DEF"/>
    <w:rsid w:val="005769AD"/>
    <w:rsid w:val="00594523"/>
    <w:rsid w:val="00595803"/>
    <w:rsid w:val="00597891"/>
    <w:rsid w:val="005A373A"/>
    <w:rsid w:val="005B1943"/>
    <w:rsid w:val="005B6D4C"/>
    <w:rsid w:val="005C1431"/>
    <w:rsid w:val="005D04E3"/>
    <w:rsid w:val="005D4605"/>
    <w:rsid w:val="005F623D"/>
    <w:rsid w:val="006019E7"/>
    <w:rsid w:val="006029F6"/>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31C98"/>
    <w:rsid w:val="00752E48"/>
    <w:rsid w:val="00781755"/>
    <w:rsid w:val="007825BE"/>
    <w:rsid w:val="007839C9"/>
    <w:rsid w:val="007843FA"/>
    <w:rsid w:val="007866F0"/>
    <w:rsid w:val="007D21F3"/>
    <w:rsid w:val="007D4666"/>
    <w:rsid w:val="007E5C55"/>
    <w:rsid w:val="00815F61"/>
    <w:rsid w:val="00816AF9"/>
    <w:rsid w:val="008320BC"/>
    <w:rsid w:val="0084090D"/>
    <w:rsid w:val="008428AE"/>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6422"/>
    <w:rsid w:val="00930C49"/>
    <w:rsid w:val="009325FB"/>
    <w:rsid w:val="00943FF0"/>
    <w:rsid w:val="00971779"/>
    <w:rsid w:val="009742A8"/>
    <w:rsid w:val="00982DBD"/>
    <w:rsid w:val="009856BF"/>
    <w:rsid w:val="00993528"/>
    <w:rsid w:val="009A0D2B"/>
    <w:rsid w:val="009B5BA2"/>
    <w:rsid w:val="009C5116"/>
    <w:rsid w:val="009C72F0"/>
    <w:rsid w:val="009D102C"/>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91"/>
    <w:rsid w:val="00DD0305"/>
    <w:rsid w:val="00DD1C06"/>
    <w:rsid w:val="00E344DF"/>
    <w:rsid w:val="00E37248"/>
    <w:rsid w:val="00E70C32"/>
    <w:rsid w:val="00E830EB"/>
    <w:rsid w:val="00E83488"/>
    <w:rsid w:val="00E9456E"/>
    <w:rsid w:val="00EC3AD8"/>
    <w:rsid w:val="00ED3122"/>
    <w:rsid w:val="00ED3DEB"/>
    <w:rsid w:val="00ED6943"/>
    <w:rsid w:val="00F10F4C"/>
    <w:rsid w:val="00F2134F"/>
    <w:rsid w:val="00F23CC1"/>
    <w:rsid w:val="00F349BD"/>
    <w:rsid w:val="00F428B4"/>
    <w:rsid w:val="00F46E1D"/>
    <w:rsid w:val="00F70DCF"/>
    <w:rsid w:val="00F860AD"/>
    <w:rsid w:val="00F92976"/>
    <w:rsid w:val="00F97258"/>
    <w:rsid w:val="00FA5214"/>
    <w:rsid w:val="00FC7A75"/>
    <w:rsid w:val="00FD7654"/>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d7945b-a907-421e-ab9f-c7ee0968e2b4">
      <Terms xmlns="http://schemas.microsoft.com/office/infopath/2007/PartnerControls"/>
    </lcf76f155ced4ddcb4097134ff3c332f>
    <TaxCatchAll xmlns="24ddb4d4-c78e-4220-9dc8-907b8b88cca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7513D6AED93B04D935AD62EB34A1163" ma:contentTypeVersion="9" ma:contentTypeDescription="Een nieuw document maken." ma:contentTypeScope="" ma:versionID="1388bb47d7e6c8ca024896b27f56435f">
  <xsd:schema xmlns:xsd="http://www.w3.org/2001/XMLSchema" xmlns:xs="http://www.w3.org/2001/XMLSchema" xmlns:p="http://schemas.microsoft.com/office/2006/metadata/properties" xmlns:ns2="f0d7945b-a907-421e-ab9f-c7ee0968e2b4" xmlns:ns3="24ddb4d4-c78e-4220-9dc8-907b8b88cca8" targetNamespace="http://schemas.microsoft.com/office/2006/metadata/properties" ma:root="true" ma:fieldsID="3016de8b194acce9bfeee5e7773f5ebc" ns2:_="" ns3:_="">
    <xsd:import namespace="f0d7945b-a907-421e-ab9f-c7ee0968e2b4"/>
    <xsd:import namespace="24ddb4d4-c78e-4220-9dc8-907b8b88cc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d7945b-a907-421e-ab9f-c7ee0968e2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ddb4d4-c78e-4220-9dc8-907b8b88cca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e04a365-daf4-4320-87fc-d33990931934}" ma:internalName="TaxCatchAll" ma:showField="CatchAllData" ma:web="24ddb4d4-c78e-4220-9dc8-907b8b88cc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f0d7945b-a907-421e-ab9f-c7ee0968e2b4"/>
    <ds:schemaRef ds:uri="24ddb4d4-c78e-4220-9dc8-907b8b88cca8"/>
  </ds:schemaRefs>
</ds:datastoreItem>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DF47C6D4-047E-41B6-B9F7-67F8ED0A5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d7945b-a907-421e-ab9f-c7ee0968e2b4"/>
    <ds:schemaRef ds:uri="24ddb4d4-c78e-4220-9dc8-907b8b88cc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1450</Characters>
  <Application>Microsoft Office Word</Application>
  <DocSecurity>0</DocSecurity>
  <Lines>12</Lines>
  <Paragraphs>3</Paragraphs>
  <ScaleCrop>false</ScaleCrop>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Janne Peters - HIP</cp:lastModifiedBy>
  <cp:revision>30</cp:revision>
  <cp:lastPrinted>2019-01-04T09:57:00Z</cp:lastPrinted>
  <dcterms:created xsi:type="dcterms:W3CDTF">2024-10-22T13:54:00Z</dcterms:created>
  <dcterms:modified xsi:type="dcterms:W3CDTF">2026-10-07T12:02:00Z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0x01010097513D6AED93B04D935AD62EB34A1163</vt:lpwstr>
  </property>
  <property fmtid="{D5CDD505-2E9C-101B-9397-08002B2CF9AE}" pid="3" name="_dlc_DocIdItemGuid">
    <vt:lpwstr>b8ca702b-073f-4682-b5ed-1c1ea38f161b</vt:lpwstr>
  </property>
  <property fmtid="{D5CDD505-2E9C-101B-9397-08002B2CF9AE}" pid="4" name="MediaServiceImageTags">
    <vt:lpwstr/>
  </property>
</Properties>
</file>