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A0E9F" w14:textId="77777777" w:rsidR="00EF4603" w:rsidRDefault="00EF4603" w:rsidP="000B34A5"/>
    <w:p w14:paraId="484BF552" w14:textId="77777777" w:rsidR="00A92129" w:rsidRDefault="00A92129" w:rsidP="000B34A5"/>
    <w:p w14:paraId="50B80943" w14:textId="4381DD88" w:rsidR="00A92129" w:rsidRPr="00B12D74" w:rsidRDefault="00A92129" w:rsidP="000B34A5">
      <w:pPr>
        <w:rPr>
          <w:sz w:val="32"/>
          <w:szCs w:val="32"/>
        </w:rPr>
      </w:pPr>
      <w:r>
        <w:rPr>
          <w:sz w:val="32"/>
          <w:szCs w:val="32"/>
        </w:rPr>
        <w:t xml:space="preserve">Bijlage III - Verklaring Kerncompetenties</w:t>
      </w:r>
    </w:p>
    <w:p w14:paraId="6C293B80" w14:textId="77D236EA" w:rsidR="004E0145" w:rsidRPr="00B02404" w:rsidRDefault="004E0145" w:rsidP="000B34A5">
      <w:pPr>
        <w:spacing w:line="240" w:lineRule="auto"/>
        <w:rPr>
          <w:b/>
          <w:bCs/>
          <w:sz w:val="22"/>
          <w:szCs w:val="22"/>
        </w:rPr>
      </w:pPr>
      <w:r>
        <w:rPr>
          <w:b/>
          <w:bCs/>
          <w:sz w:val="22"/>
          <w:szCs w:val="22"/>
        </w:rPr>
        <w:t xml:space="preserve">Betreft: Europese openbare aanbestedingsprocedure Onderhoud kolken, lijnafwateringen, spindels en schuiven 2027 (Ons ref.nr. W-26-08)</w:t>
      </w:r>
    </w:p>
    <w:p w14:paraId="5E62FE0C" w14:textId="77777777" w:rsidR="00EF4603" w:rsidRDefault="00EF4603" w:rsidP="000B34A5"/>
    <w:p w14:paraId="7BA69394" w14:textId="77777777" w:rsidR="00DF1ED9" w:rsidRDefault="006B2097" w:rsidP="00BF5C5B">
      <w:pPr>
        <w:spacing w:line="276" w:lineRule="auto"/>
      </w:pPr>
      <w:r>
        <w:t xml:space="preserve">Dit formulier moet door Inschrijver naar waarheid worden ingevuld.</w:t>
      </w:r>
    </w:p>
    <w:p w14:paraId="6BBE84F0" w14:textId="77777777" w:rsidR="00DF1ED9" w:rsidRDefault="00DF1ED9" w:rsidP="00BF5C5B">
      <w:pPr>
        <w:spacing w:line="276" w:lineRule="auto"/>
      </w:pPr>
    </w:p>
    <w:p w14:paraId="0BD02FCD" w14:textId="09A450A4" w:rsidR="0013434F" w:rsidRDefault="00DF1ED9" w:rsidP="00BF5C5B">
      <w:pPr>
        <w:spacing w:line="276" w:lineRule="auto"/>
      </w:pPr>
      <w:r>
        <w:t xml:space="preserve">Het moet worden ondertekend door een persoon die, zoals blijkt uit het handelsregister of een volmacht, bevoegd is om Inschrijver te vertegenwoordigen en om namens Inschrijver dit formulier te ondertekenen. </w:t>
      </w:r>
    </w:p>
    <w:p w14:paraId="7310ECB6" w14:textId="5CCA4B4C" w:rsidR="00F27A2F" w:rsidRDefault="00F27A2F" w:rsidP="00BF5C5B">
      <w:pPr>
        <w:spacing w:line="276" w:lineRule="auto"/>
      </w:pPr>
      <w:r>
        <w:t xml:space="preserve">De rechtsgeldige ondertekening van het UEA wordt door de Aanbestedende dienst gezien als rechtsgeldige ondertekening van dit document.</w:t>
      </w:r>
    </w:p>
    <w:p w14:paraId="25BD796D" w14:textId="77777777" w:rsidR="007B6342" w:rsidRDefault="007B6342" w:rsidP="00BF5C5B">
      <w:pPr>
        <w:spacing w:line="276" w:lineRule="auto"/>
      </w:pPr>
    </w:p>
    <w:p w14:paraId="12AB66CE" w14:textId="4BFE7324" w:rsidR="007B6342" w:rsidRDefault="007B6342" w:rsidP="00BF5C5B">
      <w:pPr>
        <w:spacing w:line="276" w:lineRule="auto"/>
        <w:rPr>
          <w:b/>
          <w:bCs/>
        </w:rPr>
      </w:pPr>
      <w:r>
        <w:rPr>
          <w:b/>
          <w:bCs/>
        </w:rPr>
        <w:t xml:space="preserve">Gevraagde kerncompetentie</w:t>
      </w:r>
    </w:p>
    <w:p w14:paraId="7BEE44E5" w14:textId="3A5787C0" w:rsidR="007B6342" w:rsidRDefault="007B6342" w:rsidP="00BF5C5B">
      <w:pPr>
        <w:pStyle w:val="Lijstalinea"/>
        <w:numPr>
          <w:ilvl w:val="0"/>
          <w:numId w:val="17"/>
        </w:numPr>
        <w:spacing w:line="276" w:lineRule="auto"/>
      </w:pPr>
      <w:r>
        <w:t xml:space="preserve">Reinigen van kolken en lijnafwatering in stedelijk gebied: één referentieopdracht, uitgevoerd in de vijf jaar voorafgaand aan de sluitingsdatum, waarin over een aaneengesloten periode van twaalf maanden ten minste 12.000 unieke kolken én ten minste 2.400 strekkende meter lijn-, rooster- en/of gootafwatering (of vergelijkbare waterafvoervoorzieningen in de openbare ruimte) zijn gereinigd, ongeacht het aantal reinigingsbeurten per kolk of per meter.</w:t>
      </w:r>
    </w:p>
    <w:p w14:paraId="2F82210B" w14:textId="6BC1E5C5" w:rsidR="001128ED" w:rsidRPr="0050492B" w:rsidRDefault="001128ED" w:rsidP="0050492B">
      <w:pPr>
        <w:spacing w:line="276" w:lineRule="auto"/>
        <w:rPr>
          <w:b/>
          <w:bCs/>
        </w:rPr>
      </w:pPr>
      <w:r>
        <w:rPr>
          <w:b/>
          <w:bCs/>
        </w:rPr>
        <w:t>Aandachtspunten</w:t>
      </w:r>
    </w:p>
    <w:p w14:paraId="077A2A6C" w14:textId="36207617" w:rsidR="00D66ED9" w:rsidRPr="0050492B" w:rsidRDefault="0050492B" w:rsidP="0050492B">
      <w:pPr>
        <w:spacing w:line="276" w:lineRule="auto"/>
      </w:pPr>
      <w:r>
        <w:t xml:space="preserve">In paragraaf 3.4.1 van het Beschrijvend document staan aandachtspunten die van toepassing zijn bij de gevraagde kerncompetentie. Inschrijver dient maximaal één referentieopdracht in; alleen de eerst geüploade referentieopdracht wordt beoordeeld.</w:t>
      </w:r>
    </w:p>
    <w:p w14:paraId="13C2DBB4" w14:textId="77777777" w:rsidR="001128ED" w:rsidRPr="001128ED" w:rsidRDefault="001128ED" w:rsidP="00FA4A80">
      <w:pPr>
        <w:rPr>
          <w:highlight w:val="yellow"/>
        </w:rPr>
      </w:pPr>
    </w:p>
    <w:tbl>
      <w:tblPr>
        <w:tblStyle w:val="Tabelraster"/>
        <w:tblW w:w="0" w:type="auto"/>
        <w:tblLook w:val="04A0" w:firstRow="1" w:lastRow="0" w:firstColumn="1" w:lastColumn="0" w:noHBand="0" w:noVBand="1"/>
      </w:tblPr>
      <w:tblGrid>
        <w:gridCol w:w="2364"/>
        <w:gridCol w:w="7264"/>
      </w:tblGrid>
      <w:tr w:rsidR="000363C5" w14:paraId="605F72CC" w14:textId="77777777" w:rsidTr="008F5552">
        <w:tc>
          <w:tcPr>
            <w:tcW w:w="2364" w:type="dxa"/>
            <w:shd w:val="clear" w:color="auto" w:fill="B8CCE4" w:themeFill="accent1" w:themeFillTint="66"/>
          </w:tcPr>
          <w:p w14:paraId="44BE5C11" w14:textId="77777777" w:rsidR="000363C5" w:rsidRPr="007E0A34" w:rsidRDefault="000363C5" w:rsidP="000363C5">
            <w:pPr>
              <w:rPr>
                <w:highlight w:val="lightGray"/>
              </w:rPr>
            </w:pPr>
            <w:r>
              <w:rPr>
                <w:b/>
                <w:bCs/>
              </w:rPr>
              <w:t>Naam Inschrijver</w:t>
            </w:r>
          </w:p>
        </w:tc>
        <w:tc>
          <w:tcPr>
            <w:tcW w:w="7264" w:type="dxa"/>
          </w:tcPr>
          <w:p w14:paraId="55DED35D" w14:textId="77777777" w:rsidR="000363C5" w:rsidRPr="007E0A34" w:rsidRDefault="000363C5" w:rsidP="000363C5">
            <w:pPr>
              <w:rPr>
                <w:highlight w:val="lightGray"/>
              </w:rPr>
            </w:pPr>
          </w:p>
        </w:tc>
      </w:tr>
    </w:tbl>
    <w:p w14:paraId="55053B3C" w14:textId="77777777" w:rsidR="000363C5" w:rsidRPr="000363C5" w:rsidRDefault="000363C5" w:rsidP="00FA4A80">
      <w:pPr>
        <w:rPr>
          <w:highlight w:val="yellow"/>
        </w:rPr>
      </w:pPr>
    </w:p>
    <w:tbl>
      <w:tblPr>
        <w:tblStyle w:val="Tabelraster"/>
        <w:tblW w:w="0" w:type="auto"/>
        <w:tblLook w:val="04A0" w:firstRow="1" w:lastRow="0" w:firstColumn="1" w:lastColumn="0" w:noHBand="0" w:noVBand="1"/>
      </w:tblPr>
      <w:tblGrid>
        <w:gridCol w:w="4531"/>
        <w:gridCol w:w="5097"/>
      </w:tblGrid>
      <w:tr w:rsidR="00C717CE" w14:paraId="363F6B00" w14:textId="77777777" w:rsidTr="6804BC82">
        <w:tc>
          <w:tcPr>
            <w:tcW w:w="9628" w:type="dxa"/>
            <w:gridSpan w:val="2"/>
          </w:tcPr>
          <w:p w14:paraId="6D6D3EC6" w14:textId="77777777" w:rsidR="00C717CE" w:rsidRDefault="00C717CE" w:rsidP="00CD3827">
            <w:pPr>
              <w:spacing w:line="276" w:lineRule="auto"/>
              <w:rPr>
                <w:b/>
                <w:bCs/>
              </w:rPr>
            </w:pPr>
            <w:r>
              <w:rPr>
                <w:b/>
                <w:bCs/>
              </w:rPr>
              <w:t xml:space="preserve">Kerncompetentie 1: Reinigen van kolken en lijnafwatering in stedelijk gebied</w:t>
            </w:r>
          </w:p>
          <w:p w14:paraId="53CE8E8C" w14:textId="22F97046" w:rsidR="007E0A34" w:rsidRPr="007E0A34" w:rsidRDefault="007E0A34" w:rsidP="00CD3827">
            <w:pPr>
              <w:spacing w:line="276" w:lineRule="auto"/>
              <w:rPr>
                <w:highlight w:val="lightGray"/>
              </w:rPr>
            </w:pPr>
            <w:r>
              <w:rPr>
                <w:highlight w:val="lightGray"/>
              </w:rPr>
              <w:t xml:space="preserve">Ten minste 12.000 unieke kolken én ten minste 2.400 strekkende meter lijn-, rooster- en/of gootafwatering gereinigd over een aaneengesloten periode van twaalf maanden (ongeacht het aantal reinigingsbeurten), uitgevoerd in stedelijk gebied in de vijf jaar voorafgaand aan de sluitingsdatum.</w:t>
            </w:r>
          </w:p>
        </w:tc>
      </w:tr>
      <w:tr w:rsidR="00721E41" w14:paraId="538069E8" w14:textId="77777777" w:rsidTr="6804BC82">
        <w:tc>
          <w:tcPr>
            <w:tcW w:w="9628" w:type="dxa"/>
            <w:gridSpan w:val="2"/>
            <w:shd w:val="clear" w:color="auto" w:fill="B8CCE4" w:themeFill="accent1" w:themeFillTint="66"/>
          </w:tcPr>
          <w:p w14:paraId="130C21FC" w14:textId="0BEC4213" w:rsidR="00721E41" w:rsidRPr="007E0A34" w:rsidRDefault="00721E41" w:rsidP="00CD3827">
            <w:pPr>
              <w:spacing w:line="276" w:lineRule="auto"/>
              <w:rPr>
                <w:b/>
                <w:bCs/>
              </w:rPr>
            </w:pPr>
            <w:r>
              <w:rPr>
                <w:b/>
                <w:bCs/>
              </w:rPr>
              <w:t xml:space="preserve">Gegevens van de organisatie waar de referentieopdracht voor deze kerncompetentie is uitgevoerd</w:t>
            </w:r>
          </w:p>
        </w:tc>
      </w:tr>
      <w:tr w:rsidR="0072264B" w14:paraId="7E07E457" w14:textId="77777777" w:rsidTr="6804BC82">
        <w:tc>
          <w:tcPr>
            <w:tcW w:w="4531" w:type="dxa"/>
          </w:tcPr>
          <w:p w14:paraId="51AE0EFB" w14:textId="77777777" w:rsidR="004B2C9F" w:rsidRDefault="00721E41" w:rsidP="004B2C9F">
            <w:pPr>
              <w:spacing w:line="276" w:lineRule="auto"/>
            </w:pPr>
            <w:r>
              <w:t xml:space="preserve">Naam organisatie </w:t>
            </w:r>
          </w:p>
          <w:p w14:paraId="006BCD51" w14:textId="5FFEEBEF" w:rsidR="0072264B" w:rsidRDefault="00EC36AE" w:rsidP="004B2C9F">
            <w:pPr>
              <w:spacing w:line="276" w:lineRule="auto"/>
            </w:pPr>
            <w:r>
              <w:t xml:space="preserve">(niet uw eigen organisatie) </w:t>
            </w:r>
          </w:p>
        </w:tc>
        <w:tc>
          <w:tcPr>
            <w:tcW w:w="5097" w:type="dxa"/>
          </w:tcPr>
          <w:p w14:paraId="42B03C58" w14:textId="77777777" w:rsidR="0072264B" w:rsidRDefault="0072264B" w:rsidP="00CD3827">
            <w:pPr>
              <w:spacing w:line="276" w:lineRule="auto"/>
            </w:pPr>
          </w:p>
        </w:tc>
      </w:tr>
      <w:tr w:rsidR="0072264B" w14:paraId="40E8111F" w14:textId="77777777" w:rsidTr="6804BC82">
        <w:tc>
          <w:tcPr>
            <w:tcW w:w="4531" w:type="dxa"/>
          </w:tcPr>
          <w:p w14:paraId="0FCFEA40" w14:textId="1B3D054D" w:rsidR="0072264B" w:rsidRDefault="00721E41" w:rsidP="00CD3827">
            <w:pPr>
              <w:spacing w:line="276" w:lineRule="auto"/>
            </w:pPr>
            <w:r>
              <w:t>Vestigingsplaats</w:t>
            </w:r>
          </w:p>
        </w:tc>
        <w:tc>
          <w:tcPr>
            <w:tcW w:w="5097" w:type="dxa"/>
          </w:tcPr>
          <w:p w14:paraId="365A4A7B" w14:textId="77777777" w:rsidR="0072264B" w:rsidRDefault="0072264B" w:rsidP="00CD3827">
            <w:pPr>
              <w:spacing w:line="276" w:lineRule="auto"/>
            </w:pPr>
          </w:p>
        </w:tc>
      </w:tr>
      <w:tr w:rsidR="0072264B" w14:paraId="72528B7A" w14:textId="77777777" w:rsidTr="6804BC82">
        <w:tc>
          <w:tcPr>
            <w:tcW w:w="4531" w:type="dxa"/>
          </w:tcPr>
          <w:p w14:paraId="21E5B432" w14:textId="129DB64F" w:rsidR="0072264B" w:rsidRDefault="00721E41" w:rsidP="00CD3827">
            <w:pPr>
              <w:spacing w:line="276" w:lineRule="auto"/>
            </w:pPr>
            <w:r>
              <w:t xml:space="preserve">Naam contactpersoon </w:t>
            </w:r>
          </w:p>
        </w:tc>
        <w:tc>
          <w:tcPr>
            <w:tcW w:w="5097" w:type="dxa"/>
          </w:tcPr>
          <w:p w14:paraId="043EA527" w14:textId="77777777" w:rsidR="0072264B" w:rsidRDefault="0072264B" w:rsidP="00CD3827">
            <w:pPr>
              <w:spacing w:line="276" w:lineRule="auto"/>
            </w:pPr>
          </w:p>
        </w:tc>
      </w:tr>
      <w:tr w:rsidR="0072264B" w14:paraId="4CA61F17" w14:textId="77777777" w:rsidTr="6804BC82">
        <w:tc>
          <w:tcPr>
            <w:tcW w:w="4531" w:type="dxa"/>
          </w:tcPr>
          <w:p w14:paraId="25590778" w14:textId="240AF452" w:rsidR="0072264B" w:rsidRDefault="00021730" w:rsidP="00CD3827">
            <w:pPr>
              <w:spacing w:line="276" w:lineRule="auto"/>
            </w:pPr>
            <w:r>
              <w:t xml:space="preserve">E-mailadres en/of telefoonnummer contactpersoon</w:t>
            </w:r>
          </w:p>
        </w:tc>
        <w:tc>
          <w:tcPr>
            <w:tcW w:w="5097" w:type="dxa"/>
          </w:tcPr>
          <w:p w14:paraId="638050BC" w14:textId="77777777" w:rsidR="0072264B" w:rsidRDefault="0072264B" w:rsidP="00CD3827">
            <w:pPr>
              <w:spacing w:line="276" w:lineRule="auto"/>
            </w:pPr>
          </w:p>
        </w:tc>
      </w:tr>
      <w:tr w:rsidR="006655AE" w14:paraId="131E97C8" w14:textId="77777777" w:rsidTr="6804BC82">
        <w:tc>
          <w:tcPr>
            <w:tcW w:w="4531" w:type="dxa"/>
          </w:tcPr>
          <w:p w14:paraId="76F4CB5F" w14:textId="77777777" w:rsidR="006655AE" w:rsidRDefault="006655AE" w:rsidP="00CD3827">
            <w:pPr>
              <w:spacing w:line="276" w:lineRule="auto"/>
            </w:pPr>
          </w:p>
        </w:tc>
        <w:tc>
          <w:tcPr>
            <w:tcW w:w="5097" w:type="dxa"/>
          </w:tcPr>
          <w:p w14:paraId="282AF5A6" w14:textId="77777777" w:rsidR="006655AE" w:rsidRDefault="006655AE" w:rsidP="00CD3827">
            <w:pPr>
              <w:spacing w:line="276" w:lineRule="auto"/>
            </w:pPr>
          </w:p>
        </w:tc>
      </w:tr>
      <w:tr w:rsidR="00B642A5" w14:paraId="7AD2A775" w14:textId="77777777" w:rsidTr="6804BC82">
        <w:tc>
          <w:tcPr>
            <w:tcW w:w="9628" w:type="dxa"/>
            <w:gridSpan w:val="2"/>
            <w:shd w:val="clear" w:color="auto" w:fill="B8CCE4" w:themeFill="accent1" w:themeFillTint="66"/>
          </w:tcPr>
          <w:p w14:paraId="4F90A339" w14:textId="61BB3F2F" w:rsidR="00B642A5" w:rsidRDefault="00FB61A5" w:rsidP="00CD3827">
            <w:pPr>
              <w:spacing w:line="276" w:lineRule="auto"/>
            </w:pPr>
            <w:r>
              <w:rPr>
                <w:b/>
                <w:bCs/>
              </w:rPr>
              <w:t xml:space="preserve">Mijlpalen van de referentieopdracht voor deze kerncompetentie</w:t>
            </w:r>
          </w:p>
        </w:tc>
      </w:tr>
      <w:tr w:rsidR="0072264B" w14:paraId="7DB3C791" w14:textId="77777777" w:rsidTr="6804BC82">
        <w:tc>
          <w:tcPr>
            <w:tcW w:w="4531" w:type="dxa"/>
          </w:tcPr>
          <w:p w14:paraId="45EBBB35" w14:textId="0BDB09D9" w:rsidR="00B642A5" w:rsidRDefault="00E2430E" w:rsidP="00CD3827">
            <w:pPr>
              <w:spacing w:line="276" w:lineRule="auto"/>
            </w:pPr>
            <w:r>
              <w:t xml:space="preserve">Startdatum </w:t>
            </w:r>
          </w:p>
        </w:tc>
        <w:tc>
          <w:tcPr>
            <w:tcW w:w="5097" w:type="dxa"/>
          </w:tcPr>
          <w:p w14:paraId="7F79C627" w14:textId="77777777" w:rsidR="0072264B" w:rsidRDefault="0072264B" w:rsidP="00CD3827">
            <w:pPr>
              <w:spacing w:line="276" w:lineRule="auto"/>
            </w:pPr>
          </w:p>
        </w:tc>
      </w:tr>
      <w:tr w:rsidR="00FB61A5" w14:paraId="39D67E8A" w14:textId="77777777" w:rsidTr="6804BC82">
        <w:tc>
          <w:tcPr>
            <w:tcW w:w="4531" w:type="dxa"/>
          </w:tcPr>
          <w:p w14:paraId="59B0B436" w14:textId="3B4D3449" w:rsidR="00FB61A5" w:rsidDel="00FB61A5" w:rsidRDefault="00FB61A5" w:rsidP="00CD3827">
            <w:pPr>
              <w:spacing w:line="276" w:lineRule="auto"/>
            </w:pPr>
            <w:r>
              <w:t xml:space="preserve">Einddatum. (Indien nog lopend, kunt u ‘loopt nog’ vermelden)</w:t>
            </w:r>
          </w:p>
        </w:tc>
        <w:tc>
          <w:tcPr>
            <w:tcW w:w="5097" w:type="dxa"/>
          </w:tcPr>
          <w:p w14:paraId="6AFE5381" w14:textId="77777777" w:rsidR="00FB61A5" w:rsidRDefault="00FB61A5" w:rsidP="00CD3827">
            <w:pPr>
              <w:spacing w:line="276" w:lineRule="auto"/>
            </w:pPr>
          </w:p>
        </w:tc>
      </w:tr>
      <w:tr w:rsidR="001C25A3" w14:paraId="1FC6077B" w14:textId="77777777" w:rsidTr="6804BC82">
        <w:tc>
          <w:tcPr>
            <w:tcW w:w="4531" w:type="dxa"/>
          </w:tcPr>
          <w:p w14:paraId="11688258" w14:textId="28F8A618" w:rsidR="001C25A3" w:rsidRDefault="001C25A3" w:rsidP="00CD3827">
            <w:pPr>
              <w:spacing w:line="276" w:lineRule="auto"/>
            </w:pPr>
            <w:r>
              <w:t xml:space="preserve">Waarde in euro’s </w:t>
            </w:r>
          </w:p>
        </w:tc>
        <w:tc>
          <w:tcPr>
            <w:tcW w:w="5097" w:type="dxa"/>
          </w:tcPr>
          <w:p w14:paraId="715D34F8" w14:textId="77777777" w:rsidR="001C25A3" w:rsidRDefault="001C25A3" w:rsidP="00CD3827">
            <w:pPr>
              <w:spacing w:line="276" w:lineRule="auto"/>
            </w:pPr>
          </w:p>
        </w:tc>
      </w:tr>
      <w:tr w:rsidR="0072264B" w14:paraId="34A235EC" w14:textId="77777777" w:rsidTr="6804BC82">
        <w:tc>
          <w:tcPr>
            <w:tcW w:w="4531" w:type="dxa"/>
          </w:tcPr>
          <w:p w14:paraId="72D0BE0F" w14:textId="77777777" w:rsidR="0072264B" w:rsidRDefault="00B642A5" w:rsidP="00CD3827">
            <w:pPr>
              <w:spacing w:line="276" w:lineRule="auto"/>
            </w:pPr>
            <w:r>
              <w:t>Omschrijving van de referentieopdracht (maximaal 1 A4), waaruit in ieder geval het volgende blijkt:</w:t>
            </w:r>
          </w:p>
          <w:p w14:paraId="5505A089" w14:textId="45B9F73F" w:rsidR="00935700" w:rsidRDefault="00E258AB" w:rsidP="00CD3827">
            <w:pPr>
              <w:pStyle w:val="Lijstalinea"/>
              <w:numPr>
                <w:ilvl w:val="0"/>
                <w:numId w:val="20"/>
              </w:numPr>
              <w:spacing w:line="276" w:lineRule="auto"/>
            </w:pPr>
            <w:r>
              <w:t xml:space="preserve">de aard van de werkzaamheden (reinigen van kolken, lijn-, rooster- en/of gootafwatering of vergelijkbare waterafvoervoorzieningen in de openbare ruimte);</w:t>
            </w:r>
          </w:p>
          <w:p w14:paraId="5505A089" w14:textId="45B9F73F" w:rsidR="00935700" w:rsidRDefault="00E258AB" w:rsidP="00CD3827">
            <w:pPr>
              <w:pStyle w:val="Lijstalinea"/>
              <w:numPr>
                <w:ilvl w:val="0"/>
                <w:numId w:val="20"/>
              </w:numPr>
              <w:spacing w:line="276" w:lineRule="auto"/>
            </w:pPr>
            <w:r>
              <w:t xml:space="preserve">dat de werkzaamheden in stedelijk gebied zijn uitgevoerd;</w:t>
            </w:r>
          </w:p>
          <w:p w14:paraId="5505A089" w14:textId="45B9F73F" w:rsidR="00935700" w:rsidRDefault="00E258AB" w:rsidP="00CD3827">
            <w:pPr>
              <w:pStyle w:val="Lijstalinea"/>
              <w:numPr>
                <w:ilvl w:val="0"/>
                <w:numId w:val="20"/>
              </w:numPr>
              <w:spacing w:line="276" w:lineRule="auto"/>
            </w:pPr>
            <w:r>
              <w:t xml:space="preserve">de periode van twaalf aaneengesloten maanden waarop de aantallen betrekking hebben;</w:t>
            </w:r>
          </w:p>
          <w:p w14:paraId="5505A089" w14:textId="45B9F73F" w:rsidR="00935700" w:rsidRDefault="00E258AB" w:rsidP="00CD3827">
            <w:pPr>
              <w:pStyle w:val="Lijstalinea"/>
              <w:numPr>
                <w:ilvl w:val="0"/>
                <w:numId w:val="20"/>
              </w:numPr>
              <w:spacing w:line="276" w:lineRule="auto"/>
            </w:pPr>
            <w:r>
              <w:t xml:space="preserve">het aantal unieke gereinigde kolken in die periode, ongeacht het aantal reinigingsbeurten per kolk (ten minste 12.000);</w:t>
            </w:r>
          </w:p>
          <w:p w14:paraId="5505A089" w14:textId="45B9F73F" w:rsidR="00935700" w:rsidRDefault="00E258AB" w:rsidP="00CD3827">
            <w:pPr>
              <w:pStyle w:val="Lijstalinea"/>
              <w:numPr>
                <w:ilvl w:val="0"/>
                <w:numId w:val="20"/>
              </w:numPr>
              <w:spacing w:line="276" w:lineRule="auto"/>
            </w:pPr>
            <w:r>
              <w:t xml:space="preserve">het aantal unieke gereinigde strekkende meters lijn-, rooster- en/of gootafwatering in die periode, ongeacht het aantal reinigingsbeurten (ten minste 2.400 m1);</w:t>
            </w:r>
          </w:p>
          <w:p w14:paraId="5505A089" w14:textId="45B9F73F" w:rsidR="00935700" w:rsidRDefault="00E258AB" w:rsidP="00CD3827">
            <w:pPr>
              <w:pStyle w:val="Lijstalinea"/>
              <w:numPr>
                <w:ilvl w:val="0"/>
                <w:numId w:val="20"/>
              </w:numPr>
              <w:spacing w:line="276" w:lineRule="auto"/>
            </w:pPr>
            <w:r>
              <w:t xml:space="preserve">of en in welke mate machinaal en handmatig is gereinigd.</w:t>
            </w:r>
          </w:p>
        </w:tc>
        <w:tc>
          <w:tcPr>
            <w:tcW w:w="5097" w:type="dxa"/>
          </w:tcPr>
          <w:p w14:paraId="53EC8B20" w14:textId="77777777" w:rsidR="0072264B" w:rsidRDefault="0072264B" w:rsidP="00CD3827">
            <w:pPr>
              <w:spacing w:line="276" w:lineRule="auto"/>
            </w:pPr>
          </w:p>
        </w:tc>
      </w:tr>
      <w:tr w:rsidR="009F1BD3" w14:paraId="6E0292B3" w14:textId="77777777" w:rsidTr="6804BC82">
        <w:tc>
          <w:tcPr>
            <w:tcW w:w="4531" w:type="dxa"/>
          </w:tcPr>
          <w:p w14:paraId="137EE1E6" w14:textId="7C0177A9" w:rsidR="00340DF5" w:rsidRDefault="00340DF5" w:rsidP="00CD3827">
            <w:pPr>
              <w:spacing w:line="276" w:lineRule="auto"/>
            </w:pPr>
            <w:r>
              <w:t xml:space="preserve">Is de opdracht uitgevoerd samen met andere ondernemers? </w:t>
            </w:r>
          </w:p>
          <w:p w14:paraId="05ACFF1D" w14:textId="77777777" w:rsidR="00340DF5" w:rsidRDefault="00340DF5" w:rsidP="00CD3827">
            <w:pPr>
              <w:spacing w:line="276" w:lineRule="auto"/>
            </w:pPr>
            <w:r>
              <w:lastRenderedPageBreak/>
              <w:t xml:space="preserve">Zo ja: geef aan hoe: </w:t>
            </w:r>
          </w:p>
          <w:p w14:paraId="1AA7FA75" w14:textId="68BBF0A6" w:rsidR="009F1BD3" w:rsidRPr="00935700" w:rsidRDefault="00340DF5" w:rsidP="00CD3827">
            <w:pPr>
              <w:spacing w:line="276" w:lineRule="auto"/>
              <w:rPr>
                <w:highlight w:val="yellow"/>
              </w:rPr>
            </w:pPr>
            <w:r>
              <w:t xml:space="preserve">(Is er sprake van een combinatie, of hoofd-onderaannemersschap etc.)  </w:t>
            </w:r>
          </w:p>
        </w:tc>
        <w:tc>
          <w:tcPr>
            <w:tcW w:w="5097" w:type="dxa"/>
          </w:tcPr>
          <w:p w14:paraId="39402CC7" w14:textId="77777777" w:rsidR="009F1BD3" w:rsidRPr="00935700" w:rsidRDefault="009F1BD3" w:rsidP="00CD3827">
            <w:pPr>
              <w:spacing w:line="276" w:lineRule="auto"/>
              <w:rPr>
                <w:rFonts w:ascii="MS Gothic" w:eastAsia="MS Gothic" w:hAnsi="MS Gothic"/>
                <w:highlight w:val="yellow"/>
              </w:rPr>
            </w:pPr>
          </w:p>
        </w:tc>
      </w:tr>
    </w:tbl>
    <w:p w14:paraId="447EA5D1" w14:textId="77777777" w:rsidR="00935700" w:rsidRDefault="00935700" w:rsidP="000D54EC"/>
    <w:p w14:paraId="40B7FE8E" w14:textId="77777777" w:rsidR="007974E0" w:rsidRPr="00B642A5" w:rsidRDefault="007974E0" w:rsidP="000D54EC"/>
    <w:sectPr w:rsidR="007974E0" w:rsidRPr="00B642A5" w:rsidSect="000B34A5">
      <w:headerReference w:type="even" r:id="rId12"/>
      <w:headerReference w:type="default" r:id="rId13"/>
      <w:footerReference w:type="even" r:id="rId14"/>
      <w:footerReference w:type="default" r:id="rId15"/>
      <w:headerReference w:type="first" r:id="rId16"/>
      <w:footerReference w:type="first" r:id="rId17"/>
      <w:pgSz w:w="11906" w:h="16838" w:code="9"/>
      <w:pgMar w:top="1276" w:right="1134" w:bottom="1418" w:left="1134" w:header="0" w:footer="39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AA691" w14:textId="77777777" w:rsidR="00FF720C" w:rsidRDefault="00FF720C">
      <w:r>
        <w:separator/>
      </w:r>
    </w:p>
  </w:endnote>
  <w:endnote w:type="continuationSeparator" w:id="0">
    <w:p w14:paraId="03BD766B" w14:textId="77777777" w:rsidR="00FF720C" w:rsidRDefault="00FF7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Content>
      <w:p w14:paraId="3653AEF4"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436B9F48"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877843705"/>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40E515C9" w14:textId="77777777" w:rsidR="007D4137" w:rsidRPr="00B923A6" w:rsidRDefault="007D4137" w:rsidP="007D4137">
            <w:pPr>
              <w:pStyle w:val="Voettekst"/>
              <w:pBdr>
                <w:bottom w:val="single" w:sz="6" w:space="1" w:color="auto"/>
              </w:pBdr>
              <w:jc w:val="right"/>
              <w:rPr>
                <w:sz w:val="18"/>
                <w:szCs w:val="18"/>
              </w:rPr>
            </w:pPr>
          </w:p>
          <w:p w14:paraId="792EBE32" w14:textId="0D3F276E" w:rsidR="005C1431" w:rsidRPr="00B923A6" w:rsidRDefault="007D4137" w:rsidP="007D4137">
            <w:pPr>
              <w:pStyle w:val="Voettekst"/>
              <w:rPr>
                <w:sz w:val="18"/>
                <w:szCs w:val="18"/>
              </w:rPr>
            </w:pPr>
            <w:r w:rsidRPr="00B923A6">
              <w:rPr>
                <w:sz w:val="18"/>
                <w:szCs w:val="18"/>
              </w:rPr>
              <w:t>Bijlage III - Verklaring Kerncompetenties</w:t>
            </w:r>
            <w:r w:rsidR="000271DB" w:rsidRPr="00B923A6">
              <w:rPr>
                <w:sz w:val="18"/>
                <w:szCs w:val="18"/>
              </w:rPr>
              <w:tab/>
            </w:r>
            <w:r w:rsidR="000271DB" w:rsidRPr="00B923A6">
              <w:rPr>
                <w:sz w:val="18"/>
                <w:szCs w:val="18"/>
              </w:rPr>
              <w:tab/>
            </w:r>
            <w:r w:rsidRPr="00B923A6">
              <w:rPr>
                <w:sz w:val="18"/>
                <w:szCs w:val="18"/>
              </w:rPr>
              <w:t xml:space="preserve">Pagina </w:t>
            </w:r>
            <w:r w:rsidRPr="00B923A6">
              <w:rPr>
                <w:b/>
                <w:bCs/>
                <w:sz w:val="18"/>
                <w:szCs w:val="18"/>
              </w:rPr>
              <w:fldChar w:fldCharType="begin"/>
            </w:r>
            <w:r w:rsidRPr="00B923A6">
              <w:rPr>
                <w:b/>
                <w:bCs/>
                <w:sz w:val="18"/>
                <w:szCs w:val="18"/>
              </w:rPr>
              <w:instrText>PAGE</w:instrText>
            </w:r>
            <w:r w:rsidRPr="00B923A6">
              <w:rPr>
                <w:b/>
                <w:bCs/>
                <w:sz w:val="18"/>
                <w:szCs w:val="18"/>
              </w:rPr>
              <w:fldChar w:fldCharType="separate"/>
            </w:r>
            <w:r w:rsidRPr="00B923A6">
              <w:rPr>
                <w:b/>
                <w:bCs/>
                <w:sz w:val="18"/>
                <w:szCs w:val="18"/>
              </w:rPr>
              <w:t>1</w:t>
            </w:r>
            <w:r w:rsidRPr="00B923A6">
              <w:rPr>
                <w:b/>
                <w:bCs/>
                <w:sz w:val="18"/>
                <w:szCs w:val="18"/>
              </w:rPr>
              <w:fldChar w:fldCharType="end"/>
            </w:r>
            <w:r w:rsidRPr="00B923A6">
              <w:rPr>
                <w:sz w:val="18"/>
                <w:szCs w:val="18"/>
              </w:rPr>
              <w:t xml:space="preserve"> van </w:t>
            </w:r>
            <w:r w:rsidRPr="00B923A6">
              <w:rPr>
                <w:b/>
                <w:bCs/>
                <w:sz w:val="18"/>
                <w:szCs w:val="18"/>
              </w:rPr>
              <w:fldChar w:fldCharType="begin"/>
            </w:r>
            <w:r w:rsidRPr="00B923A6">
              <w:rPr>
                <w:b/>
                <w:bCs/>
                <w:sz w:val="18"/>
                <w:szCs w:val="18"/>
              </w:rPr>
              <w:instrText>NUMPAGES</w:instrText>
            </w:r>
            <w:r w:rsidRPr="00B923A6">
              <w:rPr>
                <w:b/>
                <w:bCs/>
                <w:sz w:val="18"/>
                <w:szCs w:val="18"/>
              </w:rPr>
              <w:fldChar w:fldCharType="separate"/>
            </w:r>
            <w:r w:rsidRPr="00B923A6">
              <w:rPr>
                <w:b/>
                <w:bCs/>
                <w:sz w:val="18"/>
                <w:szCs w:val="18"/>
              </w:rPr>
              <w:t>2</w:t>
            </w:r>
            <w:r w:rsidRPr="00B923A6">
              <w:rPr>
                <w:b/>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Content>
      <w:p w14:paraId="67C0F120"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6FEF4E2F"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9933C" w14:textId="77777777" w:rsidR="00FF720C" w:rsidRDefault="00FF720C">
      <w:r>
        <w:separator/>
      </w:r>
    </w:p>
  </w:footnote>
  <w:footnote w:type="continuationSeparator" w:id="0">
    <w:p w14:paraId="62165201" w14:textId="77777777" w:rsidR="00FF720C" w:rsidRDefault="00FF72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9AE89AB" w14:textId="77777777" w:rsidTr="0023628B">
      <w:trPr>
        <w:cantSplit/>
        <w:trHeight w:val="397"/>
      </w:trPr>
      <w:tc>
        <w:tcPr>
          <w:tcW w:w="1418" w:type="dxa"/>
        </w:tcPr>
        <w:p w14:paraId="1594C6C4" w14:textId="77777777" w:rsidR="00713A38" w:rsidRDefault="00713A38" w:rsidP="0023628B">
          <w:pPr>
            <w:pStyle w:val="Koptekst"/>
          </w:pPr>
        </w:p>
      </w:tc>
      <w:tc>
        <w:tcPr>
          <w:tcW w:w="10490" w:type="dxa"/>
        </w:tcPr>
        <w:p w14:paraId="0799FDE9" w14:textId="77777777" w:rsidR="00713A38" w:rsidRDefault="00713A38" w:rsidP="0023628B">
          <w:pPr>
            <w:pStyle w:val="Koptekst"/>
          </w:pPr>
        </w:p>
      </w:tc>
    </w:tr>
    <w:tr w:rsidR="00713A38" w14:paraId="12D5BE2D" w14:textId="77777777" w:rsidTr="0023628B">
      <w:trPr>
        <w:cantSplit/>
        <w:trHeight w:hRule="exact" w:val="737"/>
      </w:trPr>
      <w:tc>
        <w:tcPr>
          <w:tcW w:w="1418" w:type="dxa"/>
        </w:tcPr>
        <w:p w14:paraId="77E43D89" w14:textId="77777777" w:rsidR="00713A38" w:rsidRDefault="00713A38" w:rsidP="0023628B">
          <w:pPr>
            <w:pStyle w:val="Koptekst"/>
          </w:pPr>
        </w:p>
      </w:tc>
      <w:tc>
        <w:tcPr>
          <w:tcW w:w="10490" w:type="dxa"/>
        </w:tcPr>
        <w:p w14:paraId="0A199780" w14:textId="77777777" w:rsidR="00713A38" w:rsidRDefault="00713A38" w:rsidP="0023628B">
          <w:pPr>
            <w:pStyle w:val="Koptekst"/>
          </w:pPr>
        </w:p>
      </w:tc>
    </w:tr>
  </w:tbl>
  <w:p w14:paraId="2CED926D"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9C202" w14:textId="116D1864" w:rsidR="0005540B" w:rsidRDefault="0005540B" w:rsidP="0005540B">
    <w:pPr>
      <w:pStyle w:val="Koptekst"/>
    </w:pPr>
  </w:p>
  <w:p w14:paraId="5ED03FBA" w14:textId="77777777" w:rsidR="00713A38" w:rsidRPr="0005540B" w:rsidRDefault="00713A38" w:rsidP="0005540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6654A1C9" w14:textId="77777777" w:rsidTr="002D1748">
      <w:trPr>
        <w:trHeight w:hRule="exact" w:val="340"/>
      </w:trPr>
      <w:tc>
        <w:tcPr>
          <w:tcW w:w="1144" w:type="dxa"/>
        </w:tcPr>
        <w:p w14:paraId="63965A36" w14:textId="77777777" w:rsidR="00713A38" w:rsidRDefault="00713A38" w:rsidP="002D1748">
          <w:pPr>
            <w:pStyle w:val="Kenmerk"/>
          </w:pPr>
        </w:p>
      </w:tc>
      <w:tc>
        <w:tcPr>
          <w:tcW w:w="10763" w:type="dxa"/>
        </w:tcPr>
        <w:p w14:paraId="1A0FAC60" w14:textId="3F1EF96B" w:rsidR="00713A38" w:rsidRDefault="00713A38" w:rsidP="002D1748">
          <w:pPr>
            <w:pStyle w:val="Kenmerk"/>
          </w:pPr>
        </w:p>
      </w:tc>
    </w:tr>
  </w:tbl>
  <w:p w14:paraId="57CF7DBA" w14:textId="7B7848CC" w:rsidR="00713A38" w:rsidRDefault="004E7A23" w:rsidP="004E7A23">
    <w:pPr>
      <w:pStyle w:val="Koptekst"/>
      <w:jc w:val="right"/>
    </w:pPr>
    <w:r>
      <w:rPr>
        <w:noProof/>
      </w:rPr>
      <w:drawing>
        <wp:anchor distT="0" distB="0" distL="114300" distR="114300" simplePos="0" relativeHeight="251658240" behindDoc="1" locked="0" layoutInCell="1" allowOverlap="1" wp14:anchorId="53039F30" wp14:editId="302FAB8C">
          <wp:simplePos x="0" y="0"/>
          <wp:positionH relativeFrom="margin">
            <wp:align>left</wp:align>
          </wp:positionH>
          <wp:positionV relativeFrom="paragraph">
            <wp:posOffset>180340</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1344701912" name="Afbeelding 1344701912"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7B1E">
      <w:rPr>
        <w:color w:val="BFBFBF" w:themeColor="background1" w:themeShade="BF"/>
        <w:sz w:val="16"/>
        <w:szCs w:val="16"/>
      </w:rPr>
      <w:t>V4.0 26-03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C953E93"/>
    <w:multiLevelType w:val="hybridMultilevel"/>
    <w:tmpl w:val="BB8A57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75C0C69"/>
    <w:multiLevelType w:val="hybridMultilevel"/>
    <w:tmpl w:val="E57680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6"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8" w15:restartNumberingAfterBreak="0">
    <w:nsid w:val="3F0B3DB6"/>
    <w:multiLevelType w:val="hybridMultilevel"/>
    <w:tmpl w:val="5BEA9AA8"/>
    <w:lvl w:ilvl="0" w:tplc="2CF6217E">
      <w:start w:val="2"/>
      <w:numFmt w:val="bullet"/>
      <w:lvlText w:val="-"/>
      <w:lvlJc w:val="left"/>
      <w:pPr>
        <w:ind w:left="720" w:hanging="360"/>
      </w:pPr>
      <w:rPr>
        <w:rFonts w:ascii="Overpass" w:eastAsia="Times New Roman" w:hAnsi="Overpas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20924F9"/>
    <w:multiLevelType w:val="hybridMultilevel"/>
    <w:tmpl w:val="582026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CC6315A"/>
    <w:multiLevelType w:val="hybridMultilevel"/>
    <w:tmpl w:val="DEB67A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5"/>
  </w:num>
  <w:num w:numId="5" w16cid:durableId="242645616">
    <w:abstractNumId w:val="7"/>
  </w:num>
  <w:num w:numId="6" w16cid:durableId="1609652800">
    <w:abstractNumId w:val="7"/>
  </w:num>
  <w:num w:numId="7" w16cid:durableId="252252399">
    <w:abstractNumId w:val="7"/>
  </w:num>
  <w:num w:numId="8" w16cid:durableId="373896703">
    <w:abstractNumId w:val="7"/>
  </w:num>
  <w:num w:numId="9" w16cid:durableId="1121269540">
    <w:abstractNumId w:val="6"/>
  </w:num>
  <w:num w:numId="10" w16cid:durableId="1402824695">
    <w:abstractNumId w:val="6"/>
  </w:num>
  <w:num w:numId="11" w16cid:durableId="1010646487">
    <w:abstractNumId w:val="7"/>
  </w:num>
  <w:num w:numId="12" w16cid:durableId="2073774762">
    <w:abstractNumId w:val="7"/>
  </w:num>
  <w:num w:numId="13" w16cid:durableId="1982154370">
    <w:abstractNumId w:val="7"/>
  </w:num>
  <w:num w:numId="14" w16cid:durableId="858352435">
    <w:abstractNumId w:val="10"/>
  </w:num>
  <w:num w:numId="15" w16cid:durableId="2028094012">
    <w:abstractNumId w:val="12"/>
  </w:num>
  <w:num w:numId="16" w16cid:durableId="1566643480">
    <w:abstractNumId w:val="11"/>
  </w:num>
  <w:num w:numId="17" w16cid:durableId="316298915">
    <w:abstractNumId w:val="4"/>
  </w:num>
  <w:num w:numId="18" w16cid:durableId="1270551651">
    <w:abstractNumId w:val="9"/>
  </w:num>
  <w:num w:numId="19" w16cid:durableId="1691487529">
    <w:abstractNumId w:val="3"/>
  </w:num>
  <w:num w:numId="20" w16cid:durableId="724258170">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519"/>
    <w:rsid w:val="00003003"/>
    <w:rsid w:val="000047A1"/>
    <w:rsid w:val="00010740"/>
    <w:rsid w:val="000138D2"/>
    <w:rsid w:val="00021730"/>
    <w:rsid w:val="00026BF3"/>
    <w:rsid w:val="000271DB"/>
    <w:rsid w:val="000363C5"/>
    <w:rsid w:val="00045278"/>
    <w:rsid w:val="00046542"/>
    <w:rsid w:val="0005540B"/>
    <w:rsid w:val="00062E5C"/>
    <w:rsid w:val="000652D2"/>
    <w:rsid w:val="000700FE"/>
    <w:rsid w:val="00071E77"/>
    <w:rsid w:val="00077CAF"/>
    <w:rsid w:val="00081E8B"/>
    <w:rsid w:val="00087F8F"/>
    <w:rsid w:val="000A1B93"/>
    <w:rsid w:val="000B0647"/>
    <w:rsid w:val="000B34A5"/>
    <w:rsid w:val="000C7BE4"/>
    <w:rsid w:val="000D2944"/>
    <w:rsid w:val="000D54EC"/>
    <w:rsid w:val="000D5D95"/>
    <w:rsid w:val="000D7F29"/>
    <w:rsid w:val="000E3F54"/>
    <w:rsid w:val="000E50D9"/>
    <w:rsid w:val="000E6986"/>
    <w:rsid w:val="000F2D4E"/>
    <w:rsid w:val="000F5E05"/>
    <w:rsid w:val="000F5F8B"/>
    <w:rsid w:val="000F728F"/>
    <w:rsid w:val="00101DFF"/>
    <w:rsid w:val="001100AB"/>
    <w:rsid w:val="001128ED"/>
    <w:rsid w:val="00127FF6"/>
    <w:rsid w:val="00130C9A"/>
    <w:rsid w:val="0013434F"/>
    <w:rsid w:val="00146ED6"/>
    <w:rsid w:val="00153860"/>
    <w:rsid w:val="00155D2D"/>
    <w:rsid w:val="001737AD"/>
    <w:rsid w:val="00196CF8"/>
    <w:rsid w:val="001A1C14"/>
    <w:rsid w:val="001B1F7E"/>
    <w:rsid w:val="001B65DE"/>
    <w:rsid w:val="001C03BE"/>
    <w:rsid w:val="001C25A3"/>
    <w:rsid w:val="001C5E61"/>
    <w:rsid w:val="001D450F"/>
    <w:rsid w:val="001E2B72"/>
    <w:rsid w:val="001E2D3E"/>
    <w:rsid w:val="001F785C"/>
    <w:rsid w:val="00200155"/>
    <w:rsid w:val="0020254D"/>
    <w:rsid w:val="00222D71"/>
    <w:rsid w:val="002304A9"/>
    <w:rsid w:val="0023628B"/>
    <w:rsid w:val="00245C63"/>
    <w:rsid w:val="002540B8"/>
    <w:rsid w:val="002644B1"/>
    <w:rsid w:val="00270385"/>
    <w:rsid w:val="00275EB7"/>
    <w:rsid w:val="00281332"/>
    <w:rsid w:val="002936E3"/>
    <w:rsid w:val="00294087"/>
    <w:rsid w:val="002960F9"/>
    <w:rsid w:val="002A16DF"/>
    <w:rsid w:val="002A34A4"/>
    <w:rsid w:val="002B4A39"/>
    <w:rsid w:val="002C42FE"/>
    <w:rsid w:val="002D1748"/>
    <w:rsid w:val="002E0806"/>
    <w:rsid w:val="002E1D90"/>
    <w:rsid w:val="002E48FD"/>
    <w:rsid w:val="002E5E14"/>
    <w:rsid w:val="002F4685"/>
    <w:rsid w:val="0030071D"/>
    <w:rsid w:val="003018AB"/>
    <w:rsid w:val="00303BF6"/>
    <w:rsid w:val="00304BE3"/>
    <w:rsid w:val="003148FB"/>
    <w:rsid w:val="00317079"/>
    <w:rsid w:val="00324DC8"/>
    <w:rsid w:val="003369A3"/>
    <w:rsid w:val="003369A6"/>
    <w:rsid w:val="00337AB0"/>
    <w:rsid w:val="00340DF5"/>
    <w:rsid w:val="00352E6E"/>
    <w:rsid w:val="00370A69"/>
    <w:rsid w:val="00373C81"/>
    <w:rsid w:val="003A4A36"/>
    <w:rsid w:val="003B2BAA"/>
    <w:rsid w:val="003B603B"/>
    <w:rsid w:val="003D100D"/>
    <w:rsid w:val="003D5597"/>
    <w:rsid w:val="003E0A90"/>
    <w:rsid w:val="00412430"/>
    <w:rsid w:val="00413744"/>
    <w:rsid w:val="00415909"/>
    <w:rsid w:val="0042259D"/>
    <w:rsid w:val="00425162"/>
    <w:rsid w:val="004317A3"/>
    <w:rsid w:val="004423CD"/>
    <w:rsid w:val="00442A47"/>
    <w:rsid w:val="00444721"/>
    <w:rsid w:val="00464D2A"/>
    <w:rsid w:val="00471103"/>
    <w:rsid w:val="0049169D"/>
    <w:rsid w:val="00494E98"/>
    <w:rsid w:val="004A2836"/>
    <w:rsid w:val="004B2C9F"/>
    <w:rsid w:val="004C0D44"/>
    <w:rsid w:val="004E0145"/>
    <w:rsid w:val="004E2F3F"/>
    <w:rsid w:val="004E50B3"/>
    <w:rsid w:val="004E7A23"/>
    <w:rsid w:val="004F2305"/>
    <w:rsid w:val="0050492B"/>
    <w:rsid w:val="00534F90"/>
    <w:rsid w:val="00542786"/>
    <w:rsid w:val="00542C7E"/>
    <w:rsid w:val="00543508"/>
    <w:rsid w:val="005437E2"/>
    <w:rsid w:val="00547595"/>
    <w:rsid w:val="005576FD"/>
    <w:rsid w:val="00573DEF"/>
    <w:rsid w:val="005769AD"/>
    <w:rsid w:val="00576DC3"/>
    <w:rsid w:val="00577D22"/>
    <w:rsid w:val="00583632"/>
    <w:rsid w:val="00592963"/>
    <w:rsid w:val="00595803"/>
    <w:rsid w:val="00597891"/>
    <w:rsid w:val="005B1943"/>
    <w:rsid w:val="005B6D4C"/>
    <w:rsid w:val="005B79D5"/>
    <w:rsid w:val="005C1431"/>
    <w:rsid w:val="005D04E3"/>
    <w:rsid w:val="005D4605"/>
    <w:rsid w:val="005F45FE"/>
    <w:rsid w:val="006019E7"/>
    <w:rsid w:val="006029F6"/>
    <w:rsid w:val="00604419"/>
    <w:rsid w:val="00610188"/>
    <w:rsid w:val="006103EA"/>
    <w:rsid w:val="006114DD"/>
    <w:rsid w:val="00612F23"/>
    <w:rsid w:val="006139E7"/>
    <w:rsid w:val="00625A55"/>
    <w:rsid w:val="00626B02"/>
    <w:rsid w:val="006270D4"/>
    <w:rsid w:val="006445DE"/>
    <w:rsid w:val="00644793"/>
    <w:rsid w:val="0064590D"/>
    <w:rsid w:val="00657D34"/>
    <w:rsid w:val="00663237"/>
    <w:rsid w:val="00663D80"/>
    <w:rsid w:val="006655AE"/>
    <w:rsid w:val="00665F82"/>
    <w:rsid w:val="00676F05"/>
    <w:rsid w:val="006B2097"/>
    <w:rsid w:val="006D5CBA"/>
    <w:rsid w:val="006D679C"/>
    <w:rsid w:val="006D7F5E"/>
    <w:rsid w:val="006F29BF"/>
    <w:rsid w:val="00704C08"/>
    <w:rsid w:val="00713A38"/>
    <w:rsid w:val="0071690A"/>
    <w:rsid w:val="00721E41"/>
    <w:rsid w:val="0072264B"/>
    <w:rsid w:val="007518A7"/>
    <w:rsid w:val="0075263C"/>
    <w:rsid w:val="00752E48"/>
    <w:rsid w:val="007615B5"/>
    <w:rsid w:val="00781755"/>
    <w:rsid w:val="007825BE"/>
    <w:rsid w:val="007839C9"/>
    <w:rsid w:val="007866F0"/>
    <w:rsid w:val="007974E0"/>
    <w:rsid w:val="007B6342"/>
    <w:rsid w:val="007C5621"/>
    <w:rsid w:val="007D21F3"/>
    <w:rsid w:val="007D4137"/>
    <w:rsid w:val="007D4666"/>
    <w:rsid w:val="007E0A34"/>
    <w:rsid w:val="00807E9D"/>
    <w:rsid w:val="00815F61"/>
    <w:rsid w:val="00816091"/>
    <w:rsid w:val="00816AF9"/>
    <w:rsid w:val="008320BC"/>
    <w:rsid w:val="0084090D"/>
    <w:rsid w:val="0084433E"/>
    <w:rsid w:val="00844BEB"/>
    <w:rsid w:val="00851215"/>
    <w:rsid w:val="0085611E"/>
    <w:rsid w:val="00862CC2"/>
    <w:rsid w:val="008702E6"/>
    <w:rsid w:val="008760CE"/>
    <w:rsid w:val="0088501C"/>
    <w:rsid w:val="0089553F"/>
    <w:rsid w:val="0089584B"/>
    <w:rsid w:val="008A09B5"/>
    <w:rsid w:val="008A0A7D"/>
    <w:rsid w:val="008A19F5"/>
    <w:rsid w:val="008C47E0"/>
    <w:rsid w:val="008D02E5"/>
    <w:rsid w:val="008D33C4"/>
    <w:rsid w:val="008D4C91"/>
    <w:rsid w:val="008E4E82"/>
    <w:rsid w:val="00902ED7"/>
    <w:rsid w:val="00905574"/>
    <w:rsid w:val="00907863"/>
    <w:rsid w:val="00911E57"/>
    <w:rsid w:val="009234AF"/>
    <w:rsid w:val="00923CEE"/>
    <w:rsid w:val="009246DA"/>
    <w:rsid w:val="00926422"/>
    <w:rsid w:val="00930C49"/>
    <w:rsid w:val="00931745"/>
    <w:rsid w:val="009325FB"/>
    <w:rsid w:val="00935700"/>
    <w:rsid w:val="00943907"/>
    <w:rsid w:val="00971779"/>
    <w:rsid w:val="009742A8"/>
    <w:rsid w:val="009779DE"/>
    <w:rsid w:val="00982DBD"/>
    <w:rsid w:val="009856BF"/>
    <w:rsid w:val="00993528"/>
    <w:rsid w:val="009A0D2B"/>
    <w:rsid w:val="009A1F97"/>
    <w:rsid w:val="009B5BA2"/>
    <w:rsid w:val="009B7CE4"/>
    <w:rsid w:val="009C5116"/>
    <w:rsid w:val="009C72F0"/>
    <w:rsid w:val="009D102C"/>
    <w:rsid w:val="009F1BCA"/>
    <w:rsid w:val="009F1BD3"/>
    <w:rsid w:val="00A15732"/>
    <w:rsid w:val="00A15FFA"/>
    <w:rsid w:val="00A1688D"/>
    <w:rsid w:val="00A20FF7"/>
    <w:rsid w:val="00A254C8"/>
    <w:rsid w:val="00A323A8"/>
    <w:rsid w:val="00A33580"/>
    <w:rsid w:val="00A34A14"/>
    <w:rsid w:val="00A4125E"/>
    <w:rsid w:val="00A44E47"/>
    <w:rsid w:val="00A53B15"/>
    <w:rsid w:val="00A55EEA"/>
    <w:rsid w:val="00A56C97"/>
    <w:rsid w:val="00A77031"/>
    <w:rsid w:val="00A8313E"/>
    <w:rsid w:val="00A92129"/>
    <w:rsid w:val="00A96A06"/>
    <w:rsid w:val="00A979E2"/>
    <w:rsid w:val="00AA38FE"/>
    <w:rsid w:val="00AD0475"/>
    <w:rsid w:val="00AE090A"/>
    <w:rsid w:val="00AF1471"/>
    <w:rsid w:val="00AF48F9"/>
    <w:rsid w:val="00B032EA"/>
    <w:rsid w:val="00B12D74"/>
    <w:rsid w:val="00B13A1B"/>
    <w:rsid w:val="00B33FCA"/>
    <w:rsid w:val="00B4408E"/>
    <w:rsid w:val="00B47772"/>
    <w:rsid w:val="00B5403A"/>
    <w:rsid w:val="00B550B9"/>
    <w:rsid w:val="00B642A5"/>
    <w:rsid w:val="00B67517"/>
    <w:rsid w:val="00B731E4"/>
    <w:rsid w:val="00B77818"/>
    <w:rsid w:val="00B80EC3"/>
    <w:rsid w:val="00B8655F"/>
    <w:rsid w:val="00B923A6"/>
    <w:rsid w:val="00B9730D"/>
    <w:rsid w:val="00BA51C5"/>
    <w:rsid w:val="00BA6D84"/>
    <w:rsid w:val="00BB1CB3"/>
    <w:rsid w:val="00BB7073"/>
    <w:rsid w:val="00BB71C1"/>
    <w:rsid w:val="00BB7570"/>
    <w:rsid w:val="00BC2211"/>
    <w:rsid w:val="00BC554C"/>
    <w:rsid w:val="00BF0858"/>
    <w:rsid w:val="00BF0A34"/>
    <w:rsid w:val="00BF5C5B"/>
    <w:rsid w:val="00BF63CE"/>
    <w:rsid w:val="00C02C12"/>
    <w:rsid w:val="00C034C7"/>
    <w:rsid w:val="00C1011A"/>
    <w:rsid w:val="00C10DA1"/>
    <w:rsid w:val="00C14108"/>
    <w:rsid w:val="00C24684"/>
    <w:rsid w:val="00C32970"/>
    <w:rsid w:val="00C42533"/>
    <w:rsid w:val="00C55BEC"/>
    <w:rsid w:val="00C612F9"/>
    <w:rsid w:val="00C670F0"/>
    <w:rsid w:val="00C717CE"/>
    <w:rsid w:val="00C81074"/>
    <w:rsid w:val="00C94519"/>
    <w:rsid w:val="00CA14F4"/>
    <w:rsid w:val="00CA354C"/>
    <w:rsid w:val="00CC3493"/>
    <w:rsid w:val="00CC406D"/>
    <w:rsid w:val="00CD1DE0"/>
    <w:rsid w:val="00CD3827"/>
    <w:rsid w:val="00CD779C"/>
    <w:rsid w:val="00D05FC7"/>
    <w:rsid w:val="00D17E42"/>
    <w:rsid w:val="00D40560"/>
    <w:rsid w:val="00D4268A"/>
    <w:rsid w:val="00D54DEA"/>
    <w:rsid w:val="00D57B19"/>
    <w:rsid w:val="00D61F2A"/>
    <w:rsid w:val="00D66ED9"/>
    <w:rsid w:val="00D8453C"/>
    <w:rsid w:val="00D933A6"/>
    <w:rsid w:val="00DA04BB"/>
    <w:rsid w:val="00DA7EF0"/>
    <w:rsid w:val="00DC2070"/>
    <w:rsid w:val="00DC210E"/>
    <w:rsid w:val="00DC3AD8"/>
    <w:rsid w:val="00DC7A91"/>
    <w:rsid w:val="00DD1C06"/>
    <w:rsid w:val="00DF1ED9"/>
    <w:rsid w:val="00DF3155"/>
    <w:rsid w:val="00E21522"/>
    <w:rsid w:val="00E240C1"/>
    <w:rsid w:val="00E2430E"/>
    <w:rsid w:val="00E258AB"/>
    <w:rsid w:val="00E27774"/>
    <w:rsid w:val="00E324C8"/>
    <w:rsid w:val="00E70C32"/>
    <w:rsid w:val="00E822CD"/>
    <w:rsid w:val="00E830EB"/>
    <w:rsid w:val="00E83488"/>
    <w:rsid w:val="00E9456E"/>
    <w:rsid w:val="00EA25EB"/>
    <w:rsid w:val="00EA7245"/>
    <w:rsid w:val="00EA7F6F"/>
    <w:rsid w:val="00EB4477"/>
    <w:rsid w:val="00EC36AE"/>
    <w:rsid w:val="00EC3AD8"/>
    <w:rsid w:val="00ED3122"/>
    <w:rsid w:val="00ED3DEB"/>
    <w:rsid w:val="00ED6943"/>
    <w:rsid w:val="00EF4603"/>
    <w:rsid w:val="00F057D9"/>
    <w:rsid w:val="00F10F4C"/>
    <w:rsid w:val="00F23CC1"/>
    <w:rsid w:val="00F27A2F"/>
    <w:rsid w:val="00F349BD"/>
    <w:rsid w:val="00F46E1D"/>
    <w:rsid w:val="00F64E47"/>
    <w:rsid w:val="00F67B1E"/>
    <w:rsid w:val="00F70DCF"/>
    <w:rsid w:val="00F83D7B"/>
    <w:rsid w:val="00F860AD"/>
    <w:rsid w:val="00F92976"/>
    <w:rsid w:val="00F9432B"/>
    <w:rsid w:val="00F9531C"/>
    <w:rsid w:val="00F97258"/>
    <w:rsid w:val="00FA2E16"/>
    <w:rsid w:val="00FA4A80"/>
    <w:rsid w:val="00FA5214"/>
    <w:rsid w:val="00FB61A5"/>
    <w:rsid w:val="00FB7F2F"/>
    <w:rsid w:val="00FC7A75"/>
    <w:rsid w:val="00FD0D23"/>
    <w:rsid w:val="00FF499E"/>
    <w:rsid w:val="00FF720C"/>
    <w:rsid w:val="0A9E5115"/>
    <w:rsid w:val="27D7D73B"/>
    <w:rsid w:val="3EBBF98A"/>
    <w:rsid w:val="6804BC82"/>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C1A9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C945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451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C9451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94519"/>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C94519"/>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C94519"/>
    <w:rPr>
      <w:i/>
      <w:iCs/>
      <w:color w:val="404040" w:themeColor="text1" w:themeTint="BF"/>
    </w:rPr>
  </w:style>
  <w:style w:type="character" w:styleId="Intensievebenadrukking">
    <w:name w:val="Intense Emphasis"/>
    <w:basedOn w:val="Standaardalinea-lettertype"/>
    <w:uiPriority w:val="21"/>
    <w:rsid w:val="00C94519"/>
    <w:rPr>
      <w:i/>
      <w:iCs/>
      <w:color w:val="365F91" w:themeColor="accent1" w:themeShade="BF"/>
    </w:rPr>
  </w:style>
  <w:style w:type="paragraph" w:styleId="Duidelijkcitaat">
    <w:name w:val="Intense Quote"/>
    <w:basedOn w:val="Standaard"/>
    <w:next w:val="Standaard"/>
    <w:link w:val="DuidelijkcitaatChar"/>
    <w:uiPriority w:val="30"/>
    <w:rsid w:val="00C945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C94519"/>
    <w:rPr>
      <w:i/>
      <w:iCs/>
      <w:color w:val="365F91" w:themeColor="accent1" w:themeShade="BF"/>
    </w:rPr>
  </w:style>
  <w:style w:type="character" w:styleId="Intensieveverwijzing">
    <w:name w:val="Intense Reference"/>
    <w:basedOn w:val="Standaardalinea-lettertype"/>
    <w:uiPriority w:val="32"/>
    <w:rsid w:val="00C94519"/>
    <w:rPr>
      <w:b/>
      <w:bCs/>
      <w:smallCaps/>
      <w:color w:val="365F91" w:themeColor="accent1" w:themeShade="BF"/>
      <w:spacing w:val="5"/>
    </w:rPr>
  </w:style>
  <w:style w:type="character" w:styleId="Tekstvantijdelijkeaanduiding">
    <w:name w:val="Placeholder Text"/>
    <w:basedOn w:val="Standaardalinea-lettertype"/>
    <w:uiPriority w:val="99"/>
    <w:semiHidden/>
    <w:rsid w:val="00B032EA"/>
    <w:rPr>
      <w:color w:val="666666"/>
    </w:rPr>
  </w:style>
  <w:style w:type="paragraph" w:styleId="Revisie">
    <w:name w:val="Revision"/>
    <w:hidden/>
    <w:uiPriority w:val="99"/>
    <w:semiHidden/>
    <w:rsid w:val="000E69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9B06BD78A65149B5D5738AD82AFE64" ma:contentTypeVersion="14" ma:contentTypeDescription="Een nieuw document maken." ma:contentTypeScope="" ma:versionID="1f6a96e1ca056f7a695f3611561cae62">
  <xsd:schema xmlns:xsd="http://www.w3.org/2001/XMLSchema" xmlns:xs="http://www.w3.org/2001/XMLSchema" xmlns:p="http://schemas.microsoft.com/office/2006/metadata/properties" xmlns:ns2="f5af1f1c-3178-432d-a64a-48144b433f45" xmlns:ns3="d58165d8-7474-435f-9d2e-539657e84063" targetNamespace="http://schemas.microsoft.com/office/2006/metadata/properties" ma:root="true" ma:fieldsID="7122812b6d1d235790f1e47ceb82878a" ns2:_="" ns3:_="">
    <xsd:import namespace="f5af1f1c-3178-432d-a64a-48144b433f45"/>
    <xsd:import namespace="d58165d8-7474-435f-9d2e-539657e84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f1f1c-3178-432d-a64a-48144b433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a68fc07-1fa3-4fd9-bd94-3106b82b13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8165d8-7474-435f-9d2e-539657e840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63a761-cdde-4527-8d7a-2bd9c1c84413}" ma:internalName="TaxCatchAll" ma:showField="CatchAllData" ma:web="d58165d8-7474-435f-9d2e-539657e84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af1f1c-3178-432d-a64a-48144b433f45">
      <Terms xmlns="http://schemas.microsoft.com/office/infopath/2007/PartnerControls"/>
    </lcf76f155ced4ddcb4097134ff3c332f>
    <TaxCatchAll xmlns="d58165d8-7474-435f-9d2e-539657e8406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642B7F-EC50-4503-A681-03F2D97E1CEC}"/>
</file>

<file path=customXml/itemProps2.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3.xml><?xml version="1.0" encoding="utf-8"?>
<ds:datastoreItem xmlns:ds="http://schemas.openxmlformats.org/officeDocument/2006/customXml" ds:itemID="{D957477C-F083-413E-8E6B-48F2CA838147}">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4.xml><?xml version="1.0" encoding="utf-8"?>
<ds:datastoreItem xmlns:ds="http://schemas.openxmlformats.org/officeDocument/2006/customXml" ds:itemID="{1EE5C4D8-E6BD-42D0-9411-FD8CD97CF7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225</Words>
  <Characters>1242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2026-07-27T12:52:00Z</dcterms:created>
  <dcterms:modified xsi:type="dcterms:W3CDTF">2026-08-10T13:01:00Z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0x010100A29B06BD78A65149B5D5738AD82AFE64</vt:lpwstr>
  </property>
  <property fmtid="{D5CDD505-2E9C-101B-9397-08002B2CF9AE}" pid="4" name="_dlc_DocIdItemGuid">
    <vt:lpwstr>a700a7b0-e59a-4900-b851-1e7fd4515e6a</vt:lpwstr>
  </property>
</Properties>
</file>