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C5792" w14:textId="7E83DD56" w:rsidR="00DE6280" w:rsidRPr="00515F00" w:rsidRDefault="00DE6280" w:rsidP="005B268F">
      <w:pPr>
        <w:pStyle w:val="Titel"/>
        <w:spacing w:after="240"/>
      </w:pPr>
      <w:bookmarkStart w:id="0" w:name="_Toc69987160"/>
      <w:bookmarkStart w:id="1" w:name="_Toc98775520"/>
      <w:r w:rsidRPr="00515F00">
        <w:t xml:space="preserve">Bijlage </w:t>
      </w:r>
      <w:r w:rsidR="00BE477C">
        <w:t>06</w:t>
      </w:r>
      <w:r w:rsidR="008F54BE" w:rsidRPr="00515F00">
        <w:t xml:space="preserve"> </w:t>
      </w:r>
      <w:r w:rsidR="007674AD" w:rsidRPr="00515F00">
        <w:t>–</w:t>
      </w:r>
      <w:r w:rsidR="00AA25AB" w:rsidRPr="00515F00">
        <w:t xml:space="preserve"> </w:t>
      </w:r>
      <w:r w:rsidR="00284A53" w:rsidRPr="00515F00">
        <w:t>Verklaring van geen-Russische betrokkenheid</w:t>
      </w:r>
    </w:p>
    <w:p w14:paraId="6AEF1C5A" w14:textId="5B42B25A" w:rsidR="00284A53" w:rsidRPr="00515F00" w:rsidRDefault="00284A53" w:rsidP="009570A7">
      <w:pPr>
        <w:pStyle w:val="Ondertitel"/>
        <w:spacing w:before="240" w:after="240" w:line="240" w:lineRule="auto"/>
      </w:pPr>
      <w:r w:rsidRPr="00515F00">
        <w:t xml:space="preserve">Door </w:t>
      </w:r>
      <w:sdt>
        <w:sdtPr>
          <w:alias w:val="Inschrijver of Gegadigde"/>
          <w:tag w:val="Inschrijver of Gegadigde"/>
          <w:id w:val="2072315696"/>
          <w:placeholder>
            <w:docPart w:val="DefaultPlaceholder_-1854013438"/>
          </w:placeholder>
          <w:comboBox>
            <w:listItem w:value="Kies een item."/>
            <w:listItem w:displayText="Inschrijver" w:value="Inschrijver"/>
            <w:listItem w:displayText="Gegadigde" w:value="Gegadigde"/>
          </w:comboBox>
        </w:sdtPr>
        <w:sdtEndPr/>
        <w:sdtContent>
          <w:r w:rsidR="008555DE">
            <w:t>Gegadigde</w:t>
          </w:r>
        </w:sdtContent>
      </w:sdt>
      <w:r w:rsidRPr="00515F00">
        <w:t xml:space="preserve"> in te dienen bij de </w:t>
      </w:r>
      <w:sdt>
        <w:sdtPr>
          <w:alias w:val="Aanbestedingsprocedure"/>
          <w:tag w:val="Aanbestedingsprocedure"/>
          <w:id w:val="-1188372672"/>
          <w:placeholder>
            <w:docPart w:val="2FAEB01AF04C44849AFEB23755446B2E"/>
          </w:placeholder>
          <w:comboBox>
            <w:listItem w:value="Kies een item.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</w:sdtPr>
        <w:sdtEndPr/>
        <w:sdtContent>
          <w:r w:rsidR="008555DE">
            <w:t>Europese niet-openbare aanbesteding met voorselectie</w:t>
          </w:r>
        </w:sdtContent>
      </w:sdt>
      <w:r w:rsidRPr="00515F00">
        <w:t xml:space="preserve"> </w:t>
      </w:r>
      <w:proofErr w:type="gramStart"/>
      <w:r w:rsidRPr="00515F00">
        <w:t>aangaande</w:t>
      </w:r>
      <w:proofErr w:type="gramEnd"/>
      <w:r w:rsidRPr="00515F00">
        <w:t xml:space="preserve"> de Opdracht voor </w:t>
      </w:r>
      <w:r w:rsidR="008555DE">
        <w:t>“Ontwerpteam Paleis&gt;</w:t>
      </w:r>
    </w:p>
    <w:bookmarkEnd w:id="0"/>
    <w:bookmarkEnd w:id="1"/>
    <w:p w14:paraId="000D2629" w14:textId="77777777" w:rsidR="00284A53" w:rsidRDefault="00284A53" w:rsidP="00284A53">
      <w:r>
        <w:t xml:space="preserve">Hierbij verklaart ondergetekende naar eer en geweten dat er geen sprake is van Russische betrokkenheid bij de uitvoering van onderhavige Opdracht (die de drempels van artikel 5 </w:t>
      </w:r>
      <w:proofErr w:type="spellStart"/>
      <w:r>
        <w:t>duodecies</w:t>
      </w:r>
      <w:proofErr w:type="spellEnd"/>
      <w:r>
        <w:t xml:space="preserve"> van EU Verordening (EU) 833/2014 van 31 juli 2014, </w:t>
      </w:r>
      <w:proofErr w:type="gramStart"/>
      <w:r>
        <w:t>betreffende</w:t>
      </w:r>
      <w:proofErr w:type="gramEnd"/>
      <w:r>
        <w:t xml:space="preserve"> de beperkende maatregelen naar aanleiding van de acties van Rusland die de situatie in Oekraïne destabiliseren, zoals gewijzigd bij Verordening 2022/578 van 8 april 2022, overschrijdt).</w:t>
      </w:r>
    </w:p>
    <w:p w14:paraId="137DA3E7" w14:textId="77777777" w:rsidR="00284A53" w:rsidRDefault="00284A53" w:rsidP="00284A53"/>
    <w:p w14:paraId="56058074" w14:textId="77777777" w:rsidR="00284A53" w:rsidRDefault="00284A53" w:rsidP="00284A53">
      <w:r>
        <w:t>Ondertekende verklaart in het bijzonder dat:</w:t>
      </w:r>
    </w:p>
    <w:p w14:paraId="2710EB6F" w14:textId="77777777" w:rsidR="00284A53" w:rsidRDefault="00284A53" w:rsidP="00284A53"/>
    <w:p w14:paraId="2C1DB7BB" w14:textId="77777777" w:rsidR="00284A53" w:rsidRDefault="00284A53" w:rsidP="00284A53">
      <w:r>
        <w:t xml:space="preserve">a) de organisatie (inclusief de onderdelen van een eventueel betrokken consortium) die door ondergetekende wordt vertegenwoordigd een (rechts)persoon (natuurlijke persoon, bedrijf, entiteit of orgaan) is die </w:t>
      </w:r>
      <w:r w:rsidRPr="00284A53">
        <w:rPr>
          <w:u w:val="single"/>
        </w:rPr>
        <w:t>geen Russische nationaliteit</w:t>
      </w:r>
      <w:r>
        <w:t xml:space="preserve"> heeft en/of </w:t>
      </w:r>
      <w:r w:rsidRPr="00284A53">
        <w:rPr>
          <w:u w:val="single"/>
        </w:rPr>
        <w:t>niet in Rusland gevestigd</w:t>
      </w:r>
      <w:r>
        <w:t xml:space="preserve"> is;</w:t>
      </w:r>
    </w:p>
    <w:p w14:paraId="0B1E3D2E" w14:textId="77777777" w:rsidR="00284A53" w:rsidRDefault="00284A53" w:rsidP="00284A53"/>
    <w:p w14:paraId="221DC2B0" w14:textId="77777777" w:rsidR="00284A53" w:rsidRDefault="00284A53" w:rsidP="00284A53">
      <w:r>
        <w:t xml:space="preserve">b) de organisatie (inclusief de onderdelen van een eventueel betrokken consortium) die door ondergetekende wordt vertegenwoordigd een (rechts)persoon (natuurlijke persoon, bedrijf, entiteit of orgaan) is, die </w:t>
      </w:r>
      <w:r w:rsidRPr="00284A53">
        <w:rPr>
          <w:u w:val="single"/>
        </w:rPr>
        <w:t>niet voor meer dan 50% eigendom is van een (rechts)persoon zoals onder a)</w:t>
      </w:r>
      <w:r>
        <w:t xml:space="preserve"> genoemd; </w:t>
      </w:r>
    </w:p>
    <w:p w14:paraId="6AC29D85" w14:textId="77777777" w:rsidR="00284A53" w:rsidRDefault="00284A53" w:rsidP="00284A53"/>
    <w:p w14:paraId="4721F160" w14:textId="77777777" w:rsidR="00284A53" w:rsidRDefault="00284A53" w:rsidP="00284A53">
      <w:r>
        <w:t xml:space="preserve">c) ondergetekende en/of de organisatie die door ondergetekende wordt vertegenwoordigd een (rechts)persoon (natuurlijke persoon, bedrijf, entiteit of orgaan) is die </w:t>
      </w:r>
      <w:r w:rsidRPr="00284A53">
        <w:rPr>
          <w:u w:val="single"/>
        </w:rPr>
        <w:t>niet handelt in belang en/of op aanwijzing van een partij, zoals bedoeld onder a) en b)</w:t>
      </w:r>
      <w:r>
        <w:t>;</w:t>
      </w:r>
    </w:p>
    <w:p w14:paraId="7C35C597" w14:textId="77777777" w:rsidR="00284A53" w:rsidRDefault="00284A53" w:rsidP="00284A53"/>
    <w:p w14:paraId="35EA2A44" w14:textId="7AD04086" w:rsidR="00284A53" w:rsidRDefault="00284A53" w:rsidP="00284A53">
      <w:r>
        <w:t xml:space="preserve">d) er door de organisatie die door ondergetekende wordt vertegenwoordigd voor de uitvoering van deze Overeenkomst </w:t>
      </w:r>
      <w:r w:rsidRPr="00284A53">
        <w:rPr>
          <w:u w:val="single"/>
        </w:rPr>
        <w:t>geen onderaannemers, leveranciers of ondernemingen die een aandeel hebben van meer dan 10% van de contractwaarde worden ingeroepen waarbij zich een situatie als onder a) t/m c)</w:t>
      </w:r>
      <w:r>
        <w:t xml:space="preserve"> voordoet.</w:t>
      </w:r>
    </w:p>
    <w:p w14:paraId="3CA636FE" w14:textId="77777777" w:rsidR="00F1278B" w:rsidRDefault="00F1278B" w:rsidP="00284A53"/>
    <w:p w14:paraId="7AA1859C" w14:textId="593B5C0E" w:rsidR="00B3603A" w:rsidRDefault="00F1278B" w:rsidP="00284A53">
      <w:r>
        <w:t>Aldus naar waarheid ingevuld en ondertekend</w:t>
      </w:r>
      <w:r w:rsidR="007D5586">
        <w:t>.</w:t>
      </w:r>
    </w:p>
    <w:p w14:paraId="708CB4A2" w14:textId="77777777" w:rsidR="00B3603A" w:rsidRDefault="00B3603A" w:rsidP="00B3603A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="007D5586" w:rsidRPr="00515F00" w14:paraId="67392FE6" w14:textId="77777777" w:rsidTr="00693B1D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B83DC2C" w14:textId="77777777" w:rsidR="007D5586" w:rsidRPr="00515F00" w:rsidRDefault="007D5586" w:rsidP="00515F00">
            <w:pPr>
              <w:pStyle w:val="Koptabel"/>
            </w:pPr>
            <w:r w:rsidRPr="00515F0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CA23E35" w14:textId="14480CA1" w:rsidR="007D5586" w:rsidRPr="00515F00" w:rsidRDefault="007D5586" w:rsidP="00515F00">
            <w:pPr>
              <w:pStyle w:val="Koptabel"/>
            </w:pPr>
            <w:r w:rsidRPr="00515F00">
              <w:t>Invulvelden</w:t>
            </w:r>
          </w:p>
        </w:tc>
      </w:tr>
      <w:tr w:rsidR="007D5586" w:rsidRPr="0020054C" w14:paraId="635FC73E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7EF70AF" w14:textId="0EF67CAE" w:rsidR="007D5586" w:rsidRPr="0020054C" w:rsidRDefault="007D5586" w:rsidP="007D5586">
            <w:pPr>
              <w:rPr>
                <w:rFonts w:cs="Calibri"/>
                <w:color w:val="000000"/>
              </w:rPr>
            </w:pPr>
            <w:r>
              <w:t xml:space="preserve">Naam </w:t>
            </w:r>
            <w:sdt>
              <w:sdtPr>
                <w:alias w:val="Inschrijver of Gegadigde"/>
                <w:tag w:val="Inschrijver of Gegadigde"/>
                <w:id w:val="169224307"/>
                <w:placeholder>
                  <w:docPart w:val="AC3FA48BE46E4C7A88AABF31EE3898A6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8555DE">
                  <w:t>Gegadigde</w:t>
                </w:r>
              </w:sdtContent>
            </w:sdt>
            <w:r>
              <w:t>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7C2B327" w14:textId="597F8D73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 w:rsidRPr="0020054C">
              <w:rPr>
                <w:rFonts w:cs="Calibri"/>
                <w:color w:val="000000"/>
                <w:highlight w:val="cyan"/>
              </w:rPr>
              <w:t>naam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</w:t>
            </w:r>
            <w:r>
              <w:rPr>
                <w:rFonts w:cs="Calibri"/>
                <w:color w:val="000000"/>
                <w:highlight w:val="cyan"/>
              </w:rPr>
              <w:t>Gegadigde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="007D5586" w:rsidRPr="0020054C" w14:paraId="16DEEF3E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C6B7AD3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253E0AB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n</w:t>
            </w:r>
            <w:r w:rsidRPr="0020054C">
              <w:rPr>
                <w:rFonts w:cs="Calibri"/>
                <w:color w:val="000000"/>
                <w:highlight w:val="cyan"/>
              </w:rPr>
              <w:t>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="007D5586" w:rsidRPr="0020054C" w14:paraId="278110E2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18CDF64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462A5D8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30201E42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D718309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6BCB2B2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0FEFACB6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B35A606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42F26C9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7C9D8328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8C184BA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14:paraId="04706F9A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16BAE915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330DBFC5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182A722" w14:textId="77777777" w:rsidR="007D5586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 xml:space="preserve">&lt; 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14:paraId="7C529086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067F6855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60D23DE6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</w:tr>
    </w:tbl>
    <w:p w14:paraId="411A1575" w14:textId="77777777" w:rsidR="007D5586" w:rsidRDefault="007D5586" w:rsidP="00B3603A"/>
    <w:sectPr w:rsidR="007D5586" w:rsidSect="00522A5E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B33F8" w14:textId="77777777" w:rsidR="00576DBD" w:rsidRDefault="00576DBD" w:rsidP="00096F21">
      <w:r>
        <w:separator/>
      </w:r>
    </w:p>
  </w:endnote>
  <w:endnote w:type="continuationSeparator" w:id="0">
    <w:p w14:paraId="0FF65BE4" w14:textId="77777777" w:rsidR="00576DBD" w:rsidRDefault="00576DBD" w:rsidP="00096F21">
      <w:r>
        <w:continuationSeparator/>
      </w:r>
    </w:p>
  </w:endnote>
  <w:endnote w:type="continuationNotice" w:id="1">
    <w:p w14:paraId="402B09F0" w14:textId="77777777" w:rsidR="00576DBD" w:rsidRDefault="00576DBD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75B6B" w14:textId="304F7938" w:rsidR="005210FE" w:rsidRDefault="005210FE" w:rsidP="00096F21">
    <w:pPr>
      <w:pStyle w:val="Voettekst"/>
      <w:rPr>
        <w:lang w:bidi="nl-NL"/>
      </w:rPr>
    </w:pPr>
  </w:p>
  <w:p w14:paraId="5642D74E" w14:textId="67C11342" w:rsidR="005D4FDD" w:rsidRPr="00515F00" w:rsidRDefault="005210FE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BE477C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06</w:t>
    </w:r>
    <w:r w:rsidR="00936447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284A53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Verklaring van geen-Russische betrokkenheid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74806" w14:textId="77777777" w:rsidR="00576DBD" w:rsidRDefault="00576DBD" w:rsidP="00096F21">
      <w:r>
        <w:separator/>
      </w:r>
    </w:p>
  </w:footnote>
  <w:footnote w:type="continuationSeparator" w:id="0">
    <w:p w14:paraId="1C8872D7" w14:textId="77777777" w:rsidR="00576DBD" w:rsidRDefault="00576DBD" w:rsidP="00096F21">
      <w:r>
        <w:continuationSeparator/>
      </w:r>
    </w:p>
  </w:footnote>
  <w:footnote w:type="continuationNotice" w:id="1">
    <w:p w14:paraId="56E143F4" w14:textId="77777777" w:rsidR="00576DBD" w:rsidRDefault="00576DBD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281D" w14:textId="75C91304" w:rsidR="000A1756" w:rsidRDefault="000A1756" w:rsidP="00096F21">
    <w:pPr>
      <w:pStyle w:val="Koptekst"/>
    </w:pPr>
  </w:p>
  <w:p w14:paraId="2E610353" w14:textId="7A9E80AD" w:rsidR="000A1756" w:rsidRDefault="000A1756" w:rsidP="00096F21">
    <w:pPr>
      <w:pStyle w:val="Koptekst"/>
    </w:pPr>
  </w:p>
  <w:p w14:paraId="3F49E526" w14:textId="6486B055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18"/>
    <w:rsid w:val="00004D4D"/>
    <w:rsid w:val="000146FF"/>
    <w:rsid w:val="00034C4F"/>
    <w:rsid w:val="00054C83"/>
    <w:rsid w:val="0006313F"/>
    <w:rsid w:val="00064EE2"/>
    <w:rsid w:val="00081722"/>
    <w:rsid w:val="00096F21"/>
    <w:rsid w:val="000A1756"/>
    <w:rsid w:val="000B584E"/>
    <w:rsid w:val="000D6EDF"/>
    <w:rsid w:val="000E27D1"/>
    <w:rsid w:val="001349CF"/>
    <w:rsid w:val="001413FF"/>
    <w:rsid w:val="00143268"/>
    <w:rsid w:val="00147804"/>
    <w:rsid w:val="00162534"/>
    <w:rsid w:val="001729F8"/>
    <w:rsid w:val="00183BFF"/>
    <w:rsid w:val="00186254"/>
    <w:rsid w:val="00190480"/>
    <w:rsid w:val="0020054C"/>
    <w:rsid w:val="00237DB5"/>
    <w:rsid w:val="00240A88"/>
    <w:rsid w:val="002545BD"/>
    <w:rsid w:val="002562C9"/>
    <w:rsid w:val="00284A53"/>
    <w:rsid w:val="00285CE3"/>
    <w:rsid w:val="002A4BBC"/>
    <w:rsid w:val="002A7F1D"/>
    <w:rsid w:val="002B10AC"/>
    <w:rsid w:val="002F6B67"/>
    <w:rsid w:val="00333F7C"/>
    <w:rsid w:val="00342C06"/>
    <w:rsid w:val="00347915"/>
    <w:rsid w:val="00353C82"/>
    <w:rsid w:val="0036089A"/>
    <w:rsid w:val="003608C7"/>
    <w:rsid w:val="00387E3A"/>
    <w:rsid w:val="003A0789"/>
    <w:rsid w:val="00430E8D"/>
    <w:rsid w:val="004318AD"/>
    <w:rsid w:val="00443ED6"/>
    <w:rsid w:val="004520F9"/>
    <w:rsid w:val="004741DD"/>
    <w:rsid w:val="00475026"/>
    <w:rsid w:val="00493279"/>
    <w:rsid w:val="004941C4"/>
    <w:rsid w:val="00515F00"/>
    <w:rsid w:val="005210FE"/>
    <w:rsid w:val="005227EC"/>
    <w:rsid w:val="00522A5E"/>
    <w:rsid w:val="0052709D"/>
    <w:rsid w:val="005353FC"/>
    <w:rsid w:val="005355A5"/>
    <w:rsid w:val="00573968"/>
    <w:rsid w:val="00576DBD"/>
    <w:rsid w:val="005905E2"/>
    <w:rsid w:val="00591C18"/>
    <w:rsid w:val="005B268F"/>
    <w:rsid w:val="005D0527"/>
    <w:rsid w:val="005D4FDD"/>
    <w:rsid w:val="005D514E"/>
    <w:rsid w:val="0062450A"/>
    <w:rsid w:val="0063116B"/>
    <w:rsid w:val="0063599E"/>
    <w:rsid w:val="00660714"/>
    <w:rsid w:val="00666809"/>
    <w:rsid w:val="006720D9"/>
    <w:rsid w:val="0068035D"/>
    <w:rsid w:val="00693B1D"/>
    <w:rsid w:val="006A597C"/>
    <w:rsid w:val="006E1D74"/>
    <w:rsid w:val="006E20C5"/>
    <w:rsid w:val="006E648A"/>
    <w:rsid w:val="00732ACC"/>
    <w:rsid w:val="00747A3D"/>
    <w:rsid w:val="00747D8B"/>
    <w:rsid w:val="00752A92"/>
    <w:rsid w:val="00755395"/>
    <w:rsid w:val="007674AD"/>
    <w:rsid w:val="007707A7"/>
    <w:rsid w:val="00775E89"/>
    <w:rsid w:val="0078076D"/>
    <w:rsid w:val="007968AF"/>
    <w:rsid w:val="007C2BF1"/>
    <w:rsid w:val="007D034A"/>
    <w:rsid w:val="007D5586"/>
    <w:rsid w:val="007E1231"/>
    <w:rsid w:val="007E186E"/>
    <w:rsid w:val="007E770E"/>
    <w:rsid w:val="00802F01"/>
    <w:rsid w:val="0081395B"/>
    <w:rsid w:val="008555DE"/>
    <w:rsid w:val="00867998"/>
    <w:rsid w:val="008865E5"/>
    <w:rsid w:val="008D7B23"/>
    <w:rsid w:val="008F3366"/>
    <w:rsid w:val="008F54BE"/>
    <w:rsid w:val="00917B12"/>
    <w:rsid w:val="00936447"/>
    <w:rsid w:val="009570A7"/>
    <w:rsid w:val="00980653"/>
    <w:rsid w:val="009D38FA"/>
    <w:rsid w:val="009E1740"/>
    <w:rsid w:val="009E5869"/>
    <w:rsid w:val="00A0655B"/>
    <w:rsid w:val="00A35EEB"/>
    <w:rsid w:val="00A60AD7"/>
    <w:rsid w:val="00A81A62"/>
    <w:rsid w:val="00A9240F"/>
    <w:rsid w:val="00A9425F"/>
    <w:rsid w:val="00AA25AB"/>
    <w:rsid w:val="00AC370A"/>
    <w:rsid w:val="00AD3D3E"/>
    <w:rsid w:val="00AD6E4D"/>
    <w:rsid w:val="00AF664E"/>
    <w:rsid w:val="00B03C19"/>
    <w:rsid w:val="00B14C2C"/>
    <w:rsid w:val="00B3603A"/>
    <w:rsid w:val="00B4042A"/>
    <w:rsid w:val="00B517B1"/>
    <w:rsid w:val="00B553F7"/>
    <w:rsid w:val="00B96834"/>
    <w:rsid w:val="00BA1B56"/>
    <w:rsid w:val="00BA6AFD"/>
    <w:rsid w:val="00BB78B3"/>
    <w:rsid w:val="00BE477C"/>
    <w:rsid w:val="00BE72C1"/>
    <w:rsid w:val="00BF60FD"/>
    <w:rsid w:val="00C02263"/>
    <w:rsid w:val="00C42665"/>
    <w:rsid w:val="00C4694D"/>
    <w:rsid w:val="00C469B0"/>
    <w:rsid w:val="00C47376"/>
    <w:rsid w:val="00C61DF3"/>
    <w:rsid w:val="00C92197"/>
    <w:rsid w:val="00CC5CE3"/>
    <w:rsid w:val="00CD57BC"/>
    <w:rsid w:val="00D46352"/>
    <w:rsid w:val="00D702F0"/>
    <w:rsid w:val="00D73415"/>
    <w:rsid w:val="00D77E24"/>
    <w:rsid w:val="00D96EF2"/>
    <w:rsid w:val="00D97B3E"/>
    <w:rsid w:val="00DA059E"/>
    <w:rsid w:val="00DE6280"/>
    <w:rsid w:val="00E41861"/>
    <w:rsid w:val="00EF134B"/>
    <w:rsid w:val="00F1278B"/>
    <w:rsid w:val="00F235D2"/>
    <w:rsid w:val="00F413D8"/>
    <w:rsid w:val="00F533DD"/>
    <w:rsid w:val="00F67765"/>
    <w:rsid w:val="00F70036"/>
    <w:rsid w:val="00F73E65"/>
    <w:rsid w:val="00F91A8A"/>
    <w:rsid w:val="00FC22ED"/>
    <w:rsid w:val="00FC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7A162"/>
  <w15:chartTrackingRefBased/>
  <w15:docId w15:val="{0C595066-5F35-4A95-9213-5538DE6B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15F0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515F0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F0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5F0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paragraph" w:customStyle="1" w:styleId="Koptabel">
    <w:name w:val="Kop tabel"/>
    <w:basedOn w:val="Standaard"/>
    <w:link w:val="KoptabelChar"/>
    <w:qFormat/>
    <w:rsid w:val="00515F0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515F0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4A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AEB01AF04C44849AFEB23755446B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D0A7FA-238C-4B47-9B1C-D7EEFF2465F1}"/>
      </w:docPartPr>
      <w:docPartBody>
        <w:p w:rsidR="007662B2" w:rsidRDefault="003823D6" w:rsidP="003823D6">
          <w:pPr>
            <w:pStyle w:val="2FAEB01AF04C44849AFEB23755446B2E"/>
          </w:pPr>
          <w:r w:rsidRPr="00031FA4">
            <w:rPr>
              <w:rStyle w:val="Tekstvantijdelijkeaanduiding"/>
            </w:rPr>
            <w:t>Kies een item.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41F7C6-E0CA-4628-9FE4-2C7BBFE6FA24}"/>
      </w:docPartPr>
      <w:docPartBody>
        <w:p w:rsidR="007662B2" w:rsidRDefault="003823D6">
          <w:r w:rsidRPr="0008413A">
            <w:rPr>
              <w:rStyle w:val="Tekstvantijdelijkeaanduiding"/>
            </w:rPr>
            <w:t>Kies een item.</w:t>
          </w:r>
        </w:p>
      </w:docPartBody>
    </w:docPart>
    <w:docPart>
      <w:docPartPr>
        <w:name w:val="AC3FA48BE46E4C7A88AABF31EE3898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5B369C-6BDE-4EA2-ACF3-E07E58E0C3E6}"/>
      </w:docPartPr>
      <w:docPartBody>
        <w:p w:rsidR="001D47AE" w:rsidRDefault="00AA06AF" w:rsidP="00AA06AF">
          <w:pPr>
            <w:pStyle w:val="AC3FA48BE46E4C7A88AABF31EE3898A6"/>
          </w:pPr>
          <w:r w:rsidRPr="0008413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D6"/>
    <w:rsid w:val="00017FEB"/>
    <w:rsid w:val="00034C4F"/>
    <w:rsid w:val="001729F8"/>
    <w:rsid w:val="001D47AE"/>
    <w:rsid w:val="0036089A"/>
    <w:rsid w:val="003608C7"/>
    <w:rsid w:val="003823D6"/>
    <w:rsid w:val="005D0527"/>
    <w:rsid w:val="006C627D"/>
    <w:rsid w:val="006E648A"/>
    <w:rsid w:val="00752A92"/>
    <w:rsid w:val="007662B2"/>
    <w:rsid w:val="007F104B"/>
    <w:rsid w:val="009F2BFB"/>
    <w:rsid w:val="00A35EEB"/>
    <w:rsid w:val="00A4490B"/>
    <w:rsid w:val="00A60AD7"/>
    <w:rsid w:val="00AA06AF"/>
    <w:rsid w:val="00AD1D79"/>
    <w:rsid w:val="00B041FC"/>
    <w:rsid w:val="00B4042A"/>
    <w:rsid w:val="00D702F0"/>
    <w:rsid w:val="00D97B3E"/>
    <w:rsid w:val="00E24FE3"/>
    <w:rsid w:val="00E36097"/>
    <w:rsid w:val="00FD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A06AF"/>
    <w:rPr>
      <w:color w:val="666666"/>
    </w:rPr>
  </w:style>
  <w:style w:type="paragraph" w:customStyle="1" w:styleId="2FAEB01AF04C44849AFEB23755446B2E">
    <w:name w:val="2FAEB01AF04C44849AFEB23755446B2E"/>
    <w:rsid w:val="003823D6"/>
  </w:style>
  <w:style w:type="paragraph" w:customStyle="1" w:styleId="AC3FA48BE46E4C7A88AABF31EE3898A6">
    <w:name w:val="AC3FA48BE46E4C7A88AABF31EE3898A6"/>
    <w:rsid w:val="00AA06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3</Value>
    </TaxCatchAll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</documentManagement>
</p:properties>
</file>

<file path=customXml/itemProps1.xml><?xml version="1.0" encoding="utf-8"?>
<ds:datastoreItem xmlns:ds="http://schemas.openxmlformats.org/officeDocument/2006/customXml" ds:itemID="{C5685B1F-500D-47EA-8087-79A2CB4CA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330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Leeuwen, Lourian van</dc:creator>
  <cp:keywords/>
  <dc:description/>
  <cp:lastModifiedBy>Holman, Joris</cp:lastModifiedBy>
  <cp:revision>12</cp:revision>
  <cp:lastPrinted>2024-10-24T11:50:00Z</cp:lastPrinted>
  <dcterms:created xsi:type="dcterms:W3CDTF">2026-09-01T11:25:00Z</dcterms:created>
  <dcterms:modified xsi:type="dcterms:W3CDTF">2026-09-24T12:04:00Z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</Properties>
</file>