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 -->
  <w:body>
    <w:p w:rsidR="00D742BB" w:rsidP="732EC1F4" w14:paraId="4D5ED977" w14:textId="6AF40D8A">
      <w:pPr>
        <w:pStyle w:val="Heading2"/>
        <w:numPr>
          <w:ilvl w:val="0"/>
          <w:numId w:val="0"/>
        </w:numPr>
        <w:spacing w:before="0" w:beforeAutospacing="off" w:after="0" w:afterAutospacing="off"/>
        <w:ind w:left="0"/>
        <w:rPr>
          <w:rFonts w:ascii="Calibri" w:hAnsi="Calibri" w:eastAsia="Calibri" w:cs="Calibri"/>
          <w:b w:val="1"/>
          <w:bCs w:val="1"/>
          <w:noProof w:val="0"/>
          <w:sz w:val="28"/>
          <w:szCs w:val="28"/>
          <w:lang w:val="nl-NL"/>
        </w:rPr>
      </w:pPr>
      <w:r w:rsidRPr="732EC1F4" w:rsidR="0798A455">
        <w:rPr>
          <w:rFonts w:ascii="Calibri" w:hAnsi="Calibri" w:eastAsia="Calibri" w:cs="Calibri"/>
          <w:b w:val="1"/>
          <w:bCs w:val="1"/>
          <w:noProof w:val="0"/>
          <w:sz w:val="28"/>
          <w:szCs w:val="28"/>
          <w:lang w:val="nl-NL"/>
        </w:rPr>
        <w:t>Bijlage 4</w:t>
      </w:r>
      <w:r>
        <w:tab/>
      </w:r>
      <w:r w:rsidRPr="732EC1F4" w:rsidR="0798A455">
        <w:rPr>
          <w:rFonts w:ascii="Calibri" w:hAnsi="Calibri" w:eastAsia="Calibri" w:cs="Calibri"/>
          <w:b w:val="1"/>
          <w:bCs w:val="1"/>
          <w:noProof w:val="0"/>
          <w:sz w:val="28"/>
          <w:szCs w:val="28"/>
          <w:lang w:val="nl-NL"/>
        </w:rPr>
        <w:t>Bewijs technische geschiktheid (referenties)</w:t>
      </w:r>
    </w:p>
    <w:p w:rsidR="00D742BB" w:rsidP="732EC1F4" w14:paraId="41F977FD" w14:textId="567760F7">
      <w:pPr>
        <w:spacing w:before="0" w:beforeAutospacing="off" w:after="0" w:afterAutospacing="off"/>
      </w:pPr>
      <w:r w:rsidRPr="732EC1F4" w:rsidR="0798A455">
        <w:rPr>
          <w:rFonts w:ascii="Calibri" w:hAnsi="Calibri" w:eastAsia="Calibri" w:cs="Calibri"/>
          <w:noProof w:val="0"/>
          <w:sz w:val="22"/>
          <w:szCs w:val="22"/>
          <w:lang w:val="nl-NL"/>
        </w:rPr>
        <w:t xml:space="preserve"> </w:t>
      </w:r>
    </w:p>
    <w:tbl>
      <w:tblPr>
        <w:tblStyle w:val="TableGrid"/>
        <w:bidiVisual w:val="0"/>
        <w:tblW w:w="0" w:type="auto"/>
        <w:tblInd w:w="105" w:type="dxa"/>
        <w:tblLook w:val="04A0" w:firstRow="1" w:lastRow="0" w:firstColumn="1" w:lastColumn="0" w:noHBand="0" w:noVBand="1"/>
      </w:tblPr>
      <w:tblGrid>
        <w:gridCol w:w="5505"/>
        <w:gridCol w:w="3450"/>
      </w:tblGrid>
      <w:tr w:rsidR="732EC1F4" w:rsidTr="732EC1F4" w14:paraId="193FF027">
        <w:trPr>
          <w:trHeight w:val="300"/>
        </w:trPr>
        <w:tc>
          <w:tcPr>
            <w:tcW w:w="8955" w:type="dxa"/>
            <w:gridSpan w:val="2"/>
            <w:tcBorders>
              <w:top w:val="single" w:sz="8"/>
              <w:left w:val="single" w:sz="8"/>
              <w:bottom w:val="single" w:sz="8"/>
              <w:right w:val="single" w:sz="8"/>
            </w:tcBorders>
            <w:shd w:val="clear" w:color="auto" w:fill="D9D9D9" w:themeFill="background1" w:themeFillShade="D9"/>
            <w:tcMar>
              <w:left w:w="108" w:type="dxa"/>
              <w:right w:w="108" w:type="dxa"/>
            </w:tcMar>
            <w:vAlign w:val="top"/>
          </w:tcPr>
          <w:p w:rsidR="732EC1F4" w:rsidP="732EC1F4" w:rsidRDefault="732EC1F4" w14:paraId="24C849D9" w14:textId="433F1ECD">
            <w:pPr>
              <w:spacing w:before="0" w:beforeAutospacing="off" w:after="0" w:afterAutospacing="off"/>
              <w:jc w:val="center"/>
            </w:pPr>
            <w:r w:rsidRPr="732EC1F4" w:rsidR="732EC1F4">
              <w:rPr>
                <w:rFonts w:ascii="Calibri" w:hAnsi="Calibri" w:eastAsia="Calibri" w:cs="Calibri"/>
                <w:b w:val="1"/>
                <w:bCs w:val="1"/>
                <w:color w:val="000000" w:themeColor="text1" w:themeTint="FF" w:themeShade="FF"/>
                <w:sz w:val="22"/>
                <w:szCs w:val="22"/>
              </w:rPr>
              <w:t xml:space="preserve">Referentie Kerncompetentie (referenties) </w:t>
            </w:r>
          </w:p>
        </w:tc>
      </w:tr>
      <w:tr w:rsidR="732EC1F4" w:rsidTr="732EC1F4" w14:paraId="4F3B3981">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42EFEE21" w14:textId="025C7C44">
            <w:pPr>
              <w:spacing w:before="0" w:beforeAutospacing="off" w:after="0" w:afterAutospacing="off"/>
            </w:pPr>
            <w:r w:rsidRPr="732EC1F4" w:rsidR="732EC1F4">
              <w:rPr>
                <w:rFonts w:ascii="Calibri" w:hAnsi="Calibri" w:eastAsia="Calibri" w:cs="Calibri"/>
                <w:sz w:val="22"/>
                <w:szCs w:val="22"/>
              </w:rPr>
              <w:t>Naam opdrachtgever</w:t>
            </w:r>
          </w:p>
          <w:p w:rsidR="732EC1F4" w:rsidP="732EC1F4" w:rsidRDefault="732EC1F4" w14:paraId="7B20C081" w14:textId="3EEB28C6">
            <w:pPr>
              <w:spacing w:before="0" w:beforeAutospacing="off" w:after="0" w:afterAutospacing="off"/>
            </w:pPr>
            <w:r w:rsidRPr="732EC1F4" w:rsidR="732EC1F4">
              <w:rPr>
                <w:rFonts w:ascii="Calibri" w:hAnsi="Calibri" w:eastAsia="Calibri" w:cs="Calibri"/>
                <w:sz w:val="22"/>
                <w:szCs w:val="22"/>
              </w:rPr>
              <w:t>Adres</w:t>
            </w:r>
          </w:p>
          <w:p w:rsidR="732EC1F4" w:rsidP="732EC1F4" w:rsidRDefault="732EC1F4" w14:paraId="34F407FC" w14:textId="025B8453">
            <w:pPr>
              <w:spacing w:before="0" w:beforeAutospacing="off" w:after="0" w:afterAutospacing="off"/>
            </w:pPr>
            <w:r w:rsidRPr="732EC1F4" w:rsidR="732EC1F4">
              <w:rPr>
                <w:rFonts w:ascii="Calibri" w:hAnsi="Calibri" w:eastAsia="Calibri" w:cs="Calibri"/>
                <w:sz w:val="22"/>
                <w:szCs w:val="22"/>
              </w:rPr>
              <w:t>Postcode en plaatsnaam</w:t>
            </w:r>
          </w:p>
        </w:tc>
        <w:tc>
          <w:tcPr>
            <w:tcW w:w="3450" w:type="dxa"/>
            <w:tcBorders>
              <w:top w:val="nil" w:sz="8"/>
              <w:left w:val="single" w:sz="8"/>
              <w:bottom w:val="single" w:sz="8"/>
              <w:right w:val="single" w:sz="8"/>
            </w:tcBorders>
            <w:tcMar>
              <w:left w:w="108" w:type="dxa"/>
              <w:right w:w="108" w:type="dxa"/>
            </w:tcMar>
            <w:vAlign w:val="top"/>
          </w:tcPr>
          <w:p w:rsidR="732EC1F4" w:rsidP="732EC1F4" w:rsidRDefault="732EC1F4" w14:paraId="7DAF2F82" w14:textId="16D6A573">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23929910" w14:textId="16474938">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4E6E14FB" w14:textId="2955E22F">
            <w:pPr>
              <w:spacing w:before="0" w:beforeAutospacing="off" w:after="0" w:afterAutospacing="off"/>
            </w:pPr>
            <w:r w:rsidRPr="732EC1F4" w:rsidR="732EC1F4">
              <w:rPr>
                <w:rFonts w:ascii="Calibri" w:hAnsi="Calibri" w:eastAsia="Calibri" w:cs="Calibri"/>
                <w:sz w:val="22"/>
                <w:szCs w:val="22"/>
              </w:rPr>
              <w:t>&lt;…&gt;</w:t>
            </w:r>
          </w:p>
        </w:tc>
      </w:tr>
      <w:tr w:rsidR="732EC1F4" w:rsidTr="732EC1F4" w14:paraId="42885156">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3F4AEB18" w14:textId="28091C94">
            <w:pPr>
              <w:spacing w:before="0" w:beforeAutospacing="off" w:after="0" w:afterAutospacing="off"/>
            </w:pPr>
            <w:r w:rsidRPr="732EC1F4" w:rsidR="732EC1F4">
              <w:rPr>
                <w:rFonts w:ascii="Calibri" w:hAnsi="Calibri" w:eastAsia="Calibri" w:cs="Calibri"/>
                <w:sz w:val="22"/>
                <w:szCs w:val="22"/>
              </w:rPr>
              <w:t>Naam contactpersoon referent</w:t>
            </w:r>
          </w:p>
          <w:p w:rsidR="732EC1F4" w:rsidP="732EC1F4" w:rsidRDefault="732EC1F4" w14:paraId="75C4835B" w14:textId="40E3F9AF">
            <w:pPr>
              <w:spacing w:before="0" w:beforeAutospacing="off" w:after="0" w:afterAutospacing="off"/>
            </w:pPr>
            <w:r w:rsidRPr="732EC1F4" w:rsidR="732EC1F4">
              <w:rPr>
                <w:rFonts w:ascii="Calibri" w:hAnsi="Calibri" w:eastAsia="Calibri" w:cs="Calibri"/>
                <w:sz w:val="22"/>
                <w:szCs w:val="22"/>
              </w:rPr>
              <w:t>Functie</w:t>
            </w:r>
          </w:p>
          <w:p w:rsidR="732EC1F4" w:rsidP="732EC1F4" w:rsidRDefault="732EC1F4" w14:paraId="761B4296" w14:textId="7E4D470D">
            <w:pPr>
              <w:spacing w:before="0" w:beforeAutospacing="off" w:after="0" w:afterAutospacing="off"/>
            </w:pPr>
            <w:r w:rsidRPr="732EC1F4" w:rsidR="732EC1F4">
              <w:rPr>
                <w:rFonts w:ascii="Calibri" w:hAnsi="Calibri" w:eastAsia="Calibri" w:cs="Calibri"/>
                <w:sz w:val="22"/>
                <w:szCs w:val="22"/>
              </w:rPr>
              <w:t>Telefoonnummer</w:t>
            </w:r>
          </w:p>
          <w:p w:rsidR="732EC1F4" w:rsidP="732EC1F4" w:rsidRDefault="732EC1F4" w14:paraId="206C1C7B" w14:textId="04167CAA">
            <w:pPr>
              <w:spacing w:before="0" w:beforeAutospacing="off" w:after="0" w:afterAutospacing="off"/>
            </w:pPr>
            <w:r w:rsidRPr="732EC1F4" w:rsidR="732EC1F4">
              <w:rPr>
                <w:rFonts w:ascii="Calibri" w:hAnsi="Calibri" w:eastAsia="Calibri" w:cs="Calibri"/>
                <w:sz w:val="22"/>
                <w:szCs w:val="22"/>
              </w:rPr>
              <w:t>E-mail adres</w:t>
            </w:r>
          </w:p>
        </w:tc>
        <w:tc>
          <w:tcPr>
            <w:tcW w:w="3450" w:type="dxa"/>
            <w:tcBorders>
              <w:top w:val="single" w:sz="8"/>
              <w:left w:val="single" w:sz="8"/>
              <w:bottom w:val="single" w:sz="8"/>
              <w:right w:val="single" w:sz="8"/>
            </w:tcBorders>
            <w:tcMar>
              <w:left w:w="108" w:type="dxa"/>
              <w:right w:w="108" w:type="dxa"/>
            </w:tcMar>
            <w:vAlign w:val="top"/>
          </w:tcPr>
          <w:p w:rsidR="732EC1F4" w:rsidP="732EC1F4" w:rsidRDefault="732EC1F4" w14:paraId="42E38DE4" w14:textId="59359354">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153F1923" w14:textId="58E5D26E">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655F95B2" w14:textId="235A0C5A">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1BB533A7" w14:textId="1EA673F2">
            <w:pPr>
              <w:spacing w:before="0" w:beforeAutospacing="off" w:after="0" w:afterAutospacing="off"/>
            </w:pPr>
            <w:r w:rsidRPr="732EC1F4" w:rsidR="732EC1F4">
              <w:rPr>
                <w:rFonts w:ascii="Calibri" w:hAnsi="Calibri" w:eastAsia="Calibri" w:cs="Calibri"/>
                <w:sz w:val="22"/>
                <w:szCs w:val="22"/>
              </w:rPr>
              <w:t>&lt;…&gt;</w:t>
            </w:r>
          </w:p>
        </w:tc>
      </w:tr>
      <w:tr w:rsidR="732EC1F4" w:rsidTr="732EC1F4" w14:paraId="31A5B262">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7974B7DE" w14:textId="6BEDDFAD">
            <w:pPr>
              <w:spacing w:before="0" w:beforeAutospacing="off" w:after="0" w:afterAutospacing="off"/>
            </w:pPr>
            <w:r w:rsidRPr="732EC1F4" w:rsidR="732EC1F4">
              <w:rPr>
                <w:rFonts w:ascii="Calibri" w:hAnsi="Calibri" w:eastAsia="Calibri" w:cs="Calibri"/>
                <w:sz w:val="22"/>
                <w:szCs w:val="22"/>
              </w:rPr>
              <w:t>Projectduur:</w:t>
            </w:r>
            <w:r>
              <w:br/>
            </w:r>
            <w:r w:rsidRPr="732EC1F4" w:rsidR="732EC1F4">
              <w:rPr>
                <w:rFonts w:ascii="Calibri" w:hAnsi="Calibri" w:eastAsia="Calibri" w:cs="Calibri"/>
                <w:sz w:val="22"/>
                <w:szCs w:val="22"/>
              </w:rPr>
              <w:t xml:space="preserve"> - Datum start uitvoering opdracht:</w:t>
            </w:r>
            <w:r>
              <w:br/>
            </w:r>
            <w:r w:rsidRPr="732EC1F4" w:rsidR="732EC1F4">
              <w:rPr>
                <w:rFonts w:ascii="Calibri" w:hAnsi="Calibri" w:eastAsia="Calibri" w:cs="Calibri"/>
                <w:sz w:val="22"/>
                <w:szCs w:val="22"/>
              </w:rPr>
              <w:t xml:space="preserve"> - Datum einde uitvoering opdracht:</w:t>
            </w:r>
          </w:p>
        </w:tc>
        <w:tc>
          <w:tcPr>
            <w:tcW w:w="3450" w:type="dxa"/>
            <w:tcBorders>
              <w:top w:val="single" w:sz="8"/>
              <w:left w:val="single" w:sz="8"/>
              <w:bottom w:val="single" w:sz="8"/>
              <w:right w:val="single" w:sz="8"/>
            </w:tcBorders>
            <w:tcMar>
              <w:left w:w="108" w:type="dxa"/>
              <w:right w:w="108" w:type="dxa"/>
            </w:tcMar>
            <w:vAlign w:val="top"/>
          </w:tcPr>
          <w:p w:rsidR="732EC1F4" w:rsidP="732EC1F4" w:rsidRDefault="732EC1F4" w14:paraId="2F537CD9" w14:textId="78676CA3">
            <w:pPr>
              <w:spacing w:before="0" w:beforeAutospacing="off" w:after="0" w:afterAutospacing="off"/>
            </w:pPr>
            <w:r w:rsidRPr="732EC1F4" w:rsidR="732EC1F4">
              <w:rPr>
                <w:rFonts w:ascii="Calibri" w:hAnsi="Calibri" w:eastAsia="Calibri" w:cs="Calibri"/>
                <w:sz w:val="22"/>
                <w:szCs w:val="22"/>
              </w:rPr>
              <w:t xml:space="preserve"> </w:t>
            </w:r>
          </w:p>
          <w:p w:rsidR="732EC1F4" w:rsidP="732EC1F4" w:rsidRDefault="732EC1F4" w14:paraId="546957D8" w14:textId="30EC084C">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2F974999" w14:textId="03837B7D">
            <w:pPr>
              <w:spacing w:before="0" w:beforeAutospacing="off" w:after="0" w:afterAutospacing="off"/>
            </w:pPr>
            <w:r w:rsidRPr="732EC1F4" w:rsidR="732EC1F4">
              <w:rPr>
                <w:rFonts w:ascii="Calibri" w:hAnsi="Calibri" w:eastAsia="Calibri" w:cs="Calibri"/>
                <w:sz w:val="22"/>
                <w:szCs w:val="22"/>
              </w:rPr>
              <w:t>&lt;…&gt;</w:t>
            </w:r>
          </w:p>
        </w:tc>
      </w:tr>
      <w:tr w:rsidR="732EC1F4" w:rsidTr="732EC1F4" w14:paraId="28423821">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0E32308F" w14:textId="03CB3457">
            <w:pPr>
              <w:spacing w:before="0" w:beforeAutospacing="off" w:after="0" w:afterAutospacing="off"/>
            </w:pPr>
            <w:r w:rsidRPr="732EC1F4" w:rsidR="732EC1F4">
              <w:rPr>
                <w:rFonts w:ascii="Calibri" w:hAnsi="Calibri" w:eastAsia="Calibri" w:cs="Calibri"/>
                <w:sz w:val="22"/>
                <w:szCs w:val="22"/>
              </w:rPr>
              <w:t>Korte omschrijving van de referentieopdracht</w:t>
            </w:r>
            <w:r>
              <w:br/>
            </w:r>
            <w:r w:rsidRPr="732EC1F4" w:rsidR="732EC1F4">
              <w:rPr>
                <w:rFonts w:ascii="Calibri" w:hAnsi="Calibri" w:eastAsia="Calibri" w:cs="Calibri"/>
                <w:sz w:val="22"/>
                <w:szCs w:val="22"/>
              </w:rPr>
              <w:t xml:space="preserve"> </w:t>
            </w:r>
            <w:r w:rsidRPr="732EC1F4" w:rsidR="732EC1F4">
              <w:rPr>
                <w:rFonts w:ascii="Calibri" w:hAnsi="Calibri" w:eastAsia="Calibri" w:cs="Calibri"/>
                <w:i w:val="1"/>
                <w:iCs w:val="1"/>
                <w:sz w:val="22"/>
                <w:szCs w:val="22"/>
                <w:u w:val="single"/>
              </w:rPr>
              <w:t>Let op:</w:t>
            </w:r>
            <w:r w:rsidRPr="732EC1F4" w:rsidR="732EC1F4">
              <w:rPr>
                <w:rFonts w:ascii="Calibri" w:hAnsi="Calibri" w:eastAsia="Calibri" w:cs="Calibri"/>
                <w:i w:val="1"/>
                <w:iCs w:val="1"/>
                <w:sz w:val="22"/>
                <w:szCs w:val="22"/>
              </w:rPr>
              <w:t xml:space="preserve"> de beschrijving dient zodanig te zijn dat het de aanbestedende dienst voldoende inzicht verschaft om te kunnen beoordelen of gegadigde over de gevraagde competentie beschikt en of aan alle te beoordelen aspecten van de referentie is voldaan. </w:t>
            </w:r>
          </w:p>
          <w:p w:rsidR="732EC1F4" w:rsidP="732EC1F4" w:rsidRDefault="732EC1F4" w14:paraId="1C0DCF82" w14:textId="26360E14">
            <w:pPr>
              <w:spacing w:before="0" w:beforeAutospacing="off" w:after="0" w:afterAutospacing="off"/>
            </w:pPr>
            <w:r w:rsidRPr="732EC1F4" w:rsidR="732EC1F4">
              <w:rPr>
                <w:rFonts w:ascii="Calibri" w:hAnsi="Calibri" w:eastAsia="Calibri" w:cs="Calibri"/>
                <w:sz w:val="22"/>
                <w:szCs w:val="22"/>
              </w:rPr>
              <w:t xml:space="preserve"> </w:t>
            </w:r>
          </w:p>
        </w:tc>
        <w:tc>
          <w:tcPr>
            <w:tcW w:w="3450" w:type="dxa"/>
            <w:tcBorders>
              <w:top w:val="single" w:sz="8"/>
              <w:left w:val="single" w:sz="8"/>
              <w:bottom w:val="single" w:sz="8"/>
              <w:right w:val="single" w:sz="8"/>
            </w:tcBorders>
            <w:tcMar>
              <w:left w:w="108" w:type="dxa"/>
              <w:right w:w="108" w:type="dxa"/>
            </w:tcMar>
            <w:vAlign w:val="top"/>
          </w:tcPr>
          <w:p w:rsidR="732EC1F4" w:rsidP="732EC1F4" w:rsidRDefault="732EC1F4" w14:paraId="3C43F41A" w14:textId="549B7E3C">
            <w:pPr>
              <w:spacing w:before="0" w:beforeAutospacing="off" w:after="0" w:afterAutospacing="off"/>
            </w:pPr>
            <w:r w:rsidRPr="732EC1F4" w:rsidR="732EC1F4">
              <w:rPr>
                <w:rFonts w:ascii="Calibri" w:hAnsi="Calibri" w:eastAsia="Calibri" w:cs="Calibri"/>
                <w:sz w:val="22"/>
                <w:szCs w:val="22"/>
              </w:rPr>
              <w:t>&lt;…&gt;</w:t>
            </w:r>
          </w:p>
          <w:p w:rsidR="732EC1F4" w:rsidP="732EC1F4" w:rsidRDefault="732EC1F4" w14:paraId="292CF2F3" w14:textId="6291C92E">
            <w:pPr>
              <w:spacing w:before="0" w:beforeAutospacing="off" w:after="0" w:afterAutospacing="off"/>
            </w:pPr>
            <w:r w:rsidRPr="732EC1F4" w:rsidR="732EC1F4">
              <w:rPr>
                <w:rFonts w:ascii="Calibri" w:hAnsi="Calibri" w:eastAsia="Calibri" w:cs="Calibri"/>
                <w:sz w:val="22"/>
                <w:szCs w:val="22"/>
              </w:rPr>
              <w:t xml:space="preserve"> </w:t>
            </w:r>
          </w:p>
          <w:p w:rsidR="732EC1F4" w:rsidP="732EC1F4" w:rsidRDefault="732EC1F4" w14:paraId="61ED56DA" w14:textId="21608C10">
            <w:pPr>
              <w:spacing w:before="0" w:beforeAutospacing="off" w:after="0" w:afterAutospacing="off"/>
            </w:pPr>
            <w:r w:rsidRPr="732EC1F4" w:rsidR="732EC1F4">
              <w:rPr>
                <w:rFonts w:ascii="Calibri" w:hAnsi="Calibri" w:eastAsia="Calibri" w:cs="Calibri"/>
                <w:sz w:val="22"/>
                <w:szCs w:val="22"/>
              </w:rPr>
              <w:t xml:space="preserve"> </w:t>
            </w:r>
          </w:p>
          <w:p w:rsidR="732EC1F4" w:rsidP="732EC1F4" w:rsidRDefault="732EC1F4" w14:paraId="0A75E4C7" w14:textId="250D9768">
            <w:pPr>
              <w:spacing w:before="0" w:beforeAutospacing="off" w:after="0" w:afterAutospacing="off"/>
            </w:pPr>
            <w:r w:rsidRPr="732EC1F4" w:rsidR="732EC1F4">
              <w:rPr>
                <w:rFonts w:ascii="Calibri" w:hAnsi="Calibri" w:eastAsia="Calibri" w:cs="Calibri"/>
                <w:sz w:val="22"/>
                <w:szCs w:val="22"/>
              </w:rPr>
              <w:t xml:space="preserve"> </w:t>
            </w:r>
          </w:p>
          <w:p w:rsidR="732EC1F4" w:rsidP="732EC1F4" w:rsidRDefault="732EC1F4" w14:paraId="45EEACAE" w14:textId="3FBECE76">
            <w:pPr>
              <w:spacing w:before="0" w:beforeAutospacing="off" w:after="0" w:afterAutospacing="off"/>
            </w:pPr>
            <w:r w:rsidRPr="732EC1F4" w:rsidR="732EC1F4">
              <w:rPr>
                <w:rFonts w:ascii="Calibri" w:hAnsi="Calibri" w:eastAsia="Calibri" w:cs="Calibri"/>
                <w:sz w:val="22"/>
                <w:szCs w:val="22"/>
              </w:rPr>
              <w:t xml:space="preserve"> </w:t>
            </w:r>
          </w:p>
        </w:tc>
      </w:tr>
      <w:tr w:rsidR="732EC1F4" w:rsidTr="732EC1F4" w14:paraId="479EB276">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32D28F15" w14:textId="4448D0D1">
            <w:pPr>
              <w:spacing w:before="0" w:beforeAutospacing="off" w:after="0" w:afterAutospacing="off"/>
            </w:pPr>
            <w:r w:rsidRPr="732EC1F4" w:rsidR="732EC1F4">
              <w:rPr>
                <w:rFonts w:ascii="Calibri" w:hAnsi="Calibri" w:eastAsia="Calibri" w:cs="Calibri"/>
                <w:sz w:val="22"/>
                <w:szCs w:val="22"/>
              </w:rPr>
              <w:t>Betreft kerncompetentie 1?</w:t>
            </w:r>
          </w:p>
        </w:tc>
        <w:tc>
          <w:tcPr>
            <w:tcW w:w="3450" w:type="dxa"/>
            <w:tcBorders>
              <w:top w:val="single" w:sz="8"/>
              <w:left w:val="single" w:sz="8"/>
              <w:bottom w:val="single" w:sz="8"/>
              <w:right w:val="single" w:sz="8"/>
            </w:tcBorders>
            <w:tcMar>
              <w:left w:w="108" w:type="dxa"/>
              <w:right w:w="108" w:type="dxa"/>
            </w:tcMar>
            <w:vAlign w:val="top"/>
          </w:tcPr>
          <w:p w:rsidR="732EC1F4" w:rsidP="732EC1F4" w:rsidRDefault="732EC1F4" w14:paraId="6AF3EABC" w14:textId="7AF14215">
            <w:pPr>
              <w:spacing w:before="0" w:beforeAutospacing="off" w:after="0" w:afterAutospacing="off"/>
            </w:pPr>
            <w:r w:rsidRPr="732EC1F4" w:rsidR="732EC1F4">
              <w:rPr>
                <w:rFonts w:ascii="Calibri" w:hAnsi="Calibri" w:eastAsia="Calibri" w:cs="Calibri"/>
                <w:sz w:val="22"/>
                <w:szCs w:val="22"/>
              </w:rPr>
              <w:t>Ja/nee</w:t>
            </w:r>
          </w:p>
        </w:tc>
      </w:tr>
      <w:tr w:rsidR="732EC1F4" w:rsidTr="732EC1F4" w14:paraId="0F21DA41">
        <w:trPr>
          <w:trHeight w:val="300"/>
        </w:trPr>
        <w:tc>
          <w:tcPr>
            <w:tcW w:w="5505" w:type="dxa"/>
            <w:tcBorders>
              <w:top w:val="single" w:sz="8"/>
              <w:left w:val="single" w:sz="8"/>
              <w:bottom w:val="single" w:sz="8"/>
              <w:right w:val="single" w:sz="8"/>
            </w:tcBorders>
            <w:tcMar>
              <w:left w:w="108" w:type="dxa"/>
              <w:right w:w="108" w:type="dxa"/>
            </w:tcMar>
            <w:vAlign w:val="top"/>
          </w:tcPr>
          <w:p w:rsidR="732EC1F4" w:rsidP="732EC1F4" w:rsidRDefault="732EC1F4" w14:paraId="05AE19FD" w14:textId="4E347A41">
            <w:pPr>
              <w:spacing w:before="0" w:beforeAutospacing="off" w:after="0" w:afterAutospacing="off"/>
            </w:pPr>
            <w:r w:rsidRPr="732EC1F4" w:rsidR="732EC1F4">
              <w:rPr>
                <w:rFonts w:ascii="Calibri" w:hAnsi="Calibri" w:eastAsia="Calibri" w:cs="Calibri"/>
                <w:sz w:val="22"/>
                <w:szCs w:val="22"/>
              </w:rPr>
              <w:t>Betreft kerncompetentie 2?</w:t>
            </w:r>
          </w:p>
        </w:tc>
        <w:tc>
          <w:tcPr>
            <w:tcW w:w="3450" w:type="dxa"/>
            <w:tcBorders>
              <w:top w:val="single" w:sz="8"/>
              <w:left w:val="single" w:sz="8"/>
              <w:bottom w:val="single" w:sz="8"/>
              <w:right w:val="single" w:sz="8"/>
            </w:tcBorders>
            <w:tcMar>
              <w:left w:w="108" w:type="dxa"/>
              <w:right w:w="108" w:type="dxa"/>
            </w:tcMar>
            <w:vAlign w:val="top"/>
          </w:tcPr>
          <w:p w:rsidR="732EC1F4" w:rsidP="732EC1F4" w:rsidRDefault="732EC1F4" w14:paraId="197004CD" w14:textId="3BE88AC0">
            <w:pPr>
              <w:spacing w:before="0" w:beforeAutospacing="off" w:after="0" w:afterAutospacing="off"/>
            </w:pPr>
            <w:r w:rsidRPr="732EC1F4" w:rsidR="732EC1F4">
              <w:rPr>
                <w:rFonts w:ascii="Calibri" w:hAnsi="Calibri" w:eastAsia="Calibri" w:cs="Calibri"/>
                <w:sz w:val="22"/>
                <w:szCs w:val="22"/>
              </w:rPr>
              <w:t>Ja/nee</w:t>
            </w:r>
          </w:p>
        </w:tc>
      </w:tr>
      <w:tr w:rsidR="732EC1F4" w:rsidTr="732EC1F4" w14:paraId="0A3AF5B2">
        <w:trPr>
          <w:trHeight w:val="300"/>
        </w:trPr>
        <w:tc>
          <w:tcPr>
            <w:tcW w:w="8955" w:type="dxa"/>
            <w:gridSpan w:val="2"/>
            <w:tcBorders>
              <w:top w:val="single" w:sz="8"/>
              <w:left w:val="single" w:sz="8"/>
              <w:bottom w:val="single" w:sz="8"/>
              <w:right w:val="single" w:sz="8"/>
            </w:tcBorders>
            <w:tcMar>
              <w:left w:w="108" w:type="dxa"/>
              <w:right w:w="108" w:type="dxa"/>
            </w:tcMar>
            <w:vAlign w:val="top"/>
          </w:tcPr>
          <w:p w:rsidR="732EC1F4" w:rsidP="732EC1F4" w:rsidRDefault="732EC1F4" w14:paraId="439DFBA2" w14:textId="54C72AD3">
            <w:pPr>
              <w:spacing w:before="0" w:beforeAutospacing="off" w:after="0" w:afterAutospacing="off"/>
            </w:pPr>
            <w:r w:rsidRPr="732EC1F4" w:rsidR="732EC1F4">
              <w:rPr>
                <w:rFonts w:ascii="Calibri" w:hAnsi="Calibri" w:eastAsia="Calibri" w:cs="Calibri"/>
                <w:sz w:val="22"/>
                <w:szCs w:val="22"/>
              </w:rPr>
              <w:t>Gegadigde verklaart dat bovenstaande opdracht is uitgevoerd zonder dat er sprake is geweest van opschorting van de betaling dan wel vroegtijdige beëindiging van de raamovereenkomst wegens wanprestatie of dat er sprake is geweest van het opleggen van (contractuele) boetes ten gevolge van onvoldoende presteren.</w:t>
            </w:r>
          </w:p>
        </w:tc>
      </w:tr>
    </w:tbl>
    <w:p w:rsidR="00D742BB" w:rsidP="732EC1F4" w14:paraId="6301443E" w14:textId="1489DA44">
      <w:pPr>
        <w:bidi w:val="0"/>
        <w:spacing w:before="0" w:beforeAutospacing="off" w:after="0" w:afterAutospacing="off"/>
        <w:rPr>
          <w:rFonts w:ascii="Calibri" w:hAnsi="Calibri" w:eastAsia="Calibri" w:cs="Calibri"/>
          <w:b w:val="1"/>
          <w:bCs w:val="1"/>
          <w:strike w:val="0"/>
          <w:dstrike w:val="0"/>
          <w:noProof w:val="0"/>
          <w:sz w:val="22"/>
          <w:szCs w:val="22"/>
          <w:u w:val="none"/>
          <w:lang w:val="nl-NL"/>
        </w:rPr>
      </w:pPr>
    </w:p>
    <w:p w:rsidR="00D742BB" w14:paraId="40DB57E9" w14:textId="600C6EE6"/>
    <w:sectPr w:rsidSect="00D05C4F">
      <w:headerReference w:type="even" r:id="rId4"/>
      <w:headerReference w:type="default" r:id="rId5"/>
      <w:footerReference w:type="even" r:id="rId6"/>
      <w:footerReference w:type="default" r:id="rId7"/>
      <w:headerReference w:type="first" r:id="rId8"/>
      <w:footerReference w:type="first" r:id="rId9"/>
      <w:pgSz w:w="11907" w:h="16839" w:orient="portrait" w:code="9"/>
      <w:pgMar w:top="595" w:right="1134" w:bottom="1134" w:left="1701" w:header="709" w:footer="284"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55A4" w14:paraId="0AEBC2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6E17" w:rsidP="004E4C43" w14:paraId="0CCB75D2" w14:textId="45B3934B">
    <w:pPr>
      <w:pStyle w:val="Footer"/>
      <w:rPr>
        <w:sz w:val="16"/>
        <w:szCs w:val="16"/>
      </w:rPr>
    </w:pPr>
    <w:r>
      <w:rPr>
        <w:sz w:val="16"/>
        <w:szCs w:val="16"/>
      </w:rPr>
      <w:t xml:space="preserve">Pagina </w:t>
    </w:r>
    <w:r w:rsidRPr="009E31AD" w:rsidR="00850F3C">
      <w:rPr>
        <w:sz w:val="16"/>
        <w:szCs w:val="16"/>
      </w:rPr>
      <w:fldChar w:fldCharType="begin"/>
    </w:r>
    <w:r w:rsidRPr="009E31AD" w:rsidR="00850F3C">
      <w:rPr>
        <w:sz w:val="16"/>
        <w:szCs w:val="16"/>
      </w:rPr>
      <w:instrText xml:space="preserve"> PAGE   \* MERGEFORMAT </w:instrText>
    </w:r>
    <w:r w:rsidRPr="009E31AD" w:rsidR="00850F3C">
      <w:rPr>
        <w:sz w:val="16"/>
        <w:szCs w:val="16"/>
      </w:rPr>
      <w:fldChar w:fldCharType="separate"/>
    </w:r>
    <w:r w:rsidR="00850F3C">
      <w:rPr>
        <w:sz w:val="16"/>
        <w:szCs w:val="16"/>
      </w:rPr>
      <w:t>1</w:t>
    </w:r>
    <w:r w:rsidRPr="009E31AD" w:rsidR="00850F3C">
      <w:rPr>
        <w:sz w:val="16"/>
        <w:szCs w:val="16"/>
      </w:rPr>
      <w:fldChar w:fldCharType="end"/>
    </w:r>
    <w:r w:rsidRPr="009E31AD" w:rsidR="00850F3C">
      <w:rPr>
        <w:sz w:val="16"/>
        <w:szCs w:val="16"/>
      </w:rPr>
      <w:t>/</w:t>
    </w:r>
    <w:r w:rsidRPr="009E31AD" w:rsidR="00850F3C">
      <w:rPr>
        <w:sz w:val="16"/>
        <w:szCs w:val="16"/>
      </w:rPr>
      <w:fldChar w:fldCharType="begin"/>
    </w:r>
    <w:r w:rsidRPr="009E31AD" w:rsidR="00850F3C">
      <w:rPr>
        <w:sz w:val="16"/>
        <w:szCs w:val="16"/>
      </w:rPr>
      <w:instrText xml:space="preserve"> NUMPAGES   \* MERGEFORMAT </w:instrText>
    </w:r>
    <w:r w:rsidRPr="009E31AD" w:rsidR="00850F3C">
      <w:rPr>
        <w:sz w:val="16"/>
        <w:szCs w:val="16"/>
      </w:rPr>
      <w:fldChar w:fldCharType="separate"/>
    </w:r>
    <w:r w:rsidR="00850F3C">
      <w:rPr>
        <w:sz w:val="16"/>
        <w:szCs w:val="16"/>
      </w:rPr>
      <w:t>2</w:t>
    </w:r>
    <w:r w:rsidRPr="009E31AD" w:rsidR="00850F3C">
      <w:rPr>
        <w:sz w:val="16"/>
        <w:szCs w:val="16"/>
      </w:rPr>
      <w:fldChar w:fldCharType="end"/>
    </w:r>
  </w:p>
  <w:p w:rsidRPr="009E31AD" w:rsidR="00850F3C" w:rsidP="004E4C43" w14:paraId="27D8012D" w14:textId="115B86DA">
    <w:pPr>
      <w:pStyle w:val="Footer"/>
      <w:rPr>
        <w:sz w:val="16"/>
        <w:szCs w:val="16"/>
      </w:rPr>
    </w:pPr>
    <w:r w:rsidRPr="009E31AD">
      <w:rPr>
        <w:sz w:val="16"/>
        <w:szCs w:val="16"/>
      </w:rPr>
      <w:t xml:space="preserve">Zaaknr. </w:t>
    </w:r>
    <w:r>
      <w:rPr>
        <w:sz w:val="16"/>
        <w:szCs w:val="16"/>
      </w:rPr>
      <w:t>2025-Z16834</w:t>
    </w:r>
    <w:r w:rsidR="00403095">
      <w:rPr>
        <w:sz w:val="16"/>
        <w:szCs w:val="16"/>
      </w:rPr>
      <w:t xml:space="preserve"> / </w:t>
    </w:r>
    <w:r w:rsidRPr="009E31AD">
      <w:rPr>
        <w:sz w:val="16"/>
        <w:szCs w:val="16"/>
      </w:rPr>
      <w:t>Doc</w:t>
    </w:r>
    <w:r w:rsidR="00D05C4F">
      <w:rPr>
        <w:sz w:val="16"/>
        <w:szCs w:val="16"/>
      </w:rPr>
      <w:t>.</w:t>
    </w:r>
    <w:r w:rsidRPr="009E31AD">
      <w:rPr>
        <w:sz w:val="16"/>
        <w:szCs w:val="16"/>
      </w:rPr>
      <w:t>nr.</w:t>
    </w:r>
    <w:r>
      <w:rPr>
        <w:sz w:val="16"/>
        <w:szCs w:val="16"/>
      </w:rPr>
      <w:t xml:space="preserve"> </w:t>
    </w:r>
    <w:sdt>
      <w:sdtPr>
        <w:rPr>
          <w:sz w:val="16"/>
          <w:szCs w:val="16"/>
        </w:rPr>
        <w:alias w:val="Titel"/>
        <w:id w:val="-132179528"/>
        <w:placeholder>
          <w:docPart w:val="7A184ACD08B44853BC231783FBE5BC57"/>
        </w:placeholder>
        <w:dataBinding w:prefixMappings="xmlns:ns0='http://purl.org/dc/elements/1.1/' xmlns:ns1='http://schemas.openxmlformats.org/package/2006/metadata/core-properties' " w:xpath="/ns1:coreProperties[1]/ns0:title[1]" w:storeItemID="{6C3C8BC8-F283-45AE-878A-BAB7291924A1}"/>
        <w:text/>
      </w:sdtPr>
      <w:sdtContent>
        <w:r w:rsidR="008F3BB6">
          <w:rPr>
            <w:sz w:val="16"/>
            <w:szCs w:val="16"/>
          </w:rPr>
          <w:t>Dit nummer wordt gegenereerd zodra deze is opgeslagen in Govermaxx</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6E17" w:rsidP="004E4C43" w14:paraId="58FE2969" w14:textId="71022416">
    <w:pPr>
      <w:pStyle w:val="Footer"/>
      <w:rPr>
        <w:sz w:val="16"/>
        <w:szCs w:val="16"/>
      </w:rPr>
    </w:pPr>
    <w:r>
      <w:rPr>
        <w:sz w:val="16"/>
        <w:szCs w:val="16"/>
      </w:rPr>
      <w:t xml:space="preserve">Pagina </w:t>
    </w:r>
    <w:r w:rsidRPr="009E31AD" w:rsidR="009E31AD">
      <w:rPr>
        <w:sz w:val="16"/>
        <w:szCs w:val="16"/>
      </w:rPr>
      <w:fldChar w:fldCharType="begin"/>
    </w:r>
    <w:r w:rsidRPr="009E31AD" w:rsidR="009E31AD">
      <w:rPr>
        <w:sz w:val="16"/>
        <w:szCs w:val="16"/>
      </w:rPr>
      <w:instrText xml:space="preserve"> PAGE   \* MERGEFORMAT </w:instrText>
    </w:r>
    <w:r w:rsidRPr="009E31AD" w:rsidR="009E31AD">
      <w:rPr>
        <w:sz w:val="16"/>
        <w:szCs w:val="16"/>
      </w:rPr>
      <w:fldChar w:fldCharType="separate"/>
    </w:r>
    <w:r w:rsidRPr="009E31AD" w:rsidR="009E31AD">
      <w:rPr>
        <w:noProof/>
        <w:sz w:val="16"/>
        <w:szCs w:val="16"/>
      </w:rPr>
      <w:t>1</w:t>
    </w:r>
    <w:r w:rsidRPr="009E31AD" w:rsidR="009E31AD">
      <w:rPr>
        <w:sz w:val="16"/>
        <w:szCs w:val="16"/>
      </w:rPr>
      <w:fldChar w:fldCharType="end"/>
    </w:r>
    <w:r w:rsidRPr="009E31AD" w:rsidR="009E31AD">
      <w:rPr>
        <w:sz w:val="16"/>
        <w:szCs w:val="16"/>
      </w:rPr>
      <w:t>/</w:t>
    </w:r>
    <w:r w:rsidRPr="009E31AD" w:rsidR="009E31AD">
      <w:rPr>
        <w:sz w:val="16"/>
        <w:szCs w:val="16"/>
      </w:rPr>
      <w:fldChar w:fldCharType="begin"/>
    </w:r>
    <w:r w:rsidRPr="009E31AD" w:rsidR="009E31AD">
      <w:rPr>
        <w:sz w:val="16"/>
        <w:szCs w:val="16"/>
      </w:rPr>
      <w:instrText xml:space="preserve"> NUMPAGES   \* MERGEFORMAT </w:instrText>
    </w:r>
    <w:r w:rsidRPr="009E31AD" w:rsidR="009E31AD">
      <w:rPr>
        <w:sz w:val="16"/>
        <w:szCs w:val="16"/>
      </w:rPr>
      <w:fldChar w:fldCharType="separate"/>
    </w:r>
    <w:r w:rsidRPr="009E31AD" w:rsidR="009E31AD">
      <w:rPr>
        <w:noProof/>
        <w:sz w:val="16"/>
        <w:szCs w:val="16"/>
      </w:rPr>
      <w:t>1</w:t>
    </w:r>
    <w:r w:rsidRPr="009E31AD" w:rsidR="009E31AD">
      <w:rPr>
        <w:sz w:val="16"/>
        <w:szCs w:val="16"/>
      </w:rPr>
      <w:fldChar w:fldCharType="end"/>
    </w:r>
  </w:p>
  <w:p w:rsidRPr="009E31AD" w:rsidR="009E31AD" w:rsidP="004E4C43" w14:paraId="5A4ECF4E" w14:textId="37ABE81A">
    <w:pPr>
      <w:pStyle w:val="Footer"/>
      <w:rPr>
        <w:sz w:val="16"/>
        <w:szCs w:val="16"/>
      </w:rPr>
    </w:pPr>
    <w:r w:rsidRPr="009E31AD">
      <w:rPr>
        <w:sz w:val="16"/>
        <w:szCs w:val="16"/>
      </w:rPr>
      <w:t xml:space="preserve">Zaaknr. </w:t>
    </w:r>
    <w:r>
      <w:rPr>
        <w:sz w:val="16"/>
        <w:szCs w:val="16"/>
      </w:rPr>
      <w:t>2025-Z16834</w:t>
    </w:r>
    <w:r w:rsidR="00403095">
      <w:rPr>
        <w:sz w:val="16"/>
        <w:szCs w:val="16"/>
      </w:rPr>
      <w:t xml:space="preserve"> / </w:t>
    </w:r>
    <w:r w:rsidRPr="009E31AD">
      <w:rPr>
        <w:sz w:val="16"/>
        <w:szCs w:val="16"/>
      </w:rPr>
      <w:t>Doc</w:t>
    </w:r>
    <w:r w:rsidR="00D05C4F">
      <w:rPr>
        <w:sz w:val="16"/>
        <w:szCs w:val="16"/>
      </w:rPr>
      <w:t>.</w:t>
    </w:r>
    <w:r w:rsidR="006A175B">
      <w:rPr>
        <w:sz w:val="16"/>
        <w:szCs w:val="16"/>
      </w:rPr>
      <w:t>nr</w:t>
    </w:r>
    <w:r w:rsidR="00FF55A4">
      <w:rPr>
        <w:sz w:val="16"/>
        <w:szCs w:val="16"/>
      </w:rPr>
      <w:t xml:space="preserve">. </w:t>
    </w:r>
    <w:sdt>
      <w:sdtPr>
        <w:rPr>
          <w:sz w:val="16"/>
          <w:szCs w:val="16"/>
        </w:rPr>
        <w:alias w:val="Titel"/>
        <w:id w:val="144324234"/>
        <w:placeholder>
          <w:docPart w:val="3B399FCF45A44F01928E4769777ACE60"/>
        </w:placeholder>
        <w:dataBinding w:prefixMappings="xmlns:ns0='http://purl.org/dc/elements/1.1/' xmlns:ns1='http://schemas.openxmlformats.org/package/2006/metadata/core-properties' " w:xpath="/ns1:coreProperties[1]/ns0:title[1]" w:storeItemID="{6C3C8BC8-F283-45AE-878A-BAB7291924A1}"/>
        <w:text/>
      </w:sdtPr>
      <w:sdtContent>
        <w:r w:rsidR="00FF55A4">
          <w:rPr>
            <w:sz w:val="16"/>
            <w:szCs w:val="16"/>
          </w:rPr>
          <w:t>Dit nummer wordt gegenereerd zodra deze is opgeslagen in Govermaxx</w:t>
        </w:r>
      </w:sdtContent>
    </w:sdt>
    <w:r w:rsidR="00517CF2">
      <w:rPr>
        <w:sz w:val="16"/>
        <w:szCs w:val="16"/>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55A4" w14:paraId="5B4201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w:p w:rsidR="003A7632" w14:paraId="60CF7490" w14:textId="5BD7B9DF">
    <w:pPr>
      <w:pStyle w:val="Header"/>
    </w:pPr>
    <w:r>
      <w:rPr>
        <w:noProof/>
      </w:rPr>
      <w:drawing>
        <wp:anchor distT="0" distB="0" distL="114300" distR="114300" simplePos="0" relativeHeight="251658240" behindDoc="0" locked="0" layoutInCell="0" allowOverlap="1" wp14:anchorId="058F463C" wp14:editId="7777777">
          <wp:simplePos x="0" y="0"/>
          <wp:positionH relativeFrom="page">
            <wp:posOffset>1076325</wp:posOffset>
          </wp:positionH>
          <wp:positionV relativeFrom="page">
            <wp:posOffset>381000</wp:posOffset>
          </wp:positionV>
          <wp:extent cx="2368800" cy="860400"/>
          <wp:effectExtent l="0" t="0" r="0" b="0"/>
          <wp:wrapNone/>
          <wp:docPr id="1" name="Afbeelding 3" descr="Logo Waterschap Limburg"/>
          <wp:cNvGraphicFramePr/>
          <a:graphic xmlns:a="http://schemas.openxmlformats.org/drawingml/2006/main">
            <a:graphicData uri="http://schemas.openxmlformats.org/drawingml/2006/picture">
              <pic:pic xmlns:pic="http://schemas.openxmlformats.org/drawingml/2006/picture">
                <pic:nvPicPr>
                  <pic:cNvPr id="1" name="Afbeelding 3" descr="Logo Waterschap Limbur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509A5" w14:paraId="7D5D8760" w14:textId="3281A10A">
    <w:pPr>
      <w:pStyle w:val="Header"/>
    </w:pPr>
  </w:p>
  <w:p w:rsidR="006509A5" w14:paraId="320BBD39" w14:textId="73DB996A">
    <w:pPr>
      <w:pStyle w:val="Header"/>
    </w:pPr>
  </w:p>
  <w:p w:rsidR="006509A5" w14:paraId="4A995C49" w14:textId="5655F63B">
    <w:pPr>
      <w:pStyle w:val="Header"/>
    </w:pPr>
  </w:p>
  <w:p w:rsidR="006509A5" w14:paraId="3AD40708" w14:textId="5E46809F">
    <w:pPr>
      <w:pStyle w:val="Header"/>
    </w:pPr>
  </w:p>
  <w:p w:rsidR="006509A5" w14:paraId="51C12F19" w14:textId="356E071E">
    <w:pPr>
      <w:pStyle w:val="Header"/>
    </w:pPr>
  </w:p>
  <w:p w:rsidR="006509A5" w14:paraId="5913E516" w14:textId="5D0DB40D">
    <w:pPr>
      <w:pStyle w:val="Header"/>
    </w:pPr>
  </w:p>
  <w:p w:rsidR="006509A5" w14:paraId="71C130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w:p w:rsidR="00B71F3B" w:rsidP="00B71F3B" w14:paraId="4BCF6E3D" w14:textId="0BE34587">
    <w:r>
      <w:rPr>
        <w:noProof/>
      </w:rPr>
      <w:drawing>
        <wp:anchor distT="0" distB="0" distL="114300" distR="114300" simplePos="0" relativeHeight="251659264" behindDoc="0" locked="0" layoutInCell="0" allowOverlap="1" wp14:anchorId="22AA4C9B" wp14:editId="7777777">
          <wp:simplePos x="0" y="0"/>
          <wp:positionH relativeFrom="page">
            <wp:posOffset>1076325</wp:posOffset>
          </wp:positionH>
          <wp:positionV relativeFrom="page">
            <wp:posOffset>381000</wp:posOffset>
          </wp:positionV>
          <wp:extent cx="2368800" cy="860400"/>
          <wp:effectExtent l="0" t="0" r="0" b="0"/>
          <wp:wrapNone/>
          <wp:docPr id="2" name="Afbeelding 3" descr="Logo Waterschap Limburg"/>
          <wp:cNvGraphicFramePr/>
          <a:graphic xmlns:a="http://schemas.openxmlformats.org/drawingml/2006/main">
            <a:graphicData uri="http://schemas.openxmlformats.org/drawingml/2006/picture">
              <pic:pic xmlns:pic="http://schemas.openxmlformats.org/drawingml/2006/picture">
                <pic:nvPicPr>
                  <pic:cNvPr id="2" name="Afbeelding 3" descr="Logo Waterschap Limbur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71F3B" w:rsidP="00B71F3B" w14:paraId="6FC4F98B" w14:textId="77777777"/>
  <w:p w:rsidR="00B71F3B" w14:paraId="51E2D5DF" w14:textId="35FDD44D">
    <w:pPr>
      <w:pStyle w:val="Header"/>
    </w:pPr>
  </w:p>
  <w:p w:rsidR="00FD2354" w14:paraId="65C6615E" w14:textId="78356921">
    <w:pPr>
      <w:pStyle w:val="Header"/>
    </w:pPr>
  </w:p>
  <w:p w:rsidR="00FD2354" w14:paraId="340F0E46" w14:textId="5CBEC170">
    <w:pPr>
      <w:pStyle w:val="Header"/>
    </w:pPr>
  </w:p>
  <w:p w:rsidR="00FD2354" w14:paraId="1D0FC6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687FD3"/>
    <w:multiLevelType w:val="multilevel"/>
    <w:tmpl w:val="FF4491A0"/>
    <w:styleLink w:val="Stijl1"/>
    <w:lvl w:ilvl="0">
      <w:start w:val="1"/>
      <w:numFmt w:val="decimal"/>
      <w:pStyle w:val="Heading1"/>
      <w:lvlText w:val="%1"/>
      <w:lvlJc w:val="left"/>
      <w:pPr>
        <w:ind w:left="851" w:hanging="851"/>
      </w:pPr>
      <w:rPr>
        <w:rFonts w:hint="default" w:ascii="Calibri" w:hAnsi="Calibri"/>
        <w:b/>
        <w:i w:val="0"/>
        <w:sz w:val="44"/>
      </w:rPr>
    </w:lvl>
    <w:lvl w:ilvl="1">
      <w:start w:val="1"/>
      <w:numFmt w:val="decimal"/>
      <w:pStyle w:val="Heading2"/>
      <w:lvlText w:val="%1.%2"/>
      <w:lvlJc w:val="left"/>
      <w:pPr>
        <w:ind w:left="851" w:hanging="851"/>
      </w:pPr>
      <w:rPr>
        <w:rFonts w:hint="default" w:ascii="Calibri" w:hAnsi="Calibri"/>
        <w:b/>
        <w:i w:val="0"/>
        <w:sz w:val="28"/>
      </w:rPr>
    </w:lvl>
    <w:lvl w:ilvl="2">
      <w:start w:val="1"/>
      <w:numFmt w:val="decimal"/>
      <w:pStyle w:val="Heading3"/>
      <w:lvlText w:val="%1.%2.%3"/>
      <w:lvlJc w:val="left"/>
      <w:pPr>
        <w:ind w:left="851" w:hanging="851"/>
      </w:pPr>
      <w:rPr>
        <w:rFonts w:hint="default" w:ascii="Calibri" w:hAnsi="Calibri"/>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num w:numId="1">
    <w:abstractNumId w:val="1"/>
  </w:num>
  <w:num w:numId="2">
    <w:abstractNumId w:val="0"/>
  </w:num>
  <w:num w:numId="3">
    <w:abstractNumId w:val="0"/>
  </w:num>
  <w:num w:numId="4">
    <w:abstractNumId w:val="0"/>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73"/>
  <w:proofState w:spelling="clean" w:grammar="dirty"/>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406DF"/>
    <w:rsid w:val="000779C7"/>
    <w:rsid w:val="000D38B8"/>
    <w:rsid w:val="001551E2"/>
    <w:rsid w:val="002128FD"/>
    <w:rsid w:val="00272D24"/>
    <w:rsid w:val="002F406B"/>
    <w:rsid w:val="003A7632"/>
    <w:rsid w:val="00403095"/>
    <w:rsid w:val="00492EB0"/>
    <w:rsid w:val="004E4C43"/>
    <w:rsid w:val="00517CF2"/>
    <w:rsid w:val="00542550"/>
    <w:rsid w:val="005A0560"/>
    <w:rsid w:val="006509A5"/>
    <w:rsid w:val="00696859"/>
    <w:rsid w:val="006A175B"/>
    <w:rsid w:val="007B3958"/>
    <w:rsid w:val="008269F1"/>
    <w:rsid w:val="00850F3C"/>
    <w:rsid w:val="008F3BB6"/>
    <w:rsid w:val="008F576F"/>
    <w:rsid w:val="00905E9D"/>
    <w:rsid w:val="00936F15"/>
    <w:rsid w:val="00993662"/>
    <w:rsid w:val="0099781E"/>
    <w:rsid w:val="009A01D2"/>
    <w:rsid w:val="009B6E17"/>
    <w:rsid w:val="009E31AD"/>
    <w:rsid w:val="00A61557"/>
    <w:rsid w:val="00AC345D"/>
    <w:rsid w:val="00B71F3B"/>
    <w:rsid w:val="00BC7E06"/>
    <w:rsid w:val="00BD6A06"/>
    <w:rsid w:val="00C177DD"/>
    <w:rsid w:val="00C31BA9"/>
    <w:rsid w:val="00C6078D"/>
    <w:rsid w:val="00D05C4F"/>
    <w:rsid w:val="00D122E4"/>
    <w:rsid w:val="00D742BB"/>
    <w:rsid w:val="00D82860"/>
    <w:rsid w:val="00D94AA9"/>
    <w:rsid w:val="00D96CC3"/>
    <w:rsid w:val="00E057B2"/>
    <w:rsid w:val="00E12773"/>
    <w:rsid w:val="00E406DF"/>
    <w:rsid w:val="00E80C49"/>
    <w:rsid w:val="00F45E2C"/>
    <w:rsid w:val="00F46480"/>
    <w:rsid w:val="00F653B5"/>
    <w:rsid w:val="00FD2354"/>
    <w:rsid w:val="00FF55A4"/>
    <w:rsid w:val="0798A455"/>
    <w:rsid w:val="732EC1F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57B3EB3"/>
  <w15:docId w15:val="{6012C673-7C5C-4AF6-AE1F-CDFDE626E4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406DF"/>
    <w:pPr>
      <w:spacing w:after="0" w:line="280" w:lineRule="atLeast"/>
    </w:pPr>
    <w:rPr>
      <w:rFonts w:eastAsiaTheme="minorEastAsia"/>
      <w:lang w:val="nl-NL" w:eastAsia="nl-NL"/>
    </w:rPr>
  </w:style>
  <w:style w:type="paragraph" w:styleId="Heading1">
    <w:name w:val="heading 1"/>
    <w:basedOn w:val="Normal"/>
    <w:next w:val="Normal"/>
    <w:link w:val="Kop1Char"/>
    <w:uiPriority w:val="9"/>
    <w:qFormat/>
    <w:rsid w:val="00E406DF"/>
    <w:pPr>
      <w:keepNext/>
      <w:keepLines/>
      <w:numPr>
        <w:numId w:val="5"/>
      </w:numPr>
      <w:outlineLvl w:val="0"/>
    </w:pPr>
    <w:rPr>
      <w:rFonts w:eastAsiaTheme="majorEastAsia" w:cstheme="majorBidi"/>
      <w:b/>
      <w:bCs/>
      <w:sz w:val="44"/>
      <w:szCs w:val="28"/>
    </w:rPr>
  </w:style>
  <w:style w:type="paragraph" w:styleId="Heading2">
    <w:name w:val="heading 2"/>
    <w:basedOn w:val="Normal"/>
    <w:next w:val="Normal"/>
    <w:link w:val="Kop2Char"/>
    <w:uiPriority w:val="9"/>
    <w:unhideWhenUsed/>
    <w:qFormat/>
    <w:rsid w:val="00E406DF"/>
    <w:pPr>
      <w:keepNext/>
      <w:keepLines/>
      <w:numPr>
        <w:ilvl w:val="1"/>
        <w:numId w:val="5"/>
      </w:numPr>
      <w:outlineLvl w:val="1"/>
    </w:pPr>
    <w:rPr>
      <w:rFonts w:ascii="Calibri" w:hAnsi="Calibri" w:eastAsiaTheme="majorEastAsia" w:cstheme="majorBidi"/>
      <w:b/>
      <w:bCs/>
      <w:sz w:val="28"/>
      <w:szCs w:val="26"/>
    </w:rPr>
  </w:style>
  <w:style w:type="paragraph" w:styleId="Heading3">
    <w:name w:val="heading 3"/>
    <w:basedOn w:val="Normal"/>
    <w:next w:val="Normal"/>
    <w:link w:val="Kop3Char"/>
    <w:uiPriority w:val="9"/>
    <w:unhideWhenUsed/>
    <w:qFormat/>
    <w:rsid w:val="00E406DF"/>
    <w:pPr>
      <w:keepNext/>
      <w:keepLines/>
      <w:numPr>
        <w:ilvl w:val="2"/>
        <w:numId w:val="5"/>
      </w:numPr>
      <w:outlineLvl w:val="2"/>
    </w:pPr>
    <w:rPr>
      <w:rFonts w:ascii="Calibri" w:hAnsi="Calibri" w:eastAsiaTheme="majorEastAsia" w:cstheme="majorBidi"/>
      <w:b/>
      <w:bCs/>
    </w:rPr>
  </w:style>
  <w:style w:type="paragraph" w:styleId="Heading4">
    <w:name w:val="heading 4"/>
    <w:basedOn w:val="Normal"/>
    <w:next w:val="Normal"/>
    <w:link w:val="Kop4Char"/>
    <w:uiPriority w:val="9"/>
    <w:unhideWhenUsed/>
    <w:qFormat/>
    <w:rsid w:val="00841CD9"/>
    <w:pPr>
      <w:keepNext/>
      <w:keepLines/>
      <w:spacing w:before="200"/>
      <w:outlineLvl w:val="3"/>
    </w:pPr>
    <w:rPr>
      <w:rFonts w:asciiTheme="majorHAnsi" w:hAnsiTheme="majorHAnsi" w:eastAsiaTheme="majorEastAsia" w:cstheme="majorBidi"/>
      <w:b/>
      <w:bCs/>
      <w:i/>
      <w:i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KoptekstChar"/>
    <w:uiPriority w:val="99"/>
    <w:unhideWhenUsed/>
    <w:rsid w:val="00E406DF"/>
    <w:pPr>
      <w:tabs>
        <w:tab w:val="center" w:pos="4536"/>
        <w:tab w:val="right" w:pos="9072"/>
      </w:tabs>
      <w:spacing w:line="240" w:lineRule="auto"/>
    </w:pPr>
  </w:style>
  <w:style w:type="character" w:styleId="KoptekstChar" w:customStyle="1">
    <w:name w:val="Koptekst Char"/>
    <w:basedOn w:val="DefaultParagraphFont"/>
    <w:link w:val="Header"/>
    <w:uiPriority w:val="99"/>
    <w:rsid w:val="00E406DF"/>
    <w:rPr>
      <w:rFonts w:eastAsiaTheme="minorEastAsia"/>
      <w:lang w:val="nl-NL" w:eastAsia="nl-NL"/>
    </w:rPr>
  </w:style>
  <w:style w:type="character" w:styleId="Kop1Char" w:customStyle="1">
    <w:name w:val="Kop 1 Char"/>
    <w:basedOn w:val="DefaultParagraphFont"/>
    <w:link w:val="Heading1"/>
    <w:uiPriority w:val="9"/>
    <w:rsid w:val="00E406DF"/>
    <w:rPr>
      <w:rFonts w:eastAsiaTheme="majorEastAsia" w:cstheme="majorBidi"/>
      <w:b/>
      <w:bCs/>
      <w:sz w:val="44"/>
      <w:szCs w:val="28"/>
      <w:lang w:val="nl-NL" w:eastAsia="nl-NL"/>
    </w:rPr>
  </w:style>
  <w:style w:type="character" w:styleId="Kop2Char" w:customStyle="1">
    <w:name w:val="Kop 2 Char"/>
    <w:basedOn w:val="DefaultParagraphFont"/>
    <w:link w:val="Heading2"/>
    <w:uiPriority w:val="9"/>
    <w:rsid w:val="00E406DF"/>
    <w:rPr>
      <w:rFonts w:ascii="Calibri" w:hAnsi="Calibri" w:eastAsiaTheme="majorEastAsia" w:cstheme="majorBidi"/>
      <w:b/>
      <w:bCs/>
      <w:sz w:val="28"/>
      <w:szCs w:val="26"/>
      <w:lang w:val="nl-NL" w:eastAsia="nl-NL"/>
    </w:rPr>
  </w:style>
  <w:style w:type="character" w:styleId="Kop3Char" w:customStyle="1">
    <w:name w:val="Kop 3 Char"/>
    <w:basedOn w:val="DefaultParagraphFont"/>
    <w:link w:val="Heading3"/>
    <w:uiPriority w:val="9"/>
    <w:rsid w:val="00E406DF"/>
    <w:rPr>
      <w:rFonts w:ascii="Calibri" w:hAnsi="Calibri" w:eastAsiaTheme="majorEastAsia" w:cstheme="majorBidi"/>
      <w:b/>
      <w:bCs/>
      <w:lang w:val="nl-NL" w:eastAsia="nl-NL"/>
    </w:rPr>
  </w:style>
  <w:style w:type="character" w:styleId="Kop4Char" w:customStyle="1">
    <w:name w:val="Kop 4 Char"/>
    <w:basedOn w:val="DefaultParagraphFont"/>
    <w:link w:val="Heading4"/>
    <w:uiPriority w:val="9"/>
    <w:rsid w:val="00841CD9"/>
    <w:rPr>
      <w:rFonts w:asciiTheme="majorHAnsi" w:hAnsiTheme="majorHAnsi" w:eastAsiaTheme="majorEastAsia"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OndertitelChar"/>
    <w:uiPriority w:val="11"/>
    <w:qFormat/>
    <w:rsid w:val="00841CD9"/>
    <w:pPr>
      <w:numPr>
        <w:ilvl w:val="1"/>
      </w:numPr>
      <w:ind w:left="86"/>
    </w:pPr>
    <w:rPr>
      <w:rFonts w:asciiTheme="majorHAnsi" w:hAnsiTheme="majorHAnsi" w:eastAsiaTheme="majorEastAsia" w:cstheme="majorBidi"/>
      <w:i/>
      <w:iCs/>
      <w:color w:val="5B9BD5" w:themeColor="accent1"/>
      <w:spacing w:val="15"/>
      <w:sz w:val="24"/>
      <w:szCs w:val="24"/>
    </w:rPr>
  </w:style>
  <w:style w:type="character" w:styleId="OndertitelChar" w:customStyle="1">
    <w:name w:val="Ondertitel Char"/>
    <w:basedOn w:val="DefaultParagraphFont"/>
    <w:link w:val="Subtitle"/>
    <w:uiPriority w:val="11"/>
    <w:rsid w:val="00841CD9"/>
    <w:rPr>
      <w:rFonts w:asciiTheme="majorHAnsi" w:hAnsiTheme="majorHAnsi" w:eastAsiaTheme="majorEastAsia" w:cstheme="majorBidi"/>
      <w:i/>
      <w:iCs/>
      <w:color w:val="5B9BD5" w:themeColor="accent1"/>
      <w:spacing w:val="15"/>
      <w:sz w:val="24"/>
      <w:szCs w:val="24"/>
    </w:rPr>
  </w:style>
  <w:style w:type="paragraph" w:styleId="Title">
    <w:name w:val="Title"/>
    <w:basedOn w:val="Normal"/>
    <w:next w:val="Normal"/>
    <w:link w:val="TitelChar"/>
    <w:uiPriority w:val="10"/>
    <w:qFormat/>
    <w:rsid w:val="00841CD9"/>
    <w:pPr>
      <w:pBdr>
        <w:bottom w:val="single" w:color="5B9BD5"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character" w:styleId="TitelChar" w:customStyle="1">
    <w:name w:val="Titel Char"/>
    <w:basedOn w:val="DefaultParagraphFont"/>
    <w:link w:val="Title"/>
    <w:uiPriority w:val="10"/>
    <w:rsid w:val="00841CD9"/>
    <w:rPr>
      <w:rFonts w:asciiTheme="majorHAnsi" w:hAnsiTheme="majorHAnsi" w:eastAsiaTheme="majorEastAsia"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sid w:val="00E406DF"/>
    <w:rPr>
      <w:color w:val="0563C1" w:themeColor="hyperlink"/>
      <w:u w:val="single"/>
    </w:rPr>
  </w:style>
  <w:style w:type="table" w:styleId="TableGrid">
    <w:name w:val="Table Grid"/>
    <w:basedOn w:val="TableNormal"/>
    <w:uiPriority w:val="59"/>
    <w:rsid w:val="00E406DF"/>
    <w:pPr>
      <w:spacing w:after="0" w:line="240" w:lineRule="auto"/>
    </w:pPr>
    <w:rPr>
      <w:rFonts w:eastAsiaTheme="minorEastAsia"/>
      <w:lang w:val="nl-NL"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ntekstChar"/>
    <w:uiPriority w:val="99"/>
    <w:semiHidden/>
    <w:unhideWhenUsed/>
    <w:rsid w:val="00E406DF"/>
    <w:pPr>
      <w:spacing w:line="240" w:lineRule="auto"/>
    </w:pPr>
    <w:rPr>
      <w:rFonts w:ascii="Tahoma" w:hAnsi="Tahoma" w:cs="Tahoma"/>
      <w:sz w:val="16"/>
      <w:szCs w:val="16"/>
    </w:rPr>
  </w:style>
  <w:style w:type="character" w:styleId="BallontekstChar" w:customStyle="1">
    <w:name w:val="Ballontekst Char"/>
    <w:basedOn w:val="DefaultParagraphFont"/>
    <w:link w:val="BalloonText"/>
    <w:uiPriority w:val="99"/>
    <w:semiHidden/>
    <w:rsid w:val="00E406DF"/>
    <w:rPr>
      <w:rFonts w:ascii="Tahoma" w:hAnsi="Tahoma" w:cs="Tahoma" w:eastAsiaTheme="minorEastAsia"/>
      <w:sz w:val="16"/>
      <w:szCs w:val="16"/>
      <w:lang w:val="nl-NL" w:eastAsia="nl-NL"/>
    </w:rPr>
  </w:style>
  <w:style w:type="paragraph" w:styleId="NoSpacing">
    <w:name w:val="No Spacing"/>
    <w:uiPriority w:val="1"/>
    <w:rsid w:val="00E406DF"/>
    <w:pPr>
      <w:spacing w:after="0" w:line="240" w:lineRule="auto"/>
    </w:pPr>
    <w:rPr>
      <w:rFonts w:eastAsiaTheme="minorEastAsia"/>
      <w:lang w:val="nl-NL" w:eastAsia="nl-NL"/>
    </w:rPr>
  </w:style>
  <w:style w:type="numbering" w:styleId="Hoofdstukkenrapport" w:customStyle="1">
    <w:name w:val="Hoofdstukken rapport"/>
    <w:uiPriority w:val="99"/>
    <w:rsid w:val="00E406DF"/>
    <w:pPr>
      <w:numPr>
        <w:numId w:val="1"/>
      </w:numPr>
    </w:pPr>
  </w:style>
  <w:style w:type="paragraph" w:styleId="IWVoettekst" w:customStyle="1">
    <w:name w:val="IW_Voettekst"/>
    <w:rsid w:val="00E406DF"/>
    <w:pPr>
      <w:spacing w:after="0" w:line="240" w:lineRule="auto"/>
    </w:pPr>
    <w:rPr>
      <w:rFonts w:eastAsiaTheme="minorEastAsia"/>
      <w:sz w:val="2"/>
      <w:lang w:val="nl-NL" w:eastAsia="nl-NL"/>
    </w:rPr>
  </w:style>
  <w:style w:type="paragraph" w:styleId="ListParagraph">
    <w:name w:val="List Paragraph"/>
    <w:basedOn w:val="Normal"/>
    <w:uiPriority w:val="34"/>
    <w:qFormat/>
    <w:rsid w:val="00E406DF"/>
    <w:pPr>
      <w:ind w:left="720"/>
      <w:contextualSpacing/>
    </w:pPr>
  </w:style>
  <w:style w:type="paragraph" w:styleId="Marge" w:customStyle="1">
    <w:name w:val="Marge"/>
    <w:basedOn w:val="Normal"/>
    <w:rsid w:val="00E406DF"/>
    <w:pPr>
      <w:tabs>
        <w:tab w:val="left" w:pos="1269"/>
      </w:tabs>
      <w:spacing w:line="240" w:lineRule="exact"/>
    </w:pPr>
    <w:rPr>
      <w:sz w:val="16"/>
    </w:rPr>
  </w:style>
  <w:style w:type="paragraph" w:styleId="Marge14pt" w:customStyle="1">
    <w:name w:val="Marge 14pt"/>
    <w:basedOn w:val="Normal"/>
    <w:rsid w:val="00E406DF"/>
    <w:pPr>
      <w:spacing w:line="280" w:lineRule="exact"/>
    </w:pPr>
    <w:rPr>
      <w:sz w:val="16"/>
    </w:rPr>
  </w:style>
  <w:style w:type="paragraph" w:styleId="Margebold" w:customStyle="1">
    <w:name w:val="Marge bold"/>
    <w:basedOn w:val="Marge"/>
    <w:rsid w:val="00E406DF"/>
    <w:rPr>
      <w:b/>
    </w:rPr>
  </w:style>
  <w:style w:type="numbering" w:styleId="Stijl1" w:customStyle="1">
    <w:name w:val="Stijl1"/>
    <w:uiPriority w:val="99"/>
    <w:rsid w:val="00E406DF"/>
    <w:pPr>
      <w:numPr>
        <w:numId w:val="2"/>
      </w:numPr>
    </w:pPr>
  </w:style>
  <w:style w:type="paragraph" w:styleId="Subtitelrapport" w:customStyle="1">
    <w:name w:val="Subtitel rapport"/>
    <w:next w:val="Normal"/>
    <w:rsid w:val="00E406DF"/>
    <w:rPr>
      <w:rFonts w:eastAsiaTheme="minorEastAsia"/>
      <w:sz w:val="30"/>
      <w:lang w:val="nl-NL" w:eastAsia="nl-NL"/>
    </w:rPr>
  </w:style>
  <w:style w:type="character" w:styleId="PlaceholderText">
    <w:name w:val="Placeholder Text"/>
    <w:basedOn w:val="DefaultParagraphFont"/>
    <w:uiPriority w:val="99"/>
    <w:semiHidden/>
    <w:rsid w:val="00E406DF"/>
    <w:rPr>
      <w:color w:val="808080"/>
    </w:rPr>
  </w:style>
  <w:style w:type="paragraph" w:styleId="Titeldocument" w:customStyle="1">
    <w:name w:val="Titel document"/>
    <w:next w:val="Normal"/>
    <w:rsid w:val="00E406DF"/>
    <w:pPr>
      <w:spacing w:after="0" w:line="240" w:lineRule="auto"/>
    </w:pPr>
    <w:rPr>
      <w:rFonts w:eastAsiaTheme="minorEastAsia"/>
      <w:b/>
      <w:sz w:val="44"/>
      <w:lang w:val="nl-NL" w:eastAsia="nl-NL"/>
    </w:rPr>
  </w:style>
  <w:style w:type="paragraph" w:styleId="Titelrapport" w:customStyle="1">
    <w:name w:val="Titel rapport"/>
    <w:rsid w:val="00E406DF"/>
    <w:rPr>
      <w:rFonts w:eastAsiaTheme="minorEastAsia"/>
      <w:b/>
      <w:sz w:val="70"/>
      <w:lang w:val="nl-NL" w:eastAsia="nl-NL"/>
    </w:rPr>
  </w:style>
  <w:style w:type="paragraph" w:styleId="Footer">
    <w:name w:val="footer"/>
    <w:basedOn w:val="Normal"/>
    <w:link w:val="VoettekstChar"/>
    <w:uiPriority w:val="99"/>
    <w:unhideWhenUsed/>
    <w:rsid w:val="00E406DF"/>
    <w:pPr>
      <w:tabs>
        <w:tab w:val="center" w:pos="4536"/>
        <w:tab w:val="right" w:pos="9072"/>
      </w:tabs>
      <w:spacing w:line="240" w:lineRule="auto"/>
    </w:pPr>
  </w:style>
  <w:style w:type="character" w:styleId="VoettekstChar" w:customStyle="1">
    <w:name w:val="Voettekst Char"/>
    <w:basedOn w:val="DefaultParagraphFont"/>
    <w:link w:val="Footer"/>
    <w:uiPriority w:val="99"/>
    <w:rsid w:val="00E406DF"/>
    <w:rPr>
      <w:rFonts w:eastAsiaTheme="minorEastAsia"/>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styles" Target="styles.xml" Id="rId13" /><Relationship Type="http://schemas.openxmlformats.org/officeDocument/2006/relationships/header" Target="header3.xml" Id="rId8" /><Relationship Type="http://schemas.openxmlformats.org/officeDocument/2006/relationships/customXml" Target="../customXml/item5.xml" Id="rId18" /><Relationship Type="http://schemas.openxmlformats.org/officeDocument/2006/relationships/fontTable" Target="fontTable.xml" Id="rId3" /><Relationship Type="http://schemas.openxmlformats.org/officeDocument/2006/relationships/numbering" Target="numbering.xml" Id="rId12" /><Relationship Type="http://schemas.openxmlformats.org/officeDocument/2006/relationships/footer" Target="footer2.xml" Id="rId7" /><Relationship Type="http://schemas.openxmlformats.org/officeDocument/2006/relationships/customXml" Target="../customXml/item4.xml" Id="rId17" /><Relationship Type="http://schemas.openxmlformats.org/officeDocument/2006/relationships/webSettings" Target="webSettings.xml" Id="rId2" /><Relationship Type="http://schemas.openxmlformats.org/officeDocument/2006/relationships/customXml" Target="../customXml/item3.xml" Id="rId16" /><Relationship Type="http://schemas.openxmlformats.org/officeDocument/2006/relationships/settings" Target="settings.xml" Id="rId1" /><Relationship Type="http://schemas.openxmlformats.org/officeDocument/2006/relationships/theme" Target="theme/theme1.xml" Id="rId11" /><Relationship Type="http://schemas.openxmlformats.org/officeDocument/2006/relationships/footer" Target="footer1.xml" Id="rId6" /><Relationship Type="http://schemas.openxmlformats.org/officeDocument/2006/relationships/header" Target="header2.xml" Id="rId5" /><Relationship Type="http://schemas.openxmlformats.org/officeDocument/2006/relationships/customXml" Target="../customXml/item2.xml" Id="rId15" /><Relationship Type="http://schemas.openxmlformats.org/officeDocument/2006/relationships/glossaryDocument" Target="glossary/document.xml" Id="rId10" /><Relationship Type="http://schemas.openxmlformats.org/officeDocument/2006/relationships/header" Target="header1.xml" Id="rId4" /><Relationship Type="http://schemas.openxmlformats.org/officeDocument/2006/relationships/footer" Target="footer3.xml" Id="rId9" /><Relationship Type="http://schemas.openxmlformats.org/officeDocument/2006/relationships/customXml" Target="../customXml/item1.xml" Id="rId14"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A184ACD08B44853BC231783FBE5BC57"/>
        <w:category>
          <w:name w:val="Algemeen"/>
          <w:gallery w:val="placeholder"/>
        </w:category>
        <w:types>
          <w:type w:val="bbPlcHdr"/>
        </w:types>
        <w:behaviors>
          <w:behavior w:val="content"/>
        </w:behaviors>
        <w:guid w:val="{898068A2-140D-4A5F-BF52-B89851573239}"/>
      </w:docPartPr>
      <w:docPartBody>
        <w:p xmlns:wp14="http://schemas.microsoft.com/office/word/2010/wordml" w:rsidR="00E80C49" w14:paraId="7A052045" wp14:textId="77777777">
          <w:r w:rsidRPr="00D94AA9">
            <w:rPr>
              <w:rStyle w:val="PlaceholderText"/>
            </w:rPr>
            <w:t>[Titel]</w:t>
          </w:r>
        </w:p>
      </w:docPartBody>
    </w:docPart>
    <w:docPart>
      <w:docPartPr>
        <w:name w:val="3B399FCF45A44F01928E4769777ACE60"/>
        <w:category>
          <w:name w:val="Algemeen"/>
          <w:gallery w:val="placeholder"/>
        </w:category>
        <w:types>
          <w:type w:val="bbPlcHdr"/>
        </w:types>
        <w:behaviors>
          <w:behavior w:val="content"/>
        </w:behaviors>
        <w:guid w:val="{F7F0318E-8079-44C2-AB90-DFD44AA57972}"/>
      </w:docPartPr>
      <w:docPartBody>
        <w:p xmlns:wp14="http://schemas.microsoft.com/office/word/2010/wordml" w:rsidR="00BC7E06" w14:paraId="28293E68" wp14:textId="77777777">
          <w:r w:rsidRPr="00936F15">
            <w:rPr>
              <w:rStyle w:val="Placehold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90"/>
    <w:rsid w:val="008E3370"/>
    <w:rsid w:val="00BC7E06"/>
    <w:rsid w:val="00E80C49"/>
    <w:rsid w:val="00FB549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490"/>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E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e1b9b6d-b887-446c-9dce-4968e9b06264" ContentTypeId="0x010100DCD422DC78816243BC06FDD53AB4B0000104" PreviousValue="true"/>
</file>

<file path=customXml/item2.xml><?xml version="1.0" encoding="utf-8"?>
<ct:contentTypeSchema xmlns:ct="http://schemas.microsoft.com/office/2006/metadata/contentType" xmlns:ma="http://schemas.microsoft.com/office/2006/metadata/properties/metaAttributes" ct:_="" ma:_="" ma:contentTypeName="document met WL logo" ma:contentTypeID="0x010100DCD422DC78816243BC06FDD53AB4B00001040047C68E9E3870784ABBFACBC0021B2895" ma:contentTypeVersion="507" ma:contentTypeDescription="document met WL logo" ma:contentTypeScope="" ma:versionID="bb7637afc3688965cbe664247360a1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a8a79ceec8f208b91347e9daf5b95eb5"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AfgewekenVanInkoopbeleid" minOccurs="0"/>
                <xsd:element ref="ns4:DuurzaamheidscriteriumPianoo" minOccurs="0"/>
                <xsd:element ref="ns4:VoorgeschrevenProcedure" minOccurs="0"/>
                <xsd:element ref="ns4:SoortAanbesteding" minOccurs="0"/>
                <xsd:element ref="ns2:Zaaknummer" minOccurs="0"/>
                <xsd:element ref="ns2:KlantPlaats" minOccurs="0"/>
                <xsd:element ref="ns2:KlantPostcode" minOccurs="0"/>
                <xsd:element ref="ns2:KlantNaam" minOccurs="0"/>
                <xsd:element ref="ns2:Zaakbehandelaar" minOccurs="0"/>
                <xsd:element ref="ns1:DocumentSetDescription" minOccurs="0"/>
                <xsd:element ref="ns5:lcf76f155ced4ddcb4097134ff3c332f" minOccurs="0"/>
                <xsd:element ref="ns2:IdentificatiekenmerkTMLO" minOccurs="0"/>
                <xsd:element ref="ns2:KlantVestigingsnummer" minOccurs="0"/>
                <xsd:element ref="ns2:ZaakId" minOccurs="0"/>
                <xsd:element ref="ns2:KlantAdres" minOccurs="0"/>
                <xsd:element ref="ns2:KlantLand" minOccurs="0"/>
                <xsd:element ref="ns4:Inkoopcategorie" minOccurs="0"/>
                <xsd:element ref="ns4:Gunningscriterium" minOccurs="0"/>
                <xsd:element ref="ns4:Bestandsgroott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Zaaknummer" ma:index="33" nillable="true" ma:displayName="Zaaknummer" ma:indexed="true" ma:internalName="Zaaknummer" ma:readOnly="false">
      <xsd:simpleType>
        <xsd:restriction base="dms:Text">
          <xsd:maxLength value="255"/>
        </xsd:restriction>
      </xsd:simpleType>
    </xsd:element>
    <xsd:element name="KlantPlaats" ma:index="34" nillable="true" ma:displayName="Klant plaats" ma:internalName="KlantPlaats" ma:readOnly="false">
      <xsd:simpleType>
        <xsd:restriction base="dms:Text">
          <xsd:maxLength value="255"/>
        </xsd:restriction>
      </xsd:simpleType>
    </xsd:element>
    <xsd:element name="KlantPostcode" ma:index="35" nillable="true" ma:displayName="Klant postcode" ma:internalName="KlantPostcode" ma:readOnly="false">
      <xsd:simpleType>
        <xsd:restriction base="dms:Text">
          <xsd:maxLength value="255"/>
        </xsd:restriction>
      </xsd:simpleType>
    </xsd:element>
    <xsd:element name="KlantNaam" ma:index="36" nillable="true" ma:displayName="Klant naam" ma:internalName="KlantNaam" ma:readOnly="false">
      <xsd:simpleType>
        <xsd:restriction base="dms:Text">
          <xsd:maxLength value="255"/>
        </xsd:restriction>
      </xsd:simpleType>
    </xsd:element>
    <xsd:element name="Zaakbehandelaar" ma:index="37" nillable="true" ma:displayName="Zaakbehandelaar" ma:indexed="true" ma:internalName="Zaakbehandelaar">
      <xsd:simpleType>
        <xsd:restriction base="dms:Text">
          <xsd:maxLength value="255"/>
        </xsd:restriction>
      </xsd:simpleType>
    </xsd:element>
    <xsd:element name="IdentificatiekenmerkTMLO" ma:index="40"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Vestigingsnummer" ma:index="41" nillable="true" ma:displayName="Klant vestigingsnummer" ma:internalName="KlantVestigingsnummer" ma:readOnly="false">
      <xsd:simpleType>
        <xsd:restriction base="dms:Text">
          <xsd:maxLength value="255"/>
        </xsd:restriction>
      </xsd:simpleType>
    </xsd:element>
    <xsd:element name="ZaakId" ma:index="42" nillable="true" ma:displayName="ZaakId" ma:indexed="true" ma:internalName="ZaakId">
      <xsd:simpleType>
        <xsd:restriction base="dms:Text">
          <xsd:maxLength value="255"/>
        </xsd:restriction>
      </xsd:simpleType>
    </xsd:element>
    <xsd:element name="KlantAdres" ma:index="43" nillable="true" ma:displayName="Klant adres" ma:internalName="KlantAdres" ma:readOnly="false">
      <xsd:simpleType>
        <xsd:restriction base="dms:Text">
          <xsd:maxLength value="255"/>
        </xsd:restriction>
      </xsd:simpleType>
    </xsd:element>
    <xsd:element name="KlantLand" ma:index="44"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AfgewekenVanInkoopbeleid" ma:index="29"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DuurzaamheidscriteriumPianoo" ma:index="30"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31"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SoortAanbesteding" ma:index="32"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Inkoopcategorie" ma:index="45"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Gunningscriterium" ma:index="46"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Bestandsgrootte" ma:index="47" nillable="true" ma:displayName="Bestandsgrootte" ma:internalName="Bestandsgrootte" ma:readOnly="false">
      <xsd:simpleType>
        <xsd:restriction base="dms:Text">
          <xsd:maxLength value="255"/>
        </xsd:restriction>
      </xsd:simpleType>
    </xsd:element>
    <xsd:element name="_dlc_DocId" ma:index="48" nillable="true" ma:displayName="Waarde van de document-id" ma:description="De waarde van de document-id die aan dit item is toegewezen." ma:internalName="_dlc_DocId" ma:readOnly="true">
      <xsd:simpleType>
        <xsd:restriction base="dms:Text"/>
      </xsd:simpleType>
    </xsd:element>
    <xsd:element name="_dlc_DocIdUrl" ma:index="4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lcf76f155ced4ddcb4097134ff3c332f" ma:index="39" nillable="true" ma:displayName="Afbeelding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omschrijving xmlns="c41d040b-1f23-46d8-95f8-73c4343eacb6">Bewijs technische geschiktheid (referenties)</Documentomschrijving>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523586</ZaakId>
    <IdentificatiekenmerkTMLO xmlns="c41d040b-1f23-46d8-95f8-73c4343eacb6">Waterschap Limburg</IdentificatiekenmerkTMLO>
    <Zaaknummer xmlns="c41d040b-1f23-46d8-95f8-73c4343eacb6">2025-Z16834</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Bedrijfskleding, PBM en Wasserij</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4F55416BD9744A8DB8D003AFFAA5AFC1|C2AE77B53E934F9985490965F93EAE09</DocumentcreatieXML>
    <VoorgeschrevenProcedure xmlns="9729beee-8231-416b-840d-ac6e112eeed3">Maak uw keuze</VoorgeschrevenProcedur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xsi:nil="true"/>
    <ContactEmail xmlns="c41d040b-1f23-46d8-95f8-73c4343eacb6" xsi:nil="true"/>
    <_dlc_DocId xmlns="9729beee-8231-416b-840d-ac6e112eeed3">WLDOC-1187088822-559395</_dlc_DocId>
    <_dlc_DocIdUrl xmlns="9729beee-8231-416b-840d-ac6e112eeed3">
      <Url>https://waterschaplimburg.sharepoint.com/sites/Inkoop/_layouts/15/DocIdRedir.aspx?ID=WLDOC-1187088822-559395</Url>
      <Description>WLDOC-1187088822-559395</Description>
    </_dlc_DocIdUrl>
  </documentManagement>
</p:properties>
</file>

<file path=customXml/itemProps1.xml><?xml version="1.0" encoding="utf-8"?>
<ds:datastoreItem xmlns:ds="http://schemas.openxmlformats.org/officeDocument/2006/customXml" ds:itemID="{D42BC009-B172-456B-AC2E-080C492451AD}"/>
</file>

<file path=customXml/itemProps2.xml><?xml version="1.0" encoding="utf-8"?>
<ds:datastoreItem xmlns:ds="http://schemas.openxmlformats.org/officeDocument/2006/customXml" ds:itemID="{B9AD12F8-8173-41C5-AAFF-BF5860DA9C8F}"/>
</file>

<file path=customXml/itemProps3.xml><?xml version="1.0" encoding="utf-8"?>
<ds:datastoreItem xmlns:ds="http://schemas.openxmlformats.org/officeDocument/2006/customXml" ds:itemID="{8F088FF9-E943-43AD-91FB-B52110AEED7E}"/>
</file>

<file path=customXml/itemProps4.xml><?xml version="1.0" encoding="utf-8"?>
<ds:datastoreItem xmlns:ds="http://schemas.openxmlformats.org/officeDocument/2006/customXml" ds:itemID="{EA12238A-D74C-47FE-A989-9BA2C9F95743}"/>
</file>

<file path=customXml/itemProps5.xml><?xml version="1.0" encoding="utf-8"?>
<ds:datastoreItem xmlns:ds="http://schemas.openxmlformats.org/officeDocument/2006/customXml" ds:itemID="{770FD132-A370-47C0-8258-9FA305B3F9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06B0C582729B417F8A396A5E805A7A80.dotx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WLDOC-1187088822-559395</dc:title>
  <dc:creator>Eef Lommen</dc:creator>
  <cp:lastModifiedBy>Eef Lommen</cp:lastModifiedBy>
  <cp:revision>3</cp:revision>
  <dcterms:created xsi:type="dcterms:W3CDTF">2024-02-01T13:01:00Z</dcterms:created>
  <dcterms:modified xsi:type="dcterms:W3CDTF">2026-09-24T09:31:06Z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e.lommen@WaterschapLimburg.nl</vt:lpwstr>
  </property>
  <property fmtid="{D5CDD505-2E9C-101B-9397-08002B2CF9AE}" pid="3" name="ContentTypeId">
    <vt:lpwstr>0x010100DCD422DC78816243BC06FDD53AB4B00001040047C68E9E3870784ABBFACBC0021B2895</vt:lpwstr>
  </property>
  <property fmtid="{D5CDD505-2E9C-101B-9397-08002B2CF9AE}" pid="4" name="Documentomschrijving">
    <vt:lpwstr>Bewijs technische geschiktheid (referenties)</vt:lpwstr>
  </property>
  <property fmtid="{D5CDD505-2E9C-101B-9397-08002B2CF9AE}" pid="5" name="Header">
    <vt:lpwstr>Standaard kop/voet WL Logo</vt:lpwstr>
  </property>
  <property fmtid="{D5CDD505-2E9C-101B-9397-08002B2CF9AE}" pid="6" name="HeaderId">
    <vt:lpwstr>06B0C582729B417F8A396A5E805A7A80</vt:lpwstr>
  </property>
  <property fmtid="{D5CDD505-2E9C-101B-9397-08002B2CF9AE}" pid="7" name="Template">
    <vt:lpwstr>Document WL Logo</vt:lpwstr>
  </property>
  <property fmtid="{D5CDD505-2E9C-101B-9397-08002B2CF9AE}" pid="8" name="TemplateId">
    <vt:lpwstr>4F55416BD9744A8DB8D003AFFAA5AFC1</vt:lpwstr>
  </property>
  <property fmtid="{D5CDD505-2E9C-101B-9397-08002B2CF9AE}" pid="9" name="Typist">
    <vt:lpwstr>e.lommen@WaterschapLimburg.nl</vt:lpwstr>
  </property>
  <property fmtid="{D5CDD505-2E9C-101B-9397-08002B2CF9AE}" pid="10" name="_dlc_DocIdItemGuid">
    <vt:lpwstr>31248041-5688-47f0-bade-dd2dc16c9ee8</vt:lpwstr>
  </property>
  <property fmtid="{D5CDD505-2E9C-101B-9397-08002B2CF9AE}" pid="11" name="Cluster_x0020_of_x0020_Programma_x0020_of_x0020_Team">
    <vt:lpwstr/>
  </property>
  <property fmtid="{D5CDD505-2E9C-101B-9397-08002B2CF9AE}" pid="12" name="MediaServiceImageTags">
    <vt:lpwstr/>
  </property>
  <property fmtid="{D5CDD505-2E9C-101B-9397-08002B2CF9AE}" pid="13" name="Documenttype">
    <vt:lpwstr/>
  </property>
  <property fmtid="{D5CDD505-2E9C-101B-9397-08002B2CF9AE}" pid="14" name="n89f3d5da045466ca6559a89df89a6be">
    <vt:lpwstr/>
  </property>
  <property fmtid="{D5CDD505-2E9C-101B-9397-08002B2CF9AE}" pid="15" name="Cluster of Programma of Team">
    <vt:lpwstr/>
  </property>
</Properties>
</file>