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A96E" w14:textId="77777777" w:rsidR="00762C1D" w:rsidRPr="003E5D22" w:rsidRDefault="00762C1D" w:rsidP="00762C1D">
      <w:pPr>
        <w:pStyle w:val="RapportTitel"/>
        <w:rPr>
          <w:sz w:val="20"/>
          <w:szCs w:val="20"/>
        </w:rPr>
      </w:pPr>
      <w:r w:rsidRPr="00762C1D">
        <w:rPr>
          <w:b w:val="0"/>
          <w:bCs/>
        </w:rPr>
        <w:t xml:space="preserve">Bijlage 1 </w:t>
      </w:r>
      <w:r>
        <w:rPr>
          <w:b w:val="0"/>
          <w:bCs/>
        </w:rPr>
        <w:t xml:space="preserve">Vragenlijst </w:t>
      </w:r>
      <w:r w:rsidRPr="00762C1D">
        <w:rPr>
          <w:b w:val="0"/>
          <w:bCs/>
        </w:rPr>
        <w:t xml:space="preserve">Marktconsultatie </w:t>
      </w:r>
      <w:r>
        <w:rPr>
          <w:b w:val="0"/>
          <w:bCs/>
        </w:rPr>
        <w:t>D</w:t>
      </w:r>
      <w:r w:rsidRPr="00762C1D">
        <w:rPr>
          <w:b w:val="0"/>
          <w:bCs/>
        </w:rPr>
        <w:t xml:space="preserve">ocument </w:t>
      </w:r>
      <w:r w:rsidRPr="00930F82">
        <w:t>Basisonderhoudscontract (BOC) vastgoed</w:t>
      </w:r>
      <w:r>
        <w:t xml:space="preserve">areaal van </w:t>
      </w:r>
      <w:r w:rsidRPr="00930F82">
        <w:t>RWS</w:t>
      </w:r>
      <w:r>
        <w:t xml:space="preserve"> Corporate Dienst</w:t>
      </w:r>
    </w:p>
    <w:p w14:paraId="4B8AFAA7" w14:textId="42A50D7C" w:rsidR="003F5EB0" w:rsidRDefault="003F5EB0" w:rsidP="003F5EB0"/>
    <w:tbl>
      <w:tblPr>
        <w:tblStyle w:val="Tabelraster"/>
        <w:tblW w:w="9157" w:type="dxa"/>
        <w:tblLook w:val="04A0" w:firstRow="1" w:lastRow="0" w:firstColumn="1" w:lastColumn="0" w:noHBand="0" w:noVBand="1"/>
      </w:tblPr>
      <w:tblGrid>
        <w:gridCol w:w="4578"/>
        <w:gridCol w:w="4579"/>
      </w:tblGrid>
      <w:tr w:rsidR="00762C1D" w:rsidRPr="00762C1D" w14:paraId="104C6904" w14:textId="77777777" w:rsidTr="008B7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7DBF" w14:textId="77777777" w:rsidR="00762C1D" w:rsidRPr="00762C1D" w:rsidRDefault="00762C1D" w:rsidP="00762C1D">
            <w:pPr>
              <w:rPr>
                <w:lang w:val="en-US"/>
              </w:rPr>
            </w:pPr>
            <w:proofErr w:type="spellStart"/>
            <w:r w:rsidRPr="00762C1D">
              <w:rPr>
                <w:lang w:val="en-US"/>
              </w:rPr>
              <w:t>Bedrijfsnaam</w:t>
            </w:r>
            <w:proofErr w:type="spellEnd"/>
            <w:r w:rsidRPr="00762C1D">
              <w:rPr>
                <w:lang w:val="en-US"/>
              </w:rPr>
              <w:t xml:space="preserve"> / </w:t>
            </w:r>
            <w:proofErr w:type="spellStart"/>
            <w:r w:rsidRPr="00762C1D">
              <w:rPr>
                <w:lang w:val="en-US"/>
              </w:rPr>
              <w:t>Statutaire</w:t>
            </w:r>
            <w:proofErr w:type="spellEnd"/>
            <w:r w:rsidRPr="00762C1D">
              <w:rPr>
                <w:lang w:val="en-US"/>
              </w:rPr>
              <w:t xml:space="preserve"> naam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0033" w14:textId="77777777" w:rsidR="00762C1D" w:rsidRPr="00762C1D" w:rsidRDefault="00762C1D" w:rsidP="00762C1D">
            <w:pPr>
              <w:rPr>
                <w:i/>
                <w:lang w:val="en-US"/>
              </w:rPr>
            </w:pPr>
            <w:r w:rsidRPr="00762C1D">
              <w:rPr>
                <w:i/>
                <w:lang w:val="en-US"/>
              </w:rPr>
              <w:t>[</w:t>
            </w:r>
            <w:proofErr w:type="spellStart"/>
            <w:r w:rsidRPr="00762C1D">
              <w:rPr>
                <w:i/>
                <w:lang w:val="en-US"/>
              </w:rPr>
              <w:t>invullen</w:t>
            </w:r>
            <w:proofErr w:type="spellEnd"/>
            <w:r w:rsidRPr="00762C1D">
              <w:rPr>
                <w:i/>
                <w:lang w:val="en-US"/>
              </w:rPr>
              <w:t>]</w:t>
            </w:r>
          </w:p>
        </w:tc>
      </w:tr>
      <w:tr w:rsidR="00762C1D" w:rsidRPr="00762C1D" w14:paraId="4DE9D9A6" w14:textId="77777777" w:rsidTr="008B7A84">
        <w:trPr>
          <w:trHeight w:val="442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72AD" w14:textId="77777777" w:rsidR="00762C1D" w:rsidRPr="00762C1D" w:rsidRDefault="00762C1D" w:rsidP="00762C1D">
            <w:pPr>
              <w:rPr>
                <w:lang w:val="en-US"/>
              </w:rPr>
            </w:pPr>
            <w:r w:rsidRPr="00762C1D">
              <w:rPr>
                <w:lang w:val="en-US"/>
              </w:rPr>
              <w:t>Adres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47D6" w14:textId="77777777" w:rsidR="00762C1D" w:rsidRPr="00762C1D" w:rsidRDefault="00762C1D" w:rsidP="00762C1D">
            <w:pPr>
              <w:rPr>
                <w:i/>
                <w:lang w:val="en-US"/>
              </w:rPr>
            </w:pPr>
            <w:r w:rsidRPr="00762C1D">
              <w:rPr>
                <w:i/>
                <w:lang w:val="en-US"/>
              </w:rPr>
              <w:t>[</w:t>
            </w:r>
            <w:proofErr w:type="spellStart"/>
            <w:r w:rsidRPr="00762C1D">
              <w:rPr>
                <w:i/>
                <w:lang w:val="en-US"/>
              </w:rPr>
              <w:t>invullen</w:t>
            </w:r>
            <w:proofErr w:type="spellEnd"/>
            <w:r w:rsidRPr="00762C1D">
              <w:rPr>
                <w:i/>
                <w:lang w:val="en-US"/>
              </w:rPr>
              <w:t>]</w:t>
            </w:r>
          </w:p>
        </w:tc>
      </w:tr>
      <w:tr w:rsidR="00762C1D" w:rsidRPr="00762C1D" w14:paraId="60FA3D4B" w14:textId="77777777" w:rsidTr="008B7A84">
        <w:trPr>
          <w:trHeight w:val="431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875A" w14:textId="77777777" w:rsidR="00762C1D" w:rsidRPr="00762C1D" w:rsidRDefault="00762C1D" w:rsidP="00762C1D">
            <w:pPr>
              <w:rPr>
                <w:lang w:val="en-US"/>
              </w:rPr>
            </w:pPr>
            <w:r w:rsidRPr="00762C1D">
              <w:rPr>
                <w:lang w:val="en-US"/>
              </w:rPr>
              <w:t xml:space="preserve">Naam &amp; </w:t>
            </w:r>
            <w:proofErr w:type="spellStart"/>
            <w:r w:rsidRPr="00762C1D">
              <w:rPr>
                <w:lang w:val="en-US"/>
              </w:rPr>
              <w:t>functie</w:t>
            </w:r>
            <w:proofErr w:type="spellEnd"/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5D90" w14:textId="77777777" w:rsidR="00762C1D" w:rsidRPr="00762C1D" w:rsidRDefault="00762C1D" w:rsidP="00762C1D">
            <w:pPr>
              <w:rPr>
                <w:i/>
                <w:lang w:val="en-US"/>
              </w:rPr>
            </w:pPr>
            <w:r w:rsidRPr="00762C1D">
              <w:rPr>
                <w:i/>
                <w:lang w:val="en-US"/>
              </w:rPr>
              <w:t>[</w:t>
            </w:r>
            <w:proofErr w:type="spellStart"/>
            <w:r w:rsidRPr="00762C1D">
              <w:rPr>
                <w:i/>
                <w:lang w:val="en-US"/>
              </w:rPr>
              <w:t>invullen</w:t>
            </w:r>
            <w:proofErr w:type="spellEnd"/>
            <w:r w:rsidRPr="00762C1D">
              <w:rPr>
                <w:i/>
                <w:lang w:val="en-US"/>
              </w:rPr>
              <w:t>]</w:t>
            </w:r>
          </w:p>
        </w:tc>
      </w:tr>
      <w:tr w:rsidR="008B7A84" w:rsidRPr="00762C1D" w14:paraId="3E9BD7B6" w14:textId="77777777" w:rsidTr="008B7A84">
        <w:trPr>
          <w:trHeight w:val="747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349C" w14:textId="0ABAEE98" w:rsidR="008B7A84" w:rsidRPr="00762C1D" w:rsidRDefault="008B7A84" w:rsidP="008B7A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Telefoonnummer</w:t>
            </w:r>
            <w:proofErr w:type="spellEnd"/>
            <w:r>
              <w:rPr>
                <w:lang w:val="en-US"/>
              </w:rPr>
              <w:t>/e-</w:t>
            </w:r>
            <w:proofErr w:type="spellStart"/>
            <w:r>
              <w:rPr>
                <w:lang w:val="en-US"/>
              </w:rPr>
              <w:t>mailadres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contactpersoon</w:t>
            </w:r>
            <w:proofErr w:type="spellEnd"/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1F69" w14:textId="78875BEC" w:rsidR="008B7A84" w:rsidRPr="00762C1D" w:rsidRDefault="008B7A84" w:rsidP="008B7A84">
            <w:pPr>
              <w:rPr>
                <w:i/>
                <w:lang w:val="en-US"/>
              </w:rPr>
            </w:pPr>
            <w:r w:rsidRPr="00762C1D">
              <w:rPr>
                <w:i/>
                <w:lang w:val="en-US"/>
              </w:rPr>
              <w:t>[</w:t>
            </w:r>
            <w:proofErr w:type="spellStart"/>
            <w:r w:rsidRPr="00762C1D">
              <w:rPr>
                <w:i/>
                <w:lang w:val="en-US"/>
              </w:rPr>
              <w:t>invullen</w:t>
            </w:r>
            <w:proofErr w:type="spellEnd"/>
            <w:r w:rsidRPr="00762C1D">
              <w:rPr>
                <w:i/>
                <w:lang w:val="en-US"/>
              </w:rPr>
              <w:t>]</w:t>
            </w:r>
          </w:p>
        </w:tc>
      </w:tr>
    </w:tbl>
    <w:p w14:paraId="36334E74" w14:textId="77777777" w:rsidR="00762C1D" w:rsidRDefault="00762C1D" w:rsidP="003F5EB0"/>
    <w:p w14:paraId="03DA0D33" w14:textId="5F390CA8" w:rsidR="009044E9" w:rsidRPr="009044E9" w:rsidRDefault="009044E9" w:rsidP="003F5EB0">
      <w:r w:rsidRPr="00ED1CCA">
        <w:rPr>
          <w:iCs/>
        </w:rPr>
        <w:t>R</w:t>
      </w:r>
      <w:r w:rsidRPr="009044E9">
        <w:rPr>
          <w:bCs/>
          <w:iCs/>
        </w:rPr>
        <w:t>ijkswaterstaat wil de aanbestedingsstrategie optimaliseren zonder de vastgestelde contractopzet opnieuw ter discussie te stellen.</w:t>
      </w:r>
    </w:p>
    <w:p w14:paraId="59C3410D" w14:textId="77777777" w:rsidR="002754B2" w:rsidRPr="00513AEC" w:rsidRDefault="002754B2" w:rsidP="002754B2">
      <w:pPr>
        <w:spacing w:after="0" w:line="240" w:lineRule="auto"/>
      </w:pPr>
      <w:r w:rsidRPr="00513AEC">
        <w:t>RWS heeft met deze marktconsul</w:t>
      </w:r>
      <w:r>
        <w:t>t</w:t>
      </w:r>
      <w:r w:rsidRPr="00513AEC">
        <w:t>atie de volgende doelen:</w:t>
      </w:r>
    </w:p>
    <w:p w14:paraId="32A36C09" w14:textId="1D7A02DB" w:rsidR="002754B2" w:rsidRPr="008B7A84" w:rsidRDefault="002754B2" w:rsidP="002754B2">
      <w:pPr>
        <w:pStyle w:val="Lijstalinea"/>
        <w:numPr>
          <w:ilvl w:val="0"/>
          <w:numId w:val="32"/>
        </w:numPr>
        <w:spacing w:after="0" w:line="240" w:lineRule="auto"/>
        <w:contextualSpacing/>
      </w:pPr>
      <w:r w:rsidRPr="008B7A84">
        <w:rPr>
          <w:b/>
          <w:bCs/>
        </w:rPr>
        <w:t>Marktpotentie</w:t>
      </w:r>
      <w:r w:rsidR="000133C9">
        <w:rPr>
          <w:b/>
          <w:bCs/>
        </w:rPr>
        <w:t>el</w:t>
      </w:r>
      <w:r w:rsidRPr="008B7A84">
        <w:rPr>
          <w:b/>
          <w:bCs/>
        </w:rPr>
        <w:t>:</w:t>
      </w:r>
      <w:r w:rsidRPr="008B7A84">
        <w:t xml:space="preserve"> </w:t>
      </w:r>
      <w:r>
        <w:t>inzicht</w:t>
      </w:r>
      <w:r w:rsidRPr="008B7A84">
        <w:t xml:space="preserve"> verkrijgen in de interesse van mogelijke opdrachtnemers</w:t>
      </w:r>
      <w:r>
        <w:t>;</w:t>
      </w:r>
      <w:r w:rsidRPr="008B7A84">
        <w:t xml:space="preserve"> hoeveel animo en capaciteit in de markt aanwezig is voor de opgave zoals die er nu ligt;</w:t>
      </w:r>
    </w:p>
    <w:p w14:paraId="427466B7" w14:textId="5831A594" w:rsidR="002754B2" w:rsidRPr="008B7A84" w:rsidRDefault="000133C9" w:rsidP="002754B2">
      <w:pPr>
        <w:pStyle w:val="Lijstalinea"/>
        <w:numPr>
          <w:ilvl w:val="0"/>
          <w:numId w:val="32"/>
        </w:numPr>
        <w:spacing w:after="0" w:line="240" w:lineRule="auto"/>
        <w:contextualSpacing/>
      </w:pPr>
      <w:r>
        <w:rPr>
          <w:b/>
          <w:bCs/>
        </w:rPr>
        <w:t xml:space="preserve">Geschiktheid en </w:t>
      </w:r>
      <w:r w:rsidR="002754B2" w:rsidRPr="008B7A84">
        <w:rPr>
          <w:b/>
          <w:bCs/>
        </w:rPr>
        <w:t>Selectiecriteria:</w:t>
      </w:r>
      <w:r w:rsidR="002754B2" w:rsidRPr="008B7A84">
        <w:t xml:space="preserve"> input verzamelen voor het opstellen </w:t>
      </w:r>
      <w:r w:rsidR="002754B2">
        <w:t>en</w:t>
      </w:r>
      <w:r w:rsidR="002754B2" w:rsidRPr="008B7A84">
        <w:t xml:space="preserve"> aanscherpen van de geschiktheidseisen en selectiecriteria in de aanbestedingsstrategie. Dit vraagt om</w:t>
      </w:r>
      <w:r w:rsidR="002754B2">
        <w:t xml:space="preserve"> een</w:t>
      </w:r>
      <w:r w:rsidR="002754B2" w:rsidRPr="008B7A84">
        <w:t xml:space="preserve"> passend beeld van de mark</w:t>
      </w:r>
      <w:r w:rsidR="002754B2">
        <w:t>t</w:t>
      </w:r>
      <w:r w:rsidR="002754B2" w:rsidRPr="008B7A84">
        <w:t>potentie;</w:t>
      </w:r>
    </w:p>
    <w:p w14:paraId="06956555" w14:textId="4D2F3C9D" w:rsidR="002754B2" w:rsidRPr="008B7A84" w:rsidRDefault="002754B2" w:rsidP="002754B2">
      <w:pPr>
        <w:pStyle w:val="Lijstalinea"/>
        <w:numPr>
          <w:ilvl w:val="0"/>
          <w:numId w:val="32"/>
        </w:numPr>
        <w:spacing w:after="0" w:line="240" w:lineRule="auto"/>
        <w:contextualSpacing/>
      </w:pPr>
      <w:r w:rsidRPr="008B7A84">
        <w:rPr>
          <w:b/>
          <w:bCs/>
        </w:rPr>
        <w:t>Gunningscriteria</w:t>
      </w:r>
      <w:r w:rsidR="000133C9">
        <w:rPr>
          <w:b/>
          <w:bCs/>
        </w:rPr>
        <w:t xml:space="preserve"> en onderscheidend vermogen</w:t>
      </w:r>
      <w:r w:rsidRPr="008B7A84">
        <w:t xml:space="preserve">: input verzamelen voor het opstellen </w:t>
      </w:r>
      <w:r>
        <w:t>en</w:t>
      </w:r>
      <w:r w:rsidRPr="008B7A84">
        <w:t xml:space="preserve"> aanscherpen van de gunningscriteria in de aanbestedingsstrategie. Verifiëren van de haalbaarheid en onderscheiding van de opdracht op basis van de nu beschikbare data, eventuele onduidelijkheden, opvallende zaken, kansen en/of risico’s gezien door marktpartijen.</w:t>
      </w:r>
    </w:p>
    <w:p w14:paraId="53E35AF0" w14:textId="77777777" w:rsidR="00647DF9" w:rsidRDefault="00647DF9" w:rsidP="003F5EB0"/>
    <w:p w14:paraId="7B535A6C" w14:textId="77777777" w:rsidR="00647DF9" w:rsidRDefault="00647DF9" w:rsidP="003F5EB0"/>
    <w:p w14:paraId="4E2AD0B5" w14:textId="77777777" w:rsidR="00647DF9" w:rsidRDefault="00647DF9" w:rsidP="003F5EB0"/>
    <w:p w14:paraId="1627D73A" w14:textId="77777777" w:rsidR="00647DF9" w:rsidRDefault="00647DF9" w:rsidP="003F5EB0"/>
    <w:p w14:paraId="56015832" w14:textId="77777777" w:rsidR="00647DF9" w:rsidRDefault="00647DF9" w:rsidP="003F5EB0"/>
    <w:p w14:paraId="24981BC0" w14:textId="77777777" w:rsidR="00647DF9" w:rsidRDefault="00647DF9" w:rsidP="003F5EB0"/>
    <w:p w14:paraId="51F956E2" w14:textId="77777777" w:rsidR="00647DF9" w:rsidRDefault="00647DF9" w:rsidP="003F5EB0"/>
    <w:p w14:paraId="051775EB" w14:textId="77777777" w:rsidR="00647DF9" w:rsidRDefault="00647DF9" w:rsidP="003F5EB0"/>
    <w:p w14:paraId="32798863" w14:textId="77777777" w:rsidR="00647DF9" w:rsidRDefault="00647DF9" w:rsidP="003F5EB0"/>
    <w:p w14:paraId="6125213C" w14:textId="77777777" w:rsidR="00647DF9" w:rsidRDefault="00647DF9" w:rsidP="003F5EB0"/>
    <w:p w14:paraId="7EBBC04C" w14:textId="77777777" w:rsidR="00647DF9" w:rsidRDefault="00647DF9" w:rsidP="003F5EB0"/>
    <w:p w14:paraId="6EF7FEE9" w14:textId="77777777" w:rsidR="00647DF9" w:rsidRDefault="00647DF9" w:rsidP="003F5EB0"/>
    <w:p w14:paraId="516E27ED" w14:textId="77777777" w:rsidR="00647DF9" w:rsidRDefault="00647DF9" w:rsidP="003F5EB0"/>
    <w:p w14:paraId="189B06C3" w14:textId="77777777" w:rsidR="001E66A1" w:rsidRDefault="001E66A1" w:rsidP="003F5EB0"/>
    <w:p w14:paraId="05D2459D" w14:textId="77777777" w:rsidR="00647DF9" w:rsidRDefault="00647DF9" w:rsidP="003F5EB0"/>
    <w:p w14:paraId="287497ED" w14:textId="77777777" w:rsidR="00647DF9" w:rsidRDefault="00647DF9" w:rsidP="003F5EB0"/>
    <w:p w14:paraId="33212DCF" w14:textId="77777777" w:rsidR="00647DF9" w:rsidRDefault="00647DF9" w:rsidP="00647DF9">
      <w:pPr>
        <w:rPr>
          <w:b/>
          <w:bCs/>
        </w:rPr>
      </w:pPr>
      <w:r>
        <w:rPr>
          <w:b/>
          <w:bCs/>
        </w:rPr>
        <w:lastRenderedPageBreak/>
        <w:t xml:space="preserve">Marktpotentie: </w:t>
      </w:r>
    </w:p>
    <w:p w14:paraId="1AE73BF0" w14:textId="77777777" w:rsidR="00647DF9" w:rsidRDefault="00647DF9" w:rsidP="00647DF9">
      <w:pPr>
        <w:rPr>
          <w:b/>
          <w:bCs/>
        </w:rPr>
      </w:pPr>
      <w:r>
        <w:rPr>
          <w:b/>
          <w:bCs/>
        </w:rPr>
        <w:t xml:space="preserve">RWS zou graag meer zicht hebben hoe groot de markt is van potentiële inschrijvers en waar zij zich op zouden kunnen onderscheiden. </w:t>
      </w:r>
    </w:p>
    <w:p w14:paraId="3AF3092D" w14:textId="77777777" w:rsidR="006E36C2" w:rsidRDefault="006E36C2" w:rsidP="00647DF9">
      <w:pPr>
        <w:rPr>
          <w:b/>
          <w:bCs/>
        </w:rPr>
      </w:pPr>
    </w:p>
    <w:p w14:paraId="465ED5F0" w14:textId="77777777" w:rsidR="006E36C2" w:rsidRDefault="006E36C2" w:rsidP="00647DF9">
      <w:pPr>
        <w:rPr>
          <w:b/>
          <w:bCs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22"/>
      </w:tblGrid>
      <w:tr w:rsidR="008B7A84" w:rsidRPr="00E16BD9" w14:paraId="6558D462" w14:textId="77777777" w:rsidTr="001348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4C7DDF86" w14:textId="1AC894EE" w:rsidR="00647DF9" w:rsidRPr="00D94CD6" w:rsidRDefault="008B7A84" w:rsidP="00647DF9">
            <w:pPr>
              <w:pStyle w:val="Default"/>
              <w:rPr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73DFB">
              <w:rPr>
                <w:sz w:val="18"/>
                <w:szCs w:val="18"/>
              </w:rPr>
              <w:t>raag 1:</w:t>
            </w:r>
            <w:r w:rsidRPr="00036FA2">
              <w:rPr>
                <w:sz w:val="18"/>
                <w:szCs w:val="18"/>
              </w:rPr>
              <w:t xml:space="preserve"> </w:t>
            </w:r>
            <w:r w:rsidR="00647DF9">
              <w:rPr>
                <w:bCs/>
                <w:iCs/>
                <w:sz w:val="18"/>
                <w:szCs w:val="18"/>
              </w:rPr>
              <w:t>H</w:t>
            </w:r>
            <w:r w:rsidR="00647DF9" w:rsidRPr="00D94CD6">
              <w:rPr>
                <w:bCs/>
                <w:iCs/>
                <w:sz w:val="18"/>
                <w:szCs w:val="18"/>
              </w:rPr>
              <w:t xml:space="preserve">oe waarschijnlijk is het dat uw organisatie daadwerkelijk een aanmelding voor de selectiefase </w:t>
            </w:r>
            <w:r w:rsidR="009A09BF">
              <w:rPr>
                <w:bCs/>
                <w:iCs/>
                <w:sz w:val="18"/>
                <w:szCs w:val="18"/>
              </w:rPr>
              <w:t xml:space="preserve">van deze aanbesteding </w:t>
            </w:r>
            <w:r w:rsidR="00647DF9" w:rsidRPr="00D94CD6">
              <w:rPr>
                <w:bCs/>
                <w:iCs/>
                <w:sz w:val="18"/>
                <w:szCs w:val="18"/>
              </w:rPr>
              <w:t>zal indienen?</w:t>
            </w:r>
          </w:p>
          <w:p w14:paraId="521AB32E" w14:textId="77777777" w:rsidR="008B7A84" w:rsidRDefault="008B7A84" w:rsidP="001348CD">
            <w:pPr>
              <w:pStyle w:val="Default"/>
              <w:rPr>
                <w:i/>
                <w:sz w:val="18"/>
                <w:szCs w:val="18"/>
              </w:rPr>
            </w:pPr>
          </w:p>
        </w:tc>
      </w:tr>
      <w:tr w:rsidR="008B7A84" w14:paraId="6209A7EE" w14:textId="77777777" w:rsidTr="001348CD">
        <w:tc>
          <w:tcPr>
            <w:tcW w:w="9022" w:type="dxa"/>
            <w:tcBorders>
              <w:bottom w:val="single" w:sz="4" w:space="0" w:color="auto"/>
            </w:tcBorders>
          </w:tcPr>
          <w:p w14:paraId="444BFCD2" w14:textId="77777777" w:rsidR="008B7A84" w:rsidRDefault="00647DF9" w:rsidP="001348CD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647DF9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49F2B655" w14:textId="77777777" w:rsidR="00647DF9" w:rsidRDefault="00647DF9" w:rsidP="001348CD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tbl>
            <w:tblPr>
              <w:tblW w:w="805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1"/>
              <w:gridCol w:w="2348"/>
              <w:gridCol w:w="1901"/>
              <w:gridCol w:w="1901"/>
            </w:tblGrid>
            <w:tr w:rsidR="00647DF9" w:rsidRPr="00647DF9" w14:paraId="2E617BE6" w14:textId="77777777" w:rsidTr="00647DF9">
              <w:trPr>
                <w:trHeight w:val="354"/>
              </w:trPr>
              <w:tc>
                <w:tcPr>
                  <w:tcW w:w="190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5575C750" w14:textId="77777777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Zeker</w:t>
                  </w:r>
                </w:p>
              </w:tc>
              <w:tc>
                <w:tcPr>
                  <w:tcW w:w="234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226C2174" w14:textId="5EBF2C21" w:rsidR="00647DF9" w:rsidRPr="00647DF9" w:rsidRDefault="00DE380A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Zeer w</w:t>
                  </w:r>
                  <w:r w:rsidR="00647DF9" w:rsidRPr="00647DF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aarschijnlijk</w:t>
                  </w:r>
                </w:p>
              </w:tc>
              <w:tc>
                <w:tcPr>
                  <w:tcW w:w="19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294C2D5E" w14:textId="3DF5773A" w:rsidR="00647DF9" w:rsidRPr="00647DF9" w:rsidRDefault="00DE380A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Geïnteresseerd</w:t>
                  </w:r>
                </w:p>
              </w:tc>
              <w:tc>
                <w:tcPr>
                  <w:tcW w:w="19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6A753AE6" w14:textId="21E2EE12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iet</w:t>
                  </w:r>
                </w:p>
              </w:tc>
            </w:tr>
            <w:tr w:rsidR="00647DF9" w:rsidRPr="00647DF9" w14:paraId="00C89BEB" w14:textId="77777777" w:rsidTr="00647DF9">
              <w:trPr>
                <w:trHeight w:val="532"/>
              </w:trPr>
              <w:tc>
                <w:tcPr>
                  <w:tcW w:w="19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CDAE112" w14:textId="77777777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23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3F96A6C" w14:textId="77777777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9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27486E1" w14:textId="77777777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9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B6730D1" w14:textId="77777777" w:rsidR="00647DF9" w:rsidRPr="00647DF9" w:rsidRDefault="00647DF9" w:rsidP="00647DF9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1BD8AA4A" w14:textId="3C6580B5" w:rsidR="00647DF9" w:rsidRPr="00647DF9" w:rsidRDefault="00647DF9" w:rsidP="001348CD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  <w:tr w:rsidR="00647DF9" w14:paraId="21756780" w14:textId="77777777" w:rsidTr="0010767F">
        <w:tc>
          <w:tcPr>
            <w:tcW w:w="9022" w:type="dxa"/>
          </w:tcPr>
          <w:p w14:paraId="1A93BAA4" w14:textId="77777777" w:rsidR="00647DF9" w:rsidRDefault="00647DF9" w:rsidP="00647DF9">
            <w:pPr>
              <w:pStyle w:val="Default"/>
              <w:rPr>
                <w:b/>
                <w:i/>
                <w:sz w:val="18"/>
                <w:szCs w:val="18"/>
              </w:rPr>
            </w:pPr>
            <w:r w:rsidRPr="00337176">
              <w:rPr>
                <w:b/>
                <w:i/>
                <w:sz w:val="18"/>
                <w:szCs w:val="18"/>
              </w:rPr>
              <w:t>Verdieping</w:t>
            </w:r>
          </w:p>
          <w:p w14:paraId="0359CCCB" w14:textId="77777777" w:rsidR="00DE380A" w:rsidRPr="001F6FB4" w:rsidRDefault="00DE380A" w:rsidP="00DE380A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1F6FB4">
              <w:rPr>
                <w:iCs/>
                <w:sz w:val="18"/>
                <w:szCs w:val="18"/>
              </w:rPr>
              <w:t>Geïnteresseerd zijn is niet hetzelfde als daadwerkelijk deelnemen.</w:t>
            </w:r>
          </w:p>
          <w:p w14:paraId="01FDD368" w14:textId="77777777" w:rsidR="0010767F" w:rsidRDefault="0010767F" w:rsidP="0010767F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1F6FB4">
              <w:rPr>
                <w:iCs/>
                <w:sz w:val="18"/>
                <w:szCs w:val="18"/>
              </w:rPr>
              <w:t>Welke van onderstaande factoren kunnen ertoe leiden dat uw organisatie uiteindelijk afziet van deelname?</w:t>
            </w:r>
          </w:p>
          <w:p w14:paraId="00BED3A9" w14:textId="77777777" w:rsidR="00DE380A" w:rsidRPr="00DE380A" w:rsidRDefault="00DE380A" w:rsidP="00DE380A">
            <w:pPr>
              <w:pStyle w:val="Default"/>
              <w:rPr>
                <w:iCs/>
                <w:sz w:val="18"/>
                <w:szCs w:val="18"/>
              </w:rPr>
            </w:pPr>
            <w:r w:rsidRPr="00DE380A">
              <w:rPr>
                <w:sz w:val="18"/>
                <w:szCs w:val="18"/>
              </w:rPr>
              <w:t>In de 3 open grijze vlakken kunt u ook nog 3 eigen suggesties kwijt.</w:t>
            </w:r>
          </w:p>
          <w:p w14:paraId="736C6BED" w14:textId="306BF454" w:rsidR="00647DF9" w:rsidRPr="00647DF9" w:rsidRDefault="00647DF9" w:rsidP="00647DF9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  <w:tr w:rsidR="0010767F" w14:paraId="7A6C08A2" w14:textId="77777777" w:rsidTr="001348CD">
        <w:tc>
          <w:tcPr>
            <w:tcW w:w="9022" w:type="dxa"/>
            <w:tcBorders>
              <w:bottom w:val="single" w:sz="4" w:space="0" w:color="auto"/>
            </w:tcBorders>
          </w:tcPr>
          <w:p w14:paraId="300C4B46" w14:textId="49054352" w:rsidR="0010767F" w:rsidRDefault="0010767F" w:rsidP="00647DF9">
            <w:pPr>
              <w:pStyle w:val="Defaul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Antwoord</w:t>
            </w:r>
          </w:p>
          <w:p w14:paraId="47002313" w14:textId="1B0EA28F" w:rsidR="0010767F" w:rsidRDefault="0010767F" w:rsidP="00647DF9">
            <w:pPr>
              <w:pStyle w:val="Default"/>
              <w:rPr>
                <w:bCs/>
                <w:i/>
                <w:sz w:val="18"/>
                <w:szCs w:val="18"/>
              </w:rPr>
            </w:pPr>
            <w:r w:rsidRPr="0010767F">
              <w:rPr>
                <w:bCs/>
                <w:i/>
                <w:sz w:val="18"/>
                <w:szCs w:val="18"/>
              </w:rPr>
              <w:t>Kies er maximaal 3</w:t>
            </w:r>
          </w:p>
          <w:p w14:paraId="722CDA02" w14:textId="77777777" w:rsidR="00331621" w:rsidRDefault="00331621" w:rsidP="00647DF9">
            <w:pPr>
              <w:pStyle w:val="Default"/>
              <w:rPr>
                <w:bCs/>
                <w:i/>
                <w:sz w:val="18"/>
                <w:szCs w:val="1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6"/>
              <w:gridCol w:w="8200"/>
            </w:tblGrid>
            <w:tr w:rsidR="00E0023A" w14:paraId="7C9388E9" w14:textId="77777777" w:rsidTr="0031252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96" w:type="dxa"/>
                  <w:shd w:val="clear" w:color="auto" w:fill="BFD8F3" w:themeFill="accent1" w:themeFillTint="33"/>
                </w:tcPr>
                <w:p w14:paraId="0FDADE00" w14:textId="77777777" w:rsidR="00E0023A" w:rsidRDefault="00E0023A" w:rsidP="00E0023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200" w:type="dxa"/>
                  <w:shd w:val="clear" w:color="auto" w:fill="BFD8F3" w:themeFill="accent1" w:themeFillTint="33"/>
                </w:tcPr>
                <w:p w14:paraId="5A835CFF" w14:textId="77777777" w:rsidR="00E0023A" w:rsidRDefault="00E0023A" w:rsidP="00E0023A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Reactie</w:t>
                  </w:r>
                </w:p>
              </w:tc>
            </w:tr>
            <w:tr w:rsidR="00E0023A" w14:paraId="7257FBA4" w14:textId="77777777" w:rsidTr="0031252C">
              <w:tc>
                <w:tcPr>
                  <w:tcW w:w="596" w:type="dxa"/>
                </w:tcPr>
                <w:p w14:paraId="42F85086" w14:textId="77777777" w:rsidR="00E0023A" w:rsidRPr="006A6F9D" w:rsidRDefault="00E0023A" w:rsidP="00E0023A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B360483" w14:textId="77777777" w:rsidR="00E0023A" w:rsidRPr="006A6F9D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Er zijn veel aanbestedingen waarop we momenteel kunnen inschrijven</w:t>
                  </w:r>
                  <w:r w:rsidRPr="009B6EDB">
                    <w:rPr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0023A" w14:paraId="5E36C9AB" w14:textId="77777777" w:rsidTr="0031252C">
              <w:tc>
                <w:tcPr>
                  <w:tcW w:w="596" w:type="dxa"/>
                </w:tcPr>
                <w:p w14:paraId="345DAB8E" w14:textId="77777777" w:rsidR="00E0023A" w:rsidRPr="006A6F9D" w:rsidRDefault="00E0023A" w:rsidP="00E0023A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088B2C7F" w14:textId="026007DF" w:rsidR="00E0023A" w:rsidRPr="006A6F9D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De scope is voor ons te </w:t>
                  </w:r>
                  <w:r w:rsidR="00D47761">
                    <w:rPr>
                      <w:iCs/>
                      <w:sz w:val="18"/>
                      <w:szCs w:val="18"/>
                    </w:rPr>
                    <w:t>breed</w:t>
                  </w:r>
                  <w:r>
                    <w:rPr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iCs/>
                      <w:sz w:val="18"/>
                      <w:szCs w:val="18"/>
                    </w:rPr>
                    <w:t>cq</w:t>
                  </w:r>
                  <w:proofErr w:type="spellEnd"/>
                  <w:r>
                    <w:rPr>
                      <w:iCs/>
                      <w:sz w:val="18"/>
                      <w:szCs w:val="18"/>
                    </w:rPr>
                    <w:t xml:space="preserve"> te complex</w:t>
                  </w:r>
                </w:p>
              </w:tc>
            </w:tr>
            <w:tr w:rsidR="00D47761" w14:paraId="0409D544" w14:textId="77777777" w:rsidTr="0031252C">
              <w:tc>
                <w:tcPr>
                  <w:tcW w:w="596" w:type="dxa"/>
                </w:tcPr>
                <w:p w14:paraId="539404A9" w14:textId="7A060632" w:rsidR="00D47761" w:rsidRPr="00F37CAF" w:rsidRDefault="00D47761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0839C23" w14:textId="2BF249FC" w:rsidR="00D47761" w:rsidRPr="009B6EDB" w:rsidRDefault="004C796D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Het f</w:t>
                  </w:r>
                  <w:r w:rsidR="00D47761" w:rsidRPr="00D47761">
                    <w:rPr>
                      <w:iCs/>
                      <w:sz w:val="18"/>
                      <w:szCs w:val="18"/>
                    </w:rPr>
                    <w:t>inancieel volume en-of omvang van het bruto vloeroppervlak en grootte terreinen oppervlak</w:t>
                  </w:r>
                  <w:r w:rsidR="00ED1CCA">
                    <w:rPr>
                      <w:iCs/>
                      <w:sz w:val="18"/>
                      <w:szCs w:val="18"/>
                    </w:rPr>
                    <w:t xml:space="preserve"> is te groot</w:t>
                  </w:r>
                </w:p>
              </w:tc>
            </w:tr>
            <w:tr w:rsidR="00E0023A" w14:paraId="39EFFAAF" w14:textId="77777777" w:rsidTr="0031252C">
              <w:tc>
                <w:tcPr>
                  <w:tcW w:w="596" w:type="dxa"/>
                </w:tcPr>
                <w:p w14:paraId="76E39489" w14:textId="77777777" w:rsidR="00E0023A" w:rsidRPr="006A6F9D" w:rsidRDefault="00E0023A" w:rsidP="00E0023A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3C64FCC" w14:textId="77777777" w:rsidR="00E0023A" w:rsidRPr="006A6F9D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9B6EDB">
                    <w:rPr>
                      <w:iCs/>
                      <w:sz w:val="18"/>
                      <w:szCs w:val="18"/>
                    </w:rPr>
                    <w:t>Interne prioritering</w:t>
                  </w:r>
                </w:p>
              </w:tc>
            </w:tr>
            <w:tr w:rsidR="00E0023A" w14:paraId="3A0D0C35" w14:textId="77777777" w:rsidTr="0031252C">
              <w:tc>
                <w:tcPr>
                  <w:tcW w:w="596" w:type="dxa"/>
                </w:tcPr>
                <w:p w14:paraId="4670E08B" w14:textId="77777777" w:rsidR="00E0023A" w:rsidRPr="006A6F9D" w:rsidRDefault="00E0023A" w:rsidP="00E0023A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3630D95" w14:textId="77777777" w:rsidR="00E0023A" w:rsidRPr="006A6F9D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9B6EDB">
                    <w:rPr>
                      <w:iCs/>
                      <w:sz w:val="18"/>
                      <w:szCs w:val="18"/>
                    </w:rPr>
                    <w:t xml:space="preserve">Te hoge contractuele risico’s </w:t>
                  </w:r>
                </w:p>
              </w:tc>
            </w:tr>
            <w:tr w:rsidR="00E0023A" w14:paraId="726F3337" w14:textId="77777777" w:rsidTr="0031252C">
              <w:tc>
                <w:tcPr>
                  <w:tcW w:w="596" w:type="dxa"/>
                </w:tcPr>
                <w:p w14:paraId="219A297E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2369141" w14:textId="77777777" w:rsidR="00E0023A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9B6EDB">
                    <w:rPr>
                      <w:iCs/>
                      <w:sz w:val="18"/>
                      <w:szCs w:val="18"/>
                    </w:rPr>
                    <w:t xml:space="preserve">Onvoldoende personele capaciteit </w:t>
                  </w:r>
                </w:p>
              </w:tc>
            </w:tr>
            <w:tr w:rsidR="00E0023A" w14:paraId="64E0233A" w14:textId="77777777" w:rsidTr="0031252C">
              <w:tc>
                <w:tcPr>
                  <w:tcW w:w="596" w:type="dxa"/>
                </w:tcPr>
                <w:p w14:paraId="2F0CC58F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803CD1A" w14:textId="77777777" w:rsidR="00E0023A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9B6EDB">
                    <w:rPr>
                      <w:iCs/>
                      <w:sz w:val="18"/>
                      <w:szCs w:val="18"/>
                    </w:rPr>
                    <w:t xml:space="preserve">Te hoge EMVI-inspanning </w:t>
                  </w:r>
                </w:p>
              </w:tc>
            </w:tr>
            <w:tr w:rsidR="00E0023A" w14:paraId="2BEE540D" w14:textId="77777777" w:rsidTr="0031252C">
              <w:tc>
                <w:tcPr>
                  <w:tcW w:w="596" w:type="dxa"/>
                </w:tcPr>
                <w:p w14:paraId="05B45E89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39B67E9" w14:textId="77777777" w:rsidR="00E0023A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9B6EDB">
                    <w:rPr>
                      <w:iCs/>
                      <w:sz w:val="18"/>
                      <w:szCs w:val="18"/>
                    </w:rPr>
                    <w:t xml:space="preserve">Onvoldoende inzicht in de uitgangssituatie </w:t>
                  </w:r>
                </w:p>
              </w:tc>
            </w:tr>
            <w:tr w:rsidR="00E0023A" w14:paraId="71E05603" w14:textId="77777777" w:rsidTr="0031252C">
              <w:tc>
                <w:tcPr>
                  <w:tcW w:w="596" w:type="dxa"/>
                </w:tcPr>
                <w:p w14:paraId="711B3AAE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CA71BBF" w14:textId="77777777" w:rsidR="00E0023A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proofErr w:type="gramStart"/>
                  <w:r>
                    <w:rPr>
                      <w:iCs/>
                      <w:sz w:val="18"/>
                      <w:szCs w:val="18"/>
                    </w:rPr>
                    <w:t>Teveel</w:t>
                  </w:r>
                  <w:proofErr w:type="gramEnd"/>
                  <w:r>
                    <w:rPr>
                      <w:iCs/>
                      <w:sz w:val="18"/>
                      <w:szCs w:val="18"/>
                    </w:rPr>
                    <w:t xml:space="preserve"> concurrentie</w:t>
                  </w:r>
                </w:p>
              </w:tc>
            </w:tr>
            <w:tr w:rsidR="004510DE" w14:paraId="43580AAD" w14:textId="77777777" w:rsidTr="0031252C">
              <w:tc>
                <w:tcPr>
                  <w:tcW w:w="596" w:type="dxa"/>
                </w:tcPr>
                <w:p w14:paraId="70A9E829" w14:textId="11C0BB7B" w:rsidR="004510DE" w:rsidRPr="00F37CAF" w:rsidRDefault="004510DE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13C5A11" w14:textId="66D63830" w:rsidR="004510DE" w:rsidRDefault="004510DE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Informatiemanagement en adviseringsopdracht</w:t>
                  </w:r>
                </w:p>
              </w:tc>
            </w:tr>
            <w:tr w:rsidR="00E0023A" w14:paraId="66A959C8" w14:textId="77777777" w:rsidTr="0031252C">
              <w:tc>
                <w:tcPr>
                  <w:tcW w:w="596" w:type="dxa"/>
                </w:tcPr>
                <w:p w14:paraId="465092F2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C223073" w14:textId="77777777" w:rsidR="00E0023A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NVT ik doe mee</w:t>
                  </w:r>
                </w:p>
              </w:tc>
            </w:tr>
            <w:tr w:rsidR="00E0023A" w14:paraId="47B70111" w14:textId="77777777" w:rsidTr="0031252C">
              <w:tc>
                <w:tcPr>
                  <w:tcW w:w="596" w:type="dxa"/>
                </w:tcPr>
                <w:p w14:paraId="09E63BBB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608E21E4" w14:textId="77777777" w:rsidR="00E0023A" w:rsidRPr="009B6EDB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  <w:tr w:rsidR="00E0023A" w14:paraId="7F9C5A50" w14:textId="77777777" w:rsidTr="0031252C">
              <w:tc>
                <w:tcPr>
                  <w:tcW w:w="596" w:type="dxa"/>
                </w:tcPr>
                <w:p w14:paraId="52B0CFD4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6421CC02" w14:textId="77777777" w:rsidR="00E0023A" w:rsidRPr="009B6EDB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  <w:tr w:rsidR="00E0023A" w14:paraId="27410095" w14:textId="77777777" w:rsidTr="0031252C">
              <w:tc>
                <w:tcPr>
                  <w:tcW w:w="596" w:type="dxa"/>
                </w:tcPr>
                <w:p w14:paraId="2C41BD5A" w14:textId="77777777" w:rsidR="00E0023A" w:rsidRPr="00F37CAF" w:rsidRDefault="00E0023A" w:rsidP="00E0023A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7109FD22" w14:textId="77777777" w:rsidR="00E0023A" w:rsidRPr="009B6EDB" w:rsidRDefault="00E0023A" w:rsidP="00E0023A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2F7753E9" w14:textId="77777777" w:rsidR="00E0023A" w:rsidRDefault="00E0023A" w:rsidP="00647DF9">
            <w:pPr>
              <w:pStyle w:val="Default"/>
              <w:rPr>
                <w:bCs/>
                <w:i/>
                <w:sz w:val="18"/>
                <w:szCs w:val="18"/>
              </w:rPr>
            </w:pPr>
          </w:p>
          <w:p w14:paraId="2047B80A" w14:textId="506A28A4" w:rsidR="0010767F" w:rsidRPr="00337176" w:rsidRDefault="0010767F" w:rsidP="00647DF9">
            <w:pPr>
              <w:pStyle w:val="Default"/>
              <w:rPr>
                <w:b/>
                <w:i/>
                <w:sz w:val="18"/>
                <w:szCs w:val="18"/>
              </w:rPr>
            </w:pPr>
          </w:p>
        </w:tc>
      </w:tr>
    </w:tbl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230A2C" w:rsidRPr="000200D8" w14:paraId="04281727" w14:textId="77777777" w:rsidTr="00230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</w:tcPr>
          <w:p w14:paraId="5D80B964" w14:textId="77777777" w:rsidR="00E0023A" w:rsidRDefault="00E0023A" w:rsidP="00E0023A">
            <w:pPr>
              <w:pStyle w:val="Default"/>
              <w:rPr>
                <w:b w:val="0"/>
                <w:i/>
                <w:sz w:val="18"/>
                <w:szCs w:val="18"/>
              </w:rPr>
            </w:pPr>
            <w:r w:rsidRPr="00337176">
              <w:rPr>
                <w:i/>
                <w:sz w:val="18"/>
                <w:szCs w:val="18"/>
              </w:rPr>
              <w:t>Verdieping</w:t>
            </w:r>
          </w:p>
          <w:p w14:paraId="5EE0A2CA" w14:textId="5082AE1C" w:rsidR="00230A2C" w:rsidRPr="00E0023A" w:rsidRDefault="00E0023A" w:rsidP="00E0023A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E0023A">
              <w:rPr>
                <w:b w:val="0"/>
                <w:iCs/>
                <w:sz w:val="18"/>
                <w:szCs w:val="18"/>
              </w:rPr>
              <w:t xml:space="preserve">Beschrijf </w:t>
            </w:r>
            <w:r w:rsidR="000061C0">
              <w:rPr>
                <w:b w:val="0"/>
                <w:iCs/>
                <w:sz w:val="18"/>
                <w:szCs w:val="18"/>
              </w:rPr>
              <w:t xml:space="preserve">de </w:t>
            </w:r>
            <w:r w:rsidRPr="00E0023A">
              <w:rPr>
                <w:b w:val="0"/>
                <w:iCs/>
                <w:sz w:val="18"/>
                <w:szCs w:val="18"/>
              </w:rPr>
              <w:t>belangrijkste</w:t>
            </w:r>
            <w:r w:rsidR="000061C0">
              <w:rPr>
                <w:b w:val="0"/>
                <w:iCs/>
                <w:sz w:val="18"/>
                <w:szCs w:val="18"/>
              </w:rPr>
              <w:t xml:space="preserve"> achterliggende</w:t>
            </w:r>
            <w:r w:rsidRPr="00E0023A">
              <w:rPr>
                <w:b w:val="0"/>
                <w:iCs/>
                <w:sz w:val="18"/>
                <w:szCs w:val="18"/>
              </w:rPr>
              <w:t xml:space="preserve"> reden(en) voor uw keuze.</w:t>
            </w:r>
          </w:p>
          <w:p w14:paraId="6AD20F79" w14:textId="77777777" w:rsidR="00230A2C" w:rsidRPr="000200D8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7A88AF9" w14:textId="77777777" w:rsidR="00230A2C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37E8293B" w14:textId="77777777" w:rsidR="00230A2C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0828DCE" w14:textId="77777777" w:rsidR="00230A2C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B86FBB8" w14:textId="77777777" w:rsidR="00230A2C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4737A30" w14:textId="77777777" w:rsidR="00230A2C" w:rsidRDefault="00230A2C" w:rsidP="0031252C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50913ED0" w14:textId="77777777" w:rsidR="00D47761" w:rsidRDefault="00D47761" w:rsidP="0031252C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4500598D" w14:textId="77777777" w:rsidR="00D47761" w:rsidRDefault="00D47761" w:rsidP="0031252C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5781C909" w14:textId="77777777" w:rsidR="00D47761" w:rsidRDefault="00D47761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D23740D" w14:textId="77777777" w:rsidR="00230A2C" w:rsidRPr="000200D8" w:rsidRDefault="00230A2C" w:rsidP="0031252C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</w:tbl>
    <w:p w14:paraId="1FA115D5" w14:textId="77777777" w:rsidR="00513AEC" w:rsidRDefault="00513AEC" w:rsidP="003F5EB0"/>
    <w:p w14:paraId="43675ECE" w14:textId="77777777" w:rsidR="001B52C2" w:rsidRDefault="001B52C2" w:rsidP="003F5EB0"/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1B52C2" w:rsidRPr="00E16BD9" w14:paraId="6E11DB64" w14:textId="77777777" w:rsidTr="00D060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141BB3BE" w14:textId="5404AEA4" w:rsidR="001B52C2" w:rsidRPr="00275A47" w:rsidRDefault="001B52C2" w:rsidP="001B52C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Vraag 2: </w:t>
            </w:r>
            <w:r w:rsidR="00ED1CCA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nvloed variabele onderhoudsmaatregelen op deelnamebereidheid</w:t>
            </w:r>
          </w:p>
          <w:p w14:paraId="2093FF13" w14:textId="77777777" w:rsidR="001B52C2" w:rsidRDefault="001B52C2" w:rsidP="001B52C2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A46B870" w14:textId="0AB1A12E" w:rsidR="001B52C2" w:rsidRDefault="001B52C2" w:rsidP="001B52C2">
            <w:pPr>
              <w:pStyle w:val="Default"/>
              <w:rPr>
                <w:bCs/>
                <w:iCs/>
                <w:sz w:val="18"/>
                <w:szCs w:val="18"/>
              </w:rPr>
            </w:pPr>
            <w:r>
              <w:rPr>
                <w:b w:val="0"/>
                <w:bCs/>
                <w:iCs/>
                <w:sz w:val="18"/>
                <w:szCs w:val="18"/>
              </w:rPr>
              <w:t xml:space="preserve">Binnen de voorgenomen BOC-opzet (zie paragraaf </w:t>
            </w:r>
            <w:r w:rsidR="00E50170">
              <w:rPr>
                <w:b w:val="0"/>
                <w:bCs/>
                <w:iCs/>
                <w:sz w:val="18"/>
                <w:szCs w:val="18"/>
              </w:rPr>
              <w:t>2</w:t>
            </w:r>
            <w:r>
              <w:rPr>
                <w:b w:val="0"/>
                <w:bCs/>
                <w:iCs/>
                <w:sz w:val="18"/>
                <w:szCs w:val="18"/>
              </w:rPr>
              <w:t>.</w:t>
            </w:r>
            <w:r w:rsidR="00E50170">
              <w:rPr>
                <w:b w:val="0"/>
                <w:bCs/>
                <w:iCs/>
                <w:sz w:val="18"/>
                <w:szCs w:val="18"/>
              </w:rPr>
              <w:t>1</w:t>
            </w:r>
            <w:r>
              <w:rPr>
                <w:b w:val="0"/>
                <w:bCs/>
                <w:iCs/>
                <w:sz w:val="18"/>
                <w:szCs w:val="18"/>
              </w:rPr>
              <w:t xml:space="preserve">.2 </w:t>
            </w:r>
            <w:r w:rsidR="00E50170">
              <w:rPr>
                <w:b w:val="0"/>
                <w:bCs/>
                <w:iCs/>
                <w:sz w:val="18"/>
                <w:szCs w:val="18"/>
              </w:rPr>
              <w:t xml:space="preserve">onderdeel 4 </w:t>
            </w:r>
            <w:r>
              <w:rPr>
                <w:b w:val="0"/>
                <w:bCs/>
                <w:iCs/>
                <w:sz w:val="18"/>
                <w:szCs w:val="18"/>
              </w:rPr>
              <w:t xml:space="preserve">van het marktconsultatiedocument) onderzoekt Rijkswaterstaat de mogelijkheid om per perceel jaarlijks een beperkt aantal aanvullende onderhoudswerkzaamheden binnen de contractscope op te dragen. </w:t>
            </w:r>
          </w:p>
          <w:p w14:paraId="161E6D0B" w14:textId="77777777" w:rsidR="001B52C2" w:rsidRDefault="001B52C2" w:rsidP="001B52C2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2849F5FF" w14:textId="77777777" w:rsidR="001B52C2" w:rsidRPr="001B52C2" w:rsidRDefault="001B52C2" w:rsidP="001B52C2">
            <w:pPr>
              <w:pStyle w:val="Default"/>
              <w:rPr>
                <w:iCs/>
                <w:sz w:val="18"/>
                <w:szCs w:val="18"/>
              </w:rPr>
            </w:pPr>
            <w:r w:rsidRPr="001B52C2">
              <w:rPr>
                <w:iCs/>
                <w:sz w:val="18"/>
                <w:szCs w:val="18"/>
              </w:rPr>
              <w:t>In hoeverre draagt de mogelijkheid om aanvullende onderhoudsmaatregelen binnen het BOC uit te voeren bij aan de bereidheid van uw organisatie om deel te nemen aan deze aanbesteding?</w:t>
            </w:r>
          </w:p>
          <w:p w14:paraId="4A5305C9" w14:textId="77777777" w:rsidR="001B52C2" w:rsidRPr="00747908" w:rsidRDefault="001B52C2" w:rsidP="001B52C2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1B52C2" w:rsidRPr="00E16BD9" w14:paraId="3EC7B9FD" w14:textId="77777777" w:rsidTr="00D0607A">
        <w:tc>
          <w:tcPr>
            <w:tcW w:w="9022" w:type="dxa"/>
            <w:shd w:val="clear" w:color="auto" w:fill="F7F9FA" w:themeFill="accent6" w:themeFillTint="33"/>
          </w:tcPr>
          <w:p w14:paraId="3E1A7055" w14:textId="77777777" w:rsidR="001B52C2" w:rsidRDefault="001B52C2" w:rsidP="00D0607A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17544107" w14:textId="77777777" w:rsidR="001B52C2" w:rsidRPr="00647C0C" w:rsidRDefault="001B52C2" w:rsidP="00D0607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Kies er</w:t>
            </w:r>
            <w:r w:rsidRPr="00647C0C">
              <w:rPr>
                <w:sz w:val="18"/>
                <w:szCs w:val="18"/>
              </w:rPr>
              <w:t xml:space="preserve"> maximaal </w:t>
            </w:r>
            <w:r>
              <w:rPr>
                <w:sz w:val="18"/>
                <w:szCs w:val="18"/>
              </w:rPr>
              <w:t>drie</w:t>
            </w:r>
            <w:r w:rsidRPr="00647C0C">
              <w:rPr>
                <w:sz w:val="18"/>
                <w:szCs w:val="18"/>
              </w:rPr>
              <w:t>:</w:t>
            </w:r>
          </w:p>
          <w:p w14:paraId="164F5C59" w14:textId="77777777" w:rsidR="001B52C2" w:rsidRDefault="001B52C2" w:rsidP="00D0607A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6"/>
              <w:gridCol w:w="8200"/>
            </w:tblGrid>
            <w:tr w:rsidR="001B52C2" w14:paraId="194ED02D" w14:textId="77777777" w:rsidTr="00D0607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96" w:type="dxa"/>
                  <w:shd w:val="clear" w:color="auto" w:fill="BFD8F3" w:themeFill="accent1" w:themeFillTint="33"/>
                </w:tcPr>
                <w:p w14:paraId="7AEFB657" w14:textId="77777777" w:rsidR="001B52C2" w:rsidRDefault="001B52C2" w:rsidP="001B52C2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200" w:type="dxa"/>
                  <w:shd w:val="clear" w:color="auto" w:fill="BFD8F3" w:themeFill="accent1" w:themeFillTint="33"/>
                </w:tcPr>
                <w:p w14:paraId="59331F91" w14:textId="77777777" w:rsidR="001B52C2" w:rsidRDefault="001B52C2" w:rsidP="001B52C2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Verwachting </w:t>
                  </w:r>
                </w:p>
              </w:tc>
            </w:tr>
            <w:tr w:rsidR="001B52C2" w14:paraId="7BABDD61" w14:textId="77777777" w:rsidTr="00D0607A">
              <w:tc>
                <w:tcPr>
                  <w:tcW w:w="596" w:type="dxa"/>
                </w:tcPr>
                <w:p w14:paraId="7F95014C" w14:textId="77777777" w:rsidR="001B52C2" w:rsidRPr="006A6F9D" w:rsidRDefault="001B52C2" w:rsidP="001B52C2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25FAE3C" w14:textId="77777777" w:rsidR="001B52C2" w:rsidRPr="006A6F9D" w:rsidRDefault="001B52C2" w:rsidP="001B52C2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Het ontbreken van aanvullende onderhoudswerkzaamheden heeft geen invloed op onze bereidheid om deel te nemen</w:t>
                  </w:r>
                </w:p>
              </w:tc>
            </w:tr>
            <w:tr w:rsidR="001B52C2" w14:paraId="4095D4F2" w14:textId="77777777" w:rsidTr="00D0607A">
              <w:tc>
                <w:tcPr>
                  <w:tcW w:w="596" w:type="dxa"/>
                </w:tcPr>
                <w:p w14:paraId="0B58CB2D" w14:textId="77777777" w:rsidR="001B52C2" w:rsidRPr="00F37CAF" w:rsidRDefault="001B52C2" w:rsidP="001B52C2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6877376A" w14:textId="77777777" w:rsidR="001B52C2" w:rsidRPr="00B302B7" w:rsidRDefault="001B52C2" w:rsidP="001B52C2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Het huidige voorstel (maximaal 2 maatregelen per perceel per jaar) maakt het contract aantrekkelijker, maar is niet bepalend voor deelname</w:t>
                  </w:r>
                </w:p>
              </w:tc>
            </w:tr>
            <w:tr w:rsidR="001B52C2" w14:paraId="7172186E" w14:textId="77777777" w:rsidTr="00D0607A">
              <w:tc>
                <w:tcPr>
                  <w:tcW w:w="596" w:type="dxa"/>
                </w:tcPr>
                <w:p w14:paraId="4F170FEB" w14:textId="77777777" w:rsidR="001B52C2" w:rsidRPr="006A6F9D" w:rsidRDefault="001B52C2" w:rsidP="001B52C2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2CA9991" w14:textId="77777777" w:rsidR="001B52C2" w:rsidRPr="006A6F9D" w:rsidRDefault="001B52C2" w:rsidP="001B52C2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Het huidige voorstel draagt aantoonbaar bij aan onze bereidheid om deel te nemen</w:t>
                  </w:r>
                </w:p>
              </w:tc>
            </w:tr>
            <w:tr w:rsidR="001B52C2" w14:paraId="320EE1A9" w14:textId="77777777" w:rsidTr="00D0607A">
              <w:tc>
                <w:tcPr>
                  <w:tcW w:w="596" w:type="dxa"/>
                </w:tcPr>
                <w:p w14:paraId="7509531C" w14:textId="77777777" w:rsidR="001B52C2" w:rsidRPr="00F37CAF" w:rsidRDefault="001B52C2" w:rsidP="001B52C2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01C65DF3" w14:textId="77777777" w:rsidR="001B52C2" w:rsidRPr="00B302B7" w:rsidRDefault="001B52C2" w:rsidP="001B52C2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Zonder aanvullende onderhoudswerkzaamheden wordt het contract voor onze organisatie aanzienlijk minder aantrekkelijk</w:t>
                  </w:r>
                </w:p>
              </w:tc>
            </w:tr>
            <w:tr w:rsidR="001B52C2" w14:paraId="54FEAFE1" w14:textId="77777777" w:rsidTr="00D0607A">
              <w:tc>
                <w:tcPr>
                  <w:tcW w:w="596" w:type="dxa"/>
                </w:tcPr>
                <w:p w14:paraId="7FF3D494" w14:textId="77777777" w:rsidR="001B52C2" w:rsidRPr="00F37CAF" w:rsidRDefault="001B52C2" w:rsidP="001B52C2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82F2DD9" w14:textId="77777777" w:rsidR="001B52C2" w:rsidRDefault="001B52C2" w:rsidP="001B52C2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Met aanvullende onderhoudswerkzaamheden wordt het contract voor onze organisatie aanzienlijk minder aantrekkelijk door de administratieve aanjager.</w:t>
                  </w:r>
                </w:p>
              </w:tc>
            </w:tr>
          </w:tbl>
          <w:p w14:paraId="26B1789B" w14:textId="77777777" w:rsidR="001B52C2" w:rsidRDefault="001B52C2" w:rsidP="00D0607A">
            <w:pPr>
              <w:pStyle w:val="Default"/>
              <w:rPr>
                <w:sz w:val="18"/>
                <w:szCs w:val="18"/>
              </w:rPr>
            </w:pPr>
          </w:p>
          <w:p w14:paraId="016C9CCB" w14:textId="77777777" w:rsidR="001B52C2" w:rsidRPr="00337176" w:rsidRDefault="001B52C2" w:rsidP="00D0607A">
            <w:pPr>
              <w:pStyle w:val="Default"/>
              <w:rPr>
                <w:sz w:val="18"/>
                <w:szCs w:val="18"/>
              </w:rPr>
            </w:pPr>
          </w:p>
        </w:tc>
      </w:tr>
      <w:tr w:rsidR="001B52C2" w:rsidRPr="00E16BD9" w14:paraId="0086783C" w14:textId="77777777" w:rsidTr="00D0607A">
        <w:tc>
          <w:tcPr>
            <w:tcW w:w="9022" w:type="dxa"/>
          </w:tcPr>
          <w:p w14:paraId="3A56F7BF" w14:textId="77777777" w:rsidR="001B52C2" w:rsidRDefault="001B52C2" w:rsidP="001B52C2">
            <w:pPr>
              <w:pStyle w:val="Default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 xml:space="preserve">Verdieping </w:t>
            </w:r>
          </w:p>
          <w:p w14:paraId="356B20F8" w14:textId="77777777" w:rsidR="001B52C2" w:rsidRDefault="001B52C2" w:rsidP="001B52C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69DCA7FA" w14:textId="77777777" w:rsidR="001B52C2" w:rsidRPr="001B52C2" w:rsidRDefault="001B52C2" w:rsidP="001B52C2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1B52C2">
              <w:rPr>
                <w:bCs/>
                <w:iCs/>
                <w:sz w:val="18"/>
                <w:szCs w:val="18"/>
              </w:rPr>
              <w:t>Beschrijf waarom dit voor uw organisatie wel of geen invloed heeft op de beslissing om deel te nemen aan de aanbesteding?</w:t>
            </w:r>
          </w:p>
          <w:p w14:paraId="3C0AC751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48D44BF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3A931074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36EB0D67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726E0B65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2B81FE0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CAB835A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ADB0FA2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0F36EAE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5E9BEDC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34BD9DC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FF1A1E5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3DC80EC" w14:textId="77777777" w:rsidR="001B52C2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D4A9017" w14:textId="77777777" w:rsidR="001B52C2" w:rsidRPr="000200D8" w:rsidRDefault="001B52C2" w:rsidP="00D0607A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</w:tbl>
    <w:p w14:paraId="5315E4FB" w14:textId="77777777" w:rsidR="001B52C2" w:rsidRDefault="001B52C2" w:rsidP="003F5EB0"/>
    <w:p w14:paraId="12BCE65C" w14:textId="77777777" w:rsidR="001B52C2" w:rsidRDefault="001B52C2" w:rsidP="003F5EB0"/>
    <w:p w14:paraId="58541B26" w14:textId="77777777" w:rsidR="009B60C0" w:rsidRDefault="009B60C0" w:rsidP="003F5EB0"/>
    <w:p w14:paraId="48653EA6" w14:textId="77777777" w:rsidR="009B60C0" w:rsidRDefault="009B60C0" w:rsidP="003F5EB0"/>
    <w:p w14:paraId="2701BA7D" w14:textId="77777777" w:rsidR="001B52C2" w:rsidRDefault="001B52C2" w:rsidP="003F5EB0"/>
    <w:p w14:paraId="506C2A2A" w14:textId="77777777" w:rsidR="001B52C2" w:rsidRDefault="001B52C2" w:rsidP="003F5EB0"/>
    <w:p w14:paraId="211E1CFA" w14:textId="77777777" w:rsidR="001B52C2" w:rsidRDefault="001B52C2" w:rsidP="003F5EB0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22"/>
      </w:tblGrid>
      <w:tr w:rsidR="009A09BF" w:rsidRPr="00E16BD9" w14:paraId="3A89B10A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4A0CE3F2" w14:textId="24F67180" w:rsidR="009A09BF" w:rsidRDefault="009A09BF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Vraag </w:t>
            </w:r>
            <w:r w:rsidR="001B52C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 D</w:t>
            </w:r>
            <w:r w:rsidRPr="009A09BF">
              <w:rPr>
                <w:sz w:val="18"/>
                <w:szCs w:val="18"/>
              </w:rPr>
              <w:t xml:space="preserve">e scope van de opdracht valt uiteen in 5 </w:t>
            </w:r>
            <w:r w:rsidR="001E66A1">
              <w:rPr>
                <w:sz w:val="18"/>
                <w:szCs w:val="18"/>
              </w:rPr>
              <w:t>werkvelden</w:t>
            </w:r>
            <w:r w:rsidRPr="009A09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 Welke van de genoemde werkvelden</w:t>
            </w:r>
            <w:r w:rsidR="00854A80">
              <w:rPr>
                <w:sz w:val="18"/>
                <w:szCs w:val="18"/>
              </w:rPr>
              <w:t xml:space="preserve"> voert uw organisatie zelfstandig uit binnen vergelijkbare onderhoudscontracten</w:t>
            </w:r>
            <w:r>
              <w:rPr>
                <w:sz w:val="18"/>
                <w:szCs w:val="18"/>
              </w:rPr>
              <w:t>?</w:t>
            </w:r>
          </w:p>
          <w:p w14:paraId="17F8B021" w14:textId="77777777" w:rsidR="009A09BF" w:rsidRPr="00747908" w:rsidRDefault="009A09BF" w:rsidP="009A09BF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9A09BF" w14:paraId="3B34FA12" w14:textId="77777777" w:rsidTr="00F342A8">
        <w:tc>
          <w:tcPr>
            <w:tcW w:w="9022" w:type="dxa"/>
            <w:tcBorders>
              <w:bottom w:val="single" w:sz="4" w:space="0" w:color="auto"/>
            </w:tcBorders>
          </w:tcPr>
          <w:p w14:paraId="540B665F" w14:textId="77777777" w:rsidR="009A09BF" w:rsidRPr="009A09BF" w:rsidRDefault="009A09BF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7E86F38C" w14:textId="77777777" w:rsidR="009A09BF" w:rsidRDefault="009A09BF" w:rsidP="00F342A8">
            <w:pPr>
              <w:pStyle w:val="Default"/>
              <w:rPr>
                <w:i/>
                <w:sz w:val="18"/>
                <w:szCs w:val="18"/>
              </w:rPr>
            </w:pPr>
          </w:p>
          <w:tbl>
            <w:tblPr>
              <w:tblW w:w="647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85"/>
              <w:gridCol w:w="1180"/>
              <w:gridCol w:w="1273"/>
              <w:gridCol w:w="1182"/>
              <w:gridCol w:w="1151"/>
            </w:tblGrid>
            <w:tr w:rsidR="004258B1" w:rsidRPr="009A09BF" w14:paraId="0400D994" w14:textId="31C3BD62" w:rsidTr="004258B1">
              <w:trPr>
                <w:trHeight w:val="240"/>
              </w:trPr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B0C7CD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Werkvelden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EDF344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</w:tcPr>
                <w:p w14:paraId="009A51D9" w14:textId="4BFCBD3F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061C0">
                    <w:rPr>
                      <w:rFonts w:ascii="Verdana" w:eastAsia="Times New Roman" w:hAnsi="Verdana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Zelfstandig</w:t>
                  </w:r>
                </w:p>
              </w:tc>
              <w:tc>
                <w:tcPr>
                  <w:tcW w:w="118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</w:tcPr>
                <w:p w14:paraId="3B4292A7" w14:textId="4DDDF514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Partner</w:t>
                  </w:r>
                </w:p>
              </w:tc>
              <w:tc>
                <w:tcPr>
                  <w:tcW w:w="11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</w:tcPr>
                <w:p w14:paraId="3D4535AA" w14:textId="05E6505B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Niet</w:t>
                  </w:r>
                </w:p>
              </w:tc>
            </w:tr>
            <w:tr w:rsidR="004258B1" w:rsidRPr="009A09BF" w14:paraId="234BDE77" w14:textId="04E3F888" w:rsidTr="00163018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A7B797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installatietechniek;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03AF7DE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143DB97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8C220D2" w14:textId="25F3F57F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4258B1" w:rsidRPr="009A09BF" w14:paraId="7741E95C" w14:textId="28503B5F" w:rsidTr="00163018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A22DF6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elektrotechniek;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8C9F438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6AAF33A" w14:textId="0CD39812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9026ECD" w14:textId="696A69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4258B1" w:rsidRPr="009A09BF" w14:paraId="0B13294F" w14:textId="5BDBD953" w:rsidTr="00163018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A260D7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werktuigbouwkunde;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E69D9AC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DD04C7E" w14:textId="0DA9137B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2D292F" w14:textId="511DBA12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4258B1" w:rsidRPr="009A09BF" w14:paraId="63BA4310" w14:textId="5729E223" w:rsidTr="00E77AEE">
              <w:trPr>
                <w:trHeight w:val="360"/>
              </w:trPr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2483A1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bouwkundig;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DA9FB8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</w:p>
              </w:tc>
              <w:tc>
                <w:tcPr>
                  <w:tcW w:w="12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62DFC6F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D39F6B4" w14:textId="04E056CA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D5383F" w14:textId="2D6E294C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4258B1" w:rsidRPr="009A09BF" w14:paraId="6ED9C6E3" w14:textId="238DB787" w:rsidTr="004258B1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AB9766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terreinonderhoud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/Groen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DC150D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62043E8" w14:textId="072E94E5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EC67A9B" w14:textId="6741C9F5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4258B1" w:rsidRPr="009A09BF" w14:paraId="47250E96" w14:textId="4713A181" w:rsidTr="004258B1">
              <w:trPr>
                <w:trHeight w:val="360"/>
              </w:trPr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AFF33B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Anders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12EAF1" w14:textId="77777777" w:rsidR="004258B1" w:rsidRPr="009A09BF" w:rsidRDefault="004258B1" w:rsidP="004258B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0CBBE1E" w14:textId="7777777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349894C" w14:textId="63E957FB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727A75B" w14:textId="09E13697" w:rsidR="004258B1" w:rsidRPr="009A09BF" w:rsidRDefault="004258B1" w:rsidP="004258B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4F59984F" w14:textId="496090CF" w:rsidR="006454E4" w:rsidRDefault="006454E4" w:rsidP="00F342A8">
            <w:pPr>
              <w:pStyle w:val="Default"/>
              <w:rPr>
                <w:i/>
                <w:sz w:val="18"/>
                <w:szCs w:val="18"/>
              </w:rPr>
            </w:pPr>
          </w:p>
        </w:tc>
      </w:tr>
      <w:tr w:rsidR="006454E4" w14:paraId="22C0A691" w14:textId="77777777" w:rsidTr="003F6630">
        <w:tc>
          <w:tcPr>
            <w:tcW w:w="9022" w:type="dxa"/>
          </w:tcPr>
          <w:p w14:paraId="7422CE86" w14:textId="160BE9A5" w:rsidR="006454E4" w:rsidRDefault="006454E4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Verdieping</w:t>
            </w:r>
          </w:p>
          <w:p w14:paraId="04999926" w14:textId="11E3A3F4" w:rsidR="006454E4" w:rsidRPr="004258B1" w:rsidRDefault="003F6630" w:rsidP="003F6630">
            <w:pPr>
              <w:spacing w:after="0"/>
              <w:ind w:left="227" w:hanging="227"/>
              <w:rPr>
                <w:rFonts w:ascii="Verdana" w:eastAsiaTheme="minorHAnsi" w:hAnsi="Verdana" w:cs="Verdana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4258B1">
              <w:rPr>
                <w:rFonts w:ascii="Verdana" w:eastAsiaTheme="minorHAnsi" w:hAnsi="Verdana" w:cs="Verdana"/>
                <w:bCs/>
                <w:iCs/>
                <w:color w:val="000000"/>
                <w:sz w:val="18"/>
                <w:szCs w:val="18"/>
                <w:lang w:eastAsia="en-US"/>
              </w:rPr>
              <w:t>RWS heeft graag inzicht in de marktstructuur</w:t>
            </w:r>
          </w:p>
          <w:p w14:paraId="62ACD282" w14:textId="69BED178" w:rsidR="006454E4" w:rsidRDefault="003F6630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Hoe verwacht uw organisatie deel te nemen?</w:t>
            </w:r>
          </w:p>
          <w:p w14:paraId="3B115397" w14:textId="77777777" w:rsidR="006454E4" w:rsidRPr="009A09BF" w:rsidRDefault="006454E4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  <w:tr w:rsidR="003F6630" w14:paraId="16B1A901" w14:textId="77777777" w:rsidTr="00F342A8">
        <w:tc>
          <w:tcPr>
            <w:tcW w:w="9022" w:type="dxa"/>
            <w:tcBorders>
              <w:bottom w:val="single" w:sz="4" w:space="0" w:color="auto"/>
            </w:tcBorders>
          </w:tcPr>
          <w:p w14:paraId="1864C881" w14:textId="77777777" w:rsidR="003F6630" w:rsidRPr="009A09BF" w:rsidRDefault="003F6630" w:rsidP="003F6630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6D6CB2F6" w14:textId="77777777" w:rsidR="003F6630" w:rsidRDefault="003F6630" w:rsidP="003F6630">
            <w:pPr>
              <w:pStyle w:val="Default"/>
              <w:rPr>
                <w:i/>
                <w:sz w:val="18"/>
                <w:szCs w:val="18"/>
              </w:rPr>
            </w:pPr>
          </w:p>
          <w:tbl>
            <w:tblPr>
              <w:tblW w:w="52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85"/>
              <w:gridCol w:w="280"/>
              <w:gridCol w:w="1184"/>
              <w:gridCol w:w="1211"/>
            </w:tblGrid>
            <w:tr w:rsidR="003F6630" w:rsidRPr="009A09BF" w14:paraId="462AF95E" w14:textId="77777777" w:rsidTr="006427BF">
              <w:trPr>
                <w:trHeight w:val="240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1A66BF" w14:textId="33B84C04" w:rsidR="003F6630" w:rsidRPr="009A09BF" w:rsidRDefault="003F6630" w:rsidP="003F663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Deelnamevorm</w:t>
                  </w: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E4B66E" w14:textId="77777777" w:rsidR="003F6630" w:rsidRPr="009A09BF" w:rsidRDefault="003F6630" w:rsidP="003F663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42377C58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Ja </w:t>
                  </w:r>
                </w:p>
              </w:tc>
              <w:tc>
                <w:tcPr>
                  <w:tcW w:w="12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65AA0266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Nee</w:t>
                  </w:r>
                </w:p>
              </w:tc>
            </w:tr>
            <w:tr w:rsidR="003F6630" w:rsidRPr="009A09BF" w14:paraId="061558BF" w14:textId="77777777" w:rsidTr="003F6630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AD5DB7" w14:textId="3BBEDFD9" w:rsidR="003F6630" w:rsidRPr="009A09BF" w:rsidRDefault="003F6630" w:rsidP="003F6630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hoofdaannemer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AF13C21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39C8132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3F6630" w:rsidRPr="009A09BF" w14:paraId="324F0645" w14:textId="77777777" w:rsidTr="003F6630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FA5B58" w14:textId="18401C5C" w:rsidR="003F6630" w:rsidRPr="009A09BF" w:rsidRDefault="003F6630" w:rsidP="003F6630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onderaannemer;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E8F3581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7047D7D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3F6630" w:rsidRPr="009A09BF" w14:paraId="2857A56F" w14:textId="77777777" w:rsidTr="003F6630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B04116" w14:textId="54E04B8A" w:rsidR="003F6630" w:rsidRPr="009A09BF" w:rsidRDefault="003F6630" w:rsidP="003F6630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in combinatie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0BDAF6D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7FFB88B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3F6630" w:rsidRPr="009A09BF" w14:paraId="0C869F89" w14:textId="77777777" w:rsidTr="006427BF">
              <w:trPr>
                <w:trHeight w:val="360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724D65" w14:textId="18A55934" w:rsidR="003F6630" w:rsidRPr="009A09BF" w:rsidRDefault="003F6630" w:rsidP="003F6630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nog niet bepaald.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0FECC3" w14:textId="77777777" w:rsidR="003F6630" w:rsidRPr="009A09BF" w:rsidRDefault="003F6630" w:rsidP="003F6630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6FAE335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1EB5773" w14:textId="77777777" w:rsidR="003F6630" w:rsidRPr="009A09BF" w:rsidRDefault="003F6630" w:rsidP="003F663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604A1FC5" w14:textId="77777777" w:rsidR="003F6630" w:rsidRDefault="003F6630" w:rsidP="003F6630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</w:tbl>
    <w:p w14:paraId="3E3F2C77" w14:textId="77777777" w:rsidR="009A09BF" w:rsidRDefault="009A09BF" w:rsidP="003F5EB0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22"/>
      </w:tblGrid>
      <w:tr w:rsidR="003F6630" w:rsidRPr="00E16BD9" w14:paraId="402F5C9E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54D77261" w14:textId="50F925CE" w:rsidR="003F6630" w:rsidRDefault="003F6630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Vraag </w:t>
            </w:r>
            <w:r w:rsidR="001B52C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 RWS heeft graag inzicht in de hoofdaannemer structuur</w:t>
            </w:r>
            <w:r w:rsidR="00935D23">
              <w:rPr>
                <w:sz w:val="18"/>
                <w:szCs w:val="18"/>
              </w:rPr>
              <w:t>. Indien combinatievorm</w:t>
            </w:r>
            <w:r w:rsidR="00ED1CCA">
              <w:rPr>
                <w:sz w:val="18"/>
                <w:szCs w:val="18"/>
              </w:rPr>
              <w:t>ing</w:t>
            </w:r>
            <w:r w:rsidR="00935D23">
              <w:rPr>
                <w:sz w:val="18"/>
                <w:szCs w:val="18"/>
              </w:rPr>
              <w:t xml:space="preserve"> of </w:t>
            </w:r>
            <w:r w:rsidR="00ED1CCA">
              <w:rPr>
                <w:sz w:val="18"/>
                <w:szCs w:val="18"/>
              </w:rPr>
              <w:t xml:space="preserve">met </w:t>
            </w:r>
            <w:r w:rsidR="00935D23">
              <w:rPr>
                <w:sz w:val="18"/>
                <w:szCs w:val="18"/>
              </w:rPr>
              <w:t>onderaanneming noodzakelijk is</w:t>
            </w:r>
            <w:r w:rsidR="003F3577">
              <w:rPr>
                <w:sz w:val="18"/>
                <w:szCs w:val="18"/>
              </w:rPr>
              <w:t xml:space="preserve"> voor het uitvoeren van de opdracht, i</w:t>
            </w:r>
            <w:r w:rsidR="00935D23">
              <w:rPr>
                <w:sz w:val="18"/>
                <w:szCs w:val="18"/>
              </w:rPr>
              <w:t xml:space="preserve">s uw organisatie dan zo ingericht dat </w:t>
            </w:r>
            <w:r w:rsidR="003D3785">
              <w:rPr>
                <w:sz w:val="18"/>
                <w:szCs w:val="18"/>
              </w:rPr>
              <w:t xml:space="preserve">u </w:t>
            </w:r>
            <w:r w:rsidR="00935D23">
              <w:rPr>
                <w:sz w:val="18"/>
                <w:szCs w:val="18"/>
              </w:rPr>
              <w:t>in staat bent om eventuele onderaannemers aan te sturen?</w:t>
            </w:r>
          </w:p>
          <w:p w14:paraId="684BD4CB" w14:textId="77777777" w:rsidR="003F6630" w:rsidRPr="00747908" w:rsidRDefault="003F6630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3F6630" w14:paraId="0F642839" w14:textId="77777777" w:rsidTr="00F0215E">
        <w:tc>
          <w:tcPr>
            <w:tcW w:w="9022" w:type="dxa"/>
          </w:tcPr>
          <w:p w14:paraId="7400F050" w14:textId="77777777" w:rsidR="003F6630" w:rsidRPr="009A09BF" w:rsidRDefault="003F6630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631021E0" w14:textId="77777777" w:rsidR="003F6630" w:rsidRDefault="003F6630" w:rsidP="00F342A8">
            <w:pPr>
              <w:pStyle w:val="Default"/>
              <w:rPr>
                <w:i/>
                <w:sz w:val="18"/>
                <w:szCs w:val="18"/>
              </w:rPr>
            </w:pPr>
          </w:p>
          <w:tbl>
            <w:tblPr>
              <w:tblW w:w="805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1"/>
              <w:gridCol w:w="2348"/>
              <w:gridCol w:w="1901"/>
              <w:gridCol w:w="1901"/>
            </w:tblGrid>
            <w:tr w:rsidR="00935D23" w:rsidRPr="00647DF9" w14:paraId="27024A10" w14:textId="77777777" w:rsidTr="00F342A8">
              <w:trPr>
                <w:trHeight w:val="354"/>
              </w:trPr>
              <w:tc>
                <w:tcPr>
                  <w:tcW w:w="190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7E9DF214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Zeker</w:t>
                  </w:r>
                </w:p>
              </w:tc>
              <w:tc>
                <w:tcPr>
                  <w:tcW w:w="234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0C5CF60F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Waarschijnlijk</w:t>
                  </w:r>
                </w:p>
              </w:tc>
              <w:tc>
                <w:tcPr>
                  <w:tcW w:w="19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65586827" w14:textId="17BD52B6" w:rsidR="00935D23" w:rsidRPr="00647DF9" w:rsidRDefault="00ED1CCA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T</w:t>
                  </w:r>
                  <w:r w:rsidR="00AE128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wijfel</w:t>
                  </w:r>
                </w:p>
              </w:tc>
              <w:tc>
                <w:tcPr>
                  <w:tcW w:w="19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0BA07DAF" w14:textId="5EE0C403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Nee</w:t>
                  </w:r>
                </w:p>
              </w:tc>
            </w:tr>
            <w:tr w:rsidR="00935D23" w:rsidRPr="00647DF9" w14:paraId="3BA35A03" w14:textId="77777777" w:rsidTr="00F342A8">
              <w:trPr>
                <w:trHeight w:val="532"/>
              </w:trPr>
              <w:tc>
                <w:tcPr>
                  <w:tcW w:w="19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DE01717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23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8E28793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9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577F169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9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5752F46" w14:textId="77777777" w:rsidR="00935D23" w:rsidRPr="00647DF9" w:rsidRDefault="00935D23" w:rsidP="00935D2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47DF9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6F9BAC04" w14:textId="77777777" w:rsidR="003F6630" w:rsidRDefault="003F6630" w:rsidP="00F342A8">
            <w:pPr>
              <w:pStyle w:val="Default"/>
              <w:rPr>
                <w:i/>
                <w:sz w:val="18"/>
                <w:szCs w:val="18"/>
              </w:rPr>
            </w:pPr>
          </w:p>
          <w:p w14:paraId="2427368B" w14:textId="77777777" w:rsidR="00935D23" w:rsidRDefault="00935D23" w:rsidP="00F342A8">
            <w:pPr>
              <w:pStyle w:val="Default"/>
              <w:rPr>
                <w:i/>
                <w:sz w:val="18"/>
                <w:szCs w:val="18"/>
              </w:rPr>
            </w:pPr>
          </w:p>
        </w:tc>
      </w:tr>
      <w:tr w:rsidR="00F0215E" w14:paraId="384B9841" w14:textId="77777777" w:rsidTr="00F0215E">
        <w:tc>
          <w:tcPr>
            <w:tcW w:w="9022" w:type="dxa"/>
          </w:tcPr>
          <w:p w14:paraId="168DDD80" w14:textId="77777777" w:rsidR="00AE128F" w:rsidRDefault="00AE128F" w:rsidP="00AE128F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Verdieping</w:t>
            </w:r>
          </w:p>
          <w:p w14:paraId="5B773A42" w14:textId="77777777" w:rsidR="00AE128F" w:rsidRPr="000D18C2" w:rsidRDefault="00AE128F" w:rsidP="00AE128F">
            <w:pPr>
              <w:spacing w:after="0"/>
              <w:ind w:left="227" w:hanging="227"/>
              <w:rPr>
                <w:sz w:val="18"/>
                <w:szCs w:val="18"/>
              </w:rPr>
            </w:pPr>
            <w:r w:rsidRPr="000D18C2">
              <w:rPr>
                <w:sz w:val="18"/>
                <w:szCs w:val="18"/>
              </w:rPr>
              <w:t>RWS heeft graag inzicht in de marktstructuur</w:t>
            </w:r>
          </w:p>
          <w:p w14:paraId="0802F01D" w14:textId="77777777" w:rsidR="00AE128F" w:rsidRDefault="00AE128F" w:rsidP="00AE128F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5A1A9141" w14:textId="77777777" w:rsidR="00AE128F" w:rsidRPr="000D18C2" w:rsidRDefault="00AE128F" w:rsidP="00AE128F">
            <w:pPr>
              <w:spacing w:after="0"/>
              <w:ind w:left="227" w:hanging="227"/>
              <w:rPr>
                <w:b/>
                <w:bCs/>
                <w:sz w:val="18"/>
                <w:szCs w:val="18"/>
              </w:rPr>
            </w:pPr>
            <w:r w:rsidRPr="000D18C2">
              <w:rPr>
                <w:b/>
                <w:bCs/>
                <w:sz w:val="18"/>
                <w:szCs w:val="18"/>
              </w:rPr>
              <w:t>Heeft u ervaring met het organiseren en aansturen van dergelijke integrale</w:t>
            </w:r>
          </w:p>
          <w:p w14:paraId="6FA7A770" w14:textId="484348A6" w:rsidR="00AE128F" w:rsidRPr="000D18C2" w:rsidRDefault="00AE128F" w:rsidP="00AE128F">
            <w:pPr>
              <w:spacing w:after="0"/>
              <w:ind w:left="227" w:hanging="227"/>
              <w:rPr>
                <w:b/>
                <w:bCs/>
                <w:sz w:val="18"/>
                <w:szCs w:val="18"/>
              </w:rPr>
            </w:pPr>
            <w:proofErr w:type="gramStart"/>
            <w:r w:rsidRPr="000D18C2">
              <w:rPr>
                <w:b/>
                <w:bCs/>
                <w:sz w:val="18"/>
                <w:szCs w:val="18"/>
              </w:rPr>
              <w:t>onderhoudscontracten</w:t>
            </w:r>
            <w:proofErr w:type="gramEnd"/>
            <w:r w:rsidRPr="000D18C2">
              <w:rPr>
                <w:b/>
                <w:bCs/>
                <w:sz w:val="18"/>
                <w:szCs w:val="18"/>
              </w:rPr>
              <w:t xml:space="preserve"> van vergelijkbare omvang en complexiteit?</w:t>
            </w:r>
          </w:p>
          <w:p w14:paraId="636517B6" w14:textId="77777777" w:rsidR="00F0215E" w:rsidRPr="009A09BF" w:rsidRDefault="00F0215E" w:rsidP="00F342A8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  <w:tr w:rsidR="00F0215E" w14:paraId="453389AB" w14:textId="77777777" w:rsidTr="00F342A8">
        <w:tc>
          <w:tcPr>
            <w:tcW w:w="9022" w:type="dxa"/>
            <w:tcBorders>
              <w:bottom w:val="single" w:sz="4" w:space="0" w:color="auto"/>
            </w:tcBorders>
          </w:tcPr>
          <w:p w14:paraId="54E6D0CC" w14:textId="77777777" w:rsidR="00AE128F" w:rsidRDefault="00AE128F" w:rsidP="00AE128F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355D81F2" w14:textId="77777777" w:rsidR="006C0B4A" w:rsidRDefault="006C0B4A" w:rsidP="00AE128F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tbl>
            <w:tblPr>
              <w:tblW w:w="52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85"/>
              <w:gridCol w:w="1180"/>
              <w:gridCol w:w="1184"/>
              <w:gridCol w:w="1211"/>
            </w:tblGrid>
            <w:tr w:rsidR="00AF7077" w:rsidRPr="009A09BF" w14:paraId="0B35B232" w14:textId="77777777" w:rsidTr="0031252C">
              <w:trPr>
                <w:trHeight w:val="240"/>
              </w:trPr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19EC6F" w14:textId="77777777" w:rsidR="00AF7077" w:rsidRPr="009A09BF" w:rsidRDefault="00AF7077" w:rsidP="00AF70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903757" w14:textId="77777777" w:rsidR="00AF7077" w:rsidRPr="009A09BF" w:rsidRDefault="00AF7077" w:rsidP="00AF707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5FA7D65A" w14:textId="77777777" w:rsidR="00AF7077" w:rsidRPr="009A09BF" w:rsidRDefault="00AF7077" w:rsidP="00AF707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Ja </w:t>
                  </w:r>
                </w:p>
              </w:tc>
              <w:tc>
                <w:tcPr>
                  <w:tcW w:w="12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44D71B0E" w14:textId="77777777" w:rsidR="00AF7077" w:rsidRPr="009A09BF" w:rsidRDefault="00AF7077" w:rsidP="00AF707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Nee</w:t>
                  </w:r>
                </w:p>
              </w:tc>
            </w:tr>
            <w:tr w:rsidR="00AF7077" w:rsidRPr="009A09BF" w14:paraId="646D50B2" w14:textId="77777777" w:rsidTr="0031252C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01CDEE" w14:textId="77777777" w:rsidR="00AF7077" w:rsidRPr="009A09BF" w:rsidRDefault="00AF7077" w:rsidP="00AF7077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>       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Ervaring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E45EBEB" w14:textId="77777777" w:rsidR="00AF7077" w:rsidRPr="009A09BF" w:rsidRDefault="00AF7077" w:rsidP="00AF707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B7862A6" w14:textId="77777777" w:rsidR="00AF7077" w:rsidRPr="009A09BF" w:rsidRDefault="00AF7077" w:rsidP="00AF707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3635B37D" w14:textId="7BE8D616" w:rsidR="00F0215E" w:rsidRPr="009A09BF" w:rsidRDefault="00F516E9" w:rsidP="00F516E9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.</w:t>
            </w:r>
          </w:p>
        </w:tc>
      </w:tr>
    </w:tbl>
    <w:p w14:paraId="2298A3FA" w14:textId="77777777" w:rsidR="003F6630" w:rsidRDefault="003F6630" w:rsidP="003F5EB0"/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935D23" w:rsidRPr="00E16BD9" w14:paraId="449A4D3C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</w:tcPr>
          <w:p w14:paraId="6FE5DB81" w14:textId="51BE0875" w:rsidR="00935D23" w:rsidRPr="00275A47" w:rsidRDefault="00935D23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 w:rsidR="001B52C2">
              <w:rPr>
                <w:sz w:val="18"/>
                <w:szCs w:val="18"/>
              </w:rPr>
              <w:t>5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 w:rsidRPr="00275A47">
              <w:rPr>
                <w:sz w:val="18"/>
                <w:szCs w:val="18"/>
              </w:rPr>
              <w:t>Marktpotentieel per perceel</w:t>
            </w:r>
          </w:p>
          <w:p w14:paraId="6022E27E" w14:textId="77777777" w:rsidR="00935D23" w:rsidRPr="00275A47" w:rsidRDefault="00935D23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  <w:r w:rsidRPr="00275A47">
              <w:rPr>
                <w:b w:val="0"/>
                <w:bCs/>
                <w:iCs/>
                <w:sz w:val="18"/>
                <w:szCs w:val="18"/>
              </w:rPr>
              <w:t>Rijkswaterstaat wil inzicht verkrijgen in de verwachte concurrentiedruk per perceel.</w:t>
            </w:r>
          </w:p>
          <w:p w14:paraId="3557D4B7" w14:textId="77777777" w:rsidR="00935D23" w:rsidRPr="00275A47" w:rsidRDefault="00935D23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05883B43" w14:textId="77777777" w:rsidR="00935D23" w:rsidRPr="00465973" w:rsidRDefault="00935D23" w:rsidP="00F342A8">
            <w:pPr>
              <w:pStyle w:val="Default"/>
              <w:rPr>
                <w:iCs/>
                <w:sz w:val="18"/>
                <w:szCs w:val="18"/>
              </w:rPr>
            </w:pPr>
            <w:r w:rsidRPr="00465973">
              <w:rPr>
                <w:iCs/>
                <w:sz w:val="18"/>
                <w:szCs w:val="18"/>
              </w:rPr>
              <w:t>Voor welke percelen verwacht uw organisatie daadwerkelijk een aanmelding voor de selectiefase in te dienen?</w:t>
            </w:r>
          </w:p>
          <w:p w14:paraId="56563774" w14:textId="77777777" w:rsidR="00935D23" w:rsidRPr="00747908" w:rsidRDefault="00935D23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935D23" w:rsidRPr="00E16BD9" w14:paraId="01A60376" w14:textId="77777777" w:rsidTr="00F342A8">
        <w:tc>
          <w:tcPr>
            <w:tcW w:w="9022" w:type="dxa"/>
          </w:tcPr>
          <w:p w14:paraId="6E91C671" w14:textId="77777777" w:rsidR="00935D23" w:rsidRDefault="00935D23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6976E079" w14:textId="77777777" w:rsidR="00935D23" w:rsidRDefault="00935D23" w:rsidP="00F342A8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54"/>
              <w:gridCol w:w="1562"/>
              <w:gridCol w:w="1563"/>
              <w:gridCol w:w="1562"/>
              <w:gridCol w:w="1563"/>
            </w:tblGrid>
            <w:tr w:rsidR="00935D23" w:rsidRPr="00021025" w14:paraId="0841400D" w14:textId="77777777" w:rsidTr="00F342A8">
              <w:trPr>
                <w:trHeight w:val="220"/>
                <w:tblCellSpacing w:w="15" w:type="dxa"/>
              </w:trPr>
              <w:tc>
                <w:tcPr>
                  <w:tcW w:w="1309" w:type="dxa"/>
                  <w:shd w:val="clear" w:color="auto" w:fill="BFD8F3" w:themeFill="accent1" w:themeFillTint="33"/>
                  <w:vAlign w:val="center"/>
                  <w:hideMark/>
                </w:tcPr>
                <w:p w14:paraId="108E72E1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Perceel</w:t>
                  </w:r>
                </w:p>
              </w:tc>
              <w:tc>
                <w:tcPr>
                  <w:tcW w:w="1532" w:type="dxa"/>
                  <w:shd w:val="clear" w:color="auto" w:fill="BFD8F3" w:themeFill="accent1" w:themeFillTint="33"/>
                  <w:vAlign w:val="center"/>
                  <w:hideMark/>
                </w:tcPr>
                <w:p w14:paraId="43D9CAF3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Zeker</w:t>
                  </w:r>
                </w:p>
              </w:tc>
              <w:tc>
                <w:tcPr>
                  <w:tcW w:w="1533" w:type="dxa"/>
                  <w:shd w:val="clear" w:color="auto" w:fill="BFD8F3" w:themeFill="accent1" w:themeFillTint="33"/>
                  <w:vAlign w:val="center"/>
                  <w:hideMark/>
                </w:tcPr>
                <w:p w14:paraId="154BA25F" w14:textId="67235894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2</w:t>
                  </w:r>
                  <w:r w:rsidRPr="009D591A">
                    <w:rPr>
                      <w:rFonts w:eastAsia="Times New Roman"/>
                      <w:b/>
                      <w:bCs/>
                      <w:sz w:val="18"/>
                      <w:szCs w:val="18"/>
                      <w:vertAlign w:val="superscript"/>
                    </w:rPr>
                    <w:t>e</w:t>
                  </w:r>
                  <w:r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 xml:space="preserve"> keu</w:t>
                  </w:r>
                  <w:r w:rsidR="003D3785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ze</w:t>
                  </w:r>
                </w:p>
              </w:tc>
              <w:tc>
                <w:tcPr>
                  <w:tcW w:w="1532" w:type="dxa"/>
                  <w:shd w:val="clear" w:color="auto" w:fill="BFD8F3" w:themeFill="accent1" w:themeFillTint="33"/>
                  <w:vAlign w:val="center"/>
                  <w:hideMark/>
                </w:tcPr>
                <w:p w14:paraId="11A0E50A" w14:textId="65D13585" w:rsidR="00935D23" w:rsidRPr="00AF67BC" w:rsidRDefault="003D3785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3</w:t>
                  </w:r>
                  <w:r w:rsidRPr="003D3785">
                    <w:rPr>
                      <w:rFonts w:eastAsia="Times New Roman"/>
                      <w:b/>
                      <w:bCs/>
                      <w:sz w:val="18"/>
                      <w:szCs w:val="18"/>
                      <w:vertAlign w:val="superscript"/>
                    </w:rPr>
                    <w:t>e</w:t>
                  </w:r>
                  <w:r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 xml:space="preserve"> keuze</w:t>
                  </w:r>
                </w:p>
              </w:tc>
              <w:tc>
                <w:tcPr>
                  <w:tcW w:w="1518" w:type="dxa"/>
                  <w:shd w:val="clear" w:color="auto" w:fill="BFD8F3" w:themeFill="accent1" w:themeFillTint="33"/>
                  <w:vAlign w:val="center"/>
                  <w:hideMark/>
                </w:tcPr>
                <w:p w14:paraId="647F71E5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Geen interesse</w:t>
                  </w:r>
                </w:p>
              </w:tc>
            </w:tr>
            <w:tr w:rsidR="00935D23" w:rsidRPr="00021025" w14:paraId="658C518D" w14:textId="77777777" w:rsidTr="00F342A8">
              <w:trPr>
                <w:trHeight w:val="304"/>
                <w:tblCellSpacing w:w="15" w:type="dxa"/>
              </w:trPr>
              <w:tc>
                <w:tcPr>
                  <w:tcW w:w="1309" w:type="dxa"/>
                  <w:vAlign w:val="center"/>
                  <w:hideMark/>
                </w:tcPr>
                <w:p w14:paraId="4A42EEBD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Perceel 1</w:t>
                  </w:r>
                </w:p>
              </w:tc>
              <w:tc>
                <w:tcPr>
                  <w:tcW w:w="1532" w:type="dxa"/>
                  <w:vAlign w:val="center"/>
                </w:tcPr>
                <w:p w14:paraId="04CDB576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AF67BC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3" w:type="dxa"/>
                  <w:vAlign w:val="center"/>
                </w:tcPr>
                <w:p w14:paraId="62B71973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AF67BC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2" w:type="dxa"/>
                  <w:vAlign w:val="center"/>
                </w:tcPr>
                <w:p w14:paraId="255849B7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AF67BC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18" w:type="dxa"/>
                  <w:vAlign w:val="center"/>
                </w:tcPr>
                <w:p w14:paraId="4710AB66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AF67BC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</w:tr>
            <w:tr w:rsidR="00935D23" w:rsidRPr="00021025" w14:paraId="3FF967E4" w14:textId="77777777" w:rsidTr="00F342A8">
              <w:trPr>
                <w:trHeight w:val="304"/>
                <w:tblCellSpacing w:w="15" w:type="dxa"/>
              </w:trPr>
              <w:tc>
                <w:tcPr>
                  <w:tcW w:w="1309" w:type="dxa"/>
                  <w:vAlign w:val="center"/>
                  <w:hideMark/>
                </w:tcPr>
                <w:p w14:paraId="532184D5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Perceel 2</w:t>
                  </w:r>
                </w:p>
              </w:tc>
              <w:tc>
                <w:tcPr>
                  <w:tcW w:w="1532" w:type="dxa"/>
                  <w:vAlign w:val="center"/>
                </w:tcPr>
                <w:p w14:paraId="47F1CDD3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3" w:type="dxa"/>
                  <w:vAlign w:val="center"/>
                </w:tcPr>
                <w:p w14:paraId="2271E774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2" w:type="dxa"/>
                  <w:vAlign w:val="center"/>
                </w:tcPr>
                <w:p w14:paraId="06C911C7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18" w:type="dxa"/>
                  <w:vAlign w:val="center"/>
                </w:tcPr>
                <w:p w14:paraId="6ABBC174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</w:tr>
            <w:tr w:rsidR="00935D23" w:rsidRPr="00021025" w14:paraId="6F010791" w14:textId="77777777" w:rsidTr="00F342A8">
              <w:trPr>
                <w:trHeight w:val="304"/>
                <w:tblCellSpacing w:w="15" w:type="dxa"/>
              </w:trPr>
              <w:tc>
                <w:tcPr>
                  <w:tcW w:w="1309" w:type="dxa"/>
                  <w:vAlign w:val="center"/>
                  <w:hideMark/>
                </w:tcPr>
                <w:p w14:paraId="5E136D1E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Perceel 3</w:t>
                  </w:r>
                </w:p>
              </w:tc>
              <w:tc>
                <w:tcPr>
                  <w:tcW w:w="1532" w:type="dxa"/>
                  <w:vAlign w:val="center"/>
                </w:tcPr>
                <w:p w14:paraId="2A4E0931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3" w:type="dxa"/>
                  <w:vAlign w:val="center"/>
                </w:tcPr>
                <w:p w14:paraId="0EC368DB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2" w:type="dxa"/>
                  <w:vAlign w:val="center"/>
                </w:tcPr>
                <w:p w14:paraId="799A5B0B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18" w:type="dxa"/>
                  <w:vAlign w:val="center"/>
                </w:tcPr>
                <w:p w14:paraId="31A3ABC2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</w:tr>
            <w:tr w:rsidR="00935D23" w:rsidRPr="00021025" w14:paraId="3F266B6F" w14:textId="77777777" w:rsidTr="00F342A8">
              <w:trPr>
                <w:trHeight w:val="304"/>
                <w:tblCellSpacing w:w="15" w:type="dxa"/>
              </w:trPr>
              <w:tc>
                <w:tcPr>
                  <w:tcW w:w="1309" w:type="dxa"/>
                  <w:vAlign w:val="center"/>
                  <w:hideMark/>
                </w:tcPr>
                <w:p w14:paraId="158C3A91" w14:textId="77777777" w:rsidR="00935D23" w:rsidRPr="00AF67BC" w:rsidRDefault="00935D23" w:rsidP="00F342A8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</w:pPr>
                  <w:r w:rsidRPr="00AF67BC">
                    <w:rPr>
                      <w:rFonts w:eastAsia="Times New Roman"/>
                      <w:b/>
                      <w:bCs/>
                      <w:sz w:val="18"/>
                      <w:szCs w:val="18"/>
                    </w:rPr>
                    <w:t>Perceel 4</w:t>
                  </w:r>
                </w:p>
              </w:tc>
              <w:tc>
                <w:tcPr>
                  <w:tcW w:w="1532" w:type="dxa"/>
                  <w:vAlign w:val="center"/>
                </w:tcPr>
                <w:p w14:paraId="3FAF8DF0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3" w:type="dxa"/>
                  <w:vAlign w:val="center"/>
                </w:tcPr>
                <w:p w14:paraId="4CE5120B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32" w:type="dxa"/>
                  <w:vAlign w:val="center"/>
                </w:tcPr>
                <w:p w14:paraId="0AF21261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518" w:type="dxa"/>
                  <w:vAlign w:val="center"/>
                </w:tcPr>
                <w:p w14:paraId="03B7D9AD" w14:textId="77777777" w:rsidR="00935D23" w:rsidRPr="00021025" w:rsidRDefault="00935D23" w:rsidP="00F342A8">
                  <w:pPr>
                    <w:jc w:val="center"/>
                    <w:rPr>
                      <w:rFonts w:eastAsia="Times New Roman"/>
                    </w:rPr>
                  </w:pPr>
                  <w:r w:rsidRPr="00C63077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3FF453E5" w14:textId="77777777" w:rsidR="00935D23" w:rsidRDefault="00935D23" w:rsidP="00F342A8">
            <w:pPr>
              <w:pStyle w:val="Default"/>
              <w:rPr>
                <w:sz w:val="18"/>
                <w:szCs w:val="18"/>
              </w:rPr>
            </w:pPr>
          </w:p>
          <w:p w14:paraId="1B43587A" w14:textId="77777777" w:rsidR="00935D23" w:rsidRPr="00337176" w:rsidRDefault="00935D23" w:rsidP="00F342A8">
            <w:pPr>
              <w:pStyle w:val="Default"/>
              <w:rPr>
                <w:sz w:val="18"/>
                <w:szCs w:val="18"/>
              </w:rPr>
            </w:pPr>
          </w:p>
        </w:tc>
      </w:tr>
      <w:tr w:rsidR="00935D23" w:rsidRPr="00E16BD9" w14:paraId="02890809" w14:textId="77777777" w:rsidTr="00F342A8">
        <w:tc>
          <w:tcPr>
            <w:tcW w:w="9022" w:type="dxa"/>
          </w:tcPr>
          <w:p w14:paraId="58DF6FC0" w14:textId="77777777" w:rsidR="00935D23" w:rsidRDefault="00935D23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337176">
              <w:rPr>
                <w:b/>
                <w:i/>
                <w:sz w:val="18"/>
                <w:szCs w:val="18"/>
              </w:rPr>
              <w:t>Verdieping</w:t>
            </w:r>
          </w:p>
          <w:p w14:paraId="0ECF0733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0200D8">
              <w:rPr>
                <w:bCs/>
                <w:iCs/>
                <w:sz w:val="18"/>
                <w:szCs w:val="18"/>
              </w:rPr>
              <w:t>Beschrijf de belangrijkste reden(en) voor uw keuze.</w:t>
            </w:r>
          </w:p>
          <w:p w14:paraId="3753E46D" w14:textId="77777777" w:rsidR="00935D23" w:rsidRPr="000200D8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286F0C94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7426195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8A66679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2B60587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BFED028" w14:textId="77777777" w:rsidR="00935D23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9844648" w14:textId="77777777" w:rsidR="00935D23" w:rsidRPr="000200D8" w:rsidRDefault="00935D23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</w:tbl>
    <w:p w14:paraId="7BBDBAE3" w14:textId="77777777" w:rsidR="00935D23" w:rsidRDefault="00935D23" w:rsidP="003F5EB0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22"/>
      </w:tblGrid>
      <w:tr w:rsidR="00AE128F" w:rsidRPr="00E16BD9" w14:paraId="091109FB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190EAA37" w14:textId="6AC8D842" w:rsidR="00390ECF" w:rsidRDefault="00390ECF" w:rsidP="00390ECF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  <w:r w:rsidRPr="00390ECF">
              <w:rPr>
                <w:sz w:val="18"/>
                <w:szCs w:val="18"/>
              </w:rPr>
              <w:t xml:space="preserve">Vraag </w:t>
            </w:r>
            <w:r w:rsidR="001B52C2">
              <w:rPr>
                <w:sz w:val="18"/>
                <w:szCs w:val="18"/>
              </w:rPr>
              <w:t>6</w:t>
            </w:r>
            <w:r w:rsidRPr="00390ECF">
              <w:rPr>
                <w:sz w:val="18"/>
                <w:szCs w:val="18"/>
              </w:rPr>
              <w:t>:</w:t>
            </w:r>
            <w:r w:rsidRPr="00390ECF">
              <w:rPr>
                <w:b w:val="0"/>
                <w:bCs/>
                <w:sz w:val="18"/>
                <w:szCs w:val="18"/>
              </w:rPr>
              <w:t xml:space="preserve"> </w:t>
            </w:r>
            <w:r w:rsidR="00AE128F" w:rsidRPr="00390ECF">
              <w:rPr>
                <w:b w:val="0"/>
                <w:bCs/>
                <w:sz w:val="18"/>
                <w:szCs w:val="18"/>
              </w:rPr>
              <w:t xml:space="preserve">De contracten </w:t>
            </w:r>
            <w:proofErr w:type="spellStart"/>
            <w:r w:rsidR="00AE128F" w:rsidRPr="00390ECF">
              <w:rPr>
                <w:b w:val="0"/>
                <w:bCs/>
                <w:sz w:val="18"/>
                <w:szCs w:val="18"/>
              </w:rPr>
              <w:t>cq</w:t>
            </w:r>
            <w:proofErr w:type="spellEnd"/>
            <w:r w:rsidR="00AE128F" w:rsidRPr="00390ECF">
              <w:rPr>
                <w:b w:val="0"/>
                <w:bCs/>
                <w:sz w:val="18"/>
                <w:szCs w:val="18"/>
              </w:rPr>
              <w:t xml:space="preserve"> percelen kennen een</w:t>
            </w:r>
            <w:r w:rsidR="003D3785">
              <w:rPr>
                <w:b w:val="0"/>
                <w:bCs/>
                <w:sz w:val="18"/>
                <w:szCs w:val="18"/>
              </w:rPr>
              <w:t xml:space="preserve"> bepaalde</w:t>
            </w:r>
            <w:r w:rsidR="00AE128F" w:rsidRPr="00390ECF">
              <w:rPr>
                <w:b w:val="0"/>
                <w:bCs/>
                <w:sz w:val="18"/>
                <w:szCs w:val="18"/>
              </w:rPr>
              <w:t xml:space="preserve"> omvang qua raming en </w:t>
            </w:r>
          </w:p>
          <w:p w14:paraId="4C88202F" w14:textId="77777777" w:rsidR="00434176" w:rsidRDefault="00AE128F" w:rsidP="00390ECF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  <w:proofErr w:type="gramStart"/>
            <w:r w:rsidRPr="00390ECF">
              <w:rPr>
                <w:b w:val="0"/>
                <w:bCs/>
                <w:sz w:val="18"/>
                <w:szCs w:val="18"/>
              </w:rPr>
              <w:t>diversiteit</w:t>
            </w:r>
            <w:proofErr w:type="gramEnd"/>
            <w:r w:rsidRPr="00390ECF">
              <w:rPr>
                <w:b w:val="0"/>
                <w:bCs/>
                <w:sz w:val="18"/>
                <w:szCs w:val="18"/>
              </w:rPr>
              <w:t xml:space="preserve"> </w:t>
            </w:r>
            <w:r w:rsidR="003D3785">
              <w:rPr>
                <w:b w:val="0"/>
                <w:bCs/>
                <w:sz w:val="18"/>
                <w:szCs w:val="18"/>
              </w:rPr>
              <w:t>in werkvelden</w:t>
            </w:r>
            <w:r w:rsidRPr="00390ECF">
              <w:rPr>
                <w:b w:val="0"/>
                <w:bCs/>
                <w:sz w:val="18"/>
                <w:szCs w:val="18"/>
              </w:rPr>
              <w:t xml:space="preserve">. </w:t>
            </w:r>
            <w:r w:rsidR="00390ECF">
              <w:rPr>
                <w:b w:val="0"/>
                <w:bCs/>
                <w:sz w:val="18"/>
                <w:szCs w:val="18"/>
              </w:rPr>
              <w:t xml:space="preserve">Het aantal storingsmeldingen </w:t>
            </w:r>
            <w:r w:rsidR="00434176">
              <w:rPr>
                <w:b w:val="0"/>
                <w:bCs/>
                <w:sz w:val="18"/>
                <w:szCs w:val="18"/>
              </w:rPr>
              <w:t>uit de</w:t>
            </w:r>
            <w:r w:rsidR="00390ECF">
              <w:rPr>
                <w:b w:val="0"/>
                <w:bCs/>
                <w:sz w:val="18"/>
                <w:szCs w:val="18"/>
              </w:rPr>
              <w:t xml:space="preserve"> afgelopen jaren op de</w:t>
            </w:r>
          </w:p>
          <w:p w14:paraId="55C688C3" w14:textId="1AC29750" w:rsidR="00390ECF" w:rsidRDefault="00390ECF" w:rsidP="00390ECF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  <w:proofErr w:type="gramStart"/>
            <w:r>
              <w:rPr>
                <w:b w:val="0"/>
                <w:bCs/>
                <w:sz w:val="18"/>
                <w:szCs w:val="18"/>
              </w:rPr>
              <w:t>verschillende</w:t>
            </w:r>
            <w:proofErr w:type="gramEnd"/>
            <w:r w:rsidR="00434176">
              <w:rPr>
                <w:b w:val="0"/>
                <w:bCs/>
                <w:sz w:val="18"/>
                <w:szCs w:val="18"/>
              </w:rPr>
              <w:t xml:space="preserve"> </w:t>
            </w:r>
            <w:r w:rsidR="00590DD6">
              <w:rPr>
                <w:b w:val="0"/>
                <w:bCs/>
                <w:sz w:val="18"/>
                <w:szCs w:val="18"/>
              </w:rPr>
              <w:t xml:space="preserve">percelen </w:t>
            </w:r>
            <w:r w:rsidR="00434176">
              <w:rPr>
                <w:b w:val="0"/>
                <w:bCs/>
                <w:sz w:val="18"/>
                <w:szCs w:val="18"/>
              </w:rPr>
              <w:t>vindt u in bijlage 2.</w:t>
            </w:r>
          </w:p>
          <w:p w14:paraId="3A6C2283" w14:textId="77777777" w:rsidR="00472D48" w:rsidRDefault="00472D48" w:rsidP="00390ECF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</w:p>
          <w:p w14:paraId="128EBA09" w14:textId="07E5FF76" w:rsidR="00472D48" w:rsidRDefault="006D53A1" w:rsidP="00472D48">
            <w:pPr>
              <w:spacing w:after="0" w:line="240" w:lineRule="auto"/>
              <w:ind w:left="227" w:hanging="227"/>
              <w:rPr>
                <w:b w:val="0"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 xml:space="preserve">Beschikt uw organisatie momenteel over een eigen </w:t>
            </w:r>
            <w:r w:rsidR="00390ECF" w:rsidRPr="00F516E9">
              <w:rPr>
                <w:sz w:val="18"/>
                <w:szCs w:val="18"/>
              </w:rPr>
              <w:t>24/7</w:t>
            </w:r>
            <w:r>
              <w:rPr>
                <w:sz w:val="18"/>
                <w:szCs w:val="18"/>
              </w:rPr>
              <w:t xml:space="preserve"> storingsorganisatie?</w:t>
            </w:r>
          </w:p>
          <w:p w14:paraId="2DF7735A" w14:textId="77777777" w:rsidR="00AE128F" w:rsidRPr="00747908" w:rsidRDefault="00AE128F" w:rsidP="006D53A1">
            <w:pPr>
              <w:spacing w:after="0" w:line="240" w:lineRule="auto"/>
              <w:ind w:left="227" w:hanging="227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AE128F" w14:paraId="4749ACC7" w14:textId="77777777" w:rsidTr="00F342A8">
        <w:tc>
          <w:tcPr>
            <w:tcW w:w="9022" w:type="dxa"/>
            <w:tcBorders>
              <w:bottom w:val="single" w:sz="4" w:space="0" w:color="auto"/>
            </w:tcBorders>
          </w:tcPr>
          <w:p w14:paraId="07A9DE9F" w14:textId="77777777" w:rsidR="00390ECF" w:rsidRPr="009A09BF" w:rsidRDefault="00390ECF" w:rsidP="00390ECF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p w14:paraId="1ACE1CD5" w14:textId="77777777" w:rsidR="00390ECF" w:rsidRDefault="00390ECF" w:rsidP="00390ECF">
            <w:pPr>
              <w:pStyle w:val="Default"/>
              <w:rPr>
                <w:i/>
                <w:sz w:val="18"/>
                <w:szCs w:val="18"/>
              </w:rPr>
            </w:pPr>
          </w:p>
          <w:tbl>
            <w:tblPr>
              <w:tblW w:w="70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778"/>
              <w:gridCol w:w="146"/>
              <w:gridCol w:w="1049"/>
              <w:gridCol w:w="1057"/>
              <w:gridCol w:w="1050"/>
            </w:tblGrid>
            <w:tr w:rsidR="006D53A1" w:rsidRPr="006D53A1" w14:paraId="6245EEE5" w14:textId="77777777" w:rsidTr="006D53A1">
              <w:trPr>
                <w:trHeight w:val="468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FB1FFB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Op basis van kennis en ervaring met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2106AEA3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Ja zelf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18665D83" w14:textId="7EF0F9D6" w:rsidR="006D53A1" w:rsidRPr="006D53A1" w:rsidRDefault="00ED1CCA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V</w:t>
                  </w:r>
                  <w:r w:rsidR="006D53A1" w:rsidRPr="006D53A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ia een partner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2A1E2A35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Nee</w:t>
                  </w:r>
                </w:p>
              </w:tc>
            </w:tr>
            <w:tr w:rsidR="006D53A1" w:rsidRPr="006D53A1" w14:paraId="4F2860ED" w14:textId="77777777" w:rsidTr="006D53A1">
              <w:trPr>
                <w:trHeight w:val="360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FEAB783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installatietechniek;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A8EDAC7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56BFB5B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A969D97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6D53A1" w:rsidRPr="006D53A1" w14:paraId="62375447" w14:textId="77777777" w:rsidTr="006D53A1">
              <w:trPr>
                <w:trHeight w:val="360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B1B5157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elektrotechniek;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20C705D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23F7FFE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91E15CF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6D53A1" w:rsidRPr="006D53A1" w14:paraId="628E9ECA" w14:textId="77777777" w:rsidTr="006D53A1">
              <w:trPr>
                <w:trHeight w:val="360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FA91CD4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werktuigbouwkunde;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5C3E695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7719575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B7F6D3C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6D53A1" w:rsidRPr="006D53A1" w14:paraId="6470A583" w14:textId="77777777" w:rsidTr="006D53A1">
              <w:trPr>
                <w:trHeight w:val="360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6E9F4D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bouwkundig;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2E2005F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3352D94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A22645B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6D53A1" w:rsidRPr="006D53A1" w14:paraId="5643CF0D" w14:textId="77777777" w:rsidTr="006D53A1">
              <w:trPr>
                <w:trHeight w:val="360"/>
              </w:trPr>
              <w:tc>
                <w:tcPr>
                  <w:tcW w:w="3900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08A841B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terreinonderhoud/Groen.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CFAE0C3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F8D9AB0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67449E6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6D53A1" w:rsidRPr="006D53A1" w14:paraId="359D7568" w14:textId="77777777" w:rsidTr="006D53A1">
              <w:trPr>
                <w:trHeight w:val="360"/>
              </w:trPr>
              <w:tc>
                <w:tcPr>
                  <w:tcW w:w="37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6AFF0B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6D53A1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6D53A1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Anders;</w:t>
                  </w:r>
                </w:p>
              </w:tc>
              <w:tc>
                <w:tcPr>
                  <w:tcW w:w="1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C6E9E3" w14:textId="77777777" w:rsidR="006D53A1" w:rsidRPr="006D53A1" w:rsidRDefault="006D53A1" w:rsidP="006D53A1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3079FB5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6869EFF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58E77FA" w14:textId="77777777" w:rsidR="006D53A1" w:rsidRPr="006D53A1" w:rsidRDefault="006D53A1" w:rsidP="006D53A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6D53A1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69FDC3B3" w14:textId="7A9ADCF5" w:rsidR="00AE128F" w:rsidRPr="0075458F" w:rsidRDefault="00AE128F" w:rsidP="00F342A8">
            <w:pPr>
              <w:pStyle w:val="Default"/>
              <w:rPr>
                <w:iCs/>
                <w:sz w:val="18"/>
                <w:szCs w:val="18"/>
              </w:rPr>
            </w:pPr>
          </w:p>
        </w:tc>
      </w:tr>
    </w:tbl>
    <w:p w14:paraId="73A66C1D" w14:textId="77777777" w:rsidR="00935D23" w:rsidRDefault="00935D23" w:rsidP="003F5EB0"/>
    <w:p w14:paraId="62F0DE98" w14:textId="77777777" w:rsidR="00742666" w:rsidRDefault="00742666" w:rsidP="003F5EB0"/>
    <w:p w14:paraId="69D60EFC" w14:textId="77777777" w:rsidR="00742666" w:rsidRDefault="00742666" w:rsidP="003F5EB0"/>
    <w:p w14:paraId="23EAB0F9" w14:textId="77777777" w:rsidR="00390ECF" w:rsidRDefault="00390ECF" w:rsidP="00390ECF">
      <w:pPr>
        <w:rPr>
          <w:b/>
          <w:bCs/>
        </w:rPr>
      </w:pPr>
      <w:r>
        <w:rPr>
          <w:b/>
          <w:bCs/>
        </w:rPr>
        <w:lastRenderedPageBreak/>
        <w:t xml:space="preserve">Geschiktheidseisen en selectiecriteria: </w:t>
      </w:r>
    </w:p>
    <w:p w14:paraId="7D940756" w14:textId="65503DA7" w:rsidR="00390ECF" w:rsidRPr="00382F81" w:rsidRDefault="00390ECF" w:rsidP="00390ECF">
      <w:pPr>
        <w:rPr>
          <w:b/>
          <w:bCs/>
          <w:sz w:val="18"/>
          <w:szCs w:val="18"/>
        </w:rPr>
      </w:pPr>
      <w:r w:rsidRPr="00382F81">
        <w:rPr>
          <w:b/>
          <w:bCs/>
          <w:sz w:val="18"/>
          <w:szCs w:val="18"/>
        </w:rPr>
        <w:t>Input verzamelen voor het opstellen</w:t>
      </w:r>
      <w:r w:rsidR="00194BCF">
        <w:rPr>
          <w:b/>
          <w:bCs/>
          <w:sz w:val="18"/>
          <w:szCs w:val="18"/>
        </w:rPr>
        <w:t xml:space="preserve"> en</w:t>
      </w:r>
      <w:r w:rsidRPr="00382F81">
        <w:rPr>
          <w:b/>
          <w:bCs/>
          <w:sz w:val="18"/>
          <w:szCs w:val="18"/>
        </w:rPr>
        <w:t xml:space="preserve"> aanscherpen van de geschiktheidseisen en selectiecriteria passend bij de uitvraag en marktpotentie.  </w:t>
      </w:r>
    </w:p>
    <w:p w14:paraId="402128AF" w14:textId="77777777" w:rsidR="00935D23" w:rsidRDefault="00935D23" w:rsidP="003F5EB0"/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390ECF" w:rsidRPr="00E16BD9" w14:paraId="261E8046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5FC084BB" w14:textId="1CBA182B" w:rsidR="00390ECF" w:rsidRPr="00275A47" w:rsidRDefault="00390ECF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 w:rsidR="001B52C2">
              <w:rPr>
                <w:sz w:val="18"/>
                <w:szCs w:val="18"/>
              </w:rPr>
              <w:t>7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Verwachte concurrentie</w:t>
            </w:r>
          </w:p>
          <w:p w14:paraId="77B0D1F9" w14:textId="77777777" w:rsidR="00390ECF" w:rsidRPr="00606D6B" w:rsidRDefault="00390ECF" w:rsidP="00F342A8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606D6B">
              <w:rPr>
                <w:b w:val="0"/>
                <w:iCs/>
                <w:sz w:val="18"/>
                <w:szCs w:val="18"/>
              </w:rPr>
              <w:t>Rijkswaterstaat wil zijn eigen marktanalyse kunnen toetsen.</w:t>
            </w:r>
          </w:p>
          <w:p w14:paraId="557427B4" w14:textId="77777777" w:rsidR="00390ECF" w:rsidRPr="00275A47" w:rsidRDefault="00390ECF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6424141B" w14:textId="77777777" w:rsidR="00390ECF" w:rsidRPr="00606D6B" w:rsidRDefault="00390ECF" w:rsidP="00F342A8">
            <w:pPr>
              <w:pStyle w:val="Default"/>
              <w:rPr>
                <w:iCs/>
                <w:sz w:val="18"/>
                <w:szCs w:val="18"/>
              </w:rPr>
            </w:pPr>
            <w:r w:rsidRPr="00606D6B">
              <w:rPr>
                <w:iCs/>
                <w:sz w:val="18"/>
                <w:szCs w:val="18"/>
              </w:rPr>
              <w:t>Hoeveel marktpartijen verwacht u dat daadwerkelijk een aanmelding zullen indienen voor het perceel/de percelen waarin u interesse heeft?</w:t>
            </w:r>
          </w:p>
          <w:p w14:paraId="57244957" w14:textId="77777777" w:rsidR="00390ECF" w:rsidRPr="00747908" w:rsidRDefault="00390ECF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390ECF" w:rsidRPr="00E16BD9" w14:paraId="604EE516" w14:textId="77777777" w:rsidTr="00F342A8">
        <w:tc>
          <w:tcPr>
            <w:tcW w:w="9022" w:type="dxa"/>
            <w:shd w:val="clear" w:color="auto" w:fill="F7F9FA" w:themeFill="accent6" w:themeFillTint="33"/>
          </w:tcPr>
          <w:p w14:paraId="5D1FF661" w14:textId="77777777" w:rsidR="00390ECF" w:rsidRDefault="00390ECF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2E3BD8FB" w14:textId="77777777" w:rsidR="00390ECF" w:rsidRDefault="00390ECF" w:rsidP="00F342A8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6"/>
              <w:gridCol w:w="8200"/>
            </w:tblGrid>
            <w:tr w:rsidR="00390ECF" w14:paraId="1BC391AD" w14:textId="77777777" w:rsidTr="00F342A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96" w:type="dxa"/>
                  <w:shd w:val="clear" w:color="auto" w:fill="BFD8F3" w:themeFill="accent1" w:themeFillTint="33"/>
                </w:tcPr>
                <w:p w14:paraId="48FFE4AF" w14:textId="77777777" w:rsidR="00390ECF" w:rsidRDefault="00390ECF" w:rsidP="00F342A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200" w:type="dxa"/>
                  <w:shd w:val="clear" w:color="auto" w:fill="BFD8F3" w:themeFill="accent1" w:themeFillTint="33"/>
                </w:tcPr>
                <w:p w14:paraId="1BF4DCB3" w14:textId="77777777" w:rsidR="00390ECF" w:rsidRDefault="00390ECF" w:rsidP="00F342A8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Verwachting</w:t>
                  </w:r>
                </w:p>
              </w:tc>
            </w:tr>
            <w:tr w:rsidR="00390ECF" w14:paraId="5AC89478" w14:textId="77777777" w:rsidTr="00F342A8">
              <w:tc>
                <w:tcPr>
                  <w:tcW w:w="596" w:type="dxa"/>
                </w:tcPr>
                <w:p w14:paraId="38B85ABD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vAlign w:val="center"/>
                </w:tcPr>
                <w:p w14:paraId="137DC3AE" w14:textId="77777777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6A6F9D">
                    <w:rPr>
                      <w:iCs/>
                      <w:sz w:val="18"/>
                      <w:szCs w:val="18"/>
                    </w:rPr>
                    <w:t>Minder dan 5</w:t>
                  </w:r>
                </w:p>
              </w:tc>
            </w:tr>
            <w:tr w:rsidR="00390ECF" w14:paraId="79AF4718" w14:textId="77777777" w:rsidTr="00F342A8">
              <w:tc>
                <w:tcPr>
                  <w:tcW w:w="596" w:type="dxa"/>
                </w:tcPr>
                <w:p w14:paraId="5BF4AA84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vAlign w:val="center"/>
                </w:tcPr>
                <w:p w14:paraId="543E6B82" w14:textId="77777777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6A6F9D">
                    <w:rPr>
                      <w:iCs/>
                      <w:sz w:val="18"/>
                      <w:szCs w:val="18"/>
                    </w:rPr>
                    <w:t>5-7</w:t>
                  </w:r>
                </w:p>
              </w:tc>
            </w:tr>
            <w:tr w:rsidR="00390ECF" w14:paraId="13011B70" w14:textId="77777777" w:rsidTr="00F342A8">
              <w:tc>
                <w:tcPr>
                  <w:tcW w:w="596" w:type="dxa"/>
                </w:tcPr>
                <w:p w14:paraId="544760FF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vAlign w:val="center"/>
                </w:tcPr>
                <w:p w14:paraId="51610B73" w14:textId="77777777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6A6F9D">
                    <w:rPr>
                      <w:iCs/>
                      <w:sz w:val="18"/>
                      <w:szCs w:val="18"/>
                    </w:rPr>
                    <w:t>8-10</w:t>
                  </w:r>
                </w:p>
              </w:tc>
            </w:tr>
            <w:tr w:rsidR="00390ECF" w14:paraId="1FA89524" w14:textId="77777777" w:rsidTr="00F342A8">
              <w:tc>
                <w:tcPr>
                  <w:tcW w:w="596" w:type="dxa"/>
                </w:tcPr>
                <w:p w14:paraId="2C86574E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vAlign w:val="center"/>
                </w:tcPr>
                <w:p w14:paraId="38D006FB" w14:textId="77777777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6A6F9D">
                    <w:rPr>
                      <w:iCs/>
                      <w:sz w:val="18"/>
                      <w:szCs w:val="18"/>
                    </w:rPr>
                    <w:t>Meer dan 10</w:t>
                  </w:r>
                </w:p>
              </w:tc>
            </w:tr>
            <w:tr w:rsidR="00390ECF" w14:paraId="4624B9BB" w14:textId="77777777" w:rsidTr="00F342A8">
              <w:tc>
                <w:tcPr>
                  <w:tcW w:w="596" w:type="dxa"/>
                </w:tcPr>
                <w:p w14:paraId="216E4445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vAlign w:val="center"/>
                </w:tcPr>
                <w:p w14:paraId="1E3DDBC4" w14:textId="77777777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6A6F9D">
                    <w:rPr>
                      <w:iCs/>
                      <w:sz w:val="18"/>
                      <w:szCs w:val="18"/>
                    </w:rPr>
                    <w:t>Geen inschatting mogelijk</w:t>
                  </w:r>
                </w:p>
              </w:tc>
            </w:tr>
          </w:tbl>
          <w:p w14:paraId="09F6185F" w14:textId="77777777" w:rsidR="00390ECF" w:rsidRDefault="00390ECF" w:rsidP="00F342A8">
            <w:pPr>
              <w:pStyle w:val="Default"/>
              <w:rPr>
                <w:sz w:val="18"/>
                <w:szCs w:val="18"/>
              </w:rPr>
            </w:pPr>
          </w:p>
          <w:p w14:paraId="4111BB65" w14:textId="77777777" w:rsidR="00390ECF" w:rsidRPr="00337176" w:rsidRDefault="00390ECF" w:rsidP="00F342A8">
            <w:pPr>
              <w:pStyle w:val="Default"/>
              <w:rPr>
                <w:sz w:val="18"/>
                <w:szCs w:val="18"/>
              </w:rPr>
            </w:pPr>
          </w:p>
        </w:tc>
      </w:tr>
      <w:tr w:rsidR="00F57DC7" w:rsidRPr="00E16BD9" w14:paraId="3C0A7058" w14:textId="77777777" w:rsidTr="00F342A8">
        <w:tc>
          <w:tcPr>
            <w:tcW w:w="9022" w:type="dxa"/>
          </w:tcPr>
          <w:p w14:paraId="15492DA9" w14:textId="77777777" w:rsidR="00F57DC7" w:rsidRDefault="00F57DC7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Verdieping</w:t>
            </w:r>
          </w:p>
          <w:p w14:paraId="336966FE" w14:textId="692D1A46" w:rsidR="00F57DC7" w:rsidRPr="00F57DC7" w:rsidRDefault="00F57DC7" w:rsidP="00382F8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 aanbesteding zal </w:t>
            </w:r>
            <w:proofErr w:type="gramStart"/>
            <w:r>
              <w:rPr>
                <w:sz w:val="18"/>
                <w:szCs w:val="18"/>
              </w:rPr>
              <w:t>middels</w:t>
            </w:r>
            <w:proofErr w:type="gramEnd"/>
            <w:r>
              <w:rPr>
                <w:sz w:val="18"/>
                <w:szCs w:val="18"/>
              </w:rPr>
              <w:t xml:space="preserve"> een Europese niet-openbare aanbesteding in de markt worden geplaatst. </w:t>
            </w:r>
          </w:p>
          <w:p w14:paraId="6DA0EA66" w14:textId="77777777" w:rsidR="00F57DC7" w:rsidRPr="00F57DC7" w:rsidRDefault="00F57DC7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3F804BF0" w14:textId="6692962D" w:rsidR="00F57DC7" w:rsidRPr="00F57DC7" w:rsidRDefault="00F57DC7" w:rsidP="00F57DC7">
            <w:pPr>
              <w:spacing w:after="0"/>
              <w:ind w:left="227" w:hanging="227"/>
              <w:rPr>
                <w:b/>
                <w:bCs/>
                <w:sz w:val="18"/>
                <w:szCs w:val="18"/>
              </w:rPr>
            </w:pPr>
            <w:r w:rsidRPr="00F57DC7">
              <w:rPr>
                <w:b/>
                <w:bCs/>
                <w:sz w:val="18"/>
                <w:szCs w:val="18"/>
              </w:rPr>
              <w:t>We zijn voornemen</w:t>
            </w:r>
            <w:r w:rsidR="00194BCF">
              <w:rPr>
                <w:b/>
                <w:bCs/>
                <w:sz w:val="18"/>
                <w:szCs w:val="18"/>
              </w:rPr>
              <w:t>s</w:t>
            </w:r>
            <w:r w:rsidRPr="00F57DC7">
              <w:rPr>
                <w:b/>
                <w:bCs/>
                <w:sz w:val="18"/>
                <w:szCs w:val="18"/>
              </w:rPr>
              <w:t xml:space="preserve"> 5 gegadigden per perceel toe te laten tot de inschrijffase.</w:t>
            </w:r>
          </w:p>
          <w:p w14:paraId="2BD9C4F7" w14:textId="37EE0A68" w:rsidR="00F57DC7" w:rsidRPr="00F57DC7" w:rsidRDefault="00F57DC7" w:rsidP="00F57DC7">
            <w:pPr>
              <w:spacing w:after="0"/>
              <w:ind w:left="227" w:hanging="227"/>
              <w:rPr>
                <w:b/>
                <w:bCs/>
                <w:sz w:val="18"/>
                <w:szCs w:val="18"/>
              </w:rPr>
            </w:pPr>
            <w:r w:rsidRPr="00F57DC7">
              <w:rPr>
                <w:b/>
                <w:bCs/>
                <w:sz w:val="18"/>
                <w:szCs w:val="18"/>
              </w:rPr>
              <w:t>Vindt u dat een passend aantal of ziet u dit als een beperkende factor?</w:t>
            </w:r>
          </w:p>
          <w:p w14:paraId="2A5939C8" w14:textId="77777777" w:rsidR="00F57DC7" w:rsidRPr="00337176" w:rsidRDefault="00F57DC7" w:rsidP="00F342A8">
            <w:pPr>
              <w:pStyle w:val="Default"/>
              <w:rPr>
                <w:b/>
                <w:i/>
                <w:sz w:val="18"/>
                <w:szCs w:val="18"/>
              </w:rPr>
            </w:pPr>
          </w:p>
        </w:tc>
      </w:tr>
      <w:tr w:rsidR="00F57DC7" w:rsidRPr="00E16BD9" w14:paraId="62CD4A6D" w14:textId="77777777" w:rsidTr="00F342A8">
        <w:tc>
          <w:tcPr>
            <w:tcW w:w="9022" w:type="dxa"/>
          </w:tcPr>
          <w:p w14:paraId="10E4A6F5" w14:textId="77777777" w:rsidR="00F57DC7" w:rsidRPr="009A09BF" w:rsidRDefault="00F57DC7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9A09BF">
              <w:rPr>
                <w:b/>
                <w:bCs/>
                <w:iCs/>
                <w:sz w:val="18"/>
                <w:szCs w:val="18"/>
              </w:rPr>
              <w:t>Antwoord</w:t>
            </w:r>
          </w:p>
          <w:tbl>
            <w:tblPr>
              <w:tblW w:w="52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85"/>
              <w:gridCol w:w="1180"/>
              <w:gridCol w:w="1184"/>
              <w:gridCol w:w="1211"/>
            </w:tblGrid>
            <w:tr w:rsidR="00F57DC7" w:rsidRPr="009A09BF" w14:paraId="275B7004" w14:textId="77777777" w:rsidTr="00F342A8">
              <w:trPr>
                <w:trHeight w:val="240"/>
              </w:trPr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228105" w14:textId="4621A9DB" w:rsidR="00F57DC7" w:rsidRPr="009A09BF" w:rsidRDefault="00F57DC7" w:rsidP="00F57D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BC7DC5" w14:textId="77777777" w:rsidR="00F57DC7" w:rsidRPr="009A09BF" w:rsidRDefault="00F57DC7" w:rsidP="00F57D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2D31F06B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Ja </w:t>
                  </w:r>
                </w:p>
              </w:tc>
              <w:tc>
                <w:tcPr>
                  <w:tcW w:w="12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6FE10A77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Nee</w:t>
                  </w:r>
                </w:p>
              </w:tc>
            </w:tr>
            <w:tr w:rsidR="00F57DC7" w:rsidRPr="009A09BF" w14:paraId="0C40EF88" w14:textId="77777777" w:rsidTr="00F342A8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E51BCC" w14:textId="0AAB1A9F" w:rsidR="00F57DC7" w:rsidRPr="009A09BF" w:rsidRDefault="00F57DC7" w:rsidP="00F57DC7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Passend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56852D9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E3F44D7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F57DC7" w:rsidRPr="009A09BF" w14:paraId="7D65D176" w14:textId="77777777" w:rsidTr="00F342A8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31FEF6" w14:textId="699B6CD5" w:rsidR="00F57DC7" w:rsidRPr="009A09BF" w:rsidRDefault="00F57DC7" w:rsidP="00F57DC7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Beperkend;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30EF2F1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F8ADDA5" w14:textId="77777777" w:rsidR="00F57DC7" w:rsidRPr="009A09BF" w:rsidRDefault="00F57DC7" w:rsidP="00F57D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37E4E260" w14:textId="77777777" w:rsidR="00F57DC7" w:rsidRPr="00337176" w:rsidRDefault="00F57DC7" w:rsidP="00F342A8">
            <w:pPr>
              <w:pStyle w:val="Default"/>
              <w:rPr>
                <w:b/>
                <w:i/>
                <w:sz w:val="18"/>
                <w:szCs w:val="18"/>
              </w:rPr>
            </w:pPr>
          </w:p>
        </w:tc>
      </w:tr>
      <w:tr w:rsidR="00742666" w:rsidRPr="00E16BD9" w14:paraId="628BC42A" w14:textId="77777777" w:rsidTr="00F342A8">
        <w:tc>
          <w:tcPr>
            <w:tcW w:w="9022" w:type="dxa"/>
          </w:tcPr>
          <w:p w14:paraId="175DBE71" w14:textId="03FD61C4" w:rsidR="00742666" w:rsidRP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742666">
              <w:rPr>
                <w:b/>
                <w:bCs/>
                <w:iCs/>
                <w:sz w:val="18"/>
                <w:szCs w:val="18"/>
              </w:rPr>
              <w:t>Open vraag</w:t>
            </w:r>
          </w:p>
          <w:p w14:paraId="47D22D18" w14:textId="77777777" w:rsidR="00742666" w:rsidRPr="00742666" w:rsidRDefault="00742666" w:rsidP="00F57DC7">
            <w:pPr>
              <w:pStyle w:val="Default"/>
              <w:rPr>
                <w:iCs/>
                <w:sz w:val="18"/>
                <w:szCs w:val="18"/>
              </w:rPr>
            </w:pPr>
          </w:p>
          <w:p w14:paraId="3ADBEE06" w14:textId="20B4A9DA" w:rsidR="00742666" w:rsidRPr="00742666" w:rsidRDefault="00742666" w:rsidP="00F57DC7">
            <w:pPr>
              <w:pStyle w:val="Default"/>
              <w:rPr>
                <w:iCs/>
                <w:sz w:val="18"/>
                <w:szCs w:val="18"/>
              </w:rPr>
            </w:pPr>
            <w:r w:rsidRPr="00742666">
              <w:rPr>
                <w:iCs/>
                <w:sz w:val="18"/>
                <w:szCs w:val="18"/>
              </w:rPr>
              <w:t>Waar baseert u deze keuze op?</w:t>
            </w:r>
          </w:p>
          <w:p w14:paraId="2CB9BEBB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09A757B7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74CC6862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41E214F8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517726FA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6E1D5283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13000496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1C561979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7FF20D83" w14:textId="77777777" w:rsidR="00742666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  <w:p w14:paraId="7032A909" w14:textId="77777777" w:rsidR="00742666" w:rsidRPr="009A09BF" w:rsidRDefault="00742666" w:rsidP="00F57DC7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</w:p>
        </w:tc>
      </w:tr>
    </w:tbl>
    <w:p w14:paraId="65A4A848" w14:textId="77777777" w:rsidR="00390ECF" w:rsidRDefault="00390ECF" w:rsidP="003F5EB0"/>
    <w:p w14:paraId="0E9B5830" w14:textId="77777777" w:rsidR="00390ECF" w:rsidRDefault="00390ECF" w:rsidP="003F5EB0"/>
    <w:p w14:paraId="446C49C6" w14:textId="77777777" w:rsidR="00F57DC7" w:rsidRDefault="00F57DC7" w:rsidP="003F5EB0"/>
    <w:p w14:paraId="6A48049E" w14:textId="77777777" w:rsidR="00F57DC7" w:rsidRDefault="00F57DC7" w:rsidP="003F5EB0"/>
    <w:p w14:paraId="7F6DC79A" w14:textId="77777777" w:rsidR="00F57DC7" w:rsidRDefault="00F57DC7" w:rsidP="003F5EB0"/>
    <w:p w14:paraId="629899B1" w14:textId="77777777" w:rsidR="00F57DC7" w:rsidRDefault="00F57DC7" w:rsidP="003F5EB0"/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390ECF" w:rsidRPr="00E16BD9" w14:paraId="67AC9E4B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42A7DBDA" w14:textId="242C64AD" w:rsidR="00390ECF" w:rsidRPr="00275A47" w:rsidRDefault="00390ECF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 w:rsidR="001B52C2">
              <w:rPr>
                <w:sz w:val="18"/>
                <w:szCs w:val="18"/>
              </w:rPr>
              <w:t>8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 w:rsidR="004C1CBA">
              <w:rPr>
                <w:sz w:val="18"/>
                <w:szCs w:val="18"/>
              </w:rPr>
              <w:t>Relevante</w:t>
            </w:r>
            <w:r>
              <w:rPr>
                <w:sz w:val="18"/>
                <w:szCs w:val="18"/>
              </w:rPr>
              <w:t xml:space="preserve"> geschiktheidseisen</w:t>
            </w:r>
          </w:p>
          <w:p w14:paraId="3CAA1276" w14:textId="77777777" w:rsidR="00390ECF" w:rsidRPr="008717A2" w:rsidRDefault="00390ECF" w:rsidP="00F342A8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8717A2">
              <w:rPr>
                <w:b w:val="0"/>
                <w:iCs/>
                <w:sz w:val="18"/>
                <w:szCs w:val="18"/>
              </w:rPr>
              <w:t>Rijkswaterstaat wil voorkomen dat geschikte marktpartijen onbedoeld worden uitgesloten.</w:t>
            </w:r>
          </w:p>
          <w:p w14:paraId="639311A8" w14:textId="77777777" w:rsidR="00390ECF" w:rsidRDefault="00390ECF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B024B4E" w14:textId="77777777" w:rsidR="00742666" w:rsidRPr="00742666" w:rsidRDefault="00742666" w:rsidP="00742666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  <w:r w:rsidRPr="00742666">
              <w:rPr>
                <w:b w:val="0"/>
                <w:bCs/>
                <w:sz w:val="18"/>
                <w:szCs w:val="18"/>
              </w:rPr>
              <w:t>Op welke geschiktheidsvlakken kunt u zich onderscheiden ten opzichte van andere</w:t>
            </w:r>
          </w:p>
          <w:p w14:paraId="40C6A8C7" w14:textId="290609C0" w:rsidR="00390ECF" w:rsidRDefault="00ED1CCA" w:rsidP="003D7A44">
            <w:pPr>
              <w:spacing w:after="0" w:line="240" w:lineRule="auto"/>
              <w:ind w:left="227" w:hanging="227"/>
              <w:rPr>
                <w:bCs/>
                <w:sz w:val="18"/>
                <w:szCs w:val="18"/>
              </w:rPr>
            </w:pPr>
            <w:proofErr w:type="gramStart"/>
            <w:r>
              <w:rPr>
                <w:b w:val="0"/>
                <w:bCs/>
                <w:sz w:val="18"/>
                <w:szCs w:val="18"/>
              </w:rPr>
              <w:t>marktpartijen</w:t>
            </w:r>
            <w:proofErr w:type="gramEnd"/>
            <w:r w:rsidR="00742666" w:rsidRPr="00742666">
              <w:rPr>
                <w:b w:val="0"/>
                <w:bCs/>
                <w:sz w:val="18"/>
                <w:szCs w:val="18"/>
              </w:rPr>
              <w:t xml:space="preserve">? </w:t>
            </w:r>
            <w:r w:rsidR="003468A7">
              <w:rPr>
                <w:b w:val="0"/>
                <w:bCs/>
                <w:sz w:val="18"/>
                <w:szCs w:val="18"/>
              </w:rPr>
              <w:t xml:space="preserve"> In de 2 open grijze vlakken kunt u ook nog 2 </w:t>
            </w:r>
            <w:r w:rsidR="005016E7">
              <w:rPr>
                <w:b w:val="0"/>
                <w:bCs/>
                <w:sz w:val="18"/>
                <w:szCs w:val="18"/>
              </w:rPr>
              <w:t xml:space="preserve">eigen </w:t>
            </w:r>
            <w:r w:rsidR="003468A7">
              <w:rPr>
                <w:b w:val="0"/>
                <w:bCs/>
                <w:sz w:val="18"/>
                <w:szCs w:val="18"/>
              </w:rPr>
              <w:t>suggesties kwijt.</w:t>
            </w:r>
          </w:p>
          <w:p w14:paraId="0F4F1385" w14:textId="210EF7FB" w:rsidR="003468A7" w:rsidRPr="00747908" w:rsidRDefault="003468A7" w:rsidP="003D7A44">
            <w:pPr>
              <w:spacing w:after="0" w:line="240" w:lineRule="auto"/>
              <w:ind w:left="227" w:hanging="227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390ECF" w:rsidRPr="00E16BD9" w14:paraId="2681DB00" w14:textId="77777777" w:rsidTr="00F342A8">
        <w:tc>
          <w:tcPr>
            <w:tcW w:w="9022" w:type="dxa"/>
            <w:shd w:val="clear" w:color="auto" w:fill="F7F9FA" w:themeFill="accent6" w:themeFillTint="33"/>
          </w:tcPr>
          <w:p w14:paraId="1D4969C3" w14:textId="77777777" w:rsidR="00390ECF" w:rsidRDefault="00390ECF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034C39EE" w14:textId="01316F1D" w:rsidR="00350C86" w:rsidRDefault="00350C86" w:rsidP="00350C86">
            <w:pPr>
              <w:pStyle w:val="Default"/>
              <w:rPr>
                <w:bCs/>
                <w:i/>
                <w:sz w:val="18"/>
                <w:szCs w:val="18"/>
              </w:rPr>
            </w:pPr>
            <w:r w:rsidRPr="0010767F">
              <w:rPr>
                <w:bCs/>
                <w:i/>
                <w:sz w:val="18"/>
                <w:szCs w:val="18"/>
              </w:rPr>
              <w:t xml:space="preserve">Kies er maximaal </w:t>
            </w:r>
            <w:r>
              <w:rPr>
                <w:bCs/>
                <w:i/>
                <w:sz w:val="18"/>
                <w:szCs w:val="18"/>
              </w:rPr>
              <w:t>5</w:t>
            </w:r>
          </w:p>
          <w:p w14:paraId="246B1C55" w14:textId="77777777" w:rsidR="00390ECF" w:rsidRDefault="00390ECF" w:rsidP="00F342A8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6"/>
              <w:gridCol w:w="8200"/>
            </w:tblGrid>
            <w:tr w:rsidR="00390ECF" w14:paraId="2860E7FE" w14:textId="77777777" w:rsidTr="00F342A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96" w:type="dxa"/>
                  <w:shd w:val="clear" w:color="auto" w:fill="BFD8F3" w:themeFill="accent1" w:themeFillTint="33"/>
                </w:tcPr>
                <w:p w14:paraId="3C2AAF16" w14:textId="77777777" w:rsidR="00390ECF" w:rsidRDefault="00390ECF" w:rsidP="00F342A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200" w:type="dxa"/>
                  <w:shd w:val="clear" w:color="auto" w:fill="BFD8F3" w:themeFill="accent1" w:themeFillTint="33"/>
                </w:tcPr>
                <w:p w14:paraId="4C8BC066" w14:textId="77777777" w:rsidR="00390ECF" w:rsidRDefault="00390ECF" w:rsidP="00F342A8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Reactie</w:t>
                  </w:r>
                </w:p>
              </w:tc>
            </w:tr>
            <w:tr w:rsidR="00390ECF" w14:paraId="7058DFDC" w14:textId="77777777" w:rsidTr="00F342A8">
              <w:tc>
                <w:tcPr>
                  <w:tcW w:w="596" w:type="dxa"/>
                </w:tcPr>
                <w:p w14:paraId="28B0B412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DF8E43E" w14:textId="73AAEEC5" w:rsidR="00390ECF" w:rsidRPr="006A6F9D" w:rsidRDefault="003D7A44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e</w:t>
                  </w:r>
                  <w:r w:rsidRPr="00FE687E">
                    <w:rPr>
                      <w:iCs/>
                      <w:sz w:val="18"/>
                      <w:szCs w:val="18"/>
                    </w:rPr>
                    <w:t>rvaring met vergelijkbare vastgoedportefeuilles</w:t>
                  </w:r>
                </w:p>
              </w:tc>
            </w:tr>
            <w:tr w:rsidR="00390ECF" w14:paraId="64222AFB" w14:textId="77777777" w:rsidTr="00F342A8">
              <w:tc>
                <w:tcPr>
                  <w:tcW w:w="596" w:type="dxa"/>
                </w:tcPr>
                <w:p w14:paraId="1C90E3C0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D7DF4B8" w14:textId="691D30F3" w:rsidR="00390ECF" w:rsidRPr="006A6F9D" w:rsidRDefault="00390ECF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FE687E">
                    <w:rPr>
                      <w:iCs/>
                      <w:sz w:val="18"/>
                      <w:szCs w:val="18"/>
                    </w:rPr>
                    <w:t>Referentie-eisen</w:t>
                  </w:r>
                  <w:r w:rsidR="00742666">
                    <w:rPr>
                      <w:iCs/>
                      <w:sz w:val="18"/>
                      <w:szCs w:val="18"/>
                    </w:rPr>
                    <w:t xml:space="preserve"> op basis van </w:t>
                  </w:r>
                  <w:r w:rsidR="003D7A44">
                    <w:rPr>
                      <w:iCs/>
                      <w:sz w:val="18"/>
                      <w:szCs w:val="18"/>
                    </w:rPr>
                    <w:t>x-</w:t>
                  </w:r>
                  <w:r w:rsidR="00742666">
                    <w:rPr>
                      <w:iCs/>
                      <w:sz w:val="18"/>
                      <w:szCs w:val="18"/>
                    </w:rPr>
                    <w:t xml:space="preserve">aantal utiliteitsgebouwen en </w:t>
                  </w:r>
                  <w:r w:rsidR="003D7A44">
                    <w:rPr>
                      <w:iCs/>
                      <w:sz w:val="18"/>
                      <w:szCs w:val="18"/>
                    </w:rPr>
                    <w:t>x-</w:t>
                  </w:r>
                  <w:r w:rsidR="00742666">
                    <w:rPr>
                      <w:iCs/>
                      <w:sz w:val="18"/>
                      <w:szCs w:val="18"/>
                    </w:rPr>
                    <w:t xml:space="preserve">m2 bruto vloeroppervlak </w:t>
                  </w:r>
                </w:p>
              </w:tc>
            </w:tr>
            <w:tr w:rsidR="00142903" w14:paraId="73161378" w14:textId="77777777" w:rsidTr="00F342A8">
              <w:tc>
                <w:tcPr>
                  <w:tcW w:w="596" w:type="dxa"/>
                </w:tcPr>
                <w:p w14:paraId="735F6979" w14:textId="34B0EEFA" w:rsidR="00142903" w:rsidRPr="00F37CAF" w:rsidRDefault="006C0815" w:rsidP="00F342A8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2E5E4F54" w14:textId="5329C204" w:rsidR="00142903" w:rsidRDefault="00142903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Referentie-eisen op basis van aantal locaties </w:t>
                  </w:r>
                </w:p>
              </w:tc>
            </w:tr>
            <w:tr w:rsidR="006C0815" w14:paraId="1B836BDF" w14:textId="77777777" w:rsidTr="00F342A8">
              <w:tc>
                <w:tcPr>
                  <w:tcW w:w="596" w:type="dxa"/>
                </w:tcPr>
                <w:p w14:paraId="3467C55B" w14:textId="02CCC8B0" w:rsidR="006C0815" w:rsidRPr="00F37CAF" w:rsidRDefault="006C0815" w:rsidP="00F342A8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0C0AF5C6" w14:textId="36B18435" w:rsidR="006C0815" w:rsidRDefault="006C0815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m2 terreinoppervlakten</w:t>
                  </w:r>
                </w:p>
              </w:tc>
            </w:tr>
            <w:tr w:rsidR="00390ECF" w14:paraId="3E4C11F9" w14:textId="77777777" w:rsidTr="00F342A8">
              <w:tc>
                <w:tcPr>
                  <w:tcW w:w="596" w:type="dxa"/>
                </w:tcPr>
                <w:p w14:paraId="0DD7CE02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2B06C8A4" w14:textId="3CBF9800" w:rsidR="003D7A44" w:rsidRPr="006A6F9D" w:rsidRDefault="003D7A44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24-7 storings- en calamiteiten wachtdiensten</w:t>
                  </w:r>
                  <w:r w:rsidR="00390ECF" w:rsidRPr="00FE687E">
                    <w:rPr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142903" w14:paraId="0B72630A" w14:textId="77777777" w:rsidTr="00F342A8">
              <w:tc>
                <w:tcPr>
                  <w:tcW w:w="596" w:type="dxa"/>
                </w:tcPr>
                <w:p w14:paraId="28F9204E" w14:textId="053BAF94" w:rsidR="00142903" w:rsidRPr="00F37CAF" w:rsidRDefault="006C0815" w:rsidP="00F342A8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8590DC6" w14:textId="20C23721" w:rsidR="00142903" w:rsidRDefault="00142903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diversiteit vastgoedobjecten</w:t>
                  </w:r>
                </w:p>
              </w:tc>
            </w:tr>
            <w:tr w:rsidR="00390ECF" w14:paraId="11DFD55E" w14:textId="77777777" w:rsidTr="00F342A8">
              <w:tc>
                <w:tcPr>
                  <w:tcW w:w="596" w:type="dxa"/>
                </w:tcPr>
                <w:p w14:paraId="075A417F" w14:textId="77777777" w:rsidR="00390ECF" w:rsidRPr="006A6F9D" w:rsidRDefault="00390ECF" w:rsidP="00F342A8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2C8F55EB" w14:textId="46FDCCDF" w:rsidR="00390ECF" w:rsidRPr="006A6F9D" w:rsidRDefault="003D7A44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dagelijkse leiding en organisatie van de opdracht</w:t>
                  </w:r>
                  <w:r w:rsidR="00390ECF" w:rsidRPr="00FE687E">
                    <w:rPr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390ECF" w14:paraId="59848897" w14:textId="77777777" w:rsidTr="00F342A8">
              <w:tc>
                <w:tcPr>
                  <w:tcW w:w="596" w:type="dxa"/>
                </w:tcPr>
                <w:p w14:paraId="53092514" w14:textId="77777777" w:rsidR="00390ECF" w:rsidRPr="00F37CAF" w:rsidRDefault="00390ECF" w:rsidP="00F342A8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20E0575F" w14:textId="43A41FC8" w:rsidR="00390ECF" w:rsidRDefault="003D7A44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assetman</w:t>
                  </w:r>
                  <w:r w:rsidR="003468A7">
                    <w:rPr>
                      <w:iCs/>
                      <w:sz w:val="18"/>
                      <w:szCs w:val="18"/>
                    </w:rPr>
                    <w:t>ag</w:t>
                  </w:r>
                  <w:r>
                    <w:rPr>
                      <w:iCs/>
                      <w:sz w:val="18"/>
                      <w:szCs w:val="18"/>
                    </w:rPr>
                    <w:t>ement en NEN-2767</w:t>
                  </w:r>
                </w:p>
              </w:tc>
            </w:tr>
            <w:tr w:rsidR="00390ECF" w14:paraId="2356940E" w14:textId="77777777" w:rsidTr="00F342A8">
              <w:tc>
                <w:tcPr>
                  <w:tcW w:w="596" w:type="dxa"/>
                </w:tcPr>
                <w:p w14:paraId="4C78E1B8" w14:textId="77777777" w:rsidR="00390ECF" w:rsidRPr="00F37CAF" w:rsidRDefault="00390ECF" w:rsidP="00F342A8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54783A04" w14:textId="07682F6C" w:rsidR="00390ECF" w:rsidRDefault="003D7A44" w:rsidP="00F342A8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Referentie-eisen op basis van </w:t>
                  </w:r>
                  <w:r w:rsidRPr="00FE687E">
                    <w:rPr>
                      <w:iCs/>
                      <w:sz w:val="18"/>
                      <w:szCs w:val="18"/>
                    </w:rPr>
                    <w:t>UAV-</w:t>
                  </w:r>
                  <w:proofErr w:type="spellStart"/>
                  <w:r w:rsidRPr="00FE687E">
                    <w:rPr>
                      <w:iCs/>
                      <w:sz w:val="18"/>
                      <w:szCs w:val="18"/>
                    </w:rPr>
                    <w:t>GCi</w:t>
                  </w:r>
                  <w:proofErr w:type="spellEnd"/>
                  <w:r w:rsidRPr="00FE687E">
                    <w:rPr>
                      <w:iCs/>
                      <w:sz w:val="18"/>
                      <w:szCs w:val="18"/>
                    </w:rPr>
                    <w:t xml:space="preserve"> ervaring</w:t>
                  </w:r>
                </w:p>
              </w:tc>
            </w:tr>
            <w:tr w:rsidR="003D7A44" w14:paraId="098B2603" w14:textId="77777777" w:rsidTr="00F342A8">
              <w:tc>
                <w:tcPr>
                  <w:tcW w:w="596" w:type="dxa"/>
                </w:tcPr>
                <w:p w14:paraId="4B7AA671" w14:textId="77777777" w:rsidR="003D7A44" w:rsidRPr="00F37CAF" w:rsidRDefault="003D7A44" w:rsidP="003D7A44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B501039" w14:textId="63960289" w:rsidR="003D7A44" w:rsidRDefault="001237DC" w:rsidP="003D7A44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Referentie-eisen op basis van o</w:t>
                  </w:r>
                  <w:r w:rsidR="006C0815" w:rsidRPr="006C0815">
                    <w:rPr>
                      <w:sz w:val="18"/>
                      <w:szCs w:val="18"/>
                    </w:rPr>
                    <w:t>mvang vastgoedportefeuille (€)</w:t>
                  </w:r>
                </w:p>
              </w:tc>
            </w:tr>
            <w:tr w:rsidR="003D7A44" w14:paraId="7006FAF8" w14:textId="77777777" w:rsidTr="00F342A8">
              <w:tc>
                <w:tcPr>
                  <w:tcW w:w="596" w:type="dxa"/>
                </w:tcPr>
                <w:p w14:paraId="78D159D4" w14:textId="51995429" w:rsidR="003D7A44" w:rsidRPr="00F37CAF" w:rsidRDefault="003D7A44" w:rsidP="003D7A44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2700F48" w14:textId="5E3B3938" w:rsidR="003D7A44" w:rsidRDefault="003468A7" w:rsidP="003D7A44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Anderszins</w:t>
                  </w:r>
                </w:p>
              </w:tc>
            </w:tr>
            <w:tr w:rsidR="003D7A44" w14:paraId="63BBC411" w14:textId="77777777" w:rsidTr="003468A7">
              <w:tc>
                <w:tcPr>
                  <w:tcW w:w="596" w:type="dxa"/>
                </w:tcPr>
                <w:p w14:paraId="26F7BABF" w14:textId="023E8C2E" w:rsidR="003D7A44" w:rsidRPr="00F37CAF" w:rsidRDefault="003D7A44" w:rsidP="003D7A44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08C409E1" w14:textId="77777777" w:rsidR="003D7A44" w:rsidRPr="003468A7" w:rsidRDefault="003D7A44" w:rsidP="003D7A44">
                  <w:pPr>
                    <w:pStyle w:val="Default"/>
                    <w:rPr>
                      <w:iCs/>
                      <w:color w:val="BFBFBF" w:themeColor="background1" w:themeShade="BF"/>
                      <w:sz w:val="18"/>
                      <w:szCs w:val="18"/>
                      <w:highlight w:val="lightGray"/>
                    </w:rPr>
                  </w:pPr>
                </w:p>
              </w:tc>
            </w:tr>
            <w:tr w:rsidR="003D7A44" w14:paraId="35C3BE21" w14:textId="77777777" w:rsidTr="003468A7">
              <w:tc>
                <w:tcPr>
                  <w:tcW w:w="596" w:type="dxa"/>
                </w:tcPr>
                <w:p w14:paraId="25D6AA69" w14:textId="349467AD" w:rsidR="003D7A44" w:rsidRPr="00F37CAF" w:rsidRDefault="003D7A44" w:rsidP="003D7A44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37543D63" w14:textId="77777777" w:rsidR="003D7A44" w:rsidRPr="003468A7" w:rsidRDefault="003D7A44" w:rsidP="003D7A44">
                  <w:pPr>
                    <w:pStyle w:val="Default"/>
                    <w:rPr>
                      <w:iCs/>
                      <w:color w:val="BFBFBF" w:themeColor="background1" w:themeShade="BF"/>
                      <w:sz w:val="18"/>
                      <w:szCs w:val="18"/>
                      <w:highlight w:val="lightGray"/>
                    </w:rPr>
                  </w:pPr>
                </w:p>
              </w:tc>
            </w:tr>
          </w:tbl>
          <w:p w14:paraId="7903EC01" w14:textId="77777777" w:rsidR="00390ECF" w:rsidRPr="00337176" w:rsidRDefault="00390ECF" w:rsidP="00F342A8">
            <w:pPr>
              <w:pStyle w:val="Default"/>
              <w:rPr>
                <w:sz w:val="18"/>
                <w:szCs w:val="18"/>
              </w:rPr>
            </w:pPr>
          </w:p>
        </w:tc>
      </w:tr>
      <w:tr w:rsidR="00390ECF" w:rsidRPr="00E16BD9" w14:paraId="71FFA93E" w14:textId="77777777" w:rsidTr="00F342A8">
        <w:tc>
          <w:tcPr>
            <w:tcW w:w="9022" w:type="dxa"/>
          </w:tcPr>
          <w:p w14:paraId="5EBB538F" w14:textId="441A6CBC" w:rsidR="00390ECF" w:rsidRPr="003468A7" w:rsidRDefault="003468A7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Open vraag</w:t>
            </w:r>
          </w:p>
          <w:p w14:paraId="53817681" w14:textId="7B0E197D" w:rsidR="00390ECF" w:rsidRPr="00FB0FA4" w:rsidRDefault="00390ECF" w:rsidP="003D7A44">
            <w:pPr>
              <w:spacing w:after="0" w:line="240" w:lineRule="auto"/>
              <w:ind w:left="227" w:hanging="227"/>
              <w:rPr>
                <w:bCs/>
                <w:iCs/>
                <w:sz w:val="18"/>
                <w:szCs w:val="18"/>
              </w:rPr>
            </w:pPr>
            <w:r w:rsidRPr="00FB0FA4">
              <w:rPr>
                <w:bCs/>
                <w:iCs/>
                <w:sz w:val="18"/>
                <w:szCs w:val="18"/>
              </w:rPr>
              <w:t>Welke van deze factoren zou voor uw organisatie het meest beperkend zijn en waarom?</w:t>
            </w:r>
          </w:p>
          <w:p w14:paraId="28AC1FBC" w14:textId="77777777" w:rsidR="00390ECF" w:rsidRDefault="00390ECF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21B6E15" w14:textId="77777777" w:rsidR="00434020" w:rsidRDefault="00434020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B902253" w14:textId="77777777" w:rsidR="00434020" w:rsidRDefault="00434020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E4A4636" w14:textId="77777777" w:rsidR="00390ECF" w:rsidRDefault="00390ECF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32747A6E" w14:textId="77777777" w:rsidR="00390ECF" w:rsidRDefault="00390ECF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6B222DA" w14:textId="77777777" w:rsidR="003D7A44" w:rsidRDefault="003D7A44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3989AEB2" w14:textId="77777777" w:rsidR="00390ECF" w:rsidRPr="000200D8" w:rsidRDefault="00390ECF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  <w:tr w:rsidR="00434020" w:rsidRPr="00E16BD9" w14:paraId="18CC64DC" w14:textId="77777777" w:rsidTr="00F342A8">
        <w:tc>
          <w:tcPr>
            <w:tcW w:w="9022" w:type="dxa"/>
          </w:tcPr>
          <w:p w14:paraId="1FFF7BCB" w14:textId="77777777" w:rsidR="00434020" w:rsidRPr="003468A7" w:rsidRDefault="00434020" w:rsidP="00434020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Open vraag</w:t>
            </w:r>
          </w:p>
          <w:p w14:paraId="01C6CA05" w14:textId="77777777" w:rsidR="00434020" w:rsidRPr="003F0FC5" w:rsidRDefault="00434020" w:rsidP="00434020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434020">
              <w:rPr>
                <w:bCs/>
                <w:iCs/>
                <w:sz w:val="18"/>
                <w:szCs w:val="18"/>
              </w:rPr>
              <w:t>Welke alternatieve criteria geven ook middelgrote partijen een eerlijke kans zonder concessies te doen aan kwaliteit</w:t>
            </w:r>
            <w:r w:rsidRPr="003F0FC5">
              <w:rPr>
                <w:b/>
                <w:iCs/>
                <w:sz w:val="18"/>
                <w:szCs w:val="18"/>
              </w:rPr>
              <w:t>?</w:t>
            </w:r>
          </w:p>
          <w:p w14:paraId="55D259AB" w14:textId="77777777" w:rsidR="00434020" w:rsidRPr="00A268DE" w:rsidRDefault="00434020" w:rsidP="00434020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3ED94168" w14:textId="77777777" w:rsidR="00434020" w:rsidRDefault="00434020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59D3DB25" w14:textId="77777777" w:rsidR="00434020" w:rsidRDefault="00434020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054DD74F" w14:textId="77777777" w:rsidR="00434020" w:rsidRDefault="00434020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1BABD06C" w14:textId="77777777" w:rsidR="00434020" w:rsidRDefault="00434020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3B933105" w14:textId="77777777" w:rsidR="00434020" w:rsidRPr="003468A7" w:rsidRDefault="00434020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  <w:tr w:rsidR="003468A7" w:rsidRPr="00E16BD9" w14:paraId="1D2553A9" w14:textId="77777777" w:rsidTr="00F342A8">
        <w:tc>
          <w:tcPr>
            <w:tcW w:w="9022" w:type="dxa"/>
          </w:tcPr>
          <w:p w14:paraId="70699FB9" w14:textId="77777777" w:rsidR="003468A7" w:rsidRDefault="003468A7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Verdieping</w:t>
            </w:r>
          </w:p>
          <w:p w14:paraId="63527271" w14:textId="64890C5C" w:rsidR="003468A7" w:rsidRPr="003468A7" w:rsidRDefault="003468A7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3468A7">
              <w:rPr>
                <w:bCs/>
                <w:iCs/>
                <w:sz w:val="18"/>
                <w:szCs w:val="18"/>
              </w:rPr>
              <w:t xml:space="preserve">Als RWS </w:t>
            </w:r>
            <w:r w:rsidRPr="003468A7">
              <w:rPr>
                <w:bCs/>
                <w:sz w:val="18"/>
                <w:szCs w:val="18"/>
              </w:rPr>
              <w:t>bij de geschiktheidseisen de duur van afgelopen jaren om te voldoen aan de kerncompetenties verruimt van 5 naar 7 jaar</w:t>
            </w:r>
            <w:r w:rsidR="00C3189A">
              <w:rPr>
                <w:bCs/>
                <w:sz w:val="18"/>
                <w:szCs w:val="18"/>
              </w:rPr>
              <w:t>, sluit dit dan aan wat passend is in de markt?</w:t>
            </w:r>
          </w:p>
          <w:p w14:paraId="4D8F8D35" w14:textId="77777777" w:rsidR="003468A7" w:rsidRDefault="003468A7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287149B4" w14:textId="106C06F5" w:rsidR="003468A7" w:rsidRPr="003468A7" w:rsidRDefault="003468A7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  <w:tr w:rsidR="003468A7" w:rsidRPr="00E16BD9" w14:paraId="4847F062" w14:textId="77777777" w:rsidTr="00F342A8">
        <w:tc>
          <w:tcPr>
            <w:tcW w:w="9022" w:type="dxa"/>
          </w:tcPr>
          <w:p w14:paraId="27162FE4" w14:textId="7DB382CE" w:rsidR="003468A7" w:rsidRDefault="00C3189A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Antwoord</w:t>
            </w:r>
          </w:p>
          <w:p w14:paraId="12FAEFD1" w14:textId="77777777" w:rsidR="00C3189A" w:rsidRDefault="00C3189A" w:rsidP="00F342A8">
            <w:pPr>
              <w:pStyle w:val="Default"/>
              <w:rPr>
                <w:b/>
                <w:i/>
                <w:sz w:val="18"/>
                <w:szCs w:val="18"/>
              </w:rPr>
            </w:pPr>
          </w:p>
          <w:tbl>
            <w:tblPr>
              <w:tblW w:w="404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165"/>
              <w:gridCol w:w="1184"/>
            </w:tblGrid>
            <w:tr w:rsidR="00ED1CCA" w:rsidRPr="009A09BF" w14:paraId="55E2931F" w14:textId="77777777" w:rsidTr="00ED1CCA">
              <w:trPr>
                <w:trHeight w:val="240"/>
              </w:trPr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F2111F" w14:textId="62C65DD3" w:rsidR="00ED1CCA" w:rsidRPr="009A09BF" w:rsidRDefault="00ED1CCA" w:rsidP="00C318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A87B863" w14:textId="77777777" w:rsidR="00ED1CCA" w:rsidRPr="009A09BF" w:rsidRDefault="00ED1CCA" w:rsidP="00C318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BFD8F3"/>
                  <w:vAlign w:val="center"/>
                  <w:hideMark/>
                </w:tcPr>
                <w:p w14:paraId="43B99DFC" w14:textId="4173DA4A" w:rsidR="00ED1CCA" w:rsidRPr="009A09BF" w:rsidRDefault="00ED1CCA" w:rsidP="00C3189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>Keuze</w:t>
                  </w:r>
                  <w:r w:rsidRPr="009A09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D1CCA" w:rsidRPr="009A09BF" w14:paraId="55B31C10" w14:textId="77777777" w:rsidTr="00ED1CCA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32F888" w14:textId="4515629E" w:rsidR="00ED1CCA" w:rsidRPr="009A09BF" w:rsidRDefault="00ED1CCA" w:rsidP="00C3189A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Ja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E75654D" w14:textId="77777777" w:rsidR="00ED1CCA" w:rsidRPr="009A09BF" w:rsidRDefault="00ED1CCA" w:rsidP="00C3189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ED1CCA" w:rsidRPr="009A09BF" w14:paraId="21D015FE" w14:textId="77777777" w:rsidTr="00ED1CCA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487491" w14:textId="5F530E9F" w:rsidR="00ED1CCA" w:rsidRPr="009A09BF" w:rsidRDefault="00ED1CCA" w:rsidP="00C3189A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Nee te lang;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DACC7F4" w14:textId="77777777" w:rsidR="00ED1CCA" w:rsidRPr="009A09BF" w:rsidRDefault="00ED1CCA" w:rsidP="00C3189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ED1CCA" w:rsidRPr="009A09BF" w14:paraId="7EE2ECF3" w14:textId="77777777" w:rsidTr="00ED1CCA">
              <w:trPr>
                <w:trHeight w:val="360"/>
              </w:trPr>
              <w:tc>
                <w:tcPr>
                  <w:tcW w:w="2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E87FF3" w14:textId="144C387A" w:rsidR="00ED1CCA" w:rsidRPr="009A09BF" w:rsidRDefault="00ED1CCA" w:rsidP="00C3189A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Nee te kort</w:t>
                  </w: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;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0815C7A" w14:textId="77777777" w:rsidR="00ED1CCA" w:rsidRPr="009A09BF" w:rsidRDefault="00ED1CCA" w:rsidP="00C3189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  <w:tr w:rsidR="00ED1CCA" w:rsidRPr="009A09BF" w14:paraId="74469A30" w14:textId="77777777" w:rsidTr="00ED1CCA">
              <w:trPr>
                <w:trHeight w:val="360"/>
              </w:trPr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A93264" w14:textId="49D40FF4" w:rsidR="00ED1CCA" w:rsidRPr="009A09BF" w:rsidRDefault="00ED1CCA" w:rsidP="00C3189A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  <w:r w:rsidRPr="009A09BF">
                    <w:rPr>
                      <w:rFonts w:ascii="Symbol" w:eastAsia="Times New Roman" w:hAnsi="Symbol" w:cs="Times New Roman"/>
                      <w:color w:val="000000"/>
                    </w:rPr>
                    <w:t>·</w:t>
                  </w:r>
                  <w:r w:rsidRPr="009A09BF">
                    <w:rPr>
                      <w:rFonts w:ascii="Times New Roman" w:eastAsia="Times New Roman" w:hAnsi="Times New Roman" w:cs="Times New Roman"/>
                      <w:color w:val="000000"/>
                      <w:sz w:val="14"/>
                      <w:szCs w:val="14"/>
                    </w:rPr>
                    <w:t xml:space="preserve">       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  <w:t>5 jaar is passend.</w:t>
                  </w: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FF19F2" w14:textId="77777777" w:rsidR="00ED1CCA" w:rsidRPr="009A09BF" w:rsidRDefault="00ED1CCA" w:rsidP="00C3189A">
                  <w:pPr>
                    <w:spacing w:after="0" w:line="240" w:lineRule="auto"/>
                    <w:rPr>
                      <w:rFonts w:ascii="Symbol" w:eastAsia="Times New Roman" w:hAnsi="Symbol" w:cs="Times New Roman"/>
                      <w:color w:val="000000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89316CE" w14:textId="77777777" w:rsidR="00ED1CCA" w:rsidRPr="009A09BF" w:rsidRDefault="00ED1CCA" w:rsidP="00C3189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</w:pPr>
                  <w:r w:rsidRPr="009A09BF"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</w:rPr>
                    <w:t>□</w:t>
                  </w:r>
                </w:p>
              </w:tc>
            </w:tr>
          </w:tbl>
          <w:p w14:paraId="00DA305B" w14:textId="77777777" w:rsidR="00C3189A" w:rsidRDefault="00C3189A" w:rsidP="00F342A8">
            <w:pPr>
              <w:pStyle w:val="Default"/>
              <w:rPr>
                <w:b/>
                <w:i/>
                <w:sz w:val="18"/>
                <w:szCs w:val="18"/>
              </w:rPr>
            </w:pPr>
          </w:p>
          <w:p w14:paraId="7E8826DD" w14:textId="77777777" w:rsidR="00C3189A" w:rsidRPr="00337176" w:rsidRDefault="00C3189A" w:rsidP="00F342A8">
            <w:pPr>
              <w:pStyle w:val="Default"/>
              <w:rPr>
                <w:b/>
                <w:i/>
                <w:sz w:val="18"/>
                <w:szCs w:val="18"/>
              </w:rPr>
            </w:pPr>
          </w:p>
        </w:tc>
      </w:tr>
    </w:tbl>
    <w:p w14:paraId="1BB4E830" w14:textId="2D6CA17F" w:rsidR="006A1763" w:rsidRDefault="006A1763" w:rsidP="006A1763">
      <w:pPr>
        <w:rPr>
          <w:b/>
          <w:bCs/>
        </w:rPr>
      </w:pPr>
      <w:r>
        <w:rPr>
          <w:b/>
          <w:bCs/>
        </w:rPr>
        <w:lastRenderedPageBreak/>
        <w:t xml:space="preserve">Gunningscriteria: </w:t>
      </w:r>
    </w:p>
    <w:p w14:paraId="063C3F6D" w14:textId="52822A57" w:rsidR="006A1763" w:rsidRPr="005E26A3" w:rsidRDefault="006A1763" w:rsidP="006A1763">
      <w:pPr>
        <w:rPr>
          <w:b/>
          <w:bCs/>
          <w:sz w:val="18"/>
          <w:szCs w:val="18"/>
        </w:rPr>
      </w:pPr>
      <w:r w:rsidRPr="005E26A3">
        <w:rPr>
          <w:b/>
          <w:bCs/>
          <w:sz w:val="18"/>
          <w:szCs w:val="18"/>
        </w:rPr>
        <w:t xml:space="preserve">Input verzamelen voor het opstellen </w:t>
      </w:r>
      <w:r w:rsidR="00194BCF">
        <w:rPr>
          <w:b/>
          <w:bCs/>
          <w:sz w:val="18"/>
          <w:szCs w:val="18"/>
        </w:rPr>
        <w:t>en</w:t>
      </w:r>
      <w:r w:rsidRPr="005E26A3">
        <w:rPr>
          <w:b/>
          <w:bCs/>
          <w:sz w:val="18"/>
          <w:szCs w:val="18"/>
        </w:rPr>
        <w:t xml:space="preserve"> aanscherpen van de gunningscriteria passend bij de uitvraag en marktpotentie.  </w:t>
      </w:r>
    </w:p>
    <w:p w14:paraId="18649AA7" w14:textId="18FE1FDD" w:rsidR="00097027" w:rsidRDefault="00097027" w:rsidP="006A1763">
      <w:pPr>
        <w:rPr>
          <w:b/>
          <w:bCs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5016E7" w:rsidRPr="00E16BD9" w14:paraId="7C18BE06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51A4BBF2" w14:textId="7F502623" w:rsidR="005016E7" w:rsidRPr="00275A47" w:rsidRDefault="005016E7" w:rsidP="005016E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 w:rsidR="001B52C2">
              <w:rPr>
                <w:sz w:val="18"/>
                <w:szCs w:val="18"/>
              </w:rPr>
              <w:t>9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Onderscheidend vermogen</w:t>
            </w:r>
          </w:p>
          <w:p w14:paraId="37CB24CE" w14:textId="77777777" w:rsidR="005016E7" w:rsidRPr="00EE7AAF" w:rsidRDefault="005016E7" w:rsidP="005016E7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  <w:r w:rsidRPr="00EE7AAF">
              <w:rPr>
                <w:b w:val="0"/>
                <w:bCs/>
                <w:iCs/>
                <w:sz w:val="18"/>
                <w:szCs w:val="18"/>
              </w:rPr>
              <w:t>Rijkswaterstaat wil dat geselecteerde marktpartijen zich daadwerkelijk van elkaar kunnen onderscheiden.</w:t>
            </w:r>
          </w:p>
          <w:p w14:paraId="074FD046" w14:textId="77777777" w:rsidR="005016E7" w:rsidRPr="00275A47" w:rsidRDefault="005016E7" w:rsidP="005016E7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70F5CD12" w14:textId="77777777" w:rsidR="00D67BDC" w:rsidRDefault="005016E7" w:rsidP="005016E7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EE7AAF">
              <w:rPr>
                <w:iCs/>
                <w:sz w:val="18"/>
                <w:szCs w:val="18"/>
              </w:rPr>
              <w:t xml:space="preserve">Op welke onderwerpen kan uw organisatie zich aantoonbaar onderscheiden ten opzichte van </w:t>
            </w:r>
            <w:r>
              <w:rPr>
                <w:iCs/>
                <w:sz w:val="18"/>
                <w:szCs w:val="18"/>
              </w:rPr>
              <w:t xml:space="preserve">uw </w:t>
            </w:r>
            <w:r w:rsidRPr="00EE7AAF">
              <w:rPr>
                <w:iCs/>
                <w:sz w:val="18"/>
                <w:szCs w:val="18"/>
              </w:rPr>
              <w:t>concurrenten</w:t>
            </w:r>
            <w:r>
              <w:rPr>
                <w:iCs/>
                <w:sz w:val="18"/>
                <w:szCs w:val="18"/>
              </w:rPr>
              <w:t xml:space="preserve"> daar waar het gaat om kwaliteitscriteria</w:t>
            </w:r>
            <w:r w:rsidRPr="00EE7AAF">
              <w:rPr>
                <w:iCs/>
                <w:sz w:val="18"/>
                <w:szCs w:val="18"/>
              </w:rPr>
              <w:t>?</w:t>
            </w:r>
          </w:p>
          <w:p w14:paraId="1BF5D450" w14:textId="20C91CAF" w:rsidR="005016E7" w:rsidRPr="00EE7AAF" w:rsidRDefault="005016E7" w:rsidP="005016E7">
            <w:pPr>
              <w:pStyle w:val="Default"/>
              <w:rPr>
                <w:i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In de 3 open grijze vlakken kunt u ook nog 3 eigen suggesties kwijt.</w:t>
            </w:r>
          </w:p>
          <w:p w14:paraId="77CC850A" w14:textId="77777777" w:rsidR="005016E7" w:rsidRPr="00747908" w:rsidRDefault="005016E7" w:rsidP="00F342A8">
            <w:pPr>
              <w:spacing w:after="0" w:line="240" w:lineRule="auto"/>
              <w:ind w:left="227" w:hanging="227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5016E7" w:rsidRPr="00E16BD9" w14:paraId="1F99DCBB" w14:textId="77777777" w:rsidTr="00F342A8">
        <w:tc>
          <w:tcPr>
            <w:tcW w:w="9022" w:type="dxa"/>
            <w:shd w:val="clear" w:color="auto" w:fill="F7F9FA" w:themeFill="accent6" w:themeFillTint="33"/>
          </w:tcPr>
          <w:p w14:paraId="5C3EF3E0" w14:textId="77777777" w:rsidR="005016E7" w:rsidRDefault="005016E7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6743BED6" w14:textId="77777777" w:rsidR="005016E7" w:rsidRPr="00647C0C" w:rsidRDefault="005016E7" w:rsidP="005016E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Kies er</w:t>
            </w:r>
            <w:r w:rsidRPr="00647C0C">
              <w:rPr>
                <w:sz w:val="18"/>
                <w:szCs w:val="18"/>
              </w:rPr>
              <w:t xml:space="preserve"> maximaal </w:t>
            </w:r>
            <w:r>
              <w:rPr>
                <w:sz w:val="18"/>
                <w:szCs w:val="18"/>
              </w:rPr>
              <w:t>drie</w:t>
            </w:r>
            <w:r w:rsidRPr="00647C0C">
              <w:rPr>
                <w:sz w:val="18"/>
                <w:szCs w:val="18"/>
              </w:rPr>
              <w:t>:</w:t>
            </w:r>
          </w:p>
          <w:p w14:paraId="761EB06A" w14:textId="77777777" w:rsidR="005016E7" w:rsidRDefault="005016E7" w:rsidP="00F342A8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96"/>
              <w:gridCol w:w="8200"/>
            </w:tblGrid>
            <w:tr w:rsidR="005016E7" w14:paraId="72F80363" w14:textId="77777777" w:rsidTr="00F342A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96" w:type="dxa"/>
                  <w:shd w:val="clear" w:color="auto" w:fill="BFD8F3" w:themeFill="accent1" w:themeFillTint="33"/>
                </w:tcPr>
                <w:p w14:paraId="28DE632C" w14:textId="77777777" w:rsidR="005016E7" w:rsidRDefault="005016E7" w:rsidP="005016E7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200" w:type="dxa"/>
                  <w:shd w:val="clear" w:color="auto" w:fill="BFD8F3" w:themeFill="accent1" w:themeFillTint="33"/>
                </w:tcPr>
                <w:p w14:paraId="768F4FDF" w14:textId="77777777" w:rsidR="005016E7" w:rsidRDefault="005016E7" w:rsidP="005016E7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Reactie</w:t>
                  </w:r>
                </w:p>
              </w:tc>
            </w:tr>
            <w:tr w:rsidR="005016E7" w14:paraId="3986EBD9" w14:textId="77777777" w:rsidTr="00F342A8">
              <w:tc>
                <w:tcPr>
                  <w:tcW w:w="596" w:type="dxa"/>
                </w:tcPr>
                <w:p w14:paraId="2FA6E407" w14:textId="77777777" w:rsidR="005016E7" w:rsidRPr="006A6F9D" w:rsidRDefault="005016E7" w:rsidP="005016E7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086AC26" w14:textId="77777777" w:rsidR="005016E7" w:rsidRPr="006A6F9D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B302B7">
                    <w:rPr>
                      <w:iCs/>
                      <w:sz w:val="18"/>
                      <w:szCs w:val="18"/>
                    </w:rPr>
                    <w:t>Onderhouds</w:t>
                  </w:r>
                  <w:r>
                    <w:rPr>
                      <w:iCs/>
                      <w:sz w:val="18"/>
                      <w:szCs w:val="18"/>
                    </w:rPr>
                    <w:t>werkzaamheden</w:t>
                  </w:r>
                </w:p>
              </w:tc>
            </w:tr>
            <w:tr w:rsidR="005016E7" w14:paraId="35300E99" w14:textId="77777777" w:rsidTr="00F342A8">
              <w:tc>
                <w:tcPr>
                  <w:tcW w:w="596" w:type="dxa"/>
                </w:tcPr>
                <w:p w14:paraId="0812A699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E8DE8FD" w14:textId="532429B4" w:rsidR="005016E7" w:rsidRPr="00B302B7" w:rsidRDefault="00F205E0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Instandhoudingswerkzaamheden (daadwerkelijk </w:t>
                  </w:r>
                  <w:r w:rsidR="00AB4443">
                    <w:rPr>
                      <w:iCs/>
                      <w:sz w:val="18"/>
                      <w:szCs w:val="18"/>
                    </w:rPr>
                    <w:t xml:space="preserve">verlengen </w:t>
                  </w:r>
                  <w:r>
                    <w:rPr>
                      <w:iCs/>
                      <w:sz w:val="18"/>
                      <w:szCs w:val="18"/>
                    </w:rPr>
                    <w:t xml:space="preserve">van de </w:t>
                  </w:r>
                  <w:proofErr w:type="spellStart"/>
                  <w:r w:rsidR="00AB4443">
                    <w:rPr>
                      <w:iCs/>
                      <w:sz w:val="18"/>
                      <w:szCs w:val="18"/>
                    </w:rPr>
                    <w:t>lifecycle</w:t>
                  </w:r>
                  <w:proofErr w:type="spellEnd"/>
                  <w:r w:rsidR="00AB4443">
                    <w:rPr>
                      <w:iCs/>
                      <w:sz w:val="18"/>
                      <w:szCs w:val="18"/>
                    </w:rPr>
                    <w:t>)</w:t>
                  </w:r>
                </w:p>
              </w:tc>
            </w:tr>
            <w:tr w:rsidR="005016E7" w14:paraId="15DF5E0F" w14:textId="77777777" w:rsidTr="00F342A8">
              <w:tc>
                <w:tcPr>
                  <w:tcW w:w="596" w:type="dxa"/>
                </w:tcPr>
                <w:p w14:paraId="0FACD183" w14:textId="77777777" w:rsidR="005016E7" w:rsidRPr="006A6F9D" w:rsidRDefault="005016E7" w:rsidP="005016E7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73EE3E77" w14:textId="77777777" w:rsidR="005016E7" w:rsidRPr="006A6F9D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 w:rsidRPr="00B302B7">
                    <w:rPr>
                      <w:iCs/>
                      <w:sz w:val="18"/>
                      <w:szCs w:val="18"/>
                    </w:rPr>
                    <w:t>Storings</w:t>
                  </w:r>
                  <w:r>
                    <w:rPr>
                      <w:iCs/>
                      <w:sz w:val="18"/>
                      <w:szCs w:val="18"/>
                    </w:rPr>
                    <w:t>-en calamiteiten organisatie</w:t>
                  </w:r>
                  <w:r w:rsidRPr="00B302B7">
                    <w:rPr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016E7" w14:paraId="237187A6" w14:textId="77777777" w:rsidTr="00F342A8">
              <w:tc>
                <w:tcPr>
                  <w:tcW w:w="596" w:type="dxa"/>
                </w:tcPr>
                <w:p w14:paraId="35281E9F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5F2B83F0" w14:textId="77777777" w:rsidR="005016E7" w:rsidRPr="00B302B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Schouwservice en dienstverlening</w:t>
                  </w:r>
                </w:p>
              </w:tc>
            </w:tr>
            <w:tr w:rsidR="005016E7" w14:paraId="223AF14E" w14:textId="77777777" w:rsidTr="00F342A8">
              <w:tc>
                <w:tcPr>
                  <w:tcW w:w="596" w:type="dxa"/>
                </w:tcPr>
                <w:p w14:paraId="556DAFA3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6BF7F33A" w14:textId="77777777" w:rsidR="005016E7" w:rsidRPr="00B302B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Informatiemanagement en advisering</w:t>
                  </w:r>
                </w:p>
              </w:tc>
            </w:tr>
            <w:tr w:rsidR="005016E7" w14:paraId="26D075E5" w14:textId="77777777" w:rsidTr="00F342A8">
              <w:tc>
                <w:tcPr>
                  <w:tcW w:w="596" w:type="dxa"/>
                </w:tcPr>
                <w:p w14:paraId="4A481347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4A1871BF" w14:textId="2888392B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Organiseren en</w:t>
                  </w:r>
                  <w:r w:rsidR="00F205E0">
                    <w:rPr>
                      <w:iCs/>
                      <w:sz w:val="18"/>
                      <w:szCs w:val="18"/>
                    </w:rPr>
                    <w:t xml:space="preserve"> regie op integrale onderhoudsactiviteiten</w:t>
                  </w:r>
                </w:p>
              </w:tc>
            </w:tr>
            <w:tr w:rsidR="005016E7" w14:paraId="0BEEDE89" w14:textId="77777777" w:rsidTr="00F342A8">
              <w:tc>
                <w:tcPr>
                  <w:tcW w:w="596" w:type="dxa"/>
                </w:tcPr>
                <w:p w14:paraId="26478CF0" w14:textId="77777777" w:rsidR="005016E7" w:rsidRPr="006A6F9D" w:rsidRDefault="005016E7" w:rsidP="005016E7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21F69640" w14:textId="7B269D5E" w:rsidR="005016E7" w:rsidRPr="006A6F9D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Afdekken van alle benodigde </w:t>
                  </w:r>
                  <w:r w:rsidR="004756D4">
                    <w:rPr>
                      <w:iCs/>
                      <w:sz w:val="18"/>
                      <w:szCs w:val="18"/>
                    </w:rPr>
                    <w:t xml:space="preserve">en benoemde </w:t>
                  </w:r>
                  <w:r>
                    <w:rPr>
                      <w:iCs/>
                      <w:sz w:val="18"/>
                      <w:szCs w:val="18"/>
                    </w:rPr>
                    <w:t>werkvelden</w:t>
                  </w:r>
                </w:p>
              </w:tc>
            </w:tr>
            <w:tr w:rsidR="005016E7" w14:paraId="07B5A23E" w14:textId="77777777" w:rsidTr="00F342A8">
              <w:tc>
                <w:tcPr>
                  <w:tcW w:w="596" w:type="dxa"/>
                </w:tcPr>
                <w:p w14:paraId="65DBD39B" w14:textId="77777777" w:rsidR="005016E7" w:rsidRPr="006A6F9D" w:rsidRDefault="005016E7" w:rsidP="005016E7">
                  <w:pPr>
                    <w:pStyle w:val="Default"/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D51D719" w14:textId="77777777" w:rsidR="005016E7" w:rsidRPr="006A6F9D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Risicobeheersing</w:t>
                  </w:r>
                </w:p>
              </w:tc>
            </w:tr>
            <w:tr w:rsidR="005016E7" w14:paraId="42742F5B" w14:textId="77777777" w:rsidTr="00F342A8">
              <w:tc>
                <w:tcPr>
                  <w:tcW w:w="596" w:type="dxa"/>
                </w:tcPr>
                <w:p w14:paraId="5E1DD4ED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397E6EFA" w14:textId="1AB17B57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Innovatie</w:t>
                  </w:r>
                  <w:r w:rsidR="004756D4">
                    <w:rPr>
                      <w:iCs/>
                      <w:sz w:val="18"/>
                      <w:szCs w:val="18"/>
                    </w:rPr>
                    <w:t>/duurzaamheid</w:t>
                  </w:r>
                </w:p>
              </w:tc>
            </w:tr>
            <w:tr w:rsidR="005016E7" w14:paraId="213C35FE" w14:textId="77777777" w:rsidTr="00F342A8">
              <w:tc>
                <w:tcPr>
                  <w:tcW w:w="596" w:type="dxa"/>
                </w:tcPr>
                <w:p w14:paraId="7E499B49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68D72891" w14:textId="77777777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Assetmanagement ondersteuning</w:t>
                  </w:r>
                </w:p>
              </w:tc>
            </w:tr>
            <w:tr w:rsidR="005016E7" w14:paraId="04C76F1F" w14:textId="77777777" w:rsidTr="00F342A8">
              <w:tc>
                <w:tcPr>
                  <w:tcW w:w="596" w:type="dxa"/>
                </w:tcPr>
                <w:p w14:paraId="1DF019A8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</w:tcPr>
                <w:p w14:paraId="1F150758" w14:textId="19388004" w:rsidR="005016E7" w:rsidRDefault="004756D4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>Terreinonderhoud</w:t>
                  </w:r>
                </w:p>
              </w:tc>
            </w:tr>
            <w:tr w:rsidR="005016E7" w14:paraId="3A0045CD" w14:textId="77777777" w:rsidTr="00F342A8">
              <w:tc>
                <w:tcPr>
                  <w:tcW w:w="596" w:type="dxa"/>
                </w:tcPr>
                <w:p w14:paraId="71FEBBEB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547C2766" w14:textId="77777777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  <w:tr w:rsidR="005016E7" w14:paraId="4096D32D" w14:textId="77777777" w:rsidTr="00F342A8">
              <w:tc>
                <w:tcPr>
                  <w:tcW w:w="596" w:type="dxa"/>
                </w:tcPr>
                <w:p w14:paraId="3782A9D5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2ABA1A7C" w14:textId="77777777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  <w:tr w:rsidR="005016E7" w14:paraId="1C5CA314" w14:textId="77777777" w:rsidTr="00F342A8">
              <w:tc>
                <w:tcPr>
                  <w:tcW w:w="596" w:type="dxa"/>
                </w:tcPr>
                <w:p w14:paraId="75302DCD" w14:textId="77777777" w:rsidR="005016E7" w:rsidRPr="00F37CAF" w:rsidRDefault="005016E7" w:rsidP="005016E7">
                  <w:pPr>
                    <w:pStyle w:val="Default"/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F37CAF">
                    <w:rPr>
                      <w:rFonts w:eastAsia="Times New Roman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8200" w:type="dxa"/>
                  <w:shd w:val="clear" w:color="auto" w:fill="D9D9D9" w:themeFill="background1" w:themeFillShade="D9"/>
                </w:tcPr>
                <w:p w14:paraId="545A041D" w14:textId="77777777" w:rsidR="005016E7" w:rsidRDefault="005016E7" w:rsidP="005016E7">
                  <w:pPr>
                    <w:pStyle w:val="Default"/>
                    <w:rPr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235779E7" w14:textId="77777777" w:rsidR="005016E7" w:rsidRDefault="005016E7" w:rsidP="00F342A8">
            <w:pPr>
              <w:pStyle w:val="Default"/>
              <w:rPr>
                <w:sz w:val="18"/>
                <w:szCs w:val="18"/>
              </w:rPr>
            </w:pPr>
          </w:p>
          <w:p w14:paraId="6DEC5C32" w14:textId="77777777" w:rsidR="005016E7" w:rsidRPr="00337176" w:rsidRDefault="005016E7" w:rsidP="00F342A8">
            <w:pPr>
              <w:pStyle w:val="Default"/>
              <w:rPr>
                <w:sz w:val="18"/>
                <w:szCs w:val="18"/>
              </w:rPr>
            </w:pPr>
          </w:p>
        </w:tc>
      </w:tr>
      <w:tr w:rsidR="005016E7" w:rsidRPr="00E16BD9" w14:paraId="6F8F3126" w14:textId="77777777" w:rsidTr="00F342A8">
        <w:tc>
          <w:tcPr>
            <w:tcW w:w="9022" w:type="dxa"/>
          </w:tcPr>
          <w:p w14:paraId="6CB5C16E" w14:textId="77777777" w:rsidR="005016E7" w:rsidRPr="003468A7" w:rsidRDefault="005016E7" w:rsidP="00F342A8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Open vraag</w:t>
            </w:r>
          </w:p>
          <w:p w14:paraId="5CC7A46C" w14:textId="2FE0F23E" w:rsidR="005016E7" w:rsidRDefault="00D9123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Beschrijf voor de drie gekozen kwaliteitscriteria</w:t>
            </w:r>
            <w:r w:rsidR="00AE5D1E">
              <w:rPr>
                <w:bCs/>
                <w:iCs/>
                <w:sz w:val="18"/>
                <w:szCs w:val="18"/>
              </w:rPr>
              <w:t>:</w:t>
            </w:r>
          </w:p>
          <w:p w14:paraId="59B62A78" w14:textId="670F9F5D" w:rsidR="00AE5D1E" w:rsidRDefault="00AE5D1E" w:rsidP="00AE5D1E">
            <w:pPr>
              <w:pStyle w:val="Default"/>
              <w:numPr>
                <w:ilvl w:val="0"/>
                <w:numId w:val="51"/>
              </w:numPr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Waarom uw organisatie daar onderscheidend in is;</w:t>
            </w:r>
          </w:p>
          <w:p w14:paraId="36034136" w14:textId="2513061E" w:rsidR="00AE5D1E" w:rsidRDefault="00AE5D1E" w:rsidP="004510DE">
            <w:pPr>
              <w:pStyle w:val="Default"/>
              <w:numPr>
                <w:ilvl w:val="0"/>
                <w:numId w:val="51"/>
              </w:numPr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Waarom andere partijen daar minder sterk in </w:t>
            </w:r>
            <w:r w:rsidR="004510DE">
              <w:rPr>
                <w:bCs/>
                <w:iCs/>
                <w:sz w:val="18"/>
                <w:szCs w:val="18"/>
              </w:rPr>
              <w:t xml:space="preserve">zouden </w:t>
            </w:r>
            <w:r>
              <w:rPr>
                <w:bCs/>
                <w:iCs/>
                <w:sz w:val="18"/>
                <w:szCs w:val="18"/>
              </w:rPr>
              <w:t>zijn.</w:t>
            </w:r>
          </w:p>
          <w:p w14:paraId="71FBAA7C" w14:textId="77777777" w:rsidR="005016E7" w:rsidRDefault="005016E7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151C0D0" w14:textId="77777777" w:rsidR="00D67BDC" w:rsidRDefault="00D67BDC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21013F15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216C1F23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E911059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115D685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192FA79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E2C1BE5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F7969B9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80FFFC0" w14:textId="77777777" w:rsidR="004510DE" w:rsidRDefault="004510DE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E871126" w14:textId="77777777" w:rsidR="00D67BDC" w:rsidRDefault="00D67BDC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2C2F24C" w14:textId="77777777" w:rsidR="005016E7" w:rsidRDefault="005016E7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2E3DAA10" w14:textId="77777777" w:rsidR="00D67BDC" w:rsidRDefault="00D67BDC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4BD61923" w14:textId="77777777" w:rsidR="005016E7" w:rsidRPr="000200D8" w:rsidRDefault="005016E7" w:rsidP="00F342A8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</w:tbl>
    <w:p w14:paraId="78E2E41B" w14:textId="0BFB6A9A" w:rsidR="004A46D6" w:rsidRDefault="004A46D6" w:rsidP="006A1763">
      <w:pPr>
        <w:rPr>
          <w:b/>
          <w:bCs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4756D4" w:rsidRPr="00E16BD9" w14:paraId="66BC69B7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3103D161" w14:textId="37BB089B" w:rsidR="004756D4" w:rsidRPr="00275A47" w:rsidRDefault="004A46D6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bCs/>
              </w:rPr>
              <w:lastRenderedPageBreak/>
              <w:br w:type="page"/>
            </w:r>
            <w:r w:rsidR="004756D4">
              <w:rPr>
                <w:sz w:val="18"/>
                <w:szCs w:val="18"/>
              </w:rPr>
              <w:t>V</w:t>
            </w:r>
            <w:r w:rsidR="004756D4" w:rsidRPr="00173DFB">
              <w:rPr>
                <w:sz w:val="18"/>
                <w:szCs w:val="18"/>
              </w:rPr>
              <w:t xml:space="preserve">raag </w:t>
            </w:r>
            <w:r w:rsidR="001B52C2">
              <w:rPr>
                <w:sz w:val="18"/>
                <w:szCs w:val="18"/>
              </w:rPr>
              <w:t>10</w:t>
            </w:r>
            <w:r w:rsidR="004756D4" w:rsidRPr="00173DFB">
              <w:rPr>
                <w:sz w:val="18"/>
                <w:szCs w:val="18"/>
              </w:rPr>
              <w:t>:</w:t>
            </w:r>
            <w:r w:rsidR="004756D4" w:rsidRPr="00036FA2">
              <w:rPr>
                <w:sz w:val="18"/>
                <w:szCs w:val="18"/>
              </w:rPr>
              <w:t xml:space="preserve"> </w:t>
            </w:r>
            <w:r w:rsidR="004756D4">
              <w:rPr>
                <w:sz w:val="18"/>
                <w:szCs w:val="18"/>
              </w:rPr>
              <w:t>Datakwaliteit</w:t>
            </w:r>
          </w:p>
          <w:p w14:paraId="7A844AC1" w14:textId="085F6665" w:rsidR="004756D4" w:rsidRPr="0062147E" w:rsidRDefault="004756D4" w:rsidP="00F342A8">
            <w:pPr>
              <w:pStyle w:val="Defaul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Een van de grootste uitdagingen van RWS is data</w:t>
            </w:r>
            <w:r w:rsidRPr="0062147E">
              <w:rPr>
                <w:b w:val="0"/>
                <w:iCs/>
                <w:sz w:val="18"/>
                <w:szCs w:val="18"/>
              </w:rPr>
              <w:t>.</w:t>
            </w:r>
          </w:p>
          <w:p w14:paraId="4034CA1F" w14:textId="77777777" w:rsidR="004756D4" w:rsidRPr="00275A47" w:rsidRDefault="004756D4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7F81E217" w14:textId="6774D755" w:rsidR="00581C05" w:rsidRPr="002C2201" w:rsidRDefault="004756D4" w:rsidP="00581C05">
            <w:pPr>
              <w:rPr>
                <w:sz w:val="18"/>
                <w:szCs w:val="18"/>
              </w:rPr>
            </w:pPr>
            <w:r w:rsidRPr="002C2201">
              <w:rPr>
                <w:sz w:val="18"/>
                <w:szCs w:val="18"/>
              </w:rPr>
              <w:t xml:space="preserve">Kunt u zich hierin onderscheiden en </w:t>
            </w:r>
            <w:r w:rsidR="00581C05">
              <w:rPr>
                <w:sz w:val="18"/>
                <w:szCs w:val="18"/>
              </w:rPr>
              <w:t xml:space="preserve">welke criteria rondom data creëren daadwerkelijk </w:t>
            </w:r>
            <w:proofErr w:type="gramStart"/>
            <w:r w:rsidR="004510DE">
              <w:rPr>
                <w:sz w:val="18"/>
                <w:szCs w:val="18"/>
              </w:rPr>
              <w:t>onderscheid</w:t>
            </w:r>
            <w:proofErr w:type="gramEnd"/>
            <w:r w:rsidR="00581C05" w:rsidRPr="002C2201">
              <w:rPr>
                <w:sz w:val="18"/>
                <w:szCs w:val="18"/>
              </w:rPr>
              <w:t>?</w:t>
            </w:r>
          </w:p>
          <w:p w14:paraId="1FA70D78" w14:textId="34CB8465" w:rsidR="004756D4" w:rsidRPr="00747908" w:rsidRDefault="004756D4" w:rsidP="00581C05">
            <w:pPr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4756D4" w:rsidRPr="00E16BD9" w14:paraId="79E1777F" w14:textId="77777777" w:rsidTr="00F342A8">
        <w:tc>
          <w:tcPr>
            <w:tcW w:w="9022" w:type="dxa"/>
            <w:shd w:val="clear" w:color="auto" w:fill="F7F9FA" w:themeFill="accent6" w:themeFillTint="33"/>
          </w:tcPr>
          <w:p w14:paraId="708E3869" w14:textId="77777777" w:rsidR="004756D4" w:rsidRDefault="004756D4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1B170583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5D3B45AF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57BA5FD5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7B253178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45ED3546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67212E28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38218B15" w14:textId="77777777" w:rsidR="004756D4" w:rsidRPr="00337176" w:rsidRDefault="004756D4" w:rsidP="00F342A8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61963F63" w14:textId="77777777" w:rsidR="00097027" w:rsidRDefault="00097027" w:rsidP="006A1763">
      <w:pPr>
        <w:rPr>
          <w:b/>
          <w:bCs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4756D4" w:rsidRPr="00E16BD9" w14:paraId="71191DA2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0AB7BCD0" w14:textId="1FEFDA9A" w:rsidR="004756D4" w:rsidRPr="00275A47" w:rsidRDefault="004756D4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>
              <w:rPr>
                <w:sz w:val="18"/>
                <w:szCs w:val="18"/>
              </w:rPr>
              <w:t>1</w:t>
            </w:r>
            <w:r w:rsidR="001B52C2">
              <w:rPr>
                <w:sz w:val="18"/>
                <w:szCs w:val="18"/>
              </w:rPr>
              <w:t>1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Niet onderscheidende criteria</w:t>
            </w:r>
          </w:p>
          <w:p w14:paraId="45D31B27" w14:textId="77777777" w:rsidR="004756D4" w:rsidRPr="0062147E" w:rsidRDefault="004756D4" w:rsidP="00F342A8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62147E">
              <w:rPr>
                <w:b w:val="0"/>
                <w:iCs/>
                <w:sz w:val="18"/>
                <w:szCs w:val="18"/>
              </w:rPr>
              <w:t>Rijkswaterstaat wil generieke EMVI-antwoorden voorkomen.</w:t>
            </w:r>
          </w:p>
          <w:p w14:paraId="4EC58BB9" w14:textId="77777777" w:rsidR="004756D4" w:rsidRPr="00275A47" w:rsidRDefault="004756D4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0B8E08E9" w14:textId="77777777" w:rsidR="004756D4" w:rsidRPr="0062147E" w:rsidRDefault="004756D4" w:rsidP="00F342A8">
            <w:pPr>
              <w:pStyle w:val="Default"/>
              <w:rPr>
                <w:iCs/>
                <w:sz w:val="18"/>
                <w:szCs w:val="18"/>
              </w:rPr>
            </w:pPr>
            <w:r w:rsidRPr="0062147E">
              <w:rPr>
                <w:iCs/>
                <w:sz w:val="18"/>
                <w:szCs w:val="18"/>
              </w:rPr>
              <w:t>Welke typen gunningscriteria leiden volgens u juist niet tot onderscheid tussen marktpartijen?</w:t>
            </w:r>
          </w:p>
          <w:p w14:paraId="62F877CF" w14:textId="77777777" w:rsidR="004756D4" w:rsidRPr="00747908" w:rsidRDefault="004756D4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</w:tc>
      </w:tr>
      <w:tr w:rsidR="004756D4" w:rsidRPr="00E16BD9" w14:paraId="56E24598" w14:textId="77777777" w:rsidTr="00F342A8">
        <w:tc>
          <w:tcPr>
            <w:tcW w:w="9022" w:type="dxa"/>
            <w:shd w:val="clear" w:color="auto" w:fill="F7F9FA" w:themeFill="accent6" w:themeFillTint="33"/>
          </w:tcPr>
          <w:p w14:paraId="34955758" w14:textId="77777777" w:rsidR="004756D4" w:rsidRDefault="004756D4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6044AC4D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4592DDF0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7A95FB5B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25FBD231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2E592378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54418183" w14:textId="77777777" w:rsidR="004756D4" w:rsidRDefault="004756D4" w:rsidP="00F342A8">
            <w:pPr>
              <w:pStyle w:val="Default"/>
              <w:rPr>
                <w:sz w:val="18"/>
                <w:szCs w:val="18"/>
              </w:rPr>
            </w:pPr>
          </w:p>
          <w:p w14:paraId="2CB27FEC" w14:textId="77777777" w:rsidR="004756D4" w:rsidRPr="00337176" w:rsidRDefault="004756D4" w:rsidP="00F342A8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1E3B68AA" w14:textId="77777777" w:rsidR="00097027" w:rsidRDefault="00097027" w:rsidP="006A1763">
      <w:pPr>
        <w:rPr>
          <w:b/>
          <w:bCs/>
        </w:rPr>
      </w:pPr>
    </w:p>
    <w:p w14:paraId="6C582E51" w14:textId="77777777" w:rsidR="005412EF" w:rsidRDefault="005412EF" w:rsidP="006A1763">
      <w:pPr>
        <w:rPr>
          <w:b/>
          <w:bCs/>
        </w:rPr>
      </w:pPr>
    </w:p>
    <w:p w14:paraId="2935437C" w14:textId="77777777" w:rsidR="005412EF" w:rsidRDefault="005412EF" w:rsidP="006A1763">
      <w:pPr>
        <w:rPr>
          <w:b/>
          <w:bCs/>
        </w:rPr>
      </w:pPr>
    </w:p>
    <w:p w14:paraId="476AA757" w14:textId="77777777" w:rsidR="005412EF" w:rsidRDefault="005412EF" w:rsidP="006A1763">
      <w:pPr>
        <w:rPr>
          <w:b/>
          <w:bCs/>
        </w:rPr>
      </w:pPr>
    </w:p>
    <w:p w14:paraId="32BE4E6B" w14:textId="77777777" w:rsidR="005412EF" w:rsidRDefault="005412EF" w:rsidP="006A1763">
      <w:pPr>
        <w:rPr>
          <w:b/>
          <w:bCs/>
        </w:rPr>
      </w:pPr>
    </w:p>
    <w:p w14:paraId="43A718A8" w14:textId="77777777" w:rsidR="005412EF" w:rsidRDefault="005412EF" w:rsidP="006A1763">
      <w:pPr>
        <w:rPr>
          <w:b/>
          <w:bCs/>
        </w:rPr>
      </w:pPr>
    </w:p>
    <w:p w14:paraId="7F6A8714" w14:textId="77777777" w:rsidR="005412EF" w:rsidRDefault="005412EF" w:rsidP="006A1763">
      <w:pPr>
        <w:rPr>
          <w:b/>
          <w:bCs/>
        </w:rPr>
      </w:pPr>
    </w:p>
    <w:p w14:paraId="37068723" w14:textId="77777777" w:rsidR="005412EF" w:rsidRDefault="005412EF" w:rsidP="006A1763">
      <w:pPr>
        <w:rPr>
          <w:b/>
          <w:bCs/>
        </w:rPr>
      </w:pPr>
    </w:p>
    <w:p w14:paraId="5EB0F486" w14:textId="77777777" w:rsidR="005412EF" w:rsidRDefault="005412EF" w:rsidP="006A1763">
      <w:pPr>
        <w:rPr>
          <w:b/>
          <w:bCs/>
        </w:rPr>
      </w:pPr>
    </w:p>
    <w:p w14:paraId="658F86AE" w14:textId="77777777" w:rsidR="005412EF" w:rsidRDefault="005412EF" w:rsidP="006A1763">
      <w:pPr>
        <w:rPr>
          <w:b/>
          <w:bCs/>
        </w:rPr>
      </w:pPr>
    </w:p>
    <w:p w14:paraId="46DDAB2C" w14:textId="77777777" w:rsidR="005412EF" w:rsidRDefault="005412EF" w:rsidP="006A1763">
      <w:pPr>
        <w:rPr>
          <w:b/>
          <w:bCs/>
        </w:rPr>
      </w:pPr>
    </w:p>
    <w:p w14:paraId="355AF42B" w14:textId="77777777" w:rsidR="005412EF" w:rsidRDefault="005412EF" w:rsidP="006A1763">
      <w:pPr>
        <w:rPr>
          <w:b/>
          <w:bCs/>
        </w:rPr>
      </w:pPr>
    </w:p>
    <w:p w14:paraId="70CD878D" w14:textId="77777777" w:rsidR="005412EF" w:rsidRDefault="005412EF" w:rsidP="006A1763">
      <w:pPr>
        <w:rPr>
          <w:b/>
          <w:bCs/>
        </w:rPr>
      </w:pPr>
    </w:p>
    <w:p w14:paraId="0BFD9F98" w14:textId="77777777" w:rsidR="005412EF" w:rsidRDefault="005412EF" w:rsidP="006A1763">
      <w:pPr>
        <w:rPr>
          <w:b/>
          <w:bCs/>
        </w:rPr>
      </w:pPr>
    </w:p>
    <w:p w14:paraId="079FA554" w14:textId="77777777" w:rsidR="005412EF" w:rsidRDefault="005412EF" w:rsidP="006A1763">
      <w:pPr>
        <w:rPr>
          <w:b/>
          <w:bCs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22"/>
      </w:tblGrid>
      <w:tr w:rsidR="005412EF" w:rsidRPr="00E16BD9" w14:paraId="4E037F2F" w14:textId="77777777" w:rsidTr="00576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2" w:type="dxa"/>
            <w:shd w:val="clear" w:color="auto" w:fill="F7F9FA" w:themeFill="accent6" w:themeFillTint="33"/>
          </w:tcPr>
          <w:p w14:paraId="30E0B1F5" w14:textId="1537E6E8" w:rsidR="005412EF" w:rsidRPr="00275A47" w:rsidRDefault="005412EF" w:rsidP="000F141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>
              <w:rPr>
                <w:sz w:val="18"/>
                <w:szCs w:val="18"/>
              </w:rPr>
              <w:t>1</w:t>
            </w:r>
            <w:r w:rsidR="001B52C2">
              <w:rPr>
                <w:sz w:val="18"/>
                <w:szCs w:val="18"/>
              </w:rPr>
              <w:t>2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Risico’s</w:t>
            </w:r>
          </w:p>
          <w:p w14:paraId="252E6C9D" w14:textId="7D2D1F5A" w:rsidR="005412EF" w:rsidRDefault="005412EF" w:rsidP="000F1412">
            <w:pPr>
              <w:pStyle w:val="Default"/>
              <w:rPr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Rijkswaterstaat krijgt graag in beeld welke</w:t>
            </w:r>
            <w:r w:rsidRPr="005412EF">
              <w:rPr>
                <w:b w:val="0"/>
                <w:iCs/>
                <w:sz w:val="18"/>
                <w:szCs w:val="18"/>
              </w:rPr>
              <w:t xml:space="preserve"> risico</w:t>
            </w:r>
            <w:r>
              <w:rPr>
                <w:b w:val="0"/>
                <w:iCs/>
                <w:sz w:val="18"/>
                <w:szCs w:val="18"/>
              </w:rPr>
              <w:t xml:space="preserve"> er zijn </w:t>
            </w:r>
            <w:r w:rsidRPr="005412EF">
              <w:rPr>
                <w:b w:val="0"/>
                <w:iCs/>
                <w:sz w:val="18"/>
                <w:szCs w:val="18"/>
              </w:rPr>
              <w:t xml:space="preserve">binnen de voorgestelde contractscope en hoe deze volgens u het beste tussen opdrachtgever en opdrachtnemer verdeeld </w:t>
            </w:r>
            <w:r w:rsidR="00056BA1">
              <w:rPr>
                <w:b w:val="0"/>
                <w:iCs/>
                <w:sz w:val="18"/>
                <w:szCs w:val="18"/>
              </w:rPr>
              <w:t xml:space="preserve">zouden </w:t>
            </w:r>
            <w:r w:rsidRPr="005412EF">
              <w:rPr>
                <w:b w:val="0"/>
                <w:iCs/>
                <w:sz w:val="18"/>
                <w:szCs w:val="18"/>
              </w:rPr>
              <w:t>kunnen worden</w:t>
            </w:r>
            <w:r>
              <w:rPr>
                <w:b w:val="0"/>
                <w:iCs/>
                <w:sz w:val="18"/>
                <w:szCs w:val="18"/>
              </w:rPr>
              <w:t>.</w:t>
            </w:r>
          </w:p>
          <w:p w14:paraId="16B04E0C" w14:textId="77777777" w:rsidR="005412EF" w:rsidRDefault="005412EF" w:rsidP="005412EF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6758A01E" w14:textId="06BEB033" w:rsidR="005412EF" w:rsidRPr="00576B43" w:rsidRDefault="005412EF" w:rsidP="005412EF">
            <w:pPr>
              <w:pStyle w:val="Default"/>
              <w:rPr>
                <w:sz w:val="18"/>
                <w:szCs w:val="18"/>
              </w:rPr>
            </w:pPr>
            <w:r w:rsidRPr="005412EF">
              <w:rPr>
                <w:iCs/>
                <w:sz w:val="18"/>
                <w:szCs w:val="18"/>
              </w:rPr>
              <w:t>Welke risico</w:t>
            </w:r>
            <w:r>
              <w:rPr>
                <w:iCs/>
                <w:sz w:val="18"/>
                <w:szCs w:val="18"/>
              </w:rPr>
              <w:t>’</w:t>
            </w:r>
            <w:r w:rsidRPr="005412EF">
              <w:rPr>
                <w:iCs/>
                <w:sz w:val="18"/>
                <w:szCs w:val="18"/>
              </w:rPr>
              <w:t xml:space="preserve">s </w:t>
            </w:r>
            <w:r>
              <w:rPr>
                <w:iCs/>
                <w:sz w:val="18"/>
                <w:szCs w:val="18"/>
              </w:rPr>
              <w:t xml:space="preserve">zijn </w:t>
            </w:r>
            <w:r w:rsidRPr="005412EF">
              <w:rPr>
                <w:iCs/>
                <w:sz w:val="18"/>
                <w:szCs w:val="18"/>
              </w:rPr>
              <w:t>door de opdrachtnemer beheersbaar en beïnvloedbaar? En welke risico’s zouden primair bij Rijkswaterstaat dienen te blijven?</w:t>
            </w:r>
          </w:p>
        </w:tc>
      </w:tr>
      <w:tr w:rsidR="005412EF" w:rsidRPr="00E16BD9" w14:paraId="6F5256D7" w14:textId="77777777" w:rsidTr="00576B43">
        <w:tc>
          <w:tcPr>
            <w:tcW w:w="9022" w:type="dxa"/>
            <w:shd w:val="clear" w:color="auto" w:fill="F7F9FA" w:themeFill="accent6" w:themeFillTint="33"/>
          </w:tcPr>
          <w:p w14:paraId="23F921E4" w14:textId="77777777" w:rsidR="005412EF" w:rsidRDefault="005412EF" w:rsidP="005412EF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761179FF" w14:textId="77777777" w:rsidR="005412EF" w:rsidRDefault="005412EF" w:rsidP="000F1412">
            <w:pPr>
              <w:pStyle w:val="Default"/>
              <w:rPr>
                <w:sz w:val="18"/>
                <w:szCs w:val="18"/>
              </w:rPr>
            </w:pPr>
          </w:p>
          <w:p w14:paraId="178234D5" w14:textId="77777777" w:rsidR="005412EF" w:rsidRDefault="005412EF" w:rsidP="000F1412">
            <w:pPr>
              <w:pStyle w:val="Default"/>
              <w:rPr>
                <w:sz w:val="18"/>
                <w:szCs w:val="18"/>
              </w:rPr>
            </w:pPr>
          </w:p>
          <w:p w14:paraId="38E1292E" w14:textId="77777777" w:rsidR="005412EF" w:rsidRDefault="005412EF" w:rsidP="000F1412">
            <w:pPr>
              <w:pStyle w:val="Default"/>
              <w:rPr>
                <w:sz w:val="18"/>
                <w:szCs w:val="18"/>
              </w:rPr>
            </w:pPr>
          </w:p>
          <w:p w14:paraId="7ED4366E" w14:textId="77777777" w:rsidR="005412EF" w:rsidRDefault="005412EF" w:rsidP="000F1412">
            <w:pPr>
              <w:pStyle w:val="Default"/>
              <w:rPr>
                <w:sz w:val="18"/>
                <w:szCs w:val="18"/>
              </w:rPr>
            </w:pPr>
          </w:p>
          <w:p w14:paraId="2E39112C" w14:textId="77777777" w:rsidR="005412EF" w:rsidRDefault="005412EF" w:rsidP="000F1412">
            <w:pPr>
              <w:pStyle w:val="Default"/>
              <w:rPr>
                <w:sz w:val="18"/>
                <w:szCs w:val="18"/>
              </w:rPr>
            </w:pPr>
          </w:p>
          <w:p w14:paraId="5E549E86" w14:textId="77777777" w:rsidR="005412EF" w:rsidRPr="00337176" w:rsidRDefault="005412EF" w:rsidP="000F1412">
            <w:pPr>
              <w:pStyle w:val="Default"/>
              <w:rPr>
                <w:sz w:val="18"/>
                <w:szCs w:val="18"/>
              </w:rPr>
            </w:pPr>
          </w:p>
        </w:tc>
      </w:tr>
      <w:tr w:rsidR="005412EF" w:rsidRPr="00E16BD9" w14:paraId="550CFC75" w14:textId="77777777" w:rsidTr="00576B43">
        <w:tc>
          <w:tcPr>
            <w:tcW w:w="9022" w:type="dxa"/>
            <w:shd w:val="clear" w:color="auto" w:fill="F7F9FA" w:themeFill="accent6" w:themeFillTint="33"/>
          </w:tcPr>
          <w:p w14:paraId="06CEE801" w14:textId="77777777" w:rsidR="005412EF" w:rsidRDefault="005412EF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Verdieping</w:t>
            </w:r>
          </w:p>
          <w:p w14:paraId="54204FDB" w14:textId="77777777" w:rsidR="00576B43" w:rsidRDefault="005412EF" w:rsidP="005412EF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5412EF">
              <w:rPr>
                <w:bCs/>
                <w:iCs/>
                <w:sz w:val="18"/>
                <w:szCs w:val="18"/>
              </w:rPr>
              <w:t xml:space="preserve">Het areaal is op leeftijd. </w:t>
            </w:r>
          </w:p>
          <w:p w14:paraId="1DDCBD2A" w14:textId="77777777" w:rsidR="00576B43" w:rsidRDefault="00576B43" w:rsidP="005412EF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5A67A40A" w14:textId="1BE86868" w:rsidR="005412EF" w:rsidRP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576B43">
              <w:rPr>
                <w:b/>
                <w:iCs/>
                <w:sz w:val="18"/>
                <w:szCs w:val="18"/>
              </w:rPr>
              <w:t xml:space="preserve">Welke risico’s zijn er daar waar het gaat om </w:t>
            </w:r>
            <w:r w:rsidR="005412EF" w:rsidRPr="00576B43">
              <w:rPr>
                <w:b/>
                <w:iCs/>
                <w:sz w:val="18"/>
                <w:szCs w:val="18"/>
              </w:rPr>
              <w:t>beschikbaar</w:t>
            </w:r>
            <w:r>
              <w:rPr>
                <w:b/>
                <w:iCs/>
                <w:sz w:val="18"/>
                <w:szCs w:val="18"/>
              </w:rPr>
              <w:t>heid</w:t>
            </w:r>
            <w:r w:rsidR="005412EF" w:rsidRPr="00576B43">
              <w:rPr>
                <w:b/>
                <w:iCs/>
                <w:sz w:val="18"/>
                <w:szCs w:val="18"/>
              </w:rPr>
              <w:t xml:space="preserve"> van kennis en specifieke vervangende onderdelen?</w:t>
            </w:r>
          </w:p>
        </w:tc>
      </w:tr>
      <w:tr w:rsidR="00576B43" w:rsidRPr="00E16BD9" w14:paraId="4093E38D" w14:textId="77777777" w:rsidTr="00576B43">
        <w:tc>
          <w:tcPr>
            <w:tcW w:w="9022" w:type="dxa"/>
            <w:shd w:val="clear" w:color="auto" w:fill="F7F9FA" w:themeFill="accent6" w:themeFillTint="33"/>
          </w:tcPr>
          <w:p w14:paraId="048D6361" w14:textId="77777777" w:rsidR="00576B43" w:rsidRDefault="00576B43" w:rsidP="00576B43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521FD8DE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778DF96F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50BD0DAF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7039E3E4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3160ACE1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5185C0FF" w14:textId="77777777" w:rsidR="00576B43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155387F8" w14:textId="77777777" w:rsidR="00576B43" w:rsidRPr="003468A7" w:rsidRDefault="00576B43" w:rsidP="005412EF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  <w:tr w:rsidR="005412EF" w:rsidRPr="000200D8" w14:paraId="1471F093" w14:textId="77777777" w:rsidTr="00576B43">
        <w:tc>
          <w:tcPr>
            <w:tcW w:w="9022" w:type="dxa"/>
          </w:tcPr>
          <w:p w14:paraId="5C657936" w14:textId="77777777" w:rsidR="00576B43" w:rsidRDefault="00576B43" w:rsidP="00576B43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Verdieping</w:t>
            </w:r>
          </w:p>
          <w:p w14:paraId="4E243E46" w14:textId="351CD634" w:rsidR="00576B43" w:rsidRDefault="00576B43" w:rsidP="000F1412">
            <w:pPr>
              <w:pStyle w:val="Default"/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</w:pPr>
            <w:r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>In bijlage</w:t>
            </w:r>
            <w:r w:rsidR="00434176"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 xml:space="preserve"> 2</w:t>
            </w:r>
            <w:r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 xml:space="preserve"> zijn de voorgenomen </w:t>
            </w:r>
            <w:proofErr w:type="spellStart"/>
            <w:r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>KPI’s</w:t>
            </w:r>
            <w:proofErr w:type="spellEnd"/>
            <w:r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 xml:space="preserve"> opgenomen behorend bij de contractscope.</w:t>
            </w:r>
          </w:p>
          <w:p w14:paraId="1019E21E" w14:textId="77777777" w:rsidR="005412EF" w:rsidRDefault="005412EF" w:rsidP="000F1412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145177E9" w14:textId="5A76BC8B" w:rsidR="005412EF" w:rsidRP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576B43">
              <w:rPr>
                <w:b/>
                <w:iCs/>
                <w:sz w:val="18"/>
                <w:szCs w:val="18"/>
              </w:rPr>
              <w:t>Welke risico’s ziet u hierin ten aanzien van storingsopvolging, responstijden en beschikbaarheid?</w:t>
            </w:r>
          </w:p>
        </w:tc>
      </w:tr>
      <w:tr w:rsidR="005412EF" w:rsidRPr="003468A7" w14:paraId="67BD0952" w14:textId="77777777" w:rsidTr="00576B43">
        <w:tc>
          <w:tcPr>
            <w:tcW w:w="9022" w:type="dxa"/>
          </w:tcPr>
          <w:p w14:paraId="46294EAA" w14:textId="77777777" w:rsidR="00576B43" w:rsidRDefault="00576B43" w:rsidP="00576B43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1EE1C0D3" w14:textId="77777777" w:rsidR="005412EF" w:rsidRPr="00A268DE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55AF1C3E" w14:textId="77777777" w:rsidR="005412EF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39DB5C34" w14:textId="77777777" w:rsidR="005412EF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2F6CFD06" w14:textId="77777777" w:rsidR="005412EF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0333A99F" w14:textId="77777777" w:rsidR="005412EF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6FFEF573" w14:textId="77777777" w:rsidR="005412EF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231B41EE" w14:textId="77777777" w:rsidR="005412EF" w:rsidRPr="003468A7" w:rsidRDefault="005412EF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  <w:tr w:rsidR="00576B43" w:rsidRPr="00576B43" w14:paraId="122CED0E" w14:textId="77777777" w:rsidTr="00576B43">
        <w:tc>
          <w:tcPr>
            <w:tcW w:w="9022" w:type="dxa"/>
          </w:tcPr>
          <w:p w14:paraId="2CBD07FB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  <w:r w:rsidRPr="003468A7">
              <w:rPr>
                <w:b/>
                <w:iCs/>
                <w:sz w:val="18"/>
                <w:szCs w:val="18"/>
              </w:rPr>
              <w:t>Verdieping</w:t>
            </w:r>
          </w:p>
          <w:p w14:paraId="6AE7F8F4" w14:textId="110BA0B2" w:rsidR="00576B43" w:rsidRDefault="00576B43" w:rsidP="000F1412">
            <w:pPr>
              <w:pStyle w:val="Default"/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</w:pPr>
            <w:r>
              <w:rPr>
                <w:rFonts w:asciiTheme="minorHAnsi" w:eastAsiaTheme="minorEastAsia" w:hAnsiTheme="minorHAnsi" w:cstheme="minorBidi"/>
                <w:bCs/>
                <w:iCs/>
                <w:color w:val="auto"/>
                <w:sz w:val="18"/>
                <w:szCs w:val="18"/>
                <w:lang w:eastAsia="nl-NL"/>
              </w:rPr>
              <w:t>Rijkswaterstaat heeft graag zicht op risico’s die beheersbaar zijn en welke een significante invloed uitoefenen.</w:t>
            </w:r>
          </w:p>
          <w:p w14:paraId="6046A180" w14:textId="77777777" w:rsidR="00576B43" w:rsidRDefault="00576B43" w:rsidP="000F1412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14:paraId="0692D827" w14:textId="399DE1D6" w:rsidR="00576B43" w:rsidRPr="00576B43" w:rsidRDefault="00576B43" w:rsidP="00576B43">
            <w:pPr>
              <w:pStyle w:val="Default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Welke risico’s ziet u die volgens u</w:t>
            </w:r>
            <w:r w:rsidRPr="00576B43">
              <w:rPr>
                <w:b/>
                <w:iCs/>
                <w:sz w:val="18"/>
                <w:szCs w:val="18"/>
              </w:rPr>
              <w:t xml:space="preserve"> een significante invloed hebben op prijsstelling, uitvoerbaarheid of inschrijfbereidheid</w:t>
            </w:r>
            <w:r>
              <w:rPr>
                <w:b/>
                <w:iCs/>
                <w:sz w:val="18"/>
                <w:szCs w:val="18"/>
              </w:rPr>
              <w:t>?</w:t>
            </w:r>
          </w:p>
          <w:p w14:paraId="10AE84E5" w14:textId="29178695" w:rsidR="00576B43" w:rsidRP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  <w:tr w:rsidR="00576B43" w:rsidRPr="003468A7" w14:paraId="518F8A80" w14:textId="77777777" w:rsidTr="00576B43">
        <w:tc>
          <w:tcPr>
            <w:tcW w:w="9022" w:type="dxa"/>
          </w:tcPr>
          <w:p w14:paraId="608EFDD6" w14:textId="77777777" w:rsidR="00576B43" w:rsidRDefault="00576B43" w:rsidP="000F1412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68ACED15" w14:textId="77777777" w:rsidR="00576B43" w:rsidRPr="00A268DE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4D101F83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7E95B91B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50EB3CD0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6B88E914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7E628538" w14:textId="77777777" w:rsidR="00576B43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  <w:p w14:paraId="249DB759" w14:textId="77777777" w:rsidR="00576B43" w:rsidRPr="003468A7" w:rsidRDefault="00576B43" w:rsidP="000F1412">
            <w:pPr>
              <w:pStyle w:val="Default"/>
              <w:rPr>
                <w:b/>
                <w:iCs/>
                <w:sz w:val="18"/>
                <w:szCs w:val="18"/>
              </w:rPr>
            </w:pPr>
          </w:p>
        </w:tc>
      </w:tr>
    </w:tbl>
    <w:p w14:paraId="4FDAAF46" w14:textId="77777777" w:rsidR="0089162C" w:rsidRDefault="0089162C" w:rsidP="00145C7E">
      <w:pPr>
        <w:spacing w:after="0" w:line="240" w:lineRule="auto"/>
        <w:rPr>
          <w:b/>
          <w:bCs/>
        </w:rPr>
      </w:pPr>
    </w:p>
    <w:p w14:paraId="31A25CC5" w14:textId="77777777" w:rsidR="0089162C" w:rsidRDefault="0089162C" w:rsidP="00145C7E">
      <w:pPr>
        <w:spacing w:after="0" w:line="240" w:lineRule="auto"/>
        <w:rPr>
          <w:b/>
          <w:bCs/>
        </w:rPr>
      </w:pPr>
    </w:p>
    <w:tbl>
      <w:tblPr>
        <w:tblStyle w:val="Tabelraster"/>
        <w:tblW w:w="91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46"/>
      </w:tblGrid>
      <w:tr w:rsidR="00DE380A" w:rsidRPr="00E16BD9" w14:paraId="70B912AA" w14:textId="77777777" w:rsidTr="00F34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1"/>
        </w:trPr>
        <w:tc>
          <w:tcPr>
            <w:tcW w:w="9146" w:type="dxa"/>
            <w:shd w:val="clear" w:color="auto" w:fill="F7F9FA" w:themeFill="accent6" w:themeFillTint="33"/>
          </w:tcPr>
          <w:p w14:paraId="3B16160B" w14:textId="2DB83586" w:rsidR="00DE380A" w:rsidRPr="00275A47" w:rsidRDefault="00DE380A" w:rsidP="00F342A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</w:t>
            </w:r>
            <w:r w:rsidRPr="00173DFB">
              <w:rPr>
                <w:sz w:val="18"/>
                <w:szCs w:val="18"/>
              </w:rPr>
              <w:t xml:space="preserve">raag </w:t>
            </w:r>
            <w:r>
              <w:rPr>
                <w:sz w:val="18"/>
                <w:szCs w:val="18"/>
              </w:rPr>
              <w:t>1</w:t>
            </w:r>
            <w:r w:rsidR="00C11D45">
              <w:rPr>
                <w:sz w:val="18"/>
                <w:szCs w:val="18"/>
              </w:rPr>
              <w:t>3</w:t>
            </w:r>
            <w:r w:rsidRPr="00173DFB">
              <w:rPr>
                <w:sz w:val="18"/>
                <w:szCs w:val="18"/>
              </w:rPr>
              <w:t>:</w:t>
            </w:r>
            <w:r w:rsidRPr="00036F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Eindadvies aan Rijkswaterstaat</w:t>
            </w:r>
          </w:p>
          <w:p w14:paraId="59586D93" w14:textId="1654BEB9" w:rsidR="00DE380A" w:rsidRPr="00863DE5" w:rsidRDefault="00DE380A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  <w:r>
              <w:rPr>
                <w:b w:val="0"/>
                <w:bCs/>
                <w:iCs/>
                <w:sz w:val="18"/>
                <w:szCs w:val="18"/>
              </w:rPr>
              <w:t>Als u concrete aanbevelingen heeft die niet via de vragen aan bod zijn gekomen kunt u ze hieronder aan ons meegeven</w:t>
            </w:r>
            <w:r w:rsidRPr="00863DE5">
              <w:rPr>
                <w:b w:val="0"/>
                <w:bCs/>
                <w:iCs/>
                <w:sz w:val="18"/>
                <w:szCs w:val="18"/>
              </w:rPr>
              <w:t>.</w:t>
            </w:r>
          </w:p>
          <w:p w14:paraId="3070887B" w14:textId="77777777" w:rsidR="00DE380A" w:rsidRPr="00275A47" w:rsidRDefault="00DE380A" w:rsidP="00F342A8">
            <w:pPr>
              <w:pStyle w:val="Default"/>
              <w:rPr>
                <w:b w:val="0"/>
                <w:bCs/>
                <w:iCs/>
                <w:sz w:val="18"/>
                <w:szCs w:val="18"/>
              </w:rPr>
            </w:pPr>
          </w:p>
          <w:p w14:paraId="6830959F" w14:textId="69EE67B3" w:rsidR="00DE380A" w:rsidRDefault="00DE380A" w:rsidP="00F342A8">
            <w:pPr>
              <w:pStyle w:val="Default"/>
              <w:rPr>
                <w:b w:val="0"/>
                <w:iCs/>
                <w:sz w:val="18"/>
                <w:szCs w:val="18"/>
              </w:rPr>
            </w:pPr>
            <w:r w:rsidRPr="00863DE5">
              <w:rPr>
                <w:iCs/>
                <w:sz w:val="18"/>
                <w:szCs w:val="18"/>
              </w:rPr>
              <w:t>Welke concrete aanbeveling heeft u</w:t>
            </w:r>
            <w:r>
              <w:rPr>
                <w:iCs/>
                <w:sz w:val="18"/>
                <w:szCs w:val="18"/>
              </w:rPr>
              <w:t xml:space="preserve"> om te komen tot</w:t>
            </w:r>
            <w:r w:rsidRPr="00863DE5">
              <w:rPr>
                <w:iCs/>
                <w:sz w:val="18"/>
                <w:szCs w:val="18"/>
              </w:rPr>
              <w:t>:</w:t>
            </w:r>
          </w:p>
          <w:p w14:paraId="4B85ADE2" w14:textId="77777777" w:rsidR="00DE380A" w:rsidRPr="009C1679" w:rsidRDefault="00DE380A" w:rsidP="00DE380A">
            <w:pPr>
              <w:pStyle w:val="Default"/>
              <w:numPr>
                <w:ilvl w:val="0"/>
                <w:numId w:val="50"/>
              </w:numPr>
              <w:rPr>
                <w:b w:val="0"/>
                <w:bCs/>
                <w:iCs/>
                <w:sz w:val="18"/>
                <w:szCs w:val="18"/>
              </w:rPr>
            </w:pPr>
            <w:proofErr w:type="gramStart"/>
            <w:r w:rsidRPr="009C1679">
              <w:rPr>
                <w:b w:val="0"/>
                <w:bCs/>
                <w:iCs/>
                <w:sz w:val="18"/>
                <w:szCs w:val="18"/>
              </w:rPr>
              <w:t>voldoende</w:t>
            </w:r>
            <w:proofErr w:type="gramEnd"/>
            <w:r w:rsidRPr="009C1679">
              <w:rPr>
                <w:b w:val="0"/>
                <w:bCs/>
                <w:iCs/>
                <w:sz w:val="18"/>
                <w:szCs w:val="18"/>
              </w:rPr>
              <w:t xml:space="preserve"> kwalitatieve gegadigden per perceel;</w:t>
            </w:r>
          </w:p>
          <w:p w14:paraId="626C8301" w14:textId="77777777" w:rsidR="00DE380A" w:rsidRPr="009C1679" w:rsidRDefault="00DE380A" w:rsidP="00DE380A">
            <w:pPr>
              <w:pStyle w:val="Default"/>
              <w:numPr>
                <w:ilvl w:val="0"/>
                <w:numId w:val="50"/>
              </w:numPr>
              <w:rPr>
                <w:b w:val="0"/>
                <w:bCs/>
                <w:iCs/>
                <w:sz w:val="18"/>
                <w:szCs w:val="18"/>
              </w:rPr>
            </w:pPr>
            <w:proofErr w:type="gramStart"/>
            <w:r w:rsidRPr="009C1679">
              <w:rPr>
                <w:b w:val="0"/>
                <w:bCs/>
                <w:iCs/>
                <w:sz w:val="18"/>
                <w:szCs w:val="18"/>
              </w:rPr>
              <w:t>voldoende</w:t>
            </w:r>
            <w:proofErr w:type="gramEnd"/>
            <w:r w:rsidRPr="009C1679">
              <w:rPr>
                <w:b w:val="0"/>
                <w:bCs/>
                <w:iCs/>
                <w:sz w:val="18"/>
                <w:szCs w:val="18"/>
              </w:rPr>
              <w:t xml:space="preserve"> mededinging;</w:t>
            </w:r>
          </w:p>
          <w:p w14:paraId="7DBA576E" w14:textId="42635C97" w:rsidR="00DE380A" w:rsidRPr="00DE380A" w:rsidRDefault="00DE380A" w:rsidP="00F342A8">
            <w:pPr>
              <w:pStyle w:val="Default"/>
              <w:numPr>
                <w:ilvl w:val="0"/>
                <w:numId w:val="50"/>
              </w:numPr>
              <w:rPr>
                <w:b w:val="0"/>
                <w:bCs/>
                <w:iCs/>
                <w:sz w:val="18"/>
                <w:szCs w:val="18"/>
              </w:rPr>
            </w:pPr>
            <w:proofErr w:type="gramStart"/>
            <w:r w:rsidRPr="009C1679">
              <w:rPr>
                <w:b w:val="0"/>
                <w:bCs/>
                <w:iCs/>
                <w:sz w:val="18"/>
                <w:szCs w:val="18"/>
              </w:rPr>
              <w:t>voldoende</w:t>
            </w:r>
            <w:proofErr w:type="gramEnd"/>
            <w:r w:rsidRPr="009C1679">
              <w:rPr>
                <w:b w:val="0"/>
                <w:bCs/>
                <w:iCs/>
                <w:sz w:val="18"/>
                <w:szCs w:val="18"/>
              </w:rPr>
              <w:t xml:space="preserve"> onderscheidend vermogen tijdens de gunningsfase?</w:t>
            </w:r>
          </w:p>
        </w:tc>
      </w:tr>
      <w:tr w:rsidR="00DE380A" w:rsidRPr="00E16BD9" w14:paraId="31F6570C" w14:textId="77777777" w:rsidTr="00F342A8">
        <w:trPr>
          <w:trHeight w:val="1211"/>
        </w:trPr>
        <w:tc>
          <w:tcPr>
            <w:tcW w:w="9146" w:type="dxa"/>
            <w:shd w:val="clear" w:color="auto" w:fill="F7F9FA" w:themeFill="accent6" w:themeFillTint="33"/>
          </w:tcPr>
          <w:p w14:paraId="5BE7FD04" w14:textId="77777777" w:rsidR="00DE380A" w:rsidRDefault="00DE380A" w:rsidP="00F342A8">
            <w:pPr>
              <w:pStyle w:val="Default"/>
              <w:rPr>
                <w:b/>
                <w:i/>
                <w:sz w:val="18"/>
                <w:szCs w:val="18"/>
              </w:rPr>
            </w:pPr>
            <w:r w:rsidRPr="0012116D">
              <w:rPr>
                <w:b/>
                <w:i/>
                <w:sz w:val="18"/>
                <w:szCs w:val="18"/>
              </w:rPr>
              <w:t>Antwoord</w:t>
            </w:r>
            <w:r>
              <w:rPr>
                <w:b/>
                <w:i/>
                <w:sz w:val="18"/>
                <w:szCs w:val="18"/>
              </w:rPr>
              <w:t xml:space="preserve"> (open vraag)</w:t>
            </w:r>
          </w:p>
          <w:p w14:paraId="6DE25DF0" w14:textId="66CD43E3" w:rsidR="00DE380A" w:rsidRDefault="00DE380A" w:rsidP="00F342A8">
            <w:pPr>
              <w:pStyle w:val="Default"/>
              <w:rPr>
                <w:sz w:val="18"/>
                <w:szCs w:val="18"/>
              </w:rPr>
            </w:pPr>
          </w:p>
          <w:p w14:paraId="203AB813" w14:textId="77777777" w:rsidR="00DE380A" w:rsidRDefault="00DE380A" w:rsidP="00F342A8">
            <w:pPr>
              <w:pStyle w:val="Default"/>
              <w:rPr>
                <w:sz w:val="18"/>
                <w:szCs w:val="18"/>
              </w:rPr>
            </w:pPr>
          </w:p>
          <w:p w14:paraId="07B47C5C" w14:textId="77777777" w:rsidR="00DE380A" w:rsidRDefault="00DE380A" w:rsidP="00F342A8">
            <w:pPr>
              <w:pStyle w:val="Default"/>
              <w:rPr>
                <w:sz w:val="18"/>
                <w:szCs w:val="18"/>
              </w:rPr>
            </w:pPr>
          </w:p>
          <w:p w14:paraId="68641740" w14:textId="77777777" w:rsidR="00DE380A" w:rsidRDefault="00DE380A" w:rsidP="00F342A8">
            <w:pPr>
              <w:pStyle w:val="Default"/>
              <w:rPr>
                <w:sz w:val="18"/>
                <w:szCs w:val="18"/>
              </w:rPr>
            </w:pPr>
          </w:p>
          <w:p w14:paraId="4F5FF82F" w14:textId="77777777" w:rsidR="00DE380A" w:rsidRDefault="00DE380A" w:rsidP="00F342A8">
            <w:pPr>
              <w:pStyle w:val="Default"/>
              <w:rPr>
                <w:sz w:val="18"/>
                <w:szCs w:val="18"/>
              </w:rPr>
            </w:pPr>
          </w:p>
          <w:p w14:paraId="4093C883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4F631E8E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6B08A1BE" w14:textId="77777777" w:rsidR="004510DE" w:rsidRDefault="004510DE" w:rsidP="00F342A8">
            <w:pPr>
              <w:pStyle w:val="Default"/>
              <w:rPr>
                <w:sz w:val="18"/>
                <w:szCs w:val="18"/>
              </w:rPr>
            </w:pPr>
          </w:p>
          <w:p w14:paraId="32138587" w14:textId="77777777" w:rsidR="00DE380A" w:rsidRPr="00337176" w:rsidRDefault="00DE380A" w:rsidP="00F342A8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1A30B6AD" w14:textId="77777777" w:rsidR="009F68A1" w:rsidRDefault="009F68A1" w:rsidP="006A1763">
      <w:pPr>
        <w:rPr>
          <w:b/>
          <w:bCs/>
        </w:rPr>
      </w:pPr>
    </w:p>
    <w:p w14:paraId="10662A0B" w14:textId="77777777" w:rsidR="000D7CF9" w:rsidRDefault="000D7CF9">
      <w:pPr>
        <w:spacing w:after="0" w:line="240" w:lineRule="auto"/>
        <w:rPr>
          <w:b/>
          <w:bCs/>
        </w:rPr>
      </w:pPr>
    </w:p>
    <w:p w14:paraId="3A7824D8" w14:textId="77777777" w:rsidR="00702960" w:rsidRDefault="00702960" w:rsidP="00366ADF">
      <w:pPr>
        <w:ind w:left="227" w:hanging="227"/>
      </w:pPr>
      <w:r w:rsidRPr="00702960">
        <w:t>Tot slot, wil het Rijks</w:t>
      </w:r>
      <w:r>
        <w:t>waterstaat</w:t>
      </w:r>
      <w:r w:rsidRPr="00702960">
        <w:t xml:space="preserve"> u hartelijk bedanken voor Uw waardevolle deelname aan</w:t>
      </w:r>
    </w:p>
    <w:p w14:paraId="75CB8CAD" w14:textId="3767630E" w:rsidR="00702960" w:rsidRPr="003F5EB0" w:rsidRDefault="004B0AFA" w:rsidP="00366ADF">
      <w:pPr>
        <w:ind w:left="227" w:hanging="227"/>
      </w:pPr>
      <w:proofErr w:type="gramStart"/>
      <w:r>
        <w:t>d</w:t>
      </w:r>
      <w:r w:rsidR="00702960" w:rsidRPr="00702960">
        <w:t>eze</w:t>
      </w:r>
      <w:proofErr w:type="gramEnd"/>
      <w:r w:rsidR="00702960" w:rsidRPr="00702960">
        <w:t xml:space="preserve"> marktconsultatie.</w:t>
      </w:r>
    </w:p>
    <w:sectPr w:rsidR="00702960" w:rsidRPr="003F5EB0" w:rsidSect="000B3F94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130B" w14:textId="77777777" w:rsidR="00D74ED5" w:rsidRDefault="00D74ED5" w:rsidP="0088501B">
      <w:r>
        <w:separator/>
      </w:r>
    </w:p>
  </w:endnote>
  <w:endnote w:type="continuationSeparator" w:id="0">
    <w:p w14:paraId="54B9F7CF" w14:textId="77777777" w:rsidR="00D74ED5" w:rsidRDefault="00D74ED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2882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79ED2A" w14:textId="2C7F901B" w:rsidR="00F24E50" w:rsidRDefault="00F24E50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3DC4E0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70369" w14:textId="77777777" w:rsidR="00D74ED5" w:rsidRDefault="00D74ED5" w:rsidP="0088501B">
      <w:r>
        <w:separator/>
      </w:r>
    </w:p>
  </w:footnote>
  <w:footnote w:type="continuationSeparator" w:id="0">
    <w:p w14:paraId="12FE28E8" w14:textId="77777777" w:rsidR="00D74ED5" w:rsidRDefault="00D74ED5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5647C"/>
    <w:multiLevelType w:val="multilevel"/>
    <w:tmpl w:val="6A48CB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270173"/>
    <w:multiLevelType w:val="multilevel"/>
    <w:tmpl w:val="7740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D54C6C"/>
    <w:multiLevelType w:val="multilevel"/>
    <w:tmpl w:val="06962652"/>
    <w:numStyleLink w:val="Lijststijl"/>
  </w:abstractNum>
  <w:abstractNum w:abstractNumId="6" w15:restartNumberingAfterBreak="0">
    <w:nsid w:val="04AF55C7"/>
    <w:multiLevelType w:val="multilevel"/>
    <w:tmpl w:val="06962652"/>
    <w:numStyleLink w:val="Lijststijl"/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8F42F5B"/>
    <w:multiLevelType w:val="hybridMultilevel"/>
    <w:tmpl w:val="CEA08BB6"/>
    <w:lvl w:ilvl="0" w:tplc="808AC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09483BD7"/>
    <w:multiLevelType w:val="multilevel"/>
    <w:tmpl w:val="06962652"/>
    <w:numStyleLink w:val="Lijststijl"/>
  </w:abstractNum>
  <w:abstractNum w:abstractNumId="11" w15:restartNumberingAfterBreak="0">
    <w:nsid w:val="0A9D5DE4"/>
    <w:multiLevelType w:val="multilevel"/>
    <w:tmpl w:val="06962652"/>
    <w:numStyleLink w:val="Lijststijl"/>
  </w:abstractNum>
  <w:abstractNum w:abstractNumId="12" w15:restartNumberingAfterBreak="0">
    <w:nsid w:val="0CEE464D"/>
    <w:multiLevelType w:val="hybridMultilevel"/>
    <w:tmpl w:val="90A2343E"/>
    <w:lvl w:ilvl="0" w:tplc="808AC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73091"/>
    <w:multiLevelType w:val="multilevel"/>
    <w:tmpl w:val="AE7A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395869"/>
    <w:multiLevelType w:val="hybridMultilevel"/>
    <w:tmpl w:val="1F66F9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6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7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8" w15:restartNumberingAfterBreak="0">
    <w:nsid w:val="1895513E"/>
    <w:multiLevelType w:val="multilevel"/>
    <w:tmpl w:val="06962652"/>
    <w:numStyleLink w:val="Lijststijl"/>
  </w:abstractNum>
  <w:abstractNum w:abstractNumId="19" w15:restartNumberingAfterBreak="0">
    <w:nsid w:val="18F65698"/>
    <w:multiLevelType w:val="multilevel"/>
    <w:tmpl w:val="06962652"/>
    <w:numStyleLink w:val="Lijststijl"/>
  </w:abstractNum>
  <w:abstractNum w:abstractNumId="20" w15:restartNumberingAfterBreak="0">
    <w:nsid w:val="1C4D5C9C"/>
    <w:multiLevelType w:val="hybridMultilevel"/>
    <w:tmpl w:val="47E0D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5B01BB1"/>
    <w:multiLevelType w:val="hybridMultilevel"/>
    <w:tmpl w:val="FB72D33A"/>
    <w:lvl w:ilvl="0" w:tplc="808AC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F82458"/>
    <w:multiLevelType w:val="multilevel"/>
    <w:tmpl w:val="6A8E5BD4"/>
    <w:numStyleLink w:val="Stijl2"/>
  </w:abstractNum>
  <w:abstractNum w:abstractNumId="24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2E3305C0"/>
    <w:multiLevelType w:val="multilevel"/>
    <w:tmpl w:val="857C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31CB79D8"/>
    <w:multiLevelType w:val="multilevel"/>
    <w:tmpl w:val="06962652"/>
    <w:numStyleLink w:val="Lijststijl"/>
  </w:abstractNum>
  <w:abstractNum w:abstractNumId="28" w15:restartNumberingAfterBreak="0">
    <w:nsid w:val="31E853D2"/>
    <w:multiLevelType w:val="multilevel"/>
    <w:tmpl w:val="06962652"/>
    <w:numStyleLink w:val="Lijststijl"/>
  </w:abstractNum>
  <w:abstractNum w:abstractNumId="2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6A6389A"/>
    <w:multiLevelType w:val="multilevel"/>
    <w:tmpl w:val="6A8E5BD4"/>
    <w:numStyleLink w:val="Stijl2"/>
  </w:abstractNum>
  <w:abstractNum w:abstractNumId="31" w15:restartNumberingAfterBreak="0">
    <w:nsid w:val="37201204"/>
    <w:multiLevelType w:val="multilevel"/>
    <w:tmpl w:val="B3A4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1379AF"/>
    <w:multiLevelType w:val="multilevel"/>
    <w:tmpl w:val="FAAC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DB631B"/>
    <w:multiLevelType w:val="multilevel"/>
    <w:tmpl w:val="06962652"/>
    <w:numStyleLink w:val="Lijststijl"/>
  </w:abstractNum>
  <w:abstractNum w:abstractNumId="3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E2522DE"/>
    <w:multiLevelType w:val="hybridMultilevel"/>
    <w:tmpl w:val="FB72D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513F2954"/>
    <w:multiLevelType w:val="hybridMultilevel"/>
    <w:tmpl w:val="8952B0F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46523A"/>
    <w:multiLevelType w:val="multilevel"/>
    <w:tmpl w:val="7016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AF5D0D"/>
    <w:multiLevelType w:val="multilevel"/>
    <w:tmpl w:val="06962652"/>
    <w:numStyleLink w:val="Lijststijl"/>
  </w:abstractNum>
  <w:abstractNum w:abstractNumId="42" w15:restartNumberingAfterBreak="0">
    <w:nsid w:val="5D5C6219"/>
    <w:multiLevelType w:val="hybridMultilevel"/>
    <w:tmpl w:val="49E08A78"/>
    <w:lvl w:ilvl="0" w:tplc="808AC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345D6F"/>
    <w:multiLevelType w:val="hybridMultilevel"/>
    <w:tmpl w:val="90B4B662"/>
    <w:lvl w:ilvl="0" w:tplc="7BEC8A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B9C7C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D65C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CAFC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C9ED2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C765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D9650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45CE8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8829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62B75170"/>
    <w:multiLevelType w:val="hybridMultilevel"/>
    <w:tmpl w:val="FB72D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D81E25"/>
    <w:multiLevelType w:val="hybridMultilevel"/>
    <w:tmpl w:val="FB72D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7A7B11"/>
    <w:multiLevelType w:val="hybridMultilevel"/>
    <w:tmpl w:val="C34499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BE3E71"/>
    <w:multiLevelType w:val="hybridMultilevel"/>
    <w:tmpl w:val="FB72D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050C84"/>
    <w:multiLevelType w:val="multilevel"/>
    <w:tmpl w:val="06962652"/>
    <w:numStyleLink w:val="Lijststijl"/>
  </w:abstractNum>
  <w:abstractNum w:abstractNumId="50" w15:restartNumberingAfterBreak="0">
    <w:nsid w:val="79E47649"/>
    <w:multiLevelType w:val="hybridMultilevel"/>
    <w:tmpl w:val="5B2049B2"/>
    <w:lvl w:ilvl="0" w:tplc="9A2C0E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020DC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F2A9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AE46D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1E04B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023B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F169E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E44D4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510D9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812989577">
    <w:abstractNumId w:val="15"/>
  </w:num>
  <w:num w:numId="2" w16cid:durableId="409736426">
    <w:abstractNumId w:val="17"/>
  </w:num>
  <w:num w:numId="3" w16cid:durableId="517281439">
    <w:abstractNumId w:val="41"/>
  </w:num>
  <w:num w:numId="4" w16cid:durableId="948468209">
    <w:abstractNumId w:val="16"/>
  </w:num>
  <w:num w:numId="5" w16cid:durableId="1801024715">
    <w:abstractNumId w:val="23"/>
  </w:num>
  <w:num w:numId="6" w16cid:durableId="1043288864">
    <w:abstractNumId w:val="27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10"/>
  </w:num>
  <w:num w:numId="11" w16cid:durableId="2029330779">
    <w:abstractNumId w:val="7"/>
  </w:num>
  <w:num w:numId="12" w16cid:durableId="1325743760">
    <w:abstractNumId w:val="7"/>
  </w:num>
  <w:num w:numId="13" w16cid:durableId="1154641417">
    <w:abstractNumId w:val="43"/>
  </w:num>
  <w:num w:numId="14" w16cid:durableId="724790350">
    <w:abstractNumId w:val="5"/>
  </w:num>
  <w:num w:numId="15" w16cid:durableId="1663851254">
    <w:abstractNumId w:val="24"/>
  </w:num>
  <w:num w:numId="16" w16cid:durableId="1378161300">
    <w:abstractNumId w:val="32"/>
  </w:num>
  <w:num w:numId="17" w16cid:durableId="500705481">
    <w:abstractNumId w:val="11"/>
  </w:num>
  <w:num w:numId="18" w16cid:durableId="1406872842">
    <w:abstractNumId w:val="28"/>
  </w:num>
  <w:num w:numId="19" w16cid:durableId="1442408484">
    <w:abstractNumId w:val="49"/>
  </w:num>
  <w:num w:numId="20" w16cid:durableId="2039889083">
    <w:abstractNumId w:val="18"/>
  </w:num>
  <w:num w:numId="21" w16cid:durableId="204023638">
    <w:abstractNumId w:val="30"/>
  </w:num>
  <w:num w:numId="22" w16cid:durableId="1384015056">
    <w:abstractNumId w:val="35"/>
  </w:num>
  <w:num w:numId="23" w16cid:durableId="1579167219">
    <w:abstractNumId w:val="26"/>
  </w:num>
  <w:num w:numId="24" w16cid:durableId="1308512951">
    <w:abstractNumId w:val="38"/>
  </w:num>
  <w:num w:numId="25" w16cid:durableId="680158832">
    <w:abstractNumId w:val="36"/>
  </w:num>
  <w:num w:numId="26" w16cid:durableId="1713767529">
    <w:abstractNumId w:val="9"/>
  </w:num>
  <w:num w:numId="27" w16cid:durableId="1757246127">
    <w:abstractNumId w:val="22"/>
  </w:num>
  <w:num w:numId="28" w16cid:durableId="836576565">
    <w:abstractNumId w:val="29"/>
  </w:num>
  <w:num w:numId="29" w16cid:durableId="1425342983">
    <w:abstractNumId w:val="6"/>
  </w:num>
  <w:num w:numId="30" w16cid:durableId="57097989">
    <w:abstractNumId w:val="19"/>
  </w:num>
  <w:num w:numId="31" w16cid:durableId="167720641">
    <w:abstractNumId w:val="34"/>
  </w:num>
  <w:num w:numId="32" w16cid:durableId="2098822614">
    <w:abstractNumId w:val="47"/>
  </w:num>
  <w:num w:numId="33" w16cid:durableId="1765875710">
    <w:abstractNumId w:val="12"/>
  </w:num>
  <w:num w:numId="34" w16cid:durableId="25836991">
    <w:abstractNumId w:val="8"/>
  </w:num>
  <w:num w:numId="35" w16cid:durableId="1782987790">
    <w:abstractNumId w:val="21"/>
  </w:num>
  <w:num w:numId="36" w16cid:durableId="650982157">
    <w:abstractNumId w:val="46"/>
  </w:num>
  <w:num w:numId="37" w16cid:durableId="1612130383">
    <w:abstractNumId w:val="14"/>
  </w:num>
  <w:num w:numId="38" w16cid:durableId="741605619">
    <w:abstractNumId w:val="48"/>
  </w:num>
  <w:num w:numId="39" w16cid:durableId="1574468605">
    <w:abstractNumId w:val="42"/>
  </w:num>
  <w:num w:numId="40" w16cid:durableId="51775306">
    <w:abstractNumId w:val="45"/>
  </w:num>
  <w:num w:numId="41" w16cid:durableId="1426267494">
    <w:abstractNumId w:val="37"/>
  </w:num>
  <w:num w:numId="42" w16cid:durableId="697779642">
    <w:abstractNumId w:val="44"/>
  </w:num>
  <w:num w:numId="43" w16cid:durableId="332613139">
    <w:abstractNumId w:val="25"/>
  </w:num>
  <w:num w:numId="44" w16cid:durableId="1502700356">
    <w:abstractNumId w:val="4"/>
  </w:num>
  <w:num w:numId="45" w16cid:durableId="556477266">
    <w:abstractNumId w:val="50"/>
  </w:num>
  <w:num w:numId="46" w16cid:durableId="1752971944">
    <w:abstractNumId w:val="33"/>
  </w:num>
  <w:num w:numId="47" w16cid:durableId="1384477815">
    <w:abstractNumId w:val="39"/>
  </w:num>
  <w:num w:numId="48" w16cid:durableId="987905996">
    <w:abstractNumId w:val="3"/>
  </w:num>
  <w:num w:numId="49" w16cid:durableId="2068213387">
    <w:abstractNumId w:val="31"/>
  </w:num>
  <w:num w:numId="50" w16cid:durableId="147289510">
    <w:abstractNumId w:val="13"/>
  </w:num>
  <w:num w:numId="51" w16cid:durableId="391470690">
    <w:abstractNumId w:val="20"/>
  </w:num>
  <w:num w:numId="52" w16cid:durableId="1343822056">
    <w:abstractNumId w:val="40"/>
  </w:num>
  <w:num w:numId="53" w16cid:durableId="18582334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1D"/>
    <w:rsid w:val="00005E08"/>
    <w:rsid w:val="000061C0"/>
    <w:rsid w:val="000133C9"/>
    <w:rsid w:val="0001696B"/>
    <w:rsid w:val="0002245B"/>
    <w:rsid w:val="00026510"/>
    <w:rsid w:val="00030335"/>
    <w:rsid w:val="00030617"/>
    <w:rsid w:val="00043163"/>
    <w:rsid w:val="00043603"/>
    <w:rsid w:val="00054BA8"/>
    <w:rsid w:val="00056BA1"/>
    <w:rsid w:val="00056D70"/>
    <w:rsid w:val="00060FA1"/>
    <w:rsid w:val="00097027"/>
    <w:rsid w:val="000A13E0"/>
    <w:rsid w:val="000B3F94"/>
    <w:rsid w:val="000B7084"/>
    <w:rsid w:val="000D18C2"/>
    <w:rsid w:val="000D1AAD"/>
    <w:rsid w:val="000D7CF9"/>
    <w:rsid w:val="000E1F3B"/>
    <w:rsid w:val="000F3129"/>
    <w:rsid w:val="000F6A6E"/>
    <w:rsid w:val="00104ED3"/>
    <w:rsid w:val="0010767F"/>
    <w:rsid w:val="00110C16"/>
    <w:rsid w:val="0011172D"/>
    <w:rsid w:val="00115CEF"/>
    <w:rsid w:val="0011748B"/>
    <w:rsid w:val="00120AB7"/>
    <w:rsid w:val="001237DC"/>
    <w:rsid w:val="001267B3"/>
    <w:rsid w:val="00142903"/>
    <w:rsid w:val="00145C7E"/>
    <w:rsid w:val="00150CAB"/>
    <w:rsid w:val="00163018"/>
    <w:rsid w:val="00165202"/>
    <w:rsid w:val="00173156"/>
    <w:rsid w:val="001841B6"/>
    <w:rsid w:val="00191B89"/>
    <w:rsid w:val="0019225C"/>
    <w:rsid w:val="00194BCF"/>
    <w:rsid w:val="00195554"/>
    <w:rsid w:val="001B52C2"/>
    <w:rsid w:val="001D66B7"/>
    <w:rsid w:val="001D6F03"/>
    <w:rsid w:val="001E66A1"/>
    <w:rsid w:val="001F1458"/>
    <w:rsid w:val="00230A2C"/>
    <w:rsid w:val="0023404B"/>
    <w:rsid w:val="00240658"/>
    <w:rsid w:val="002417B3"/>
    <w:rsid w:val="00243B03"/>
    <w:rsid w:val="002544FA"/>
    <w:rsid w:val="002754B2"/>
    <w:rsid w:val="00275B0A"/>
    <w:rsid w:val="002A038C"/>
    <w:rsid w:val="002A6578"/>
    <w:rsid w:val="002A703E"/>
    <w:rsid w:val="002B1092"/>
    <w:rsid w:val="002C2201"/>
    <w:rsid w:val="002D3A32"/>
    <w:rsid w:val="002D72D2"/>
    <w:rsid w:val="002E0FD2"/>
    <w:rsid w:val="002E1966"/>
    <w:rsid w:val="002F7228"/>
    <w:rsid w:val="00300A51"/>
    <w:rsid w:val="003026EC"/>
    <w:rsid w:val="00320F10"/>
    <w:rsid w:val="00331621"/>
    <w:rsid w:val="00332B03"/>
    <w:rsid w:val="003417EF"/>
    <w:rsid w:val="003468A7"/>
    <w:rsid w:val="00346A1D"/>
    <w:rsid w:val="00346E10"/>
    <w:rsid w:val="00350C86"/>
    <w:rsid w:val="00366ADF"/>
    <w:rsid w:val="00382A84"/>
    <w:rsid w:val="00382F81"/>
    <w:rsid w:val="0038549E"/>
    <w:rsid w:val="00390ECF"/>
    <w:rsid w:val="003A56B4"/>
    <w:rsid w:val="003C2931"/>
    <w:rsid w:val="003C4BF2"/>
    <w:rsid w:val="003D3785"/>
    <w:rsid w:val="003D51FB"/>
    <w:rsid w:val="003D7A44"/>
    <w:rsid w:val="003E5B95"/>
    <w:rsid w:val="003F0FC5"/>
    <w:rsid w:val="003F3577"/>
    <w:rsid w:val="003F5EB0"/>
    <w:rsid w:val="003F6630"/>
    <w:rsid w:val="003F6EDB"/>
    <w:rsid w:val="0040142D"/>
    <w:rsid w:val="0040571B"/>
    <w:rsid w:val="004258B1"/>
    <w:rsid w:val="00433110"/>
    <w:rsid w:val="00434020"/>
    <w:rsid w:val="00434176"/>
    <w:rsid w:val="00440B49"/>
    <w:rsid w:val="00450447"/>
    <w:rsid w:val="004510DE"/>
    <w:rsid w:val="0046155B"/>
    <w:rsid w:val="00470B7E"/>
    <w:rsid w:val="00471F52"/>
    <w:rsid w:val="00472D48"/>
    <w:rsid w:val="00472DF4"/>
    <w:rsid w:val="004756D4"/>
    <w:rsid w:val="00477163"/>
    <w:rsid w:val="004814D4"/>
    <w:rsid w:val="004A46D6"/>
    <w:rsid w:val="004B0AFA"/>
    <w:rsid w:val="004B0EA1"/>
    <w:rsid w:val="004B1EE1"/>
    <w:rsid w:val="004C1CBA"/>
    <w:rsid w:val="004C5E30"/>
    <w:rsid w:val="004C796D"/>
    <w:rsid w:val="004D279C"/>
    <w:rsid w:val="004D766D"/>
    <w:rsid w:val="004E6DFD"/>
    <w:rsid w:val="004F25A5"/>
    <w:rsid w:val="004F33D1"/>
    <w:rsid w:val="005016E7"/>
    <w:rsid w:val="00513AEC"/>
    <w:rsid w:val="005412EF"/>
    <w:rsid w:val="005558D0"/>
    <w:rsid w:val="00556C6F"/>
    <w:rsid w:val="00557030"/>
    <w:rsid w:val="005604A6"/>
    <w:rsid w:val="005605AC"/>
    <w:rsid w:val="00562CFA"/>
    <w:rsid w:val="00573533"/>
    <w:rsid w:val="00576B43"/>
    <w:rsid w:val="00577FD2"/>
    <w:rsid w:val="00581C05"/>
    <w:rsid w:val="00582B4F"/>
    <w:rsid w:val="00590DD6"/>
    <w:rsid w:val="005A4FBE"/>
    <w:rsid w:val="005A6B3B"/>
    <w:rsid w:val="005B4392"/>
    <w:rsid w:val="005D2CF1"/>
    <w:rsid w:val="005E046F"/>
    <w:rsid w:val="005E26A3"/>
    <w:rsid w:val="005F1FE7"/>
    <w:rsid w:val="005F7297"/>
    <w:rsid w:val="005F7941"/>
    <w:rsid w:val="006006F5"/>
    <w:rsid w:val="00604E8F"/>
    <w:rsid w:val="00611C91"/>
    <w:rsid w:val="00613FCF"/>
    <w:rsid w:val="00620375"/>
    <w:rsid w:val="006203FA"/>
    <w:rsid w:val="006427BF"/>
    <w:rsid w:val="006454E4"/>
    <w:rsid w:val="00647DF9"/>
    <w:rsid w:val="00650A9B"/>
    <w:rsid w:val="00650C86"/>
    <w:rsid w:val="0065153C"/>
    <w:rsid w:val="00653582"/>
    <w:rsid w:val="00690C1A"/>
    <w:rsid w:val="006A1763"/>
    <w:rsid w:val="006B1C35"/>
    <w:rsid w:val="006B39D8"/>
    <w:rsid w:val="006C0815"/>
    <w:rsid w:val="006C0B4A"/>
    <w:rsid w:val="006D2E66"/>
    <w:rsid w:val="006D3F65"/>
    <w:rsid w:val="006D53A1"/>
    <w:rsid w:val="006D57E7"/>
    <w:rsid w:val="006D64F8"/>
    <w:rsid w:val="006D798E"/>
    <w:rsid w:val="006E30D8"/>
    <w:rsid w:val="006E36C2"/>
    <w:rsid w:val="006F1A81"/>
    <w:rsid w:val="006F42D7"/>
    <w:rsid w:val="00702960"/>
    <w:rsid w:val="007162BE"/>
    <w:rsid w:val="00723FCE"/>
    <w:rsid w:val="00742666"/>
    <w:rsid w:val="007435A7"/>
    <w:rsid w:val="0075458F"/>
    <w:rsid w:val="00762C1D"/>
    <w:rsid w:val="0076674D"/>
    <w:rsid w:val="00773361"/>
    <w:rsid w:val="00787C93"/>
    <w:rsid w:val="00790DE8"/>
    <w:rsid w:val="007937F6"/>
    <w:rsid w:val="007A3A51"/>
    <w:rsid w:val="007B0D57"/>
    <w:rsid w:val="007E0B10"/>
    <w:rsid w:val="007F4AEA"/>
    <w:rsid w:val="0080257D"/>
    <w:rsid w:val="00810FE5"/>
    <w:rsid w:val="0082033F"/>
    <w:rsid w:val="008224B5"/>
    <w:rsid w:val="00831D83"/>
    <w:rsid w:val="00854A80"/>
    <w:rsid w:val="00867B36"/>
    <w:rsid w:val="00874BCC"/>
    <w:rsid w:val="0088386A"/>
    <w:rsid w:val="0088501B"/>
    <w:rsid w:val="0089162C"/>
    <w:rsid w:val="00893D65"/>
    <w:rsid w:val="008B765B"/>
    <w:rsid w:val="008B7A84"/>
    <w:rsid w:val="008D2753"/>
    <w:rsid w:val="008D5CAA"/>
    <w:rsid w:val="008D7442"/>
    <w:rsid w:val="008E3581"/>
    <w:rsid w:val="0090446C"/>
    <w:rsid w:val="009044E9"/>
    <w:rsid w:val="00905289"/>
    <w:rsid w:val="00935D23"/>
    <w:rsid w:val="00940B51"/>
    <w:rsid w:val="00962B5D"/>
    <w:rsid w:val="00974D31"/>
    <w:rsid w:val="00985647"/>
    <w:rsid w:val="00997AB4"/>
    <w:rsid w:val="009A09BF"/>
    <w:rsid w:val="009B5054"/>
    <w:rsid w:val="009B60C0"/>
    <w:rsid w:val="009C5CF5"/>
    <w:rsid w:val="009D591A"/>
    <w:rsid w:val="009F3DDA"/>
    <w:rsid w:val="009F68A1"/>
    <w:rsid w:val="009F6CA5"/>
    <w:rsid w:val="00A00185"/>
    <w:rsid w:val="00A20C27"/>
    <w:rsid w:val="00A268DE"/>
    <w:rsid w:val="00A32591"/>
    <w:rsid w:val="00A32FFB"/>
    <w:rsid w:val="00A77ABF"/>
    <w:rsid w:val="00A863E9"/>
    <w:rsid w:val="00AB4443"/>
    <w:rsid w:val="00AC2E8C"/>
    <w:rsid w:val="00AE1155"/>
    <w:rsid w:val="00AE128F"/>
    <w:rsid w:val="00AE5D1E"/>
    <w:rsid w:val="00AE7649"/>
    <w:rsid w:val="00AF4E96"/>
    <w:rsid w:val="00AF5209"/>
    <w:rsid w:val="00AF6F81"/>
    <w:rsid w:val="00AF7077"/>
    <w:rsid w:val="00B022C4"/>
    <w:rsid w:val="00B268AA"/>
    <w:rsid w:val="00B33C7D"/>
    <w:rsid w:val="00B54B0D"/>
    <w:rsid w:val="00B559E9"/>
    <w:rsid w:val="00B67E9F"/>
    <w:rsid w:val="00B71A22"/>
    <w:rsid w:val="00B72222"/>
    <w:rsid w:val="00B75BE7"/>
    <w:rsid w:val="00B80650"/>
    <w:rsid w:val="00B83042"/>
    <w:rsid w:val="00BA5887"/>
    <w:rsid w:val="00BB5BE7"/>
    <w:rsid w:val="00BC698F"/>
    <w:rsid w:val="00C0146A"/>
    <w:rsid w:val="00C11D45"/>
    <w:rsid w:val="00C238F2"/>
    <w:rsid w:val="00C31748"/>
    <w:rsid w:val="00C3189A"/>
    <w:rsid w:val="00C36FAA"/>
    <w:rsid w:val="00C71133"/>
    <w:rsid w:val="00C84291"/>
    <w:rsid w:val="00C91B23"/>
    <w:rsid w:val="00CA55CC"/>
    <w:rsid w:val="00CA697C"/>
    <w:rsid w:val="00CB3317"/>
    <w:rsid w:val="00CC16EC"/>
    <w:rsid w:val="00CC356F"/>
    <w:rsid w:val="00CC6037"/>
    <w:rsid w:val="00D20919"/>
    <w:rsid w:val="00D358B8"/>
    <w:rsid w:val="00D438A6"/>
    <w:rsid w:val="00D47761"/>
    <w:rsid w:val="00D62CEC"/>
    <w:rsid w:val="00D67BDC"/>
    <w:rsid w:val="00D737B7"/>
    <w:rsid w:val="00D74ED5"/>
    <w:rsid w:val="00D9123E"/>
    <w:rsid w:val="00D97807"/>
    <w:rsid w:val="00DA1A79"/>
    <w:rsid w:val="00DA3555"/>
    <w:rsid w:val="00DA3894"/>
    <w:rsid w:val="00DC22C6"/>
    <w:rsid w:val="00DD6C81"/>
    <w:rsid w:val="00DE380A"/>
    <w:rsid w:val="00E0023A"/>
    <w:rsid w:val="00E0108B"/>
    <w:rsid w:val="00E0167D"/>
    <w:rsid w:val="00E02DC5"/>
    <w:rsid w:val="00E04583"/>
    <w:rsid w:val="00E34AF3"/>
    <w:rsid w:val="00E456EE"/>
    <w:rsid w:val="00E474C2"/>
    <w:rsid w:val="00E50170"/>
    <w:rsid w:val="00E64B2A"/>
    <w:rsid w:val="00E713E7"/>
    <w:rsid w:val="00E71AAD"/>
    <w:rsid w:val="00E75C08"/>
    <w:rsid w:val="00E82C8C"/>
    <w:rsid w:val="00E910F5"/>
    <w:rsid w:val="00EC1D88"/>
    <w:rsid w:val="00EC2915"/>
    <w:rsid w:val="00EC54CF"/>
    <w:rsid w:val="00ED1CCA"/>
    <w:rsid w:val="00ED2CEC"/>
    <w:rsid w:val="00ED50C6"/>
    <w:rsid w:val="00ED60DD"/>
    <w:rsid w:val="00ED7AB9"/>
    <w:rsid w:val="00EE5BBE"/>
    <w:rsid w:val="00EF12D0"/>
    <w:rsid w:val="00EF29F6"/>
    <w:rsid w:val="00F0215E"/>
    <w:rsid w:val="00F205E0"/>
    <w:rsid w:val="00F24E50"/>
    <w:rsid w:val="00F27AC8"/>
    <w:rsid w:val="00F46E49"/>
    <w:rsid w:val="00F50A4D"/>
    <w:rsid w:val="00F516E9"/>
    <w:rsid w:val="00F57DC7"/>
    <w:rsid w:val="00F620C0"/>
    <w:rsid w:val="00F65492"/>
    <w:rsid w:val="00F853DE"/>
    <w:rsid w:val="00F9020C"/>
    <w:rsid w:val="00F9082B"/>
    <w:rsid w:val="00FB0705"/>
    <w:rsid w:val="00FE59FA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024CF"/>
  <w15:chartTrackingRefBased/>
  <w15:docId w15:val="{5D7BDE94-4415-4A88-8B89-6F91BB51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C1D"/>
    <w:pPr>
      <w:spacing w:after="120" w:line="264" w:lineRule="auto"/>
    </w:pPr>
    <w:rPr>
      <w:rFonts w:eastAsiaTheme="minorEastAsia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762C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762C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762C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762C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basedOn w:val="Standaardalinea-lettertype"/>
    <w:link w:val="Lijstalinea"/>
    <w:uiPriority w:val="34"/>
    <w:qFormat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762C1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2C1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2C1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2C1D"/>
    <w:rPr>
      <w:rFonts w:eastAsiaTheme="majorEastAsia" w:cstheme="majorBidi"/>
      <w:color w:val="272727" w:themeColor="text1" w:themeTint="D8"/>
    </w:rPr>
  </w:style>
  <w:style w:type="paragraph" w:customStyle="1" w:styleId="RapportTitel">
    <w:name w:val="Rapport Titel"/>
    <w:basedOn w:val="Standaard"/>
    <w:next w:val="Standaard"/>
    <w:rsid w:val="00762C1D"/>
    <w:pPr>
      <w:spacing w:before="60" w:after="320"/>
    </w:pPr>
    <w:rPr>
      <w:b/>
      <w:sz w:val="24"/>
      <w:szCs w:val="24"/>
    </w:rPr>
  </w:style>
  <w:style w:type="paragraph" w:customStyle="1" w:styleId="Default">
    <w:name w:val="Default"/>
    <w:rsid w:val="00513AEC"/>
    <w:pPr>
      <w:autoSpaceDE w:val="0"/>
      <w:autoSpaceDN w:val="0"/>
      <w:adjustRightInd w:val="0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46E4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46E4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46E49"/>
    <w:rPr>
      <w:rFonts w:eastAsiaTheme="minorEastAsia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6E4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6E49"/>
    <w:rPr>
      <w:rFonts w:eastAsiaTheme="minorEastAsia"/>
      <w:b/>
      <w:bCs/>
      <w:kern w:val="0"/>
      <w:sz w:val="20"/>
      <w:szCs w:val="20"/>
      <w:lang w:eastAsia="nl-NL"/>
      <w14:ligatures w14:val="none"/>
    </w:rPr>
  </w:style>
  <w:style w:type="paragraph" w:customStyle="1" w:styleId="pf1">
    <w:name w:val="pf1"/>
    <w:basedOn w:val="Standaard"/>
    <w:rsid w:val="002417B3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Standaard"/>
    <w:rsid w:val="0024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Standaardalinea-lettertype"/>
    <w:rsid w:val="002417B3"/>
    <w:rPr>
      <w:rFonts w:ascii="Segoe UI" w:hAnsi="Segoe UI" w:cs="Segoe UI" w:hint="default"/>
      <w:sz w:val="18"/>
      <w:szCs w:val="18"/>
    </w:rPr>
  </w:style>
  <w:style w:type="paragraph" w:styleId="Revisie">
    <w:name w:val="Revision"/>
    <w:hidden/>
    <w:uiPriority w:val="99"/>
    <w:semiHidden/>
    <w:rsid w:val="00E0023A"/>
    <w:rPr>
      <w:rFonts w:eastAsiaTheme="minorEastAsia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BA7C2-A265-4500-AA46-B99ED7F5E6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1801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Bolderen, Frans van (RWS CD)</dc:creator>
  <cp:keywords/>
  <dc:description/>
  <cp:lastModifiedBy>Bolderen, Frans van (RWS CD)</cp:lastModifiedBy>
  <cp:revision>2</cp:revision>
  <dcterms:created xsi:type="dcterms:W3CDTF">2026-09-24T14:04:00Z</dcterms:created>
  <dcterms:modified xsi:type="dcterms:W3CDTF">2026-09-24T14:04:00Z</dcterms:modified>
</cp:coreProperties>
</file>