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BA364" w14:textId="53832681" w:rsidR="00DE6280" w:rsidRPr="00A94450" w:rsidRDefault="00DE6280" w:rsidP="00E036A2">
      <w:pPr>
        <w:pStyle w:val="Titel"/>
        <w:spacing w:after="240"/>
      </w:pPr>
      <w:bookmarkStart w:id="0" w:name="_Toc69987160"/>
      <w:bookmarkStart w:id="1" w:name="_Toc98775520"/>
      <w:r w:rsidRPr="00A94450">
        <w:t xml:space="preserve">Bijlage </w:t>
      </w:r>
      <w:r w:rsidR="005A2537">
        <w:t>4</w:t>
      </w:r>
      <w:r w:rsidR="008F54BE" w:rsidRPr="00A94450">
        <w:t xml:space="preserve"> </w:t>
      </w:r>
      <w:r w:rsidR="00855CB5">
        <w:t>-</w:t>
      </w:r>
      <w:r w:rsidR="0064194B" w:rsidRPr="00A94450">
        <w:t xml:space="preserve"> </w:t>
      </w:r>
      <w:r w:rsidR="00063D85">
        <w:t>R</w:t>
      </w:r>
      <w:r w:rsidR="0000535C">
        <w:t xml:space="preserve">eferentieblad </w:t>
      </w:r>
      <w:r w:rsidR="00D41961">
        <w:t xml:space="preserve">Geschiktheidseis </w:t>
      </w:r>
      <w:r w:rsidR="00835F58">
        <w:t xml:space="preserve">ervaringseisen, </w:t>
      </w:r>
      <w:r w:rsidR="0000535C">
        <w:t>kerncompetentie</w:t>
      </w:r>
      <w:r w:rsidR="00C7172B">
        <w:t>s</w:t>
      </w:r>
      <w:r w:rsidR="0000535C">
        <w:t xml:space="preserve"> in referentieopdracht </w:t>
      </w:r>
    </w:p>
    <w:p w14:paraId="41CBA65E" w14:textId="77777777" w:rsidR="005A2537" w:rsidRDefault="0000535C" w:rsidP="005A2537">
      <w:pPr>
        <w:pStyle w:val="Ondertitel"/>
        <w:spacing w:before="240" w:after="240" w:line="240" w:lineRule="auto"/>
      </w:pPr>
      <w:r w:rsidRPr="00515F00">
        <w:t>Doo</w:t>
      </w:r>
      <w:r w:rsidR="00BF0F09">
        <w:t>r I</w:t>
      </w:r>
      <w:r w:rsidR="006444BD">
        <w:t xml:space="preserve">nschrijver </w:t>
      </w:r>
      <w:r w:rsidRPr="00515F00">
        <w:t xml:space="preserve">in te dienen bij de </w:t>
      </w:r>
      <w:sdt>
        <w:sdtPr>
          <w:alias w:val="Aanbestedingsprocedure"/>
          <w:tag w:val="Aanbestedingsprocedure"/>
          <w:id w:val="1266579299"/>
          <w:placeholder>
            <w:docPart w:val="BF02C94440254B509EF5F285A32FA049"/>
          </w:placeholder>
          <w:comboBox>
            <w:listItem w:value="Kies een item."/>
            <w:listItem w:displayText="Europese openbare aanbesteding" w:value="Europese openbare aanbesteding"/>
            <w:listItem w:displayText="nationale openbare aanbesteding" w:value="nationale openbare aanbesteding"/>
          </w:comboBox>
        </w:sdtPr>
        <w:sdtEndPr/>
        <w:sdtContent>
          <w:r w:rsidR="005A2537">
            <w:t>Europese openbare aanbesteding</w:t>
          </w:r>
        </w:sdtContent>
      </w:sdt>
      <w:r w:rsidRPr="00515F00">
        <w:t xml:space="preserve"> aangaande de Opdracht voor </w:t>
      </w:r>
      <w:bookmarkEnd w:id="0"/>
      <w:bookmarkEnd w:id="1"/>
      <w:r w:rsidR="005A2537" w:rsidRPr="005A2537">
        <w:t xml:space="preserve">Leveren en onderhouden </w:t>
      </w:r>
      <w:proofErr w:type="spellStart"/>
      <w:r w:rsidR="005A2537" w:rsidRPr="005A2537">
        <w:t>Wmo</w:t>
      </w:r>
      <w:proofErr w:type="spellEnd"/>
      <w:r w:rsidR="005A2537" w:rsidRPr="005A2537">
        <w:t xml:space="preserve">-hulpmiddelen regio Midden Brabant </w:t>
      </w:r>
    </w:p>
    <w:p w14:paraId="4444CFC0" w14:textId="369D0B6A" w:rsidR="00835F58" w:rsidRDefault="00BF0F09" w:rsidP="005A2537">
      <w:r>
        <w:t xml:space="preserve">Inschrijver dient dit referentieblad </w:t>
      </w:r>
      <w:r w:rsidR="00855CB5">
        <w:t xml:space="preserve">te gebruiken </w:t>
      </w:r>
      <w:r w:rsidR="00D91516">
        <w:t xml:space="preserve">voor het aanleveren </w:t>
      </w:r>
      <w:r w:rsidR="00D91516" w:rsidRPr="00D91516">
        <w:t xml:space="preserve">van de referentieopdracht welke toeziet op </w:t>
      </w:r>
      <w:r w:rsidR="00855CB5">
        <w:t>de gevraagde kerncompetenties in de gestelde Geschiktheidseis; ervaringseisen, zoals opgenomen in</w:t>
      </w:r>
      <w:r>
        <w:t xml:space="preserve"> het Aanbestedingsdocument.</w:t>
      </w:r>
    </w:p>
    <w:p w14:paraId="1EE2C208" w14:textId="77777777" w:rsidR="00DF1CB7" w:rsidRPr="007C5551" w:rsidRDefault="00DF1CB7" w:rsidP="007C5551">
      <w:pPr>
        <w:pStyle w:val="Kop4"/>
        <w:keepNext w:val="0"/>
        <w:keepLines w:val="0"/>
        <w:spacing w:before="240" w:after="0"/>
        <w:rPr>
          <w:rStyle w:val="Intensievebenadrukking"/>
        </w:rPr>
      </w:pPr>
      <w:r w:rsidRPr="007C5551">
        <w:rPr>
          <w:rStyle w:val="Intensievebenadrukking"/>
        </w:rPr>
        <w:t>Invul</w:t>
      </w:r>
      <w:r w:rsidR="002A76A6" w:rsidRPr="007C5551">
        <w:rPr>
          <w:rStyle w:val="Intensievebenadrukking"/>
        </w:rPr>
        <w:t>- en indienings</w:t>
      </w:r>
      <w:r w:rsidRPr="007C5551">
        <w:rPr>
          <w:rStyle w:val="Intensievebenadrukking"/>
        </w:rPr>
        <w:t>instructie</w:t>
      </w:r>
      <w:r w:rsidR="001E1AA6" w:rsidRPr="007C5551">
        <w:rPr>
          <w:rStyle w:val="Intensievebenadrukking"/>
        </w:rPr>
        <w:t xml:space="preserve"> van dit referentieblad</w:t>
      </w:r>
    </w:p>
    <w:p w14:paraId="7C3A791B" w14:textId="77777777" w:rsidR="00DF1CB7" w:rsidRDefault="00DF1CB7" w:rsidP="00075B59">
      <w:pPr>
        <w:pStyle w:val="Lijstalinea"/>
        <w:numPr>
          <w:ilvl w:val="0"/>
          <w:numId w:val="15"/>
        </w:numPr>
      </w:pPr>
      <w:r w:rsidRPr="00075B59">
        <w:rPr>
          <w:highlight w:val="cyan"/>
        </w:rPr>
        <w:t>[invulvelden]</w:t>
      </w:r>
      <w:r>
        <w:t xml:space="preserve"> blauw gemarkeerde invulvelden zijn in te vullen door Inschrijver.</w:t>
      </w:r>
    </w:p>
    <w:p w14:paraId="6A44F698" w14:textId="77777777" w:rsidR="00DF1CB7" w:rsidRPr="005A2537" w:rsidRDefault="00DF1CB7" w:rsidP="00075B59">
      <w:pPr>
        <w:pStyle w:val="Lijstalinea"/>
        <w:numPr>
          <w:ilvl w:val="0"/>
          <w:numId w:val="15"/>
        </w:numPr>
      </w:pPr>
      <w:r w:rsidRPr="00075B59">
        <w:rPr>
          <w:highlight w:val="green"/>
        </w:rPr>
        <w:t>[invulvelden]</w:t>
      </w:r>
      <w:r>
        <w:t xml:space="preserve"> groen gemarkeerde invulvelden zijn in te vullen door referent / opdrachtgever van </w:t>
      </w:r>
      <w:r w:rsidRPr="005A2537">
        <w:t>de referentieopdracht.</w:t>
      </w:r>
    </w:p>
    <w:p w14:paraId="72B513BC" w14:textId="77777777" w:rsidR="00DF1CB7" w:rsidRPr="005A2537" w:rsidRDefault="00DF1CB7" w:rsidP="00075B59">
      <w:pPr>
        <w:pStyle w:val="Lijstalinea"/>
        <w:numPr>
          <w:ilvl w:val="0"/>
          <w:numId w:val="15"/>
        </w:numPr>
      </w:pPr>
      <w:r w:rsidRPr="005A2537">
        <w:t xml:space="preserve">Per referentieblad mag slechts één referentieopdracht en één referent/opdrachtgever gebruikt worden. Indien Inschrijver meerdere referentieopdrachten </w:t>
      </w:r>
      <w:r w:rsidR="00075B59" w:rsidRPr="005A2537">
        <w:t xml:space="preserve">moet of </w:t>
      </w:r>
      <w:r w:rsidRPr="005A2537">
        <w:t>wil aanleveren, dan dient daarvoor evenzoveel referentiebladen te worden gebruikt en ingevuld.</w:t>
      </w:r>
    </w:p>
    <w:p w14:paraId="27C3106E" w14:textId="77777777" w:rsidR="000C50EC" w:rsidRPr="005A2537" w:rsidRDefault="000C50EC" w:rsidP="00075B59">
      <w:pPr>
        <w:pStyle w:val="Lijstalinea"/>
        <w:numPr>
          <w:ilvl w:val="0"/>
          <w:numId w:val="15"/>
        </w:numPr>
      </w:pPr>
      <w:r w:rsidRPr="005A2537">
        <w:t>De referentieopdracht dient zodanig omschreven te zijn dat de vereiste kenmerken/ omstandigheden één op één te herleiden zijn uit de tekst. Verwijzingen naar andere documenten of internetadressen zijn niet toegestaan.</w:t>
      </w:r>
    </w:p>
    <w:p w14:paraId="015A0CA1" w14:textId="77777777" w:rsidR="00DF1CB7" w:rsidRPr="005A2537" w:rsidRDefault="00DF1CB7" w:rsidP="00075B59">
      <w:pPr>
        <w:pStyle w:val="Lijstalinea"/>
        <w:numPr>
          <w:ilvl w:val="0"/>
          <w:numId w:val="15"/>
        </w:numPr>
      </w:pPr>
      <w:r w:rsidRPr="005A2537">
        <w:t>Per kerncompetentie mag maximaal één referentieopdracht worden aangeleverd.</w:t>
      </w:r>
    </w:p>
    <w:p w14:paraId="76A32698" w14:textId="77777777" w:rsidR="00075B59" w:rsidRPr="005A2537" w:rsidRDefault="00DF1CB7" w:rsidP="00075B59">
      <w:pPr>
        <w:pStyle w:val="Lijstalinea"/>
        <w:numPr>
          <w:ilvl w:val="0"/>
          <w:numId w:val="15"/>
        </w:numPr>
      </w:pPr>
      <w:r w:rsidRPr="005A2537">
        <w:t xml:space="preserve">Het is mogelijk dat één referentieopdracht meerdere kerncompetenties bevat. In dat geval </w:t>
      </w:r>
      <w:r w:rsidR="00075B59" w:rsidRPr="005A2537">
        <w:t xml:space="preserve">is het toegestaan één referentieopdracht voor meerdere kerncompetenties in te dienen. </w:t>
      </w:r>
    </w:p>
    <w:p w14:paraId="3A45E817" w14:textId="51383D69" w:rsidR="00075B59" w:rsidRPr="005A2537" w:rsidRDefault="00075B59" w:rsidP="00075B59">
      <w:pPr>
        <w:pStyle w:val="Lijstalinea"/>
        <w:ind w:left="720"/>
      </w:pPr>
      <w:r w:rsidRPr="005A2537">
        <w:t xml:space="preserve">Inschrijver dient dan </w:t>
      </w:r>
      <w:r w:rsidR="00095532">
        <w:t>nog steeds beide referentiebladen in te vullen, zodat duidelijk wordt dat deze voor beide kerncompetenties geldt.</w:t>
      </w:r>
    </w:p>
    <w:p w14:paraId="6E170EAF" w14:textId="77777777" w:rsidR="002A76A6" w:rsidRPr="005A2537" w:rsidRDefault="002A76A6" w:rsidP="00835F58">
      <w:pPr>
        <w:pStyle w:val="Lijstalinea"/>
        <w:numPr>
          <w:ilvl w:val="0"/>
          <w:numId w:val="15"/>
        </w:numPr>
      </w:pPr>
      <w:r w:rsidRPr="005A2537">
        <w:t>Wanneer Inschrijver meerdere kerncompetenties combineert in één referentieopdracht dan  blijven de individuele eisen per kerncompetentie gehandhaafd.</w:t>
      </w:r>
    </w:p>
    <w:p w14:paraId="059B4A76" w14:textId="352C5F33" w:rsidR="000C50EC" w:rsidRPr="005A2537" w:rsidRDefault="000C50EC" w:rsidP="000C50EC">
      <w:pPr>
        <w:pStyle w:val="Lijstalinea"/>
        <w:numPr>
          <w:ilvl w:val="0"/>
          <w:numId w:val="15"/>
        </w:numPr>
        <w:contextualSpacing/>
      </w:pPr>
      <w:r w:rsidRPr="005A2537">
        <w:t>Er</w:t>
      </w:r>
      <w:r w:rsidR="005A2537" w:rsidRPr="005A2537">
        <w:t xml:space="preserve"> </w:t>
      </w:r>
      <w:r w:rsidRPr="005A2537">
        <w:t xml:space="preserve">mogen in totaal maximaal </w:t>
      </w:r>
      <w:r w:rsidR="005A2537" w:rsidRPr="005A2537">
        <w:t>twee</w:t>
      </w:r>
      <w:r w:rsidRPr="005A2537">
        <w:t xml:space="preserve"> referentieopdrachten worden ingediend.</w:t>
      </w:r>
    </w:p>
    <w:p w14:paraId="399DBCE2" w14:textId="77777777" w:rsidR="00C10641" w:rsidRPr="007C5551" w:rsidRDefault="00C10641" w:rsidP="007C5551">
      <w:pPr>
        <w:pStyle w:val="Kop4"/>
        <w:keepNext w:val="0"/>
        <w:keepLines w:val="0"/>
        <w:spacing w:before="240" w:after="0"/>
        <w:rPr>
          <w:rStyle w:val="Intensievebenadrukking"/>
        </w:rPr>
      </w:pPr>
      <w:r w:rsidRPr="007C5551">
        <w:rPr>
          <w:rStyle w:val="Intensievebenadrukking"/>
        </w:rPr>
        <w:t>Geschiktheidseis; ervaringseisen</w:t>
      </w:r>
      <w:r w:rsidR="00835F58" w:rsidRPr="007C5551">
        <w:rPr>
          <w:rStyle w:val="Intensievebenadrukking"/>
        </w:rPr>
        <w:t xml:space="preserve"> - voldoet</w:t>
      </w:r>
    </w:p>
    <w:p w14:paraId="73640416" w14:textId="77777777" w:rsidR="00835F58" w:rsidRDefault="00835F58" w:rsidP="00C10641">
      <w:r w:rsidRPr="00835F58">
        <w:rPr>
          <w:highlight w:val="cyan"/>
        </w:rPr>
        <w:t>[aankruisen door Inschrijver indien de referentieopdracht aan het genoemde kenmerk voldoet]</w:t>
      </w:r>
    </w:p>
    <w:p w14:paraId="5EFDC5F6" w14:textId="1FF60B02" w:rsidR="00C10641" w:rsidRPr="00095532" w:rsidRDefault="00BF0F09" w:rsidP="00C10641">
      <w:r>
        <w:t xml:space="preserve">Inschrijver </w:t>
      </w:r>
      <w:r w:rsidR="00C10641" w:rsidRPr="00C10641">
        <w:t xml:space="preserve">dient te beschikken over ervaring en kerncompetenties die overeenkomen met essentiële onderdelen van de te vergeven Opdracht. Aanbestedende dienst heeft voor deze Opdracht de volgende </w:t>
      </w:r>
      <w:r w:rsidR="00C10641" w:rsidRPr="00095532">
        <w:t>kerncompetentie</w:t>
      </w:r>
      <w:r w:rsidRPr="00095532">
        <w:t>s</w:t>
      </w:r>
      <w:r w:rsidR="00C10641" w:rsidRPr="00095532">
        <w:t xml:space="preserve"> vastgesteld: </w:t>
      </w:r>
    </w:p>
    <w:p w14:paraId="48A065E1" w14:textId="77777777" w:rsidR="0098664B" w:rsidRPr="00095532" w:rsidRDefault="0098664B" w:rsidP="00C10641"/>
    <w:p w14:paraId="4C7137B6" w14:textId="4994B12B" w:rsidR="0098664B" w:rsidRPr="00095532" w:rsidRDefault="005A2537" w:rsidP="00835F58">
      <w:pPr>
        <w:spacing w:line="240" w:lineRule="auto"/>
      </w:pPr>
      <w:r w:rsidRPr="00095532">
        <w:rPr>
          <w:b/>
          <w:bCs/>
        </w:rPr>
        <w:t>K</w:t>
      </w:r>
      <w:r w:rsidR="0098664B" w:rsidRPr="00095532">
        <w:rPr>
          <w:b/>
          <w:bCs/>
        </w:rPr>
        <w:t>erncompetentie 1</w:t>
      </w:r>
      <w:r w:rsidRPr="00095532">
        <w:rPr>
          <w:b/>
          <w:bCs/>
        </w:rPr>
        <w:t xml:space="preserve">: </w:t>
      </w:r>
      <w:r w:rsidRPr="00095532">
        <w:rPr>
          <w:b/>
          <w:bCs/>
        </w:rPr>
        <w:t>Het leveren en beheren van mobiliteits- en/of revalidatiehulpmiddelen binnen een huur- of daarmee vergelijkbaar exploitatiemodel</w:t>
      </w:r>
    </w:p>
    <w:p w14:paraId="2E732C31" w14:textId="21575E50" w:rsidR="00835F58" w:rsidRDefault="00BF0F09" w:rsidP="00835F58">
      <w:pPr>
        <w:spacing w:line="240" w:lineRule="auto"/>
      </w:pPr>
      <w:r w:rsidRPr="00095532">
        <w:t xml:space="preserve">Het, in de afgelopen drie (3) jaren, hebben van ervaring met het op een vakkundige en regelmatige wijze uitvoeren van </w:t>
      </w:r>
      <w:r w:rsidR="005A2537" w:rsidRPr="00095532">
        <w:t>h</w:t>
      </w:r>
      <w:r w:rsidR="005A2537" w:rsidRPr="00095532">
        <w:t>et leveren en beheren van mobiliteits- en/of revalidatiehulpmiddelen binnen een huur- of daarmee vergelijkbaar exploitatiemodel</w:t>
      </w:r>
      <w:r w:rsidR="005A2537" w:rsidRPr="005A2537">
        <w:t xml:space="preserve"> </w:t>
      </w:r>
      <w:r>
        <w:t xml:space="preserve">waarbij capaciteit, kennis en ervaring zijn ingezet met de genoemde volgende kenmerken, die uit de referentieopdracht dienen te blijken: </w:t>
      </w:r>
    </w:p>
    <w:p w14:paraId="5F50646C" w14:textId="5B71265F" w:rsidR="005A2537" w:rsidRDefault="005A2537" w:rsidP="005A2537">
      <w:pPr>
        <w:pStyle w:val="Lijstalinea"/>
        <w:numPr>
          <w:ilvl w:val="0"/>
          <w:numId w:val="17"/>
        </w:numPr>
        <w:spacing w:line="240" w:lineRule="auto"/>
      </w:pPr>
      <w:r>
        <w:t>gedurende de gebruiksduur sprake was van een huur- of daarmee naar aard vergelijkbaar exploitatiemodel, waarbij de opdrachtnemer verantwoordelijk was voor het beschikbaar houden en beheren van de hulpmiddelen;</w:t>
      </w:r>
    </w:p>
    <w:p w14:paraId="2A297AE6" w14:textId="77777777" w:rsidR="005A2537" w:rsidRDefault="005A2537" w:rsidP="005A2537">
      <w:pPr>
        <w:pStyle w:val="Lijstalinea"/>
        <w:numPr>
          <w:ilvl w:val="0"/>
          <w:numId w:val="17"/>
        </w:numPr>
        <w:spacing w:line="240" w:lineRule="auto"/>
      </w:pPr>
      <w:r>
        <w:t>de opdracht het leveren en innemen van hulpmiddelen aan of ten behoeve van individuele gebruikers omvatte;</w:t>
      </w:r>
    </w:p>
    <w:p w14:paraId="145C801B" w14:textId="77777777" w:rsidR="005A2537" w:rsidRDefault="005A2537" w:rsidP="005A2537">
      <w:pPr>
        <w:pStyle w:val="Lijstalinea"/>
        <w:numPr>
          <w:ilvl w:val="0"/>
          <w:numId w:val="17"/>
        </w:numPr>
        <w:spacing w:line="240" w:lineRule="auto"/>
      </w:pPr>
      <w:r>
        <w:lastRenderedPageBreak/>
        <w:t>de opdrachtnemer verantwoordelijk was voor het administratief en logistiek beheren van een uitstaand hulpmiddelenbestand;</w:t>
      </w:r>
    </w:p>
    <w:p w14:paraId="350095AC" w14:textId="7CAF5898" w:rsidR="005A2537" w:rsidRDefault="005A2537" w:rsidP="005A2537">
      <w:pPr>
        <w:pStyle w:val="Lijstalinea"/>
        <w:numPr>
          <w:ilvl w:val="0"/>
          <w:numId w:val="17"/>
        </w:numPr>
        <w:spacing w:line="240" w:lineRule="auto"/>
      </w:pPr>
      <w:r>
        <w:t>gedurende de gebruiksduur dienstverlening aan of ten behoeve van gebruikers werd verricht, waaronder in ieder geval service, het verwerken van mutaties en, voor zover van toepassing, gebruikersinstructie; en</w:t>
      </w:r>
    </w:p>
    <w:p w14:paraId="727AC511" w14:textId="77777777" w:rsidR="005A2537" w:rsidRDefault="005A2537" w:rsidP="005A2537">
      <w:pPr>
        <w:pStyle w:val="Lijstalinea"/>
        <w:numPr>
          <w:ilvl w:val="0"/>
          <w:numId w:val="17"/>
        </w:numPr>
        <w:spacing w:line="240" w:lineRule="auto"/>
      </w:pPr>
      <w:r>
        <w:t>deze werkzaamheden gedurende een aaneengesloten periode van ten minste twaalf maanden zijn uitgevoerd.</w:t>
      </w:r>
    </w:p>
    <w:p w14:paraId="451448F8" w14:textId="77777777" w:rsidR="005A2537" w:rsidRDefault="005A2537" w:rsidP="005A2537">
      <w:pPr>
        <w:pStyle w:val="Lijstalinea"/>
        <w:spacing w:line="240" w:lineRule="auto"/>
        <w:ind w:left="720"/>
      </w:pPr>
    </w:p>
    <w:p w14:paraId="3815659A" w14:textId="77777777" w:rsidR="00095532" w:rsidRPr="00095532" w:rsidRDefault="00095532" w:rsidP="00095532">
      <w:pPr>
        <w:spacing w:line="240" w:lineRule="auto"/>
        <w:contextualSpacing/>
        <w:rPr>
          <w:b/>
          <w:bCs/>
        </w:rPr>
      </w:pPr>
      <w:r w:rsidRPr="00095532">
        <w:rPr>
          <w:b/>
          <w:bCs/>
        </w:rPr>
        <w:t>Kerncompetentie 2: het uitvoeren van preventief en correctief onderhoud aan mobiliteits- en/of revalidatiehulpmiddelen</w:t>
      </w:r>
    </w:p>
    <w:p w14:paraId="4DB7C51B" w14:textId="63E06FAA" w:rsidR="00095532" w:rsidRPr="00095532" w:rsidRDefault="00095532" w:rsidP="00095532">
      <w:pPr>
        <w:spacing w:line="240" w:lineRule="auto"/>
        <w:rPr>
          <w:rStyle w:val="Intensievebenadrukking"/>
          <w:rFonts w:ascii="Calibri" w:eastAsia="Times New Roman" w:hAnsi="Calibri" w:cs="Times New Roman"/>
        </w:rPr>
      </w:pPr>
      <w:r w:rsidRPr="00095532">
        <w:t>Het, in de afgelopen drie (3) jaren, hebben van ervaring met het op een vakkundige en regelmatige wijze uitvoeren van het leveren en beheren van mobiliteits- en/of revalidatiehulpmiddelen binnen een huur- of daarmee vergelijkbaar exploitatiemodel</w:t>
      </w:r>
      <w:r w:rsidRPr="005A2537">
        <w:t xml:space="preserve"> </w:t>
      </w:r>
      <w:r>
        <w:t xml:space="preserve">waarbij capaciteit, kennis en ervaring zijn ingezet met de genoemde volgende kenmerken, die uit de referentieopdracht dienen te blijken: </w:t>
      </w:r>
    </w:p>
    <w:p w14:paraId="1E117A2C" w14:textId="77777777" w:rsidR="00095532" w:rsidRPr="005860E0" w:rsidRDefault="00095532" w:rsidP="00095532">
      <w:pPr>
        <w:pStyle w:val="Lijstalinea"/>
        <w:numPr>
          <w:ilvl w:val="0"/>
          <w:numId w:val="19"/>
        </w:numPr>
        <w:spacing w:line="240" w:lineRule="auto"/>
      </w:pPr>
      <w:r w:rsidRPr="005860E0">
        <w:t>de referentieopdracht omvatte zowel planmatig preventief onderhoud als correctief onderhoud naar aanleiding van storingen of defecten;</w:t>
      </w:r>
    </w:p>
    <w:p w14:paraId="1F88A9E7" w14:textId="77777777" w:rsidR="00095532" w:rsidRPr="005860E0" w:rsidRDefault="00095532" w:rsidP="00095532">
      <w:pPr>
        <w:pStyle w:val="Lijstalinea"/>
        <w:numPr>
          <w:ilvl w:val="0"/>
          <w:numId w:val="19"/>
        </w:numPr>
        <w:spacing w:line="240" w:lineRule="auto"/>
      </w:pPr>
      <w:r w:rsidRPr="005860E0">
        <w:t>de werkzaamheden zijn uitgevoerd aan een bestand van hulpmiddelen dat bij individuele gebruikers in gebruik was;</w:t>
      </w:r>
    </w:p>
    <w:p w14:paraId="58EAB412" w14:textId="77777777" w:rsidR="00095532" w:rsidRPr="005860E0" w:rsidRDefault="00095532" w:rsidP="00095532">
      <w:pPr>
        <w:pStyle w:val="Lijstalinea"/>
        <w:numPr>
          <w:ilvl w:val="0"/>
          <w:numId w:val="19"/>
        </w:numPr>
        <w:spacing w:line="240" w:lineRule="auto"/>
      </w:pPr>
      <w:r w:rsidRPr="005860E0">
        <w:t>de referentieopdracht omvatte de registratie, planning en opvolging van onderhouds- en reparatiewerkzaamheden;</w:t>
      </w:r>
    </w:p>
    <w:p w14:paraId="3F0AF65F" w14:textId="77777777" w:rsidR="00095532" w:rsidRPr="005860E0" w:rsidRDefault="00095532" w:rsidP="00095532">
      <w:pPr>
        <w:pStyle w:val="Lijstalinea"/>
        <w:numPr>
          <w:ilvl w:val="0"/>
          <w:numId w:val="19"/>
        </w:numPr>
        <w:spacing w:line="240" w:lineRule="auto"/>
      </w:pPr>
      <w:r w:rsidRPr="005860E0">
        <w:t>de referentieopdracht omvatte een storings- of servicedienst met vooraf overeengekomen reactie- en/of hersteltijden;</w:t>
      </w:r>
    </w:p>
    <w:p w14:paraId="229A8091" w14:textId="77777777" w:rsidR="00095532" w:rsidRPr="005860E0" w:rsidRDefault="00095532" w:rsidP="00095532">
      <w:pPr>
        <w:pStyle w:val="Lijstalinea"/>
        <w:numPr>
          <w:ilvl w:val="0"/>
          <w:numId w:val="19"/>
        </w:numPr>
        <w:spacing w:line="240" w:lineRule="auto"/>
      </w:pPr>
      <w:r w:rsidRPr="005860E0">
        <w:t>de referentieopdracht omvatte het waarborgen van de continuïteit voor gebruikers, bijvoorbeeld door reparatie op locatie, vervangende hulpmiddelen of een andere passende oplossing; en</w:t>
      </w:r>
    </w:p>
    <w:p w14:paraId="1C42FD4A" w14:textId="77777777" w:rsidR="00095532" w:rsidRPr="005860E0" w:rsidRDefault="00095532" w:rsidP="00095532">
      <w:pPr>
        <w:pStyle w:val="Lijstalinea"/>
        <w:numPr>
          <w:ilvl w:val="0"/>
          <w:numId w:val="19"/>
        </w:numPr>
        <w:spacing w:line="240" w:lineRule="auto"/>
      </w:pPr>
      <w:r w:rsidRPr="005860E0">
        <w:t>de referentieopdracht is gedurende een aaneengesloten periode van ten minste twaalf maanden uitgevoerd.</w:t>
      </w:r>
    </w:p>
    <w:p w14:paraId="7BE42B72" w14:textId="4AFFADB5" w:rsidR="00095532" w:rsidRDefault="00095532">
      <w:pPr>
        <w:spacing w:after="200" w:line="276" w:lineRule="auto"/>
        <w:rPr>
          <w:rStyle w:val="Intensievebenadrukking"/>
        </w:rPr>
      </w:pPr>
      <w:r>
        <w:rPr>
          <w:rStyle w:val="Intensievebenadrukking"/>
        </w:rPr>
        <w:br w:type="page"/>
      </w:r>
    </w:p>
    <w:p w14:paraId="0CE55DB3" w14:textId="29BE12CE" w:rsidR="00CF1682" w:rsidRDefault="00CF1682" w:rsidP="005A2537">
      <w:pPr>
        <w:rPr>
          <w:rStyle w:val="Intensievebenadrukking"/>
        </w:rPr>
      </w:pPr>
      <w:r w:rsidRPr="007C5551">
        <w:rPr>
          <w:rStyle w:val="Intensievebenadrukking"/>
        </w:rPr>
        <w:lastRenderedPageBreak/>
        <w:t>Gegevens van de referentieopdracht</w:t>
      </w:r>
      <w:r w:rsidR="007836AB" w:rsidRPr="007C5551">
        <w:rPr>
          <w:rStyle w:val="Intensievebenadrukking"/>
        </w:rPr>
        <w:t xml:space="preserve"> </w:t>
      </w:r>
      <w:r w:rsidRPr="007C5551">
        <w:rPr>
          <w:rStyle w:val="Intensievebenadrukking"/>
        </w:rPr>
        <w:t>[invulvelden in te vullen door Inschrijver]</w:t>
      </w:r>
    </w:p>
    <w:p w14:paraId="090CAECF" w14:textId="77777777" w:rsidR="00095532" w:rsidRDefault="00095532" w:rsidP="005A2537">
      <w:pPr>
        <w:rPr>
          <w:rStyle w:val="Intensievebenadrukking"/>
          <w:b/>
          <w:bCs/>
        </w:rPr>
      </w:pPr>
    </w:p>
    <w:p w14:paraId="56485AE4" w14:textId="1CCE1E8E" w:rsidR="00075B59" w:rsidRPr="00095532" w:rsidRDefault="00095532" w:rsidP="00E72201">
      <w:pPr>
        <w:rPr>
          <w:rFonts w:asciiTheme="minorHAnsi" w:eastAsiaTheme="minorHAnsi" w:hAnsiTheme="minorHAnsi" w:cstheme="minorHAnsi"/>
          <w:b/>
          <w:bCs/>
        </w:rPr>
      </w:pPr>
      <w:r w:rsidRPr="00095532">
        <w:rPr>
          <w:rStyle w:val="Intensievebenadrukking"/>
          <w:rFonts w:asciiTheme="minorHAnsi" w:hAnsiTheme="minorHAnsi" w:cstheme="minorHAnsi"/>
          <w:b/>
          <w:bCs/>
        </w:rPr>
        <w:t xml:space="preserve">Kerncompetentie 1 </w:t>
      </w:r>
      <w:r w:rsidRPr="00095532">
        <w:rPr>
          <w:rFonts w:asciiTheme="minorHAnsi" w:hAnsiTheme="minorHAnsi" w:cstheme="minorHAnsi"/>
          <w:b/>
          <w:bCs/>
        </w:rPr>
        <w:t>Het leveren en beheren van mobiliteits- en/of revalidatiehulpmiddelen binnen een huur- of daarmee vergelijkbaar exploitatiemodel</w:t>
      </w:r>
    </w:p>
    <w:tbl>
      <w:tblPr>
        <w:tblW w:w="9077" w:type="dxa"/>
        <w:tblInd w:w="-5" w:type="dxa"/>
        <w:tblBorders>
          <w:bottom w:val="dotted" w:sz="4" w:space="0" w:color="auto"/>
          <w:insideH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0"/>
        <w:gridCol w:w="4677"/>
      </w:tblGrid>
      <w:tr w:rsidR="007836AB" w:rsidRPr="00A94450" w14:paraId="0C562FF2" w14:textId="77777777" w:rsidTr="00884508">
        <w:trPr>
          <w:trHeight w:val="20"/>
          <w:tblHeader/>
        </w:trPr>
        <w:tc>
          <w:tcPr>
            <w:tcW w:w="4400" w:type="dxa"/>
            <w:tcBorders>
              <w:top w:val="nil"/>
              <w:bottom w:val="nil"/>
              <w:right w:val="dotted" w:sz="4" w:space="0" w:color="auto"/>
            </w:tcBorders>
            <w:shd w:val="clear" w:color="auto" w:fill="009CDA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30D3C5E1" w14:textId="77777777" w:rsidR="007836AB" w:rsidRPr="00A94450" w:rsidRDefault="007836AB" w:rsidP="00F6026B">
            <w:pPr>
              <w:pStyle w:val="Koptabel"/>
            </w:pPr>
            <w:r>
              <w:t>Kenmerken van de referentieopdracht</w:t>
            </w:r>
          </w:p>
        </w:tc>
        <w:tc>
          <w:tcPr>
            <w:tcW w:w="4677" w:type="dxa"/>
            <w:tcBorders>
              <w:top w:val="nil"/>
              <w:left w:val="dotted" w:sz="4" w:space="0" w:color="auto"/>
              <w:bottom w:val="nil"/>
            </w:tcBorders>
            <w:shd w:val="clear" w:color="auto" w:fill="009CDA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475B158A" w14:textId="77777777" w:rsidR="007836AB" w:rsidRPr="00A94450" w:rsidRDefault="007836AB" w:rsidP="00F6026B">
            <w:pPr>
              <w:pStyle w:val="Koptabel"/>
            </w:pPr>
            <w:r w:rsidRPr="00A94450">
              <w:t>Invulvelden</w:t>
            </w:r>
          </w:p>
        </w:tc>
      </w:tr>
      <w:tr w:rsidR="00FF68A0" w:rsidRPr="0020054C" w14:paraId="07D2B353" w14:textId="77777777" w:rsidTr="00884508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6179FE1A" w14:textId="77777777" w:rsidR="00FF68A0" w:rsidRPr="0020054C" w:rsidRDefault="00FF68A0" w:rsidP="00FF68A0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 xml:space="preserve">Naam </w:t>
            </w:r>
            <w:r>
              <w:rPr>
                <w:rFonts w:cs="Calibri"/>
                <w:color w:val="000000"/>
              </w:rPr>
              <w:t>Inschrijver</w:t>
            </w:r>
            <w:r w:rsidRPr="0020054C">
              <w:rPr>
                <w:rFonts w:cs="Calibri"/>
                <w:color w:val="000000"/>
              </w:rPr>
              <w:t>: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20160536" w14:textId="77777777" w:rsidR="00FF68A0" w:rsidRPr="007836AB" w:rsidRDefault="00FF68A0" w:rsidP="00FF68A0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FF68A0" w:rsidRPr="0020054C" w14:paraId="4D6E26ED" w14:textId="77777777" w:rsidTr="00884508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39362E4D" w14:textId="77777777" w:rsidR="00FF68A0" w:rsidRPr="0020054C" w:rsidRDefault="00FF68A0" w:rsidP="00FF68A0">
            <w:pPr>
              <w:rPr>
                <w:rFonts w:cs="Calibri"/>
                <w:color w:val="000000"/>
              </w:rPr>
            </w:pPr>
            <w:r w:rsidRPr="007836AB">
              <w:rPr>
                <w:rFonts w:cs="Calibri"/>
                <w:color w:val="000000"/>
              </w:rPr>
              <w:t>Aanduiding referentieopdracht: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6E9B0DD2" w14:textId="77777777" w:rsidR="00FF68A0" w:rsidRPr="007836AB" w:rsidRDefault="00FF68A0" w:rsidP="00FF68A0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075B59" w:rsidRPr="0020054C" w14:paraId="2E5D4A41" w14:textId="77777777" w:rsidTr="00884508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15D832D5" w14:textId="77777777" w:rsidR="00075B59" w:rsidRPr="0020054C" w:rsidRDefault="00075B59" w:rsidP="00475339">
            <w:pPr>
              <w:rPr>
                <w:rFonts w:cs="Calibri"/>
                <w:color w:val="000000"/>
              </w:rPr>
            </w:pPr>
            <w:r w:rsidRPr="007836AB">
              <w:rPr>
                <w:rFonts w:cs="Calibri"/>
                <w:color w:val="000000"/>
              </w:rPr>
              <w:t>Korte beschrijving van de referentieopdracht en uitgevoerde werkzaamheden waaruit duidelijk blijkt dat aan de ervaringseisen wordt voldaan: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2222DBF7" w14:textId="77777777" w:rsidR="00075B59" w:rsidRPr="007836AB" w:rsidRDefault="00075B59" w:rsidP="00475339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FF68A0" w:rsidRPr="0020054C" w14:paraId="28A0ED96" w14:textId="77777777" w:rsidTr="00884508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4BF669F1" w14:textId="5647087B" w:rsidR="00FF68A0" w:rsidRPr="0020054C" w:rsidRDefault="00075B59" w:rsidP="00FF68A0">
            <w:pPr>
              <w:rPr>
                <w:rFonts w:cs="Calibri"/>
                <w:color w:val="000000"/>
              </w:rPr>
            </w:pPr>
            <w:r w:rsidRPr="005A2537">
              <w:rPr>
                <w:rFonts w:cs="Calibri"/>
                <w:color w:val="000000"/>
              </w:rPr>
              <w:t>Met deze referentieopdracht voldoet Inschrijver aan de volgende kerncompetentie(s)</w:t>
            </w:r>
            <w:r w:rsidR="00FF68A0" w:rsidRPr="005A2537">
              <w:rPr>
                <w:rFonts w:cs="Calibri"/>
                <w:color w:val="000000"/>
              </w:rPr>
              <w:t>: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474B2395" w14:textId="77777777" w:rsidR="00FF68A0" w:rsidRPr="007836AB" w:rsidRDefault="00FF68A0" w:rsidP="00FF68A0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FF68A0" w:rsidRPr="0020054C" w14:paraId="27E37BC4" w14:textId="77777777" w:rsidTr="00884508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40C760E5" w14:textId="77777777" w:rsidR="00FF68A0" w:rsidRPr="0020054C" w:rsidRDefault="00FF68A0" w:rsidP="00FF68A0">
            <w:pPr>
              <w:rPr>
                <w:rFonts w:cs="Calibri"/>
                <w:color w:val="000000"/>
              </w:rPr>
            </w:pPr>
            <w:r w:rsidRPr="007836AB">
              <w:rPr>
                <w:rFonts w:cs="Calibri"/>
                <w:color w:val="000000"/>
              </w:rPr>
              <w:t xml:space="preserve">Datum aanvang + looptijd van </w:t>
            </w:r>
            <w:r>
              <w:rPr>
                <w:rFonts w:cs="Calibri"/>
                <w:color w:val="000000"/>
              </w:rPr>
              <w:t>de referentieopdracht</w:t>
            </w:r>
            <w:r w:rsidRPr="007836AB">
              <w:rPr>
                <w:rFonts w:cs="Calibri"/>
                <w:color w:val="000000"/>
              </w:rPr>
              <w:t>: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3BDCFD05" w14:textId="77777777" w:rsidR="00FF68A0" w:rsidRPr="007836AB" w:rsidRDefault="00FF68A0" w:rsidP="00FF68A0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FF68A0" w:rsidRPr="0020054C" w14:paraId="3CBD363A" w14:textId="77777777" w:rsidTr="00884508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5D0FC49A" w14:textId="3FA4E452" w:rsidR="00FF68A0" w:rsidRPr="005A2537" w:rsidRDefault="00FF68A0" w:rsidP="00FF68A0">
            <w:pPr>
              <w:rPr>
                <w:rFonts w:cs="Calibri"/>
                <w:color w:val="000000"/>
              </w:rPr>
            </w:pPr>
            <w:r w:rsidRPr="005A2537">
              <w:rPr>
                <w:rFonts w:cs="Calibri"/>
                <w:color w:val="000000"/>
              </w:rPr>
              <w:t>Datum afronding van de referentieopdracht: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40F61CD7" w14:textId="77777777" w:rsidR="00FF68A0" w:rsidRPr="007836AB" w:rsidRDefault="00FF68A0" w:rsidP="00FF68A0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FF68A0" w:rsidRPr="0020054C" w14:paraId="71063C70" w14:textId="77777777" w:rsidTr="00884508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41D62BE8" w14:textId="7CEDC80E" w:rsidR="00FF68A0" w:rsidRPr="005A2537" w:rsidRDefault="00FF68A0" w:rsidP="00FF68A0">
            <w:pPr>
              <w:rPr>
                <w:rFonts w:cs="Calibri"/>
                <w:color w:val="000000"/>
              </w:rPr>
            </w:pPr>
            <w:r w:rsidRPr="005A2537">
              <w:rPr>
                <w:rFonts w:cs="Calibri"/>
                <w:color w:val="000000"/>
              </w:rPr>
              <w:t>Opdrachtwaarde van de referentieopdracht (exclusief btw):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505F3F25" w14:textId="77777777" w:rsidR="00FF68A0" w:rsidRPr="007836AB" w:rsidRDefault="00FF68A0" w:rsidP="00FF68A0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FF68A0" w:rsidRPr="0020054C" w14:paraId="5E0364F8" w14:textId="77777777" w:rsidTr="00884508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17499844" w14:textId="77777777" w:rsidR="00FF68A0" w:rsidRPr="0020054C" w:rsidRDefault="00FF68A0" w:rsidP="00FF68A0">
            <w:pPr>
              <w:rPr>
                <w:rFonts w:cs="Calibri"/>
                <w:color w:val="000000"/>
              </w:rPr>
            </w:pPr>
            <w:r w:rsidRPr="007836AB">
              <w:rPr>
                <w:rFonts w:cs="Calibri"/>
                <w:color w:val="000000"/>
              </w:rPr>
              <w:t xml:space="preserve">Gefactureerd bedrag van </w:t>
            </w:r>
            <w:r>
              <w:rPr>
                <w:rFonts w:cs="Calibri"/>
                <w:color w:val="000000"/>
              </w:rPr>
              <w:t>de referentieopdracht</w:t>
            </w:r>
            <w:r w:rsidRPr="007836AB">
              <w:rPr>
                <w:rFonts w:cs="Calibri"/>
                <w:color w:val="000000"/>
              </w:rPr>
              <w:t xml:space="preserve"> (exclusief btw):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7D631AAD" w14:textId="77777777" w:rsidR="00FF68A0" w:rsidRPr="007836AB" w:rsidRDefault="00FF68A0" w:rsidP="00FF68A0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7836AB" w:rsidRPr="0020054C" w14:paraId="6156B29A" w14:textId="77777777" w:rsidTr="00884508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43455D54" w14:textId="77777777" w:rsidR="007836AB" w:rsidRPr="0020054C" w:rsidRDefault="007836AB" w:rsidP="00F6026B">
            <w:pPr>
              <w:rPr>
                <w:rFonts w:cs="Calibri"/>
                <w:color w:val="000000"/>
              </w:rPr>
            </w:pPr>
            <w:r w:rsidRPr="007836AB">
              <w:rPr>
                <w:rFonts w:cs="Calibri"/>
                <w:color w:val="000000"/>
              </w:rPr>
              <w:t xml:space="preserve">Is </w:t>
            </w:r>
            <w:r w:rsidR="00FF68A0">
              <w:rPr>
                <w:rFonts w:cs="Calibri"/>
                <w:color w:val="000000"/>
              </w:rPr>
              <w:t xml:space="preserve">de referentieopdracht </w:t>
            </w:r>
            <w:r w:rsidRPr="007836AB">
              <w:rPr>
                <w:rFonts w:cs="Calibri"/>
                <w:color w:val="000000"/>
              </w:rPr>
              <w:t>uitgevoerd in Combinatie?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571A342F" w14:textId="77777777" w:rsidR="007836AB" w:rsidRPr="007836AB" w:rsidRDefault="007836AB" w:rsidP="007836AB">
            <w:pPr>
              <w:rPr>
                <w:rFonts w:cs="Calibri"/>
                <w:color w:val="000000"/>
              </w:rPr>
            </w:pPr>
            <w:r w:rsidRPr="007836AB">
              <w:rPr>
                <w:rFonts w:cs="Calibri"/>
                <w:color w:val="000000"/>
              </w:rPr>
              <w:t>Ja / Nee</w:t>
            </w:r>
          </w:p>
          <w:p w14:paraId="2350D2A8" w14:textId="77777777" w:rsidR="007836AB" w:rsidRPr="007836AB" w:rsidRDefault="007836AB" w:rsidP="007836AB">
            <w:pPr>
              <w:rPr>
                <w:rFonts w:cs="Calibri"/>
                <w:color w:val="000000"/>
                <w:sz w:val="18"/>
                <w:szCs w:val="18"/>
              </w:rPr>
            </w:pPr>
            <w:r w:rsidRPr="007836AB">
              <w:rPr>
                <w:rFonts w:cs="Calibri"/>
                <w:color w:val="000000"/>
                <w:sz w:val="18"/>
                <w:szCs w:val="18"/>
                <w:highlight w:val="cyan"/>
              </w:rPr>
              <w:t>[doorhalen wat niet van toepassing is]</w:t>
            </w:r>
          </w:p>
          <w:p w14:paraId="6EAE39DD" w14:textId="77777777" w:rsidR="007836AB" w:rsidRDefault="007836AB" w:rsidP="007836AB">
            <w:pPr>
              <w:rPr>
                <w:rFonts w:cs="Calibri"/>
                <w:color w:val="000000"/>
                <w:highlight w:val="cyan"/>
              </w:rPr>
            </w:pPr>
            <w:r w:rsidRPr="007836AB">
              <w:rPr>
                <w:rFonts w:cs="Calibri"/>
                <w:color w:val="000000"/>
              </w:rPr>
              <w:t xml:space="preserve">Indien het werk is uitgevoerd in Combinatie, invullen welke onderdelen van </w:t>
            </w:r>
            <w:r>
              <w:rPr>
                <w:rFonts w:cs="Calibri"/>
                <w:color w:val="000000"/>
              </w:rPr>
              <w:t xml:space="preserve">de </w:t>
            </w:r>
            <w:r w:rsidRPr="007836AB">
              <w:rPr>
                <w:rFonts w:cs="Calibri"/>
                <w:color w:val="000000"/>
              </w:rPr>
              <w:t>referentie</w:t>
            </w:r>
            <w:r>
              <w:rPr>
                <w:rFonts w:cs="Calibri"/>
                <w:color w:val="000000"/>
              </w:rPr>
              <w:t xml:space="preserve">opdracht </w:t>
            </w:r>
            <w:r w:rsidRPr="007836AB">
              <w:rPr>
                <w:rFonts w:cs="Calibri"/>
                <w:color w:val="000000"/>
              </w:rPr>
              <w:t>daadwerkelijk door Inschrijver zijn uitgevoerd:</w:t>
            </w:r>
            <w:r w:rsidRPr="007836AB">
              <w:rPr>
                <w:rFonts w:cs="Calibri"/>
                <w:color w:val="000000"/>
                <w:highlight w:val="cyan"/>
              </w:rPr>
              <w:t xml:space="preserve"> </w:t>
            </w:r>
          </w:p>
          <w:p w14:paraId="2CEED463" w14:textId="77777777" w:rsidR="007836AB" w:rsidRPr="007836AB" w:rsidRDefault="007836AB" w:rsidP="007836AB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7836AB" w:rsidRPr="0020054C" w14:paraId="001BF4E5" w14:textId="77777777" w:rsidTr="00884508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560EB993" w14:textId="77777777" w:rsidR="007836AB" w:rsidRPr="0020054C" w:rsidRDefault="007836AB" w:rsidP="00F6026B">
            <w:pPr>
              <w:rPr>
                <w:rFonts w:cs="Calibri"/>
                <w:color w:val="000000"/>
              </w:rPr>
            </w:pPr>
            <w:r w:rsidRPr="007836AB">
              <w:rPr>
                <w:rFonts w:cs="Calibri"/>
                <w:color w:val="000000"/>
              </w:rPr>
              <w:t>Doet Inschrijver voor</w:t>
            </w:r>
            <w:r w:rsidR="00FF68A0">
              <w:rPr>
                <w:rFonts w:cs="Calibri"/>
                <w:color w:val="000000"/>
              </w:rPr>
              <w:t xml:space="preserve"> de referentieopdracht</w:t>
            </w:r>
            <w:r w:rsidRPr="007836AB">
              <w:rPr>
                <w:rFonts w:cs="Calibri"/>
                <w:color w:val="000000"/>
              </w:rPr>
              <w:t xml:space="preserve"> een beroep op een Derde?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0DF2315E" w14:textId="77777777" w:rsidR="007836AB" w:rsidRPr="007836AB" w:rsidRDefault="007836AB" w:rsidP="007836AB">
            <w:pPr>
              <w:rPr>
                <w:rFonts w:cs="Calibri"/>
                <w:color w:val="000000"/>
              </w:rPr>
            </w:pPr>
            <w:r w:rsidRPr="007836AB">
              <w:rPr>
                <w:rFonts w:cs="Calibri"/>
                <w:color w:val="000000"/>
              </w:rPr>
              <w:t>Ja / Nee</w:t>
            </w:r>
          </w:p>
          <w:p w14:paraId="1F5CAB62" w14:textId="77777777" w:rsidR="007836AB" w:rsidRPr="007836AB" w:rsidRDefault="007836AB" w:rsidP="007836AB">
            <w:pPr>
              <w:rPr>
                <w:rFonts w:cs="Calibri"/>
                <w:color w:val="000000"/>
              </w:rPr>
            </w:pPr>
            <w:r w:rsidRPr="007836AB">
              <w:rPr>
                <w:rFonts w:cs="Calibri"/>
                <w:color w:val="000000"/>
                <w:sz w:val="18"/>
                <w:szCs w:val="18"/>
                <w:highlight w:val="cyan"/>
              </w:rPr>
              <w:t>[doorhalen wat niet van toepassing is]</w:t>
            </w:r>
          </w:p>
          <w:p w14:paraId="412785F9" w14:textId="77777777" w:rsidR="007836AB" w:rsidRDefault="007836AB" w:rsidP="007836AB">
            <w:pPr>
              <w:rPr>
                <w:rFonts w:cs="Calibri"/>
                <w:color w:val="000000"/>
                <w:highlight w:val="cyan"/>
              </w:rPr>
            </w:pPr>
            <w:r w:rsidRPr="007836AB">
              <w:rPr>
                <w:rFonts w:cs="Calibri"/>
                <w:color w:val="000000"/>
              </w:rPr>
              <w:t>Indien Inschrijver voor het referentieproject een beroep doet op een Derde, invullen welke Derde en voor welke onderdelen:</w:t>
            </w:r>
            <w:r w:rsidRPr="007836AB">
              <w:rPr>
                <w:rFonts w:cs="Calibri"/>
                <w:color w:val="000000"/>
                <w:highlight w:val="cyan"/>
              </w:rPr>
              <w:t xml:space="preserve"> </w:t>
            </w:r>
          </w:p>
          <w:p w14:paraId="244B8437" w14:textId="77777777" w:rsidR="007836AB" w:rsidRPr="007836AB" w:rsidRDefault="007836AB" w:rsidP="007836AB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</w:tbl>
    <w:p w14:paraId="4B8EB089" w14:textId="5D8E43FF" w:rsidR="005A2537" w:rsidRDefault="005A2537" w:rsidP="00DB2A99"/>
    <w:p w14:paraId="35D37C88" w14:textId="77777777" w:rsidR="005A2537" w:rsidRDefault="005A2537">
      <w:pPr>
        <w:spacing w:after="200" w:line="276" w:lineRule="auto"/>
      </w:pPr>
      <w:r>
        <w:br w:type="page"/>
      </w:r>
    </w:p>
    <w:p w14:paraId="358C2C5A" w14:textId="77777777" w:rsidR="00DB2A99" w:rsidRDefault="00DB2A99" w:rsidP="00DB2A99"/>
    <w:tbl>
      <w:tblPr>
        <w:tblW w:w="9077" w:type="dxa"/>
        <w:tblInd w:w="-5" w:type="dxa"/>
        <w:tblBorders>
          <w:bottom w:val="dotted" w:sz="4" w:space="0" w:color="auto"/>
          <w:insideH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0"/>
        <w:gridCol w:w="4677"/>
      </w:tblGrid>
      <w:tr w:rsidR="00DB2A99" w:rsidRPr="00A94450" w14:paraId="2921EB67" w14:textId="77777777" w:rsidTr="00884508">
        <w:trPr>
          <w:trHeight w:val="20"/>
          <w:tblHeader/>
        </w:trPr>
        <w:tc>
          <w:tcPr>
            <w:tcW w:w="4400" w:type="dxa"/>
            <w:tcBorders>
              <w:top w:val="nil"/>
              <w:bottom w:val="nil"/>
              <w:right w:val="dotted" w:sz="4" w:space="0" w:color="auto"/>
            </w:tcBorders>
            <w:shd w:val="clear" w:color="auto" w:fill="009CDA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3C174C37" w14:textId="77777777" w:rsidR="00DB2A99" w:rsidRPr="00A94450" w:rsidRDefault="00DB2A99" w:rsidP="00D02EEF">
            <w:pPr>
              <w:pStyle w:val="Koptabel"/>
            </w:pPr>
            <w:r>
              <w:t>Gegevens referent / opdrachtgever van de referentieopdracht</w:t>
            </w:r>
          </w:p>
        </w:tc>
        <w:tc>
          <w:tcPr>
            <w:tcW w:w="4677" w:type="dxa"/>
            <w:tcBorders>
              <w:top w:val="nil"/>
              <w:left w:val="dotted" w:sz="4" w:space="0" w:color="auto"/>
              <w:bottom w:val="nil"/>
            </w:tcBorders>
            <w:shd w:val="clear" w:color="auto" w:fill="009CDA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64D3B70A" w14:textId="77777777" w:rsidR="00DB2A99" w:rsidRPr="00A94450" w:rsidRDefault="00DB2A99" w:rsidP="00D02EEF">
            <w:pPr>
              <w:pStyle w:val="Koptabel"/>
            </w:pPr>
            <w:r w:rsidRPr="00A94450">
              <w:t>Invulvelden</w:t>
            </w:r>
          </w:p>
        </w:tc>
      </w:tr>
      <w:tr w:rsidR="00DB2A99" w:rsidRPr="0020054C" w14:paraId="4EC7C802" w14:textId="77777777" w:rsidTr="00884508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1550900F" w14:textId="77777777" w:rsidR="00DB2A99" w:rsidRPr="0020054C" w:rsidRDefault="00DB2A99" w:rsidP="00D02EEF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 xml:space="preserve">Naam </w:t>
            </w:r>
            <w:r>
              <w:rPr>
                <w:rFonts w:cs="Calibri"/>
                <w:color w:val="000000"/>
              </w:rPr>
              <w:t>opdrachtgever</w:t>
            </w:r>
            <w:r w:rsidRPr="0020054C">
              <w:rPr>
                <w:rFonts w:cs="Calibri"/>
                <w:color w:val="000000"/>
              </w:rPr>
              <w:t>: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4EB3476C" w14:textId="77777777" w:rsidR="00DB2A99" w:rsidRPr="007836AB" w:rsidRDefault="00DB2A99" w:rsidP="00D02EEF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DB2A99" w:rsidRPr="0020054C" w14:paraId="1A6DC754" w14:textId="77777777" w:rsidTr="00884508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6150E365" w14:textId="77777777" w:rsidR="00DB2A99" w:rsidRPr="0020054C" w:rsidRDefault="00DB2A99" w:rsidP="00D02EEF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Type organisatie</w:t>
            </w:r>
            <w:r w:rsidRPr="0020054C">
              <w:rPr>
                <w:rFonts w:cs="Calibri"/>
                <w:color w:val="000000"/>
              </w:rPr>
              <w:t>: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77307E64" w14:textId="77777777" w:rsidR="00DB2A99" w:rsidRPr="007836AB" w:rsidRDefault="00DB2A99" w:rsidP="00D02EEF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DB2A99" w:rsidRPr="0020054C" w14:paraId="11BEBF21" w14:textId="77777777" w:rsidTr="00884508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0084A4E1" w14:textId="77777777" w:rsidR="00DB2A99" w:rsidRPr="0020054C" w:rsidRDefault="00DB2A99" w:rsidP="00D02EEF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Adres en vestigingsplaats</w:t>
            </w:r>
            <w:r w:rsidRPr="0020054C">
              <w:rPr>
                <w:rFonts w:cs="Calibri"/>
                <w:color w:val="000000"/>
              </w:rPr>
              <w:t>: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7BB60A86" w14:textId="77777777" w:rsidR="00DB2A99" w:rsidRPr="007836AB" w:rsidRDefault="00DB2A99" w:rsidP="00D02EEF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DB2A99" w:rsidRPr="0020054C" w14:paraId="3179F15F" w14:textId="77777777" w:rsidTr="00884508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5DB70B29" w14:textId="77777777" w:rsidR="00DB2A99" w:rsidRPr="0020054C" w:rsidRDefault="00DB2A99" w:rsidP="00D02EEF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Naam contactpersoon: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52340A3F" w14:textId="77777777" w:rsidR="00DB2A99" w:rsidRPr="007836AB" w:rsidRDefault="00DB2A99" w:rsidP="00D02EEF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DB2A99" w:rsidRPr="0020054C" w14:paraId="304997CE" w14:textId="77777777" w:rsidTr="00884508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2E2DA53A" w14:textId="77777777" w:rsidR="00DB2A99" w:rsidRPr="0020054C" w:rsidRDefault="00DB2A99" w:rsidP="00D02EEF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Functie contactpersoon: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28286223" w14:textId="77777777" w:rsidR="00DB2A99" w:rsidRPr="007836AB" w:rsidRDefault="00DB2A99" w:rsidP="00D02EEF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DB2A99" w:rsidRPr="0020054C" w14:paraId="14BACFFD" w14:textId="77777777" w:rsidTr="00884508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1251916E" w14:textId="77777777" w:rsidR="00DB2A99" w:rsidRPr="0020054C" w:rsidRDefault="00DB2A99" w:rsidP="00D02EEF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Telefoonnummer contactpersoon: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5E44E966" w14:textId="77777777" w:rsidR="00DB2A99" w:rsidRPr="007836AB" w:rsidRDefault="00DB2A99" w:rsidP="00D02EEF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</w:tbl>
    <w:p w14:paraId="5DC9DFE5" w14:textId="77777777" w:rsidR="007836AB" w:rsidRPr="007C5551" w:rsidRDefault="007836AB" w:rsidP="007C5551">
      <w:pPr>
        <w:pStyle w:val="Kop4"/>
        <w:keepNext w:val="0"/>
        <w:keepLines w:val="0"/>
        <w:spacing w:before="240" w:after="0"/>
        <w:rPr>
          <w:rStyle w:val="Intensievebenadrukking"/>
        </w:rPr>
      </w:pPr>
      <w:r w:rsidRPr="007C5551">
        <w:rPr>
          <w:rStyle w:val="Intensievebenadrukking"/>
        </w:rPr>
        <w:t>Verklaring en ondertekening Inschrijver</w:t>
      </w:r>
    </w:p>
    <w:p w14:paraId="249F3CDE" w14:textId="77777777" w:rsidR="00766311" w:rsidRDefault="00766311" w:rsidP="007836AB">
      <w:r w:rsidRPr="00766311">
        <w:t xml:space="preserve">Inschrijver verklaart </w:t>
      </w:r>
      <w:r>
        <w:t xml:space="preserve">bovenstaande </w:t>
      </w:r>
      <w:r w:rsidRPr="00766311">
        <w:t>gegevens</w:t>
      </w:r>
      <w:r>
        <w:t xml:space="preserve"> n</w:t>
      </w:r>
      <w:r w:rsidRPr="00766311">
        <w:t>aar waarheid te hebben ingevuld</w:t>
      </w:r>
      <w:r>
        <w:t>.</w:t>
      </w:r>
    </w:p>
    <w:p w14:paraId="0BEEE0FA" w14:textId="77777777" w:rsidR="00766311" w:rsidRDefault="00766311" w:rsidP="007836AB"/>
    <w:tbl>
      <w:tblPr>
        <w:tblW w:w="9077" w:type="dxa"/>
        <w:tblInd w:w="-5" w:type="dxa"/>
        <w:tblBorders>
          <w:bottom w:val="dotted" w:sz="4" w:space="0" w:color="auto"/>
          <w:insideH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0"/>
        <w:gridCol w:w="4677"/>
      </w:tblGrid>
      <w:tr w:rsidR="007836AB" w:rsidRPr="00A94450" w14:paraId="3734AE4B" w14:textId="77777777" w:rsidTr="00884508">
        <w:trPr>
          <w:trHeight w:val="20"/>
          <w:tblHeader/>
        </w:trPr>
        <w:tc>
          <w:tcPr>
            <w:tcW w:w="4400" w:type="dxa"/>
            <w:tcBorders>
              <w:top w:val="nil"/>
              <w:bottom w:val="nil"/>
              <w:right w:val="dotted" w:sz="4" w:space="0" w:color="auto"/>
            </w:tcBorders>
            <w:shd w:val="clear" w:color="auto" w:fill="009CDA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66397F81" w14:textId="77777777" w:rsidR="007836AB" w:rsidRPr="00A94450" w:rsidRDefault="00766311" w:rsidP="00F6026B">
            <w:pPr>
              <w:pStyle w:val="Koptabel"/>
            </w:pPr>
            <w:r>
              <w:t>Inschrijver</w:t>
            </w:r>
          </w:p>
        </w:tc>
        <w:tc>
          <w:tcPr>
            <w:tcW w:w="4677" w:type="dxa"/>
            <w:tcBorders>
              <w:top w:val="nil"/>
              <w:left w:val="dotted" w:sz="4" w:space="0" w:color="auto"/>
              <w:bottom w:val="nil"/>
            </w:tcBorders>
            <w:shd w:val="clear" w:color="auto" w:fill="009CDA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46DD69E7" w14:textId="77777777" w:rsidR="007836AB" w:rsidRPr="00A94450" w:rsidRDefault="007836AB" w:rsidP="00F6026B">
            <w:pPr>
              <w:pStyle w:val="Koptabel"/>
            </w:pPr>
            <w:r w:rsidRPr="00A94450">
              <w:t>Invulvelden</w:t>
            </w:r>
          </w:p>
        </w:tc>
      </w:tr>
      <w:tr w:rsidR="007836AB" w:rsidRPr="0020054C" w14:paraId="54532AE9" w14:textId="77777777" w:rsidTr="00884508">
        <w:trPr>
          <w:trHeight w:val="20"/>
        </w:trPr>
        <w:tc>
          <w:tcPr>
            <w:tcW w:w="4400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7B0F31E2" w14:textId="77777777" w:rsidR="007836AB" w:rsidRPr="0020054C" w:rsidRDefault="00766311" w:rsidP="00F6026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Naam Inschrijver</w:t>
            </w:r>
            <w:r w:rsidR="007836AB" w:rsidRPr="0020054C">
              <w:rPr>
                <w:rFonts w:cs="Calibri"/>
                <w:color w:val="000000"/>
              </w:rPr>
              <w:t>:</w:t>
            </w:r>
          </w:p>
        </w:tc>
        <w:tc>
          <w:tcPr>
            <w:tcW w:w="4677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10F9A59D" w14:textId="77777777" w:rsidR="007836AB" w:rsidRPr="0020054C" w:rsidRDefault="007836AB" w:rsidP="00F6026B">
            <w:pPr>
              <w:rPr>
                <w:rFonts w:cs="Calibri"/>
                <w:color w:val="000000"/>
              </w:rPr>
            </w:pPr>
            <w:r w:rsidRPr="00171867">
              <w:rPr>
                <w:rFonts w:cs="Calibri"/>
                <w:color w:val="000000"/>
                <w:highlight w:val="cyan"/>
              </w:rPr>
              <w:t>[</w:t>
            </w:r>
            <w:r>
              <w:rPr>
                <w:rFonts w:cs="Calibri"/>
                <w:color w:val="000000"/>
                <w:highlight w:val="cyan"/>
              </w:rPr>
              <w:t xml:space="preserve">  </w:t>
            </w:r>
            <w:r w:rsidRPr="00171867">
              <w:rPr>
                <w:rFonts w:cs="Calibri"/>
                <w:color w:val="000000"/>
                <w:highlight w:val="cyan"/>
              </w:rPr>
              <w:t xml:space="preserve"> ]</w:t>
            </w:r>
          </w:p>
        </w:tc>
      </w:tr>
      <w:tr w:rsidR="007836AB" w:rsidRPr="0020054C" w14:paraId="5C61EB89" w14:textId="77777777" w:rsidTr="00884508">
        <w:trPr>
          <w:trHeight w:val="20"/>
        </w:trPr>
        <w:tc>
          <w:tcPr>
            <w:tcW w:w="4400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15A2134D" w14:textId="77777777" w:rsidR="007836AB" w:rsidRPr="0020054C" w:rsidRDefault="00766311" w:rsidP="00F6026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Naam tekenbevoegde functionaris</w:t>
            </w:r>
            <w:r w:rsidR="007836AB" w:rsidRPr="0020054C">
              <w:rPr>
                <w:rFonts w:cs="Calibri"/>
                <w:color w:val="000000"/>
              </w:rPr>
              <w:t>:</w:t>
            </w:r>
          </w:p>
        </w:tc>
        <w:tc>
          <w:tcPr>
            <w:tcW w:w="4677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05CB1E9C" w14:textId="77777777" w:rsidR="007836AB" w:rsidRPr="0020054C" w:rsidRDefault="007836AB" w:rsidP="00F6026B">
            <w:pPr>
              <w:rPr>
                <w:rFonts w:cs="Calibri"/>
                <w:color w:val="000000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7836AB" w:rsidRPr="0020054C" w14:paraId="21B5B6CE" w14:textId="77777777" w:rsidTr="00884508">
        <w:trPr>
          <w:trHeight w:val="20"/>
        </w:trPr>
        <w:tc>
          <w:tcPr>
            <w:tcW w:w="4400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3395CEB2" w14:textId="77777777" w:rsidR="007836AB" w:rsidRPr="0020054C" w:rsidRDefault="00766311" w:rsidP="00F6026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Functie tekenbevoegde functionaris:</w:t>
            </w:r>
          </w:p>
        </w:tc>
        <w:tc>
          <w:tcPr>
            <w:tcW w:w="4677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15275A09" w14:textId="77777777" w:rsidR="007836AB" w:rsidRPr="0020054C" w:rsidRDefault="007836AB" w:rsidP="00F6026B">
            <w:pPr>
              <w:rPr>
                <w:rFonts w:cs="Calibri"/>
                <w:color w:val="000000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7836AB" w:rsidRPr="0020054C" w14:paraId="4992F7D6" w14:textId="77777777" w:rsidTr="00884508">
        <w:trPr>
          <w:trHeight w:val="20"/>
        </w:trPr>
        <w:tc>
          <w:tcPr>
            <w:tcW w:w="4400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5332C4C4" w14:textId="77777777" w:rsidR="007836AB" w:rsidRPr="0020054C" w:rsidRDefault="00766311" w:rsidP="00F6026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Plaats</w:t>
            </w:r>
            <w:r w:rsidR="007836AB">
              <w:rPr>
                <w:rFonts w:cs="Calibri"/>
                <w:color w:val="000000"/>
              </w:rPr>
              <w:t>:</w:t>
            </w:r>
          </w:p>
        </w:tc>
        <w:tc>
          <w:tcPr>
            <w:tcW w:w="4677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5DB37B6D" w14:textId="77777777" w:rsidR="007836AB" w:rsidRPr="0020054C" w:rsidRDefault="007836AB" w:rsidP="00F6026B">
            <w:pPr>
              <w:rPr>
                <w:rFonts w:cs="Calibri"/>
                <w:color w:val="000000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7836AB" w:rsidRPr="0020054C" w14:paraId="78314886" w14:textId="77777777" w:rsidTr="00884508">
        <w:trPr>
          <w:trHeight w:val="20"/>
        </w:trPr>
        <w:tc>
          <w:tcPr>
            <w:tcW w:w="4400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263AB485" w14:textId="77777777" w:rsidR="007836AB" w:rsidRPr="0020054C" w:rsidRDefault="00766311" w:rsidP="00F6026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Datum ondertekening</w:t>
            </w:r>
            <w:r w:rsidR="007836AB">
              <w:rPr>
                <w:rFonts w:cs="Calibri"/>
                <w:color w:val="000000"/>
              </w:rPr>
              <w:t>:</w:t>
            </w:r>
          </w:p>
        </w:tc>
        <w:tc>
          <w:tcPr>
            <w:tcW w:w="4677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352C1BBF" w14:textId="77777777" w:rsidR="007836AB" w:rsidRPr="0020054C" w:rsidRDefault="007836AB" w:rsidP="00F6026B">
            <w:pPr>
              <w:rPr>
                <w:rFonts w:cs="Calibri"/>
                <w:color w:val="000000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7836AB" w:rsidRPr="0020054C" w14:paraId="4DA416CE" w14:textId="77777777" w:rsidTr="00884508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15B82A3A" w14:textId="77777777" w:rsidR="007836AB" w:rsidRPr="0020054C" w:rsidRDefault="00766311" w:rsidP="00F6026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Handtekening</w:t>
            </w:r>
            <w:r w:rsidR="007836AB" w:rsidRPr="0020054C">
              <w:rPr>
                <w:rFonts w:cs="Calibri"/>
                <w:color w:val="000000"/>
              </w:rPr>
              <w:t>: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5538BC20" w14:textId="77777777" w:rsidR="007836AB" w:rsidRDefault="007836AB" w:rsidP="00F6026B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  <w:p w14:paraId="7C95F548" w14:textId="77777777" w:rsidR="00766311" w:rsidRDefault="00766311" w:rsidP="00F6026B">
            <w:pPr>
              <w:rPr>
                <w:rFonts w:cs="Calibri"/>
                <w:color w:val="000000"/>
                <w:highlight w:val="cyan"/>
              </w:rPr>
            </w:pPr>
          </w:p>
          <w:p w14:paraId="1FEFCD4F" w14:textId="77777777" w:rsidR="00766311" w:rsidRPr="007836AB" w:rsidRDefault="00766311" w:rsidP="00F6026B">
            <w:pPr>
              <w:rPr>
                <w:rFonts w:cs="Calibri"/>
                <w:color w:val="000000"/>
                <w:highlight w:val="cyan"/>
              </w:rPr>
            </w:pPr>
          </w:p>
        </w:tc>
      </w:tr>
    </w:tbl>
    <w:p w14:paraId="2B0BC523" w14:textId="77777777" w:rsidR="00FF68A0" w:rsidRPr="007C5551" w:rsidRDefault="00766311" w:rsidP="007C5551">
      <w:pPr>
        <w:pStyle w:val="Kop4"/>
        <w:keepNext w:val="0"/>
        <w:keepLines w:val="0"/>
        <w:spacing w:before="240" w:after="0"/>
        <w:rPr>
          <w:rStyle w:val="Intensievebenadrukking"/>
        </w:rPr>
      </w:pPr>
      <w:r w:rsidRPr="007C5551">
        <w:rPr>
          <w:rStyle w:val="Intensievebenadrukking"/>
        </w:rPr>
        <w:t>Tevredenheidsverklaring referent / opdrachtgever van de referentieopdracht</w:t>
      </w:r>
      <w:r w:rsidR="00FF68A0" w:rsidRPr="007C5551">
        <w:rPr>
          <w:rStyle w:val="Intensievebenadrukking"/>
        </w:rPr>
        <w:t xml:space="preserve"> </w:t>
      </w:r>
    </w:p>
    <w:p w14:paraId="7D3E6C42" w14:textId="5E1F9E19" w:rsidR="00F11DF2" w:rsidRPr="005A2537" w:rsidRDefault="00F11DF2" w:rsidP="00F11DF2">
      <w:pPr>
        <w:spacing w:line="240" w:lineRule="auto"/>
        <w:contextualSpacing/>
      </w:pPr>
      <w:r w:rsidRPr="005A2537">
        <w:t>Door het invullen en ondertekenen van het referentieblad:</w:t>
      </w:r>
    </w:p>
    <w:p w14:paraId="5ECC2AE4" w14:textId="77777777" w:rsidR="00F11DF2" w:rsidRDefault="00F11DF2" w:rsidP="00F11DF2">
      <w:r w:rsidRPr="00FF68A0">
        <w:rPr>
          <w:highlight w:val="green"/>
        </w:rPr>
        <w:t>[invulvelden]</w:t>
      </w:r>
      <w:r>
        <w:t xml:space="preserve"> in te vullen door referent / opdrachtgever van de referentieopdracht:</w:t>
      </w:r>
    </w:p>
    <w:p w14:paraId="5996640A" w14:textId="77777777" w:rsidR="00884508" w:rsidRDefault="00884508" w:rsidP="00884508"/>
    <w:tbl>
      <w:tblPr>
        <w:tblW w:w="9077" w:type="dxa"/>
        <w:tblInd w:w="-5" w:type="dxa"/>
        <w:tblBorders>
          <w:bottom w:val="dotted" w:sz="4" w:space="0" w:color="auto"/>
          <w:insideH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0"/>
        <w:gridCol w:w="4677"/>
      </w:tblGrid>
      <w:tr w:rsidR="00884508" w:rsidRPr="00A94450" w14:paraId="4D1E0480" w14:textId="77777777" w:rsidTr="00D02EEF">
        <w:trPr>
          <w:trHeight w:val="20"/>
          <w:tblHeader/>
        </w:trPr>
        <w:tc>
          <w:tcPr>
            <w:tcW w:w="4400" w:type="dxa"/>
            <w:tcBorders>
              <w:top w:val="nil"/>
              <w:bottom w:val="nil"/>
              <w:right w:val="dotted" w:sz="4" w:space="0" w:color="auto"/>
            </w:tcBorders>
            <w:shd w:val="clear" w:color="auto" w:fill="009CDA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7988AD18" w14:textId="77777777" w:rsidR="00884508" w:rsidRPr="00A94450" w:rsidRDefault="00884508" w:rsidP="00D02EEF">
            <w:pPr>
              <w:pStyle w:val="Koptabel"/>
            </w:pPr>
            <w:r>
              <w:t>Referent / opdrachtgever</w:t>
            </w:r>
          </w:p>
        </w:tc>
        <w:tc>
          <w:tcPr>
            <w:tcW w:w="4677" w:type="dxa"/>
            <w:tcBorders>
              <w:top w:val="nil"/>
              <w:left w:val="dotted" w:sz="4" w:space="0" w:color="auto"/>
              <w:bottom w:val="nil"/>
            </w:tcBorders>
            <w:shd w:val="clear" w:color="auto" w:fill="009CDA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0B656D47" w14:textId="77777777" w:rsidR="00884508" w:rsidRPr="00A94450" w:rsidRDefault="00884508" w:rsidP="00D02EEF">
            <w:pPr>
              <w:pStyle w:val="Koptabel"/>
            </w:pPr>
            <w:r w:rsidRPr="00A94450">
              <w:t>Invulvelden</w:t>
            </w:r>
          </w:p>
        </w:tc>
      </w:tr>
      <w:tr w:rsidR="00884508" w:rsidRPr="0020054C" w14:paraId="6E46A1B2" w14:textId="77777777" w:rsidTr="00D02EEF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139F75D3" w14:textId="77777777" w:rsidR="00884508" w:rsidRPr="0020054C" w:rsidRDefault="00884508" w:rsidP="00D02EEF">
            <w:pPr>
              <w:rPr>
                <w:rFonts w:cs="Calibri"/>
                <w:color w:val="000000"/>
              </w:rPr>
            </w:pPr>
            <w:r w:rsidRPr="0092677D">
              <w:t>De referentieopdracht is op een vakkundige en regelmatige wijze uitgevoerd en opgeleverd: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6777D287" w14:textId="77777777" w:rsidR="00884508" w:rsidRPr="0092677D" w:rsidRDefault="00C4573B" w:rsidP="00D02EEF">
            <w:sdt>
              <w:sdtPr>
                <w:id w:val="-1103497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4508" w:rsidRPr="0092677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4508" w:rsidRPr="0092677D">
              <w:tab/>
              <w:t>Ja</w:t>
            </w:r>
          </w:p>
          <w:p w14:paraId="7AD46BB1" w14:textId="77777777" w:rsidR="00884508" w:rsidRPr="0092677D" w:rsidRDefault="00C4573B" w:rsidP="00D02EEF">
            <w:pPr>
              <w:spacing w:line="240" w:lineRule="auto"/>
            </w:pPr>
            <w:sdt>
              <w:sdtPr>
                <w:id w:val="762195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4508" w:rsidRPr="0092677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4508" w:rsidRPr="0092677D">
              <w:tab/>
              <w:t>Nee</w:t>
            </w:r>
          </w:p>
          <w:p w14:paraId="42345FA9" w14:textId="77777777" w:rsidR="00884508" w:rsidRPr="007836AB" w:rsidRDefault="00884508" w:rsidP="00D02EEF">
            <w:pPr>
              <w:rPr>
                <w:rFonts w:cs="Calibri"/>
                <w:color w:val="000000"/>
                <w:highlight w:val="cyan"/>
              </w:rPr>
            </w:pPr>
            <w:r w:rsidRPr="00FF68A0">
              <w:rPr>
                <w:rFonts w:cs="Calibri"/>
                <w:color w:val="000000"/>
                <w:sz w:val="18"/>
                <w:szCs w:val="18"/>
                <w:highlight w:val="green"/>
              </w:rPr>
              <w:t>[aankruisen wat van toepassing is]</w:t>
            </w:r>
          </w:p>
        </w:tc>
      </w:tr>
      <w:tr w:rsidR="00884508" w:rsidRPr="0020054C" w14:paraId="058278B5" w14:textId="77777777" w:rsidTr="00D02EEF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26B6188F" w14:textId="77777777" w:rsidR="00884508" w:rsidRPr="0020054C" w:rsidRDefault="00884508" w:rsidP="00D02EEF">
            <w:pPr>
              <w:rPr>
                <w:rFonts w:cs="Calibri"/>
                <w:color w:val="000000"/>
              </w:rPr>
            </w:pPr>
            <w:r>
              <w:t xml:space="preserve">Referent / opdrachtgever van de referentieopdracht is </w:t>
            </w:r>
            <w:r w:rsidRPr="0092677D">
              <w:t xml:space="preserve">tevreden over de uitvoering van </w:t>
            </w:r>
            <w:r>
              <w:t>de referentieopdracht: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32D8F932" w14:textId="77777777" w:rsidR="00884508" w:rsidRPr="0092677D" w:rsidRDefault="00C4573B" w:rsidP="00D02EEF">
            <w:sdt>
              <w:sdtPr>
                <w:id w:val="460696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4508" w:rsidRPr="0092677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4508" w:rsidRPr="0092677D">
              <w:tab/>
              <w:t>Ja</w:t>
            </w:r>
          </w:p>
          <w:p w14:paraId="48DCC56F" w14:textId="77777777" w:rsidR="00884508" w:rsidRPr="0092677D" w:rsidRDefault="00C4573B" w:rsidP="00D02EEF">
            <w:pPr>
              <w:spacing w:line="240" w:lineRule="auto"/>
            </w:pPr>
            <w:sdt>
              <w:sdtPr>
                <w:id w:val="-314727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4508" w:rsidRPr="0092677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4508" w:rsidRPr="0092677D">
              <w:tab/>
              <w:t>Nee</w:t>
            </w:r>
          </w:p>
          <w:p w14:paraId="588F1E19" w14:textId="77777777" w:rsidR="00884508" w:rsidRPr="007836AB" w:rsidRDefault="00884508" w:rsidP="00D02EEF">
            <w:pPr>
              <w:rPr>
                <w:rFonts w:cs="Calibri"/>
                <w:color w:val="000000"/>
                <w:highlight w:val="cyan"/>
              </w:rPr>
            </w:pPr>
            <w:r w:rsidRPr="00FF68A0">
              <w:rPr>
                <w:rFonts w:cs="Calibri"/>
                <w:color w:val="000000"/>
                <w:sz w:val="18"/>
                <w:szCs w:val="18"/>
                <w:highlight w:val="green"/>
              </w:rPr>
              <w:t>[aankruisen wat van toepassing is]</w:t>
            </w:r>
          </w:p>
        </w:tc>
      </w:tr>
      <w:tr w:rsidR="00884508" w:rsidRPr="00FF68A0" w14:paraId="7FA81587" w14:textId="77777777" w:rsidTr="00D02EEF">
        <w:trPr>
          <w:trHeight w:val="20"/>
        </w:trPr>
        <w:tc>
          <w:tcPr>
            <w:tcW w:w="4400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795D6023" w14:textId="77777777" w:rsidR="00884508" w:rsidRPr="0020054C" w:rsidRDefault="00884508" w:rsidP="00D02EEF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Eventuele bijzonderheden</w:t>
            </w:r>
            <w:r w:rsidRPr="0020054C">
              <w:rPr>
                <w:rFonts w:cs="Calibri"/>
                <w:color w:val="000000"/>
              </w:rPr>
              <w:t>:</w:t>
            </w:r>
          </w:p>
        </w:tc>
        <w:tc>
          <w:tcPr>
            <w:tcW w:w="4677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0E3E1B40" w14:textId="77777777" w:rsidR="00884508" w:rsidRPr="0020054C" w:rsidRDefault="00884508" w:rsidP="00D02EEF">
            <w:pPr>
              <w:rPr>
                <w:rFonts w:cs="Calibri"/>
                <w:color w:val="000000"/>
              </w:rPr>
            </w:pPr>
            <w:r w:rsidRPr="00705913">
              <w:rPr>
                <w:rFonts w:cs="Calibri"/>
                <w:color w:val="000000"/>
                <w:highlight w:val="green"/>
              </w:rPr>
              <w:t>[   ]</w:t>
            </w:r>
          </w:p>
        </w:tc>
      </w:tr>
      <w:tr w:rsidR="00884508" w:rsidRPr="00FF68A0" w14:paraId="5C3140B1" w14:textId="77777777" w:rsidTr="00D02EEF">
        <w:trPr>
          <w:trHeight w:val="20"/>
        </w:trPr>
        <w:tc>
          <w:tcPr>
            <w:tcW w:w="4400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6E4ECD7B" w14:textId="77777777" w:rsidR="00884508" w:rsidRPr="0020054C" w:rsidRDefault="00884508" w:rsidP="00D02EEF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Naam </w:t>
            </w:r>
            <w:r w:rsidRPr="003069FC">
              <w:rPr>
                <w:rFonts w:cs="Calibri"/>
                <w:color w:val="000000"/>
              </w:rPr>
              <w:t xml:space="preserve">bevoegde en/of relevante </w:t>
            </w:r>
            <w:r>
              <w:rPr>
                <w:rFonts w:cs="Calibri"/>
                <w:color w:val="000000"/>
              </w:rPr>
              <w:t>functionaris</w:t>
            </w:r>
            <w:r w:rsidRPr="0020054C">
              <w:rPr>
                <w:rFonts w:cs="Calibri"/>
                <w:color w:val="000000"/>
              </w:rPr>
              <w:t>:</w:t>
            </w:r>
          </w:p>
        </w:tc>
        <w:tc>
          <w:tcPr>
            <w:tcW w:w="4677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602DE82F" w14:textId="77777777" w:rsidR="00884508" w:rsidRPr="0020054C" w:rsidRDefault="00884508" w:rsidP="00D02EEF">
            <w:pPr>
              <w:rPr>
                <w:rFonts w:cs="Calibri"/>
                <w:color w:val="000000"/>
              </w:rPr>
            </w:pPr>
            <w:r w:rsidRPr="00705913">
              <w:rPr>
                <w:rFonts w:cs="Calibri"/>
                <w:color w:val="000000"/>
                <w:highlight w:val="green"/>
              </w:rPr>
              <w:t>[   ]</w:t>
            </w:r>
          </w:p>
        </w:tc>
      </w:tr>
      <w:tr w:rsidR="00884508" w:rsidRPr="00FF68A0" w14:paraId="71CAA1B3" w14:textId="77777777" w:rsidTr="00D02EEF">
        <w:trPr>
          <w:trHeight w:val="20"/>
        </w:trPr>
        <w:tc>
          <w:tcPr>
            <w:tcW w:w="4400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688BBC89" w14:textId="77777777" w:rsidR="00884508" w:rsidRPr="0020054C" w:rsidRDefault="00884508" w:rsidP="00D02EEF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Functie </w:t>
            </w:r>
            <w:r w:rsidRPr="003069FC">
              <w:rPr>
                <w:rFonts w:cs="Calibri"/>
                <w:color w:val="000000"/>
              </w:rPr>
              <w:t xml:space="preserve">bevoegde en/of relevante </w:t>
            </w:r>
            <w:r>
              <w:rPr>
                <w:rFonts w:cs="Calibri"/>
                <w:color w:val="000000"/>
              </w:rPr>
              <w:t>functionaris</w:t>
            </w:r>
            <w:r w:rsidRPr="0020054C">
              <w:rPr>
                <w:rFonts w:cs="Calibri"/>
                <w:color w:val="000000"/>
              </w:rPr>
              <w:t>:</w:t>
            </w:r>
          </w:p>
        </w:tc>
        <w:tc>
          <w:tcPr>
            <w:tcW w:w="4677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53CCC5BC" w14:textId="77777777" w:rsidR="00884508" w:rsidRPr="0020054C" w:rsidRDefault="00884508" w:rsidP="00D02EEF">
            <w:pPr>
              <w:rPr>
                <w:rFonts w:cs="Calibri"/>
                <w:color w:val="000000"/>
              </w:rPr>
            </w:pPr>
            <w:r w:rsidRPr="00705913">
              <w:rPr>
                <w:rFonts w:cs="Calibri"/>
                <w:color w:val="000000"/>
                <w:highlight w:val="green"/>
              </w:rPr>
              <w:t>[   ]</w:t>
            </w:r>
          </w:p>
        </w:tc>
      </w:tr>
      <w:tr w:rsidR="00884508" w:rsidRPr="00FF68A0" w14:paraId="5C1993BE" w14:textId="77777777" w:rsidTr="00D02EEF">
        <w:trPr>
          <w:trHeight w:val="20"/>
        </w:trPr>
        <w:tc>
          <w:tcPr>
            <w:tcW w:w="4400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05AA3928" w14:textId="77777777" w:rsidR="00884508" w:rsidRPr="0020054C" w:rsidRDefault="00884508" w:rsidP="00D02EEF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lastRenderedPageBreak/>
              <w:t>Plaats:</w:t>
            </w:r>
          </w:p>
        </w:tc>
        <w:tc>
          <w:tcPr>
            <w:tcW w:w="4677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6E5F6103" w14:textId="77777777" w:rsidR="00884508" w:rsidRPr="0020054C" w:rsidRDefault="00884508" w:rsidP="00D02EEF">
            <w:pPr>
              <w:rPr>
                <w:rFonts w:cs="Calibri"/>
                <w:color w:val="000000"/>
              </w:rPr>
            </w:pPr>
            <w:r w:rsidRPr="00705913">
              <w:rPr>
                <w:rFonts w:cs="Calibri"/>
                <w:color w:val="000000"/>
                <w:highlight w:val="green"/>
              </w:rPr>
              <w:t>[   ]</w:t>
            </w:r>
          </w:p>
        </w:tc>
      </w:tr>
      <w:tr w:rsidR="00884508" w:rsidRPr="00FF68A0" w14:paraId="7A32BB97" w14:textId="77777777" w:rsidTr="00D02EEF">
        <w:trPr>
          <w:trHeight w:val="20"/>
        </w:trPr>
        <w:tc>
          <w:tcPr>
            <w:tcW w:w="4400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5C45D057" w14:textId="77777777" w:rsidR="00884508" w:rsidRPr="0020054C" w:rsidRDefault="00884508" w:rsidP="00D02EEF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Datum ondertekening:</w:t>
            </w:r>
          </w:p>
        </w:tc>
        <w:tc>
          <w:tcPr>
            <w:tcW w:w="4677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7D567E28" w14:textId="77777777" w:rsidR="00884508" w:rsidRPr="0020054C" w:rsidRDefault="00884508" w:rsidP="00D02EEF">
            <w:pPr>
              <w:rPr>
                <w:rFonts w:cs="Calibri"/>
                <w:color w:val="000000"/>
              </w:rPr>
            </w:pPr>
            <w:r w:rsidRPr="00705913">
              <w:rPr>
                <w:rFonts w:cs="Calibri"/>
                <w:color w:val="000000"/>
                <w:highlight w:val="green"/>
              </w:rPr>
              <w:t>[   ]</w:t>
            </w:r>
          </w:p>
        </w:tc>
      </w:tr>
      <w:tr w:rsidR="00884508" w:rsidRPr="0020054C" w14:paraId="43CF6C0A" w14:textId="77777777" w:rsidTr="00D02EEF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075381D3" w14:textId="77777777" w:rsidR="00884508" w:rsidRPr="0020054C" w:rsidRDefault="00884508" w:rsidP="00D02EEF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Handtekening</w:t>
            </w:r>
            <w:r w:rsidRPr="0020054C">
              <w:rPr>
                <w:rFonts w:cs="Calibri"/>
                <w:color w:val="000000"/>
              </w:rPr>
              <w:t>: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29A839C5" w14:textId="77777777" w:rsidR="00884508" w:rsidRPr="00FF68A0" w:rsidRDefault="00884508" w:rsidP="00D02EEF">
            <w:pPr>
              <w:rPr>
                <w:rFonts w:cs="Calibri"/>
                <w:color w:val="000000"/>
                <w:highlight w:val="green"/>
              </w:rPr>
            </w:pPr>
            <w:r w:rsidRPr="00FF68A0">
              <w:rPr>
                <w:rFonts w:cs="Calibri"/>
                <w:color w:val="000000"/>
                <w:highlight w:val="green"/>
              </w:rPr>
              <w:t>[   ]</w:t>
            </w:r>
          </w:p>
          <w:p w14:paraId="35BD044C" w14:textId="77777777" w:rsidR="00884508" w:rsidRDefault="00884508" w:rsidP="00D02EEF">
            <w:pPr>
              <w:rPr>
                <w:rFonts w:cs="Calibri"/>
                <w:color w:val="000000"/>
                <w:highlight w:val="cyan"/>
              </w:rPr>
            </w:pPr>
          </w:p>
          <w:p w14:paraId="2F5AA742" w14:textId="77777777" w:rsidR="00884508" w:rsidRPr="007836AB" w:rsidRDefault="00884508" w:rsidP="00D02EEF">
            <w:pPr>
              <w:rPr>
                <w:rFonts w:cs="Calibri"/>
                <w:color w:val="000000"/>
                <w:highlight w:val="cyan"/>
              </w:rPr>
            </w:pPr>
          </w:p>
        </w:tc>
      </w:tr>
    </w:tbl>
    <w:p w14:paraId="0770860A" w14:textId="77777777" w:rsidR="00A875FA" w:rsidRDefault="00A875FA" w:rsidP="00F11DF2"/>
    <w:p w14:paraId="5127DF88" w14:textId="0EE81FDF" w:rsidR="00095532" w:rsidRDefault="00095532">
      <w:pPr>
        <w:spacing w:after="200" w:line="276" w:lineRule="auto"/>
      </w:pPr>
      <w:r>
        <w:br w:type="page"/>
      </w:r>
    </w:p>
    <w:p w14:paraId="4C9E1FE7" w14:textId="40E8F6E3" w:rsidR="00095532" w:rsidRPr="00095532" w:rsidRDefault="00095532" w:rsidP="00095532">
      <w:pPr>
        <w:rPr>
          <w:rFonts w:asciiTheme="minorHAnsi" w:eastAsiaTheme="minorHAnsi" w:hAnsiTheme="minorHAnsi" w:cstheme="minorHAnsi"/>
          <w:b/>
          <w:bCs/>
        </w:rPr>
      </w:pPr>
      <w:r w:rsidRPr="00095532">
        <w:rPr>
          <w:rStyle w:val="Intensievebenadrukking"/>
          <w:rFonts w:asciiTheme="minorHAnsi" w:hAnsiTheme="minorHAnsi" w:cstheme="minorHAnsi"/>
          <w:b/>
          <w:bCs/>
        </w:rPr>
        <w:lastRenderedPageBreak/>
        <w:t xml:space="preserve">Kerncompetentie </w:t>
      </w:r>
      <w:r w:rsidRPr="00095532">
        <w:rPr>
          <w:rStyle w:val="Intensievebenadrukking"/>
          <w:rFonts w:asciiTheme="minorHAnsi" w:hAnsiTheme="minorHAnsi" w:cstheme="minorHAnsi"/>
          <w:b/>
          <w:bCs/>
        </w:rPr>
        <w:t xml:space="preserve">2 </w:t>
      </w:r>
      <w:r w:rsidRPr="00095532">
        <w:rPr>
          <w:rFonts w:asciiTheme="minorHAnsi" w:hAnsiTheme="minorHAnsi" w:cstheme="minorHAnsi"/>
          <w:b/>
          <w:bCs/>
        </w:rPr>
        <w:t>: het uitvoeren van preventief en correctief onderhoud aan mobiliteits- en/of revalidatiehulpmiddelen</w:t>
      </w:r>
    </w:p>
    <w:tbl>
      <w:tblPr>
        <w:tblW w:w="9077" w:type="dxa"/>
        <w:tblInd w:w="-5" w:type="dxa"/>
        <w:tblBorders>
          <w:bottom w:val="dotted" w:sz="4" w:space="0" w:color="auto"/>
          <w:insideH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0"/>
        <w:gridCol w:w="4677"/>
      </w:tblGrid>
      <w:tr w:rsidR="00095532" w:rsidRPr="00A94450" w14:paraId="406FA935" w14:textId="77777777" w:rsidTr="00605B6B">
        <w:trPr>
          <w:trHeight w:val="20"/>
          <w:tblHeader/>
        </w:trPr>
        <w:tc>
          <w:tcPr>
            <w:tcW w:w="4400" w:type="dxa"/>
            <w:tcBorders>
              <w:top w:val="nil"/>
              <w:bottom w:val="nil"/>
              <w:right w:val="dotted" w:sz="4" w:space="0" w:color="auto"/>
            </w:tcBorders>
            <w:shd w:val="clear" w:color="auto" w:fill="009CDA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693AB6A2" w14:textId="77777777" w:rsidR="00095532" w:rsidRPr="00A94450" w:rsidRDefault="00095532" w:rsidP="00605B6B">
            <w:pPr>
              <w:pStyle w:val="Koptabel"/>
            </w:pPr>
            <w:r>
              <w:t>Kenmerken van de referentieopdracht</w:t>
            </w:r>
          </w:p>
        </w:tc>
        <w:tc>
          <w:tcPr>
            <w:tcW w:w="4677" w:type="dxa"/>
            <w:tcBorders>
              <w:top w:val="nil"/>
              <w:left w:val="dotted" w:sz="4" w:space="0" w:color="auto"/>
              <w:bottom w:val="nil"/>
            </w:tcBorders>
            <w:shd w:val="clear" w:color="auto" w:fill="009CDA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0C7D5D44" w14:textId="77777777" w:rsidR="00095532" w:rsidRPr="00A94450" w:rsidRDefault="00095532" w:rsidP="00605B6B">
            <w:pPr>
              <w:pStyle w:val="Koptabel"/>
            </w:pPr>
            <w:r w:rsidRPr="00A94450">
              <w:t>Invulvelden</w:t>
            </w:r>
          </w:p>
        </w:tc>
      </w:tr>
      <w:tr w:rsidR="00095532" w:rsidRPr="0020054C" w14:paraId="0DC4F2C1" w14:textId="77777777" w:rsidTr="00605B6B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16BB363D" w14:textId="77777777" w:rsidR="00095532" w:rsidRPr="0020054C" w:rsidRDefault="00095532" w:rsidP="00605B6B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 xml:space="preserve">Naam </w:t>
            </w:r>
            <w:r>
              <w:rPr>
                <w:rFonts w:cs="Calibri"/>
                <w:color w:val="000000"/>
              </w:rPr>
              <w:t>Inschrijver</w:t>
            </w:r>
            <w:r w:rsidRPr="0020054C">
              <w:rPr>
                <w:rFonts w:cs="Calibri"/>
                <w:color w:val="000000"/>
              </w:rPr>
              <w:t>: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271C8FCA" w14:textId="77777777" w:rsidR="00095532" w:rsidRPr="007836AB" w:rsidRDefault="00095532" w:rsidP="00605B6B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095532" w:rsidRPr="0020054C" w14:paraId="590A898D" w14:textId="77777777" w:rsidTr="00605B6B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57A19CB2" w14:textId="77777777" w:rsidR="00095532" w:rsidRPr="0020054C" w:rsidRDefault="00095532" w:rsidP="00605B6B">
            <w:pPr>
              <w:rPr>
                <w:rFonts w:cs="Calibri"/>
                <w:color w:val="000000"/>
              </w:rPr>
            </w:pPr>
            <w:r w:rsidRPr="007836AB">
              <w:rPr>
                <w:rFonts w:cs="Calibri"/>
                <w:color w:val="000000"/>
              </w:rPr>
              <w:t>Aanduiding referentieopdracht: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6E05368C" w14:textId="77777777" w:rsidR="00095532" w:rsidRPr="007836AB" w:rsidRDefault="00095532" w:rsidP="00605B6B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095532" w:rsidRPr="0020054C" w14:paraId="1871DEF1" w14:textId="77777777" w:rsidTr="00605B6B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044BC742" w14:textId="77777777" w:rsidR="00095532" w:rsidRPr="0020054C" w:rsidRDefault="00095532" w:rsidP="00605B6B">
            <w:pPr>
              <w:rPr>
                <w:rFonts w:cs="Calibri"/>
                <w:color w:val="000000"/>
              </w:rPr>
            </w:pPr>
            <w:r w:rsidRPr="007836AB">
              <w:rPr>
                <w:rFonts w:cs="Calibri"/>
                <w:color w:val="000000"/>
              </w:rPr>
              <w:t>Korte beschrijving van de referentieopdracht en uitgevoerde werkzaamheden waaruit duidelijk blijkt dat aan de ervaringseisen wordt voldaan: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6A27EB11" w14:textId="77777777" w:rsidR="00095532" w:rsidRPr="007836AB" w:rsidRDefault="00095532" w:rsidP="00605B6B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095532" w:rsidRPr="0020054C" w14:paraId="39C19AD6" w14:textId="77777777" w:rsidTr="00605B6B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63828F60" w14:textId="77777777" w:rsidR="00095532" w:rsidRPr="0020054C" w:rsidRDefault="00095532" w:rsidP="00605B6B">
            <w:pPr>
              <w:rPr>
                <w:rFonts w:cs="Calibri"/>
                <w:color w:val="000000"/>
              </w:rPr>
            </w:pPr>
            <w:r w:rsidRPr="005A2537">
              <w:rPr>
                <w:rFonts w:cs="Calibri"/>
                <w:color w:val="000000"/>
              </w:rPr>
              <w:t>Met deze referentieopdracht voldoet Inschrijver aan de volgende kerncompetentie(s):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22C34F30" w14:textId="77777777" w:rsidR="00095532" w:rsidRPr="007836AB" w:rsidRDefault="00095532" w:rsidP="00605B6B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095532" w:rsidRPr="0020054C" w14:paraId="64223B14" w14:textId="77777777" w:rsidTr="00605B6B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535DD8A3" w14:textId="77777777" w:rsidR="00095532" w:rsidRPr="0020054C" w:rsidRDefault="00095532" w:rsidP="00605B6B">
            <w:pPr>
              <w:rPr>
                <w:rFonts w:cs="Calibri"/>
                <w:color w:val="000000"/>
              </w:rPr>
            </w:pPr>
            <w:r w:rsidRPr="007836AB">
              <w:rPr>
                <w:rFonts w:cs="Calibri"/>
                <w:color w:val="000000"/>
              </w:rPr>
              <w:t xml:space="preserve">Datum aanvang + looptijd van </w:t>
            </w:r>
            <w:r>
              <w:rPr>
                <w:rFonts w:cs="Calibri"/>
                <w:color w:val="000000"/>
              </w:rPr>
              <w:t>de referentieopdracht</w:t>
            </w:r>
            <w:r w:rsidRPr="007836AB">
              <w:rPr>
                <w:rFonts w:cs="Calibri"/>
                <w:color w:val="000000"/>
              </w:rPr>
              <w:t>: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524CB756" w14:textId="77777777" w:rsidR="00095532" w:rsidRPr="007836AB" w:rsidRDefault="00095532" w:rsidP="00605B6B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095532" w:rsidRPr="0020054C" w14:paraId="3FE4441F" w14:textId="77777777" w:rsidTr="00605B6B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10414A22" w14:textId="77777777" w:rsidR="00095532" w:rsidRPr="005A2537" w:rsidRDefault="00095532" w:rsidP="00605B6B">
            <w:pPr>
              <w:rPr>
                <w:rFonts w:cs="Calibri"/>
                <w:color w:val="000000"/>
              </w:rPr>
            </w:pPr>
            <w:r w:rsidRPr="005A2537">
              <w:rPr>
                <w:rFonts w:cs="Calibri"/>
                <w:color w:val="000000"/>
              </w:rPr>
              <w:t>Datum afronding van de referentieopdracht: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33C5A1FD" w14:textId="77777777" w:rsidR="00095532" w:rsidRPr="007836AB" w:rsidRDefault="00095532" w:rsidP="00605B6B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095532" w:rsidRPr="0020054C" w14:paraId="5AE29879" w14:textId="77777777" w:rsidTr="00605B6B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3316319A" w14:textId="77777777" w:rsidR="00095532" w:rsidRPr="005A2537" w:rsidRDefault="00095532" w:rsidP="00605B6B">
            <w:pPr>
              <w:rPr>
                <w:rFonts w:cs="Calibri"/>
                <w:color w:val="000000"/>
              </w:rPr>
            </w:pPr>
            <w:r w:rsidRPr="005A2537">
              <w:rPr>
                <w:rFonts w:cs="Calibri"/>
                <w:color w:val="000000"/>
              </w:rPr>
              <w:t>Opdrachtwaarde van de referentieopdracht (exclusief btw):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7579C0B3" w14:textId="77777777" w:rsidR="00095532" w:rsidRPr="007836AB" w:rsidRDefault="00095532" w:rsidP="00605B6B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095532" w:rsidRPr="0020054C" w14:paraId="12658BD7" w14:textId="77777777" w:rsidTr="00605B6B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42004721" w14:textId="77777777" w:rsidR="00095532" w:rsidRPr="0020054C" w:rsidRDefault="00095532" w:rsidP="00605B6B">
            <w:pPr>
              <w:rPr>
                <w:rFonts w:cs="Calibri"/>
                <w:color w:val="000000"/>
              </w:rPr>
            </w:pPr>
            <w:r w:rsidRPr="007836AB">
              <w:rPr>
                <w:rFonts w:cs="Calibri"/>
                <w:color w:val="000000"/>
              </w:rPr>
              <w:t xml:space="preserve">Gefactureerd bedrag van </w:t>
            </w:r>
            <w:r>
              <w:rPr>
                <w:rFonts w:cs="Calibri"/>
                <w:color w:val="000000"/>
              </w:rPr>
              <w:t>de referentieopdracht</w:t>
            </w:r>
            <w:r w:rsidRPr="007836AB">
              <w:rPr>
                <w:rFonts w:cs="Calibri"/>
                <w:color w:val="000000"/>
              </w:rPr>
              <w:t xml:space="preserve"> (exclusief btw):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1FB5896B" w14:textId="77777777" w:rsidR="00095532" w:rsidRPr="007836AB" w:rsidRDefault="00095532" w:rsidP="00605B6B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095532" w:rsidRPr="0020054C" w14:paraId="5F6B0F8F" w14:textId="77777777" w:rsidTr="00605B6B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5CB272E6" w14:textId="77777777" w:rsidR="00095532" w:rsidRPr="0020054C" w:rsidRDefault="00095532" w:rsidP="00605B6B">
            <w:pPr>
              <w:rPr>
                <w:rFonts w:cs="Calibri"/>
                <w:color w:val="000000"/>
              </w:rPr>
            </w:pPr>
            <w:r w:rsidRPr="007836AB">
              <w:rPr>
                <w:rFonts w:cs="Calibri"/>
                <w:color w:val="000000"/>
              </w:rPr>
              <w:t xml:space="preserve">Is </w:t>
            </w:r>
            <w:r>
              <w:rPr>
                <w:rFonts w:cs="Calibri"/>
                <w:color w:val="000000"/>
              </w:rPr>
              <w:t xml:space="preserve">de referentieopdracht </w:t>
            </w:r>
            <w:r w:rsidRPr="007836AB">
              <w:rPr>
                <w:rFonts w:cs="Calibri"/>
                <w:color w:val="000000"/>
              </w:rPr>
              <w:t>uitgevoerd in Combinatie?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44EEB972" w14:textId="77777777" w:rsidR="00095532" w:rsidRPr="007836AB" w:rsidRDefault="00095532" w:rsidP="00605B6B">
            <w:pPr>
              <w:rPr>
                <w:rFonts w:cs="Calibri"/>
                <w:color w:val="000000"/>
              </w:rPr>
            </w:pPr>
            <w:r w:rsidRPr="007836AB">
              <w:rPr>
                <w:rFonts w:cs="Calibri"/>
                <w:color w:val="000000"/>
              </w:rPr>
              <w:t>Ja / Nee</w:t>
            </w:r>
          </w:p>
          <w:p w14:paraId="154D26BB" w14:textId="77777777" w:rsidR="00095532" w:rsidRPr="007836AB" w:rsidRDefault="00095532" w:rsidP="00605B6B">
            <w:pPr>
              <w:rPr>
                <w:rFonts w:cs="Calibri"/>
                <w:color w:val="000000"/>
                <w:sz w:val="18"/>
                <w:szCs w:val="18"/>
              </w:rPr>
            </w:pPr>
            <w:r w:rsidRPr="007836AB">
              <w:rPr>
                <w:rFonts w:cs="Calibri"/>
                <w:color w:val="000000"/>
                <w:sz w:val="18"/>
                <w:szCs w:val="18"/>
                <w:highlight w:val="cyan"/>
              </w:rPr>
              <w:t>[doorhalen wat niet van toepassing is]</w:t>
            </w:r>
          </w:p>
          <w:p w14:paraId="4BD37F04" w14:textId="77777777" w:rsidR="00095532" w:rsidRDefault="00095532" w:rsidP="00605B6B">
            <w:pPr>
              <w:rPr>
                <w:rFonts w:cs="Calibri"/>
                <w:color w:val="000000"/>
                <w:highlight w:val="cyan"/>
              </w:rPr>
            </w:pPr>
            <w:r w:rsidRPr="007836AB">
              <w:rPr>
                <w:rFonts w:cs="Calibri"/>
                <w:color w:val="000000"/>
              </w:rPr>
              <w:t xml:space="preserve">Indien het werk is uitgevoerd in Combinatie, invullen welke onderdelen van </w:t>
            </w:r>
            <w:r>
              <w:rPr>
                <w:rFonts w:cs="Calibri"/>
                <w:color w:val="000000"/>
              </w:rPr>
              <w:t xml:space="preserve">de </w:t>
            </w:r>
            <w:r w:rsidRPr="007836AB">
              <w:rPr>
                <w:rFonts w:cs="Calibri"/>
                <w:color w:val="000000"/>
              </w:rPr>
              <w:t>referentie</w:t>
            </w:r>
            <w:r>
              <w:rPr>
                <w:rFonts w:cs="Calibri"/>
                <w:color w:val="000000"/>
              </w:rPr>
              <w:t xml:space="preserve">opdracht </w:t>
            </w:r>
            <w:r w:rsidRPr="007836AB">
              <w:rPr>
                <w:rFonts w:cs="Calibri"/>
                <w:color w:val="000000"/>
              </w:rPr>
              <w:t>daadwerkelijk door Inschrijver zijn uitgevoerd:</w:t>
            </w:r>
            <w:r w:rsidRPr="007836AB">
              <w:rPr>
                <w:rFonts w:cs="Calibri"/>
                <w:color w:val="000000"/>
                <w:highlight w:val="cyan"/>
              </w:rPr>
              <w:t xml:space="preserve"> </w:t>
            </w:r>
          </w:p>
          <w:p w14:paraId="0BBCA74E" w14:textId="77777777" w:rsidR="00095532" w:rsidRPr="007836AB" w:rsidRDefault="00095532" w:rsidP="00605B6B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095532" w:rsidRPr="0020054C" w14:paraId="3A32DBF9" w14:textId="77777777" w:rsidTr="00605B6B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2940D1F1" w14:textId="77777777" w:rsidR="00095532" w:rsidRPr="0020054C" w:rsidRDefault="00095532" w:rsidP="00605B6B">
            <w:pPr>
              <w:rPr>
                <w:rFonts w:cs="Calibri"/>
                <w:color w:val="000000"/>
              </w:rPr>
            </w:pPr>
            <w:r w:rsidRPr="007836AB">
              <w:rPr>
                <w:rFonts w:cs="Calibri"/>
                <w:color w:val="000000"/>
              </w:rPr>
              <w:t>Doet Inschrijver voor</w:t>
            </w:r>
            <w:r>
              <w:rPr>
                <w:rFonts w:cs="Calibri"/>
                <w:color w:val="000000"/>
              </w:rPr>
              <w:t xml:space="preserve"> de referentieopdracht</w:t>
            </w:r>
            <w:r w:rsidRPr="007836AB">
              <w:rPr>
                <w:rFonts w:cs="Calibri"/>
                <w:color w:val="000000"/>
              </w:rPr>
              <w:t xml:space="preserve"> een beroep op een Derde?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36C2E118" w14:textId="77777777" w:rsidR="00095532" w:rsidRPr="007836AB" w:rsidRDefault="00095532" w:rsidP="00605B6B">
            <w:pPr>
              <w:rPr>
                <w:rFonts w:cs="Calibri"/>
                <w:color w:val="000000"/>
              </w:rPr>
            </w:pPr>
            <w:r w:rsidRPr="007836AB">
              <w:rPr>
                <w:rFonts w:cs="Calibri"/>
                <w:color w:val="000000"/>
              </w:rPr>
              <w:t>Ja / Nee</w:t>
            </w:r>
          </w:p>
          <w:p w14:paraId="6D4227B0" w14:textId="77777777" w:rsidR="00095532" w:rsidRPr="007836AB" w:rsidRDefault="00095532" w:rsidP="00605B6B">
            <w:pPr>
              <w:rPr>
                <w:rFonts w:cs="Calibri"/>
                <w:color w:val="000000"/>
              </w:rPr>
            </w:pPr>
            <w:r w:rsidRPr="007836AB">
              <w:rPr>
                <w:rFonts w:cs="Calibri"/>
                <w:color w:val="000000"/>
                <w:sz w:val="18"/>
                <w:szCs w:val="18"/>
                <w:highlight w:val="cyan"/>
              </w:rPr>
              <w:t>[doorhalen wat niet van toepassing is]</w:t>
            </w:r>
          </w:p>
          <w:p w14:paraId="1DF98034" w14:textId="77777777" w:rsidR="00095532" w:rsidRDefault="00095532" w:rsidP="00605B6B">
            <w:pPr>
              <w:rPr>
                <w:rFonts w:cs="Calibri"/>
                <w:color w:val="000000"/>
                <w:highlight w:val="cyan"/>
              </w:rPr>
            </w:pPr>
            <w:r w:rsidRPr="007836AB">
              <w:rPr>
                <w:rFonts w:cs="Calibri"/>
                <w:color w:val="000000"/>
              </w:rPr>
              <w:t>Indien Inschrijver voor het referentieproject een beroep doet op een Derde, invullen welke Derde en voor welke onderdelen:</w:t>
            </w:r>
            <w:r w:rsidRPr="007836AB">
              <w:rPr>
                <w:rFonts w:cs="Calibri"/>
                <w:color w:val="000000"/>
                <w:highlight w:val="cyan"/>
              </w:rPr>
              <w:t xml:space="preserve"> </w:t>
            </w:r>
          </w:p>
          <w:p w14:paraId="07B808B6" w14:textId="77777777" w:rsidR="00095532" w:rsidRPr="007836AB" w:rsidRDefault="00095532" w:rsidP="00605B6B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</w:tbl>
    <w:p w14:paraId="4C2DBF97" w14:textId="77777777" w:rsidR="00095532" w:rsidRDefault="00095532" w:rsidP="00095532"/>
    <w:p w14:paraId="121BDF6C" w14:textId="77777777" w:rsidR="00095532" w:rsidRDefault="00095532" w:rsidP="00095532">
      <w:pPr>
        <w:spacing w:after="200" w:line="276" w:lineRule="auto"/>
      </w:pPr>
      <w:r>
        <w:br w:type="page"/>
      </w:r>
    </w:p>
    <w:p w14:paraId="5256E45C" w14:textId="77777777" w:rsidR="00095532" w:rsidRDefault="00095532" w:rsidP="00095532"/>
    <w:tbl>
      <w:tblPr>
        <w:tblW w:w="9077" w:type="dxa"/>
        <w:tblInd w:w="-5" w:type="dxa"/>
        <w:tblBorders>
          <w:bottom w:val="dotted" w:sz="4" w:space="0" w:color="auto"/>
          <w:insideH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0"/>
        <w:gridCol w:w="4677"/>
      </w:tblGrid>
      <w:tr w:rsidR="00095532" w:rsidRPr="00A94450" w14:paraId="76FA4481" w14:textId="77777777" w:rsidTr="00605B6B">
        <w:trPr>
          <w:trHeight w:val="20"/>
          <w:tblHeader/>
        </w:trPr>
        <w:tc>
          <w:tcPr>
            <w:tcW w:w="4400" w:type="dxa"/>
            <w:tcBorders>
              <w:top w:val="nil"/>
              <w:bottom w:val="nil"/>
              <w:right w:val="dotted" w:sz="4" w:space="0" w:color="auto"/>
            </w:tcBorders>
            <w:shd w:val="clear" w:color="auto" w:fill="009CDA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6A838B1D" w14:textId="77777777" w:rsidR="00095532" w:rsidRPr="00A94450" w:rsidRDefault="00095532" w:rsidP="00605B6B">
            <w:pPr>
              <w:pStyle w:val="Koptabel"/>
            </w:pPr>
            <w:r>
              <w:t>Gegevens referent / opdrachtgever van de referentieopdracht</w:t>
            </w:r>
          </w:p>
        </w:tc>
        <w:tc>
          <w:tcPr>
            <w:tcW w:w="4677" w:type="dxa"/>
            <w:tcBorders>
              <w:top w:val="nil"/>
              <w:left w:val="dotted" w:sz="4" w:space="0" w:color="auto"/>
              <w:bottom w:val="nil"/>
            </w:tcBorders>
            <w:shd w:val="clear" w:color="auto" w:fill="009CDA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537CD4BD" w14:textId="77777777" w:rsidR="00095532" w:rsidRPr="00A94450" w:rsidRDefault="00095532" w:rsidP="00605B6B">
            <w:pPr>
              <w:pStyle w:val="Koptabel"/>
            </w:pPr>
            <w:r w:rsidRPr="00A94450">
              <w:t>Invulvelden</w:t>
            </w:r>
          </w:p>
        </w:tc>
      </w:tr>
      <w:tr w:rsidR="00095532" w:rsidRPr="0020054C" w14:paraId="090EB430" w14:textId="77777777" w:rsidTr="00605B6B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7A22EDA3" w14:textId="77777777" w:rsidR="00095532" w:rsidRPr="0020054C" w:rsidRDefault="00095532" w:rsidP="00605B6B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 xml:space="preserve">Naam </w:t>
            </w:r>
            <w:r>
              <w:rPr>
                <w:rFonts w:cs="Calibri"/>
                <w:color w:val="000000"/>
              </w:rPr>
              <w:t>opdrachtgever</w:t>
            </w:r>
            <w:r w:rsidRPr="0020054C">
              <w:rPr>
                <w:rFonts w:cs="Calibri"/>
                <w:color w:val="000000"/>
              </w:rPr>
              <w:t>: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29039242" w14:textId="77777777" w:rsidR="00095532" w:rsidRPr="007836AB" w:rsidRDefault="00095532" w:rsidP="00605B6B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095532" w:rsidRPr="0020054C" w14:paraId="2CBB558F" w14:textId="77777777" w:rsidTr="00605B6B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1423507C" w14:textId="77777777" w:rsidR="00095532" w:rsidRPr="0020054C" w:rsidRDefault="00095532" w:rsidP="00605B6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Type organisatie</w:t>
            </w:r>
            <w:r w:rsidRPr="0020054C">
              <w:rPr>
                <w:rFonts w:cs="Calibri"/>
                <w:color w:val="000000"/>
              </w:rPr>
              <w:t>: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29D35D9F" w14:textId="77777777" w:rsidR="00095532" w:rsidRPr="007836AB" w:rsidRDefault="00095532" w:rsidP="00605B6B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095532" w:rsidRPr="0020054C" w14:paraId="74F6B32F" w14:textId="77777777" w:rsidTr="00605B6B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29CE1CA7" w14:textId="77777777" w:rsidR="00095532" w:rsidRPr="0020054C" w:rsidRDefault="00095532" w:rsidP="00605B6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Adres en vestigingsplaats</w:t>
            </w:r>
            <w:r w:rsidRPr="0020054C">
              <w:rPr>
                <w:rFonts w:cs="Calibri"/>
                <w:color w:val="000000"/>
              </w:rPr>
              <w:t>: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632DF401" w14:textId="77777777" w:rsidR="00095532" w:rsidRPr="007836AB" w:rsidRDefault="00095532" w:rsidP="00605B6B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095532" w:rsidRPr="0020054C" w14:paraId="29C778E9" w14:textId="77777777" w:rsidTr="00605B6B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374516B3" w14:textId="77777777" w:rsidR="00095532" w:rsidRPr="0020054C" w:rsidRDefault="00095532" w:rsidP="00605B6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Naam contactpersoon: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708497FB" w14:textId="77777777" w:rsidR="00095532" w:rsidRPr="007836AB" w:rsidRDefault="00095532" w:rsidP="00605B6B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095532" w:rsidRPr="0020054C" w14:paraId="4E5BF2BC" w14:textId="77777777" w:rsidTr="00605B6B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64765EE1" w14:textId="77777777" w:rsidR="00095532" w:rsidRPr="0020054C" w:rsidRDefault="00095532" w:rsidP="00605B6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Functie contactpersoon: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2C22CE95" w14:textId="77777777" w:rsidR="00095532" w:rsidRPr="007836AB" w:rsidRDefault="00095532" w:rsidP="00605B6B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095532" w:rsidRPr="0020054C" w14:paraId="2FEB00CF" w14:textId="77777777" w:rsidTr="00605B6B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387BF083" w14:textId="77777777" w:rsidR="00095532" w:rsidRPr="0020054C" w:rsidRDefault="00095532" w:rsidP="00605B6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Telefoonnummer contactpersoon: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05C69FBE" w14:textId="77777777" w:rsidR="00095532" w:rsidRPr="007836AB" w:rsidRDefault="00095532" w:rsidP="00605B6B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</w:tbl>
    <w:p w14:paraId="658AD54C" w14:textId="77777777" w:rsidR="00095532" w:rsidRPr="007C5551" w:rsidRDefault="00095532" w:rsidP="00095532">
      <w:pPr>
        <w:pStyle w:val="Kop4"/>
        <w:keepNext w:val="0"/>
        <w:keepLines w:val="0"/>
        <w:spacing w:before="240" w:after="0"/>
        <w:rPr>
          <w:rStyle w:val="Intensievebenadrukking"/>
        </w:rPr>
      </w:pPr>
      <w:r w:rsidRPr="007C5551">
        <w:rPr>
          <w:rStyle w:val="Intensievebenadrukking"/>
        </w:rPr>
        <w:t>Verklaring en ondertekening Inschrijver</w:t>
      </w:r>
    </w:p>
    <w:p w14:paraId="1A25A51F" w14:textId="77777777" w:rsidR="00095532" w:rsidRDefault="00095532" w:rsidP="00095532">
      <w:r w:rsidRPr="00766311">
        <w:t xml:space="preserve">Inschrijver verklaart </w:t>
      </w:r>
      <w:r>
        <w:t xml:space="preserve">bovenstaande </w:t>
      </w:r>
      <w:r w:rsidRPr="00766311">
        <w:t>gegevens</w:t>
      </w:r>
      <w:r>
        <w:t xml:space="preserve"> n</w:t>
      </w:r>
      <w:r w:rsidRPr="00766311">
        <w:t>aar waarheid te hebben ingevuld</w:t>
      </w:r>
      <w:r>
        <w:t>.</w:t>
      </w:r>
    </w:p>
    <w:p w14:paraId="313C47F1" w14:textId="77777777" w:rsidR="00095532" w:rsidRDefault="00095532" w:rsidP="00095532"/>
    <w:tbl>
      <w:tblPr>
        <w:tblW w:w="9077" w:type="dxa"/>
        <w:tblInd w:w="-5" w:type="dxa"/>
        <w:tblBorders>
          <w:bottom w:val="dotted" w:sz="4" w:space="0" w:color="auto"/>
          <w:insideH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0"/>
        <w:gridCol w:w="4677"/>
      </w:tblGrid>
      <w:tr w:rsidR="00095532" w:rsidRPr="00A94450" w14:paraId="3995CF80" w14:textId="77777777" w:rsidTr="00605B6B">
        <w:trPr>
          <w:trHeight w:val="20"/>
          <w:tblHeader/>
        </w:trPr>
        <w:tc>
          <w:tcPr>
            <w:tcW w:w="4400" w:type="dxa"/>
            <w:tcBorders>
              <w:top w:val="nil"/>
              <w:bottom w:val="nil"/>
              <w:right w:val="dotted" w:sz="4" w:space="0" w:color="auto"/>
            </w:tcBorders>
            <w:shd w:val="clear" w:color="auto" w:fill="009CDA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70A0AC6F" w14:textId="77777777" w:rsidR="00095532" w:rsidRPr="00A94450" w:rsidRDefault="00095532" w:rsidP="00605B6B">
            <w:pPr>
              <w:pStyle w:val="Koptabel"/>
            </w:pPr>
            <w:r>
              <w:t>Inschrijver</w:t>
            </w:r>
          </w:p>
        </w:tc>
        <w:tc>
          <w:tcPr>
            <w:tcW w:w="4677" w:type="dxa"/>
            <w:tcBorders>
              <w:top w:val="nil"/>
              <w:left w:val="dotted" w:sz="4" w:space="0" w:color="auto"/>
              <w:bottom w:val="nil"/>
            </w:tcBorders>
            <w:shd w:val="clear" w:color="auto" w:fill="009CDA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5F040DE4" w14:textId="77777777" w:rsidR="00095532" w:rsidRPr="00A94450" w:rsidRDefault="00095532" w:rsidP="00605B6B">
            <w:pPr>
              <w:pStyle w:val="Koptabel"/>
            </w:pPr>
            <w:r w:rsidRPr="00A94450">
              <w:t>Invulvelden</w:t>
            </w:r>
          </w:p>
        </w:tc>
      </w:tr>
      <w:tr w:rsidR="00095532" w:rsidRPr="0020054C" w14:paraId="5B2B1832" w14:textId="77777777" w:rsidTr="00605B6B">
        <w:trPr>
          <w:trHeight w:val="20"/>
        </w:trPr>
        <w:tc>
          <w:tcPr>
            <w:tcW w:w="4400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43463C03" w14:textId="77777777" w:rsidR="00095532" w:rsidRPr="0020054C" w:rsidRDefault="00095532" w:rsidP="00605B6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Naam Inschrijver</w:t>
            </w:r>
            <w:r w:rsidRPr="0020054C">
              <w:rPr>
                <w:rFonts w:cs="Calibri"/>
                <w:color w:val="000000"/>
              </w:rPr>
              <w:t>:</w:t>
            </w:r>
          </w:p>
        </w:tc>
        <w:tc>
          <w:tcPr>
            <w:tcW w:w="4677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7879291C" w14:textId="77777777" w:rsidR="00095532" w:rsidRPr="0020054C" w:rsidRDefault="00095532" w:rsidP="00605B6B">
            <w:pPr>
              <w:rPr>
                <w:rFonts w:cs="Calibri"/>
                <w:color w:val="000000"/>
              </w:rPr>
            </w:pPr>
            <w:r w:rsidRPr="00171867">
              <w:rPr>
                <w:rFonts w:cs="Calibri"/>
                <w:color w:val="000000"/>
                <w:highlight w:val="cyan"/>
              </w:rPr>
              <w:t>[</w:t>
            </w:r>
            <w:r>
              <w:rPr>
                <w:rFonts w:cs="Calibri"/>
                <w:color w:val="000000"/>
                <w:highlight w:val="cyan"/>
              </w:rPr>
              <w:t xml:space="preserve">  </w:t>
            </w:r>
            <w:r w:rsidRPr="00171867">
              <w:rPr>
                <w:rFonts w:cs="Calibri"/>
                <w:color w:val="000000"/>
                <w:highlight w:val="cyan"/>
              </w:rPr>
              <w:t xml:space="preserve"> ]</w:t>
            </w:r>
          </w:p>
        </w:tc>
      </w:tr>
      <w:tr w:rsidR="00095532" w:rsidRPr="0020054C" w14:paraId="0D3BF67E" w14:textId="77777777" w:rsidTr="00605B6B">
        <w:trPr>
          <w:trHeight w:val="20"/>
        </w:trPr>
        <w:tc>
          <w:tcPr>
            <w:tcW w:w="4400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1F4C2E47" w14:textId="77777777" w:rsidR="00095532" w:rsidRPr="0020054C" w:rsidRDefault="00095532" w:rsidP="00605B6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Naam tekenbevoegde functionaris</w:t>
            </w:r>
            <w:r w:rsidRPr="0020054C">
              <w:rPr>
                <w:rFonts w:cs="Calibri"/>
                <w:color w:val="000000"/>
              </w:rPr>
              <w:t>:</w:t>
            </w:r>
          </w:p>
        </w:tc>
        <w:tc>
          <w:tcPr>
            <w:tcW w:w="4677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489813CA" w14:textId="77777777" w:rsidR="00095532" w:rsidRPr="0020054C" w:rsidRDefault="00095532" w:rsidP="00605B6B">
            <w:pPr>
              <w:rPr>
                <w:rFonts w:cs="Calibri"/>
                <w:color w:val="000000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095532" w:rsidRPr="0020054C" w14:paraId="15971823" w14:textId="77777777" w:rsidTr="00605B6B">
        <w:trPr>
          <w:trHeight w:val="20"/>
        </w:trPr>
        <w:tc>
          <w:tcPr>
            <w:tcW w:w="4400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506BE589" w14:textId="77777777" w:rsidR="00095532" w:rsidRPr="0020054C" w:rsidRDefault="00095532" w:rsidP="00605B6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Functie tekenbevoegde functionaris:</w:t>
            </w:r>
          </w:p>
        </w:tc>
        <w:tc>
          <w:tcPr>
            <w:tcW w:w="4677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5651A796" w14:textId="77777777" w:rsidR="00095532" w:rsidRPr="0020054C" w:rsidRDefault="00095532" w:rsidP="00605B6B">
            <w:pPr>
              <w:rPr>
                <w:rFonts w:cs="Calibri"/>
                <w:color w:val="000000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095532" w:rsidRPr="0020054C" w14:paraId="6C555360" w14:textId="77777777" w:rsidTr="00605B6B">
        <w:trPr>
          <w:trHeight w:val="20"/>
        </w:trPr>
        <w:tc>
          <w:tcPr>
            <w:tcW w:w="4400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6085A6BE" w14:textId="77777777" w:rsidR="00095532" w:rsidRPr="0020054C" w:rsidRDefault="00095532" w:rsidP="00605B6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Plaats:</w:t>
            </w:r>
          </w:p>
        </w:tc>
        <w:tc>
          <w:tcPr>
            <w:tcW w:w="4677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025AB16D" w14:textId="77777777" w:rsidR="00095532" w:rsidRPr="0020054C" w:rsidRDefault="00095532" w:rsidP="00605B6B">
            <w:pPr>
              <w:rPr>
                <w:rFonts w:cs="Calibri"/>
                <w:color w:val="000000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095532" w:rsidRPr="0020054C" w14:paraId="0179D2D8" w14:textId="77777777" w:rsidTr="00605B6B">
        <w:trPr>
          <w:trHeight w:val="20"/>
        </w:trPr>
        <w:tc>
          <w:tcPr>
            <w:tcW w:w="4400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206C6D3C" w14:textId="77777777" w:rsidR="00095532" w:rsidRPr="0020054C" w:rsidRDefault="00095532" w:rsidP="00605B6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Datum ondertekening:</w:t>
            </w:r>
          </w:p>
        </w:tc>
        <w:tc>
          <w:tcPr>
            <w:tcW w:w="4677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7AA75BCD" w14:textId="77777777" w:rsidR="00095532" w:rsidRPr="0020054C" w:rsidRDefault="00095532" w:rsidP="00605B6B">
            <w:pPr>
              <w:rPr>
                <w:rFonts w:cs="Calibri"/>
                <w:color w:val="000000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095532" w:rsidRPr="0020054C" w14:paraId="59F2D63C" w14:textId="77777777" w:rsidTr="00605B6B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399A5640" w14:textId="77777777" w:rsidR="00095532" w:rsidRPr="0020054C" w:rsidRDefault="00095532" w:rsidP="00605B6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Handtekening</w:t>
            </w:r>
            <w:r w:rsidRPr="0020054C">
              <w:rPr>
                <w:rFonts w:cs="Calibri"/>
                <w:color w:val="000000"/>
              </w:rPr>
              <w:t>: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70EBAE6A" w14:textId="77777777" w:rsidR="00095532" w:rsidRDefault="00095532" w:rsidP="00605B6B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  <w:p w14:paraId="1C8F03A8" w14:textId="77777777" w:rsidR="00095532" w:rsidRDefault="00095532" w:rsidP="00605B6B">
            <w:pPr>
              <w:rPr>
                <w:rFonts w:cs="Calibri"/>
                <w:color w:val="000000"/>
                <w:highlight w:val="cyan"/>
              </w:rPr>
            </w:pPr>
          </w:p>
          <w:p w14:paraId="358C1448" w14:textId="77777777" w:rsidR="00095532" w:rsidRPr="007836AB" w:rsidRDefault="00095532" w:rsidP="00605B6B">
            <w:pPr>
              <w:rPr>
                <w:rFonts w:cs="Calibri"/>
                <w:color w:val="000000"/>
                <w:highlight w:val="cyan"/>
              </w:rPr>
            </w:pPr>
          </w:p>
        </w:tc>
      </w:tr>
    </w:tbl>
    <w:p w14:paraId="5411B1F5" w14:textId="77777777" w:rsidR="00095532" w:rsidRPr="007C5551" w:rsidRDefault="00095532" w:rsidP="00095532">
      <w:pPr>
        <w:pStyle w:val="Kop4"/>
        <w:keepNext w:val="0"/>
        <w:keepLines w:val="0"/>
        <w:spacing w:before="240" w:after="0"/>
        <w:rPr>
          <w:rStyle w:val="Intensievebenadrukking"/>
        </w:rPr>
      </w:pPr>
      <w:r w:rsidRPr="007C5551">
        <w:rPr>
          <w:rStyle w:val="Intensievebenadrukking"/>
        </w:rPr>
        <w:t xml:space="preserve">Tevredenheidsverklaring referent / opdrachtgever van de referentieopdracht </w:t>
      </w:r>
    </w:p>
    <w:p w14:paraId="45E4EF00" w14:textId="77777777" w:rsidR="00095532" w:rsidRPr="005A2537" w:rsidRDefault="00095532" w:rsidP="00095532">
      <w:pPr>
        <w:spacing w:line="240" w:lineRule="auto"/>
        <w:contextualSpacing/>
      </w:pPr>
      <w:r w:rsidRPr="005A2537">
        <w:t>Door het invullen en ondertekenen van het referentieblad:</w:t>
      </w:r>
    </w:p>
    <w:p w14:paraId="7AB1BB86" w14:textId="77777777" w:rsidR="00095532" w:rsidRDefault="00095532" w:rsidP="00095532">
      <w:r w:rsidRPr="00FF68A0">
        <w:rPr>
          <w:highlight w:val="green"/>
        </w:rPr>
        <w:t>[invulvelden]</w:t>
      </w:r>
      <w:r>
        <w:t xml:space="preserve"> in te vullen door referent / opdrachtgever van de referentieopdracht:</w:t>
      </w:r>
    </w:p>
    <w:p w14:paraId="0F73EC6F" w14:textId="77777777" w:rsidR="00095532" w:rsidRDefault="00095532" w:rsidP="00095532"/>
    <w:tbl>
      <w:tblPr>
        <w:tblW w:w="9077" w:type="dxa"/>
        <w:tblInd w:w="-5" w:type="dxa"/>
        <w:tblBorders>
          <w:bottom w:val="dotted" w:sz="4" w:space="0" w:color="auto"/>
          <w:insideH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0"/>
        <w:gridCol w:w="4677"/>
      </w:tblGrid>
      <w:tr w:rsidR="00095532" w:rsidRPr="00A94450" w14:paraId="65FEA37A" w14:textId="77777777" w:rsidTr="00605B6B">
        <w:trPr>
          <w:trHeight w:val="20"/>
          <w:tblHeader/>
        </w:trPr>
        <w:tc>
          <w:tcPr>
            <w:tcW w:w="4400" w:type="dxa"/>
            <w:tcBorders>
              <w:top w:val="nil"/>
              <w:bottom w:val="nil"/>
              <w:right w:val="dotted" w:sz="4" w:space="0" w:color="auto"/>
            </w:tcBorders>
            <w:shd w:val="clear" w:color="auto" w:fill="009CDA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6D420F66" w14:textId="77777777" w:rsidR="00095532" w:rsidRPr="00A94450" w:rsidRDefault="00095532" w:rsidP="00605B6B">
            <w:pPr>
              <w:pStyle w:val="Koptabel"/>
            </w:pPr>
            <w:r>
              <w:t>Referent / opdrachtgever</w:t>
            </w:r>
          </w:p>
        </w:tc>
        <w:tc>
          <w:tcPr>
            <w:tcW w:w="4677" w:type="dxa"/>
            <w:tcBorders>
              <w:top w:val="nil"/>
              <w:left w:val="dotted" w:sz="4" w:space="0" w:color="auto"/>
              <w:bottom w:val="nil"/>
            </w:tcBorders>
            <w:shd w:val="clear" w:color="auto" w:fill="009CDA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1A55BB49" w14:textId="77777777" w:rsidR="00095532" w:rsidRPr="00A94450" w:rsidRDefault="00095532" w:rsidP="00605B6B">
            <w:pPr>
              <w:pStyle w:val="Koptabel"/>
            </w:pPr>
            <w:r w:rsidRPr="00A94450">
              <w:t>Invulvelden</w:t>
            </w:r>
          </w:p>
        </w:tc>
      </w:tr>
      <w:tr w:rsidR="00095532" w:rsidRPr="0020054C" w14:paraId="0C773864" w14:textId="77777777" w:rsidTr="00605B6B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74D275DB" w14:textId="77777777" w:rsidR="00095532" w:rsidRPr="0020054C" w:rsidRDefault="00095532" w:rsidP="00605B6B">
            <w:pPr>
              <w:rPr>
                <w:rFonts w:cs="Calibri"/>
                <w:color w:val="000000"/>
              </w:rPr>
            </w:pPr>
            <w:r w:rsidRPr="0092677D">
              <w:t>De referentieopdracht is op een vakkundige en regelmatige wijze uitgevoerd en opgeleverd: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49003A09" w14:textId="77777777" w:rsidR="00095532" w:rsidRPr="0092677D" w:rsidRDefault="00095532" w:rsidP="00605B6B">
            <w:sdt>
              <w:sdtPr>
                <w:id w:val="344373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2677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92677D">
              <w:tab/>
              <w:t>Ja</w:t>
            </w:r>
          </w:p>
          <w:p w14:paraId="28BF3F44" w14:textId="77777777" w:rsidR="00095532" w:rsidRPr="0092677D" w:rsidRDefault="00095532" w:rsidP="00605B6B">
            <w:pPr>
              <w:spacing w:line="240" w:lineRule="auto"/>
            </w:pPr>
            <w:sdt>
              <w:sdtPr>
                <w:id w:val="273135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2677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92677D">
              <w:tab/>
              <w:t>Nee</w:t>
            </w:r>
          </w:p>
          <w:p w14:paraId="4BEADEEE" w14:textId="77777777" w:rsidR="00095532" w:rsidRPr="007836AB" w:rsidRDefault="00095532" w:rsidP="00605B6B">
            <w:pPr>
              <w:rPr>
                <w:rFonts w:cs="Calibri"/>
                <w:color w:val="000000"/>
                <w:highlight w:val="cyan"/>
              </w:rPr>
            </w:pPr>
            <w:r w:rsidRPr="00FF68A0">
              <w:rPr>
                <w:rFonts w:cs="Calibri"/>
                <w:color w:val="000000"/>
                <w:sz w:val="18"/>
                <w:szCs w:val="18"/>
                <w:highlight w:val="green"/>
              </w:rPr>
              <w:t>[aankruisen wat van toepassing is]</w:t>
            </w:r>
          </w:p>
        </w:tc>
      </w:tr>
      <w:tr w:rsidR="00095532" w:rsidRPr="0020054C" w14:paraId="632DCCB3" w14:textId="77777777" w:rsidTr="00605B6B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54BB0555" w14:textId="77777777" w:rsidR="00095532" w:rsidRPr="0020054C" w:rsidRDefault="00095532" w:rsidP="00605B6B">
            <w:pPr>
              <w:rPr>
                <w:rFonts w:cs="Calibri"/>
                <w:color w:val="000000"/>
              </w:rPr>
            </w:pPr>
            <w:r>
              <w:t xml:space="preserve">Referent / opdrachtgever van de referentieopdracht is </w:t>
            </w:r>
            <w:r w:rsidRPr="0092677D">
              <w:t xml:space="preserve">tevreden over de uitvoering van </w:t>
            </w:r>
            <w:r>
              <w:t>de referentieopdracht: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25C85FC7" w14:textId="77777777" w:rsidR="00095532" w:rsidRPr="0092677D" w:rsidRDefault="00095532" w:rsidP="00605B6B">
            <w:sdt>
              <w:sdtPr>
                <w:id w:val="-435441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2677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92677D">
              <w:tab/>
              <w:t>Ja</w:t>
            </w:r>
          </w:p>
          <w:p w14:paraId="130F1D3A" w14:textId="77777777" w:rsidR="00095532" w:rsidRPr="0092677D" w:rsidRDefault="00095532" w:rsidP="00605B6B">
            <w:pPr>
              <w:spacing w:line="240" w:lineRule="auto"/>
            </w:pPr>
            <w:sdt>
              <w:sdtPr>
                <w:id w:val="-1093463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2677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92677D">
              <w:tab/>
              <w:t>Nee</w:t>
            </w:r>
          </w:p>
          <w:p w14:paraId="45E0FBEF" w14:textId="77777777" w:rsidR="00095532" w:rsidRPr="007836AB" w:rsidRDefault="00095532" w:rsidP="00605B6B">
            <w:pPr>
              <w:rPr>
                <w:rFonts w:cs="Calibri"/>
                <w:color w:val="000000"/>
                <w:highlight w:val="cyan"/>
              </w:rPr>
            </w:pPr>
            <w:r w:rsidRPr="00FF68A0">
              <w:rPr>
                <w:rFonts w:cs="Calibri"/>
                <w:color w:val="000000"/>
                <w:sz w:val="18"/>
                <w:szCs w:val="18"/>
                <w:highlight w:val="green"/>
              </w:rPr>
              <w:t>[aankruisen wat van toepassing is]</w:t>
            </w:r>
          </w:p>
        </w:tc>
      </w:tr>
      <w:tr w:rsidR="00095532" w:rsidRPr="00FF68A0" w14:paraId="3CAB18D8" w14:textId="77777777" w:rsidTr="00605B6B">
        <w:trPr>
          <w:trHeight w:val="20"/>
        </w:trPr>
        <w:tc>
          <w:tcPr>
            <w:tcW w:w="4400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6F12D6CD" w14:textId="77777777" w:rsidR="00095532" w:rsidRPr="0020054C" w:rsidRDefault="00095532" w:rsidP="00605B6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Eventuele bijzonderheden</w:t>
            </w:r>
            <w:r w:rsidRPr="0020054C">
              <w:rPr>
                <w:rFonts w:cs="Calibri"/>
                <w:color w:val="000000"/>
              </w:rPr>
              <w:t>:</w:t>
            </w:r>
          </w:p>
        </w:tc>
        <w:tc>
          <w:tcPr>
            <w:tcW w:w="4677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40C76644" w14:textId="77777777" w:rsidR="00095532" w:rsidRPr="0020054C" w:rsidRDefault="00095532" w:rsidP="00605B6B">
            <w:pPr>
              <w:rPr>
                <w:rFonts w:cs="Calibri"/>
                <w:color w:val="000000"/>
              </w:rPr>
            </w:pPr>
            <w:r w:rsidRPr="00705913">
              <w:rPr>
                <w:rFonts w:cs="Calibri"/>
                <w:color w:val="000000"/>
                <w:highlight w:val="green"/>
              </w:rPr>
              <w:t>[   ]</w:t>
            </w:r>
          </w:p>
        </w:tc>
      </w:tr>
      <w:tr w:rsidR="00095532" w:rsidRPr="00FF68A0" w14:paraId="7C738F1F" w14:textId="77777777" w:rsidTr="00605B6B">
        <w:trPr>
          <w:trHeight w:val="20"/>
        </w:trPr>
        <w:tc>
          <w:tcPr>
            <w:tcW w:w="4400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0AE4DDA7" w14:textId="77777777" w:rsidR="00095532" w:rsidRPr="0020054C" w:rsidRDefault="00095532" w:rsidP="00605B6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Naam </w:t>
            </w:r>
            <w:r w:rsidRPr="003069FC">
              <w:rPr>
                <w:rFonts w:cs="Calibri"/>
                <w:color w:val="000000"/>
              </w:rPr>
              <w:t xml:space="preserve">bevoegde en/of relevante </w:t>
            </w:r>
            <w:r>
              <w:rPr>
                <w:rFonts w:cs="Calibri"/>
                <w:color w:val="000000"/>
              </w:rPr>
              <w:t>functionaris</w:t>
            </w:r>
            <w:r w:rsidRPr="0020054C">
              <w:rPr>
                <w:rFonts w:cs="Calibri"/>
                <w:color w:val="000000"/>
              </w:rPr>
              <w:t>:</w:t>
            </w:r>
          </w:p>
        </w:tc>
        <w:tc>
          <w:tcPr>
            <w:tcW w:w="4677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09181894" w14:textId="77777777" w:rsidR="00095532" w:rsidRPr="0020054C" w:rsidRDefault="00095532" w:rsidP="00605B6B">
            <w:pPr>
              <w:rPr>
                <w:rFonts w:cs="Calibri"/>
                <w:color w:val="000000"/>
              </w:rPr>
            </w:pPr>
            <w:r w:rsidRPr="00705913">
              <w:rPr>
                <w:rFonts w:cs="Calibri"/>
                <w:color w:val="000000"/>
                <w:highlight w:val="green"/>
              </w:rPr>
              <w:t>[   ]</w:t>
            </w:r>
          </w:p>
        </w:tc>
      </w:tr>
      <w:tr w:rsidR="00095532" w:rsidRPr="00FF68A0" w14:paraId="0D063E63" w14:textId="77777777" w:rsidTr="00605B6B">
        <w:trPr>
          <w:trHeight w:val="20"/>
        </w:trPr>
        <w:tc>
          <w:tcPr>
            <w:tcW w:w="4400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7846A2A7" w14:textId="77777777" w:rsidR="00095532" w:rsidRPr="0020054C" w:rsidRDefault="00095532" w:rsidP="00605B6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Functie </w:t>
            </w:r>
            <w:r w:rsidRPr="003069FC">
              <w:rPr>
                <w:rFonts w:cs="Calibri"/>
                <w:color w:val="000000"/>
              </w:rPr>
              <w:t xml:space="preserve">bevoegde en/of relevante </w:t>
            </w:r>
            <w:r>
              <w:rPr>
                <w:rFonts w:cs="Calibri"/>
                <w:color w:val="000000"/>
              </w:rPr>
              <w:t>functionaris</w:t>
            </w:r>
            <w:r w:rsidRPr="0020054C">
              <w:rPr>
                <w:rFonts w:cs="Calibri"/>
                <w:color w:val="000000"/>
              </w:rPr>
              <w:t>:</w:t>
            </w:r>
          </w:p>
        </w:tc>
        <w:tc>
          <w:tcPr>
            <w:tcW w:w="4677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48DACD64" w14:textId="77777777" w:rsidR="00095532" w:rsidRPr="0020054C" w:rsidRDefault="00095532" w:rsidP="00605B6B">
            <w:pPr>
              <w:rPr>
                <w:rFonts w:cs="Calibri"/>
                <w:color w:val="000000"/>
              </w:rPr>
            </w:pPr>
            <w:r w:rsidRPr="00705913">
              <w:rPr>
                <w:rFonts w:cs="Calibri"/>
                <w:color w:val="000000"/>
                <w:highlight w:val="green"/>
              </w:rPr>
              <w:t>[   ]</w:t>
            </w:r>
          </w:p>
        </w:tc>
      </w:tr>
      <w:tr w:rsidR="00095532" w:rsidRPr="00FF68A0" w14:paraId="66D13205" w14:textId="77777777" w:rsidTr="00605B6B">
        <w:trPr>
          <w:trHeight w:val="20"/>
        </w:trPr>
        <w:tc>
          <w:tcPr>
            <w:tcW w:w="4400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43941343" w14:textId="77777777" w:rsidR="00095532" w:rsidRPr="0020054C" w:rsidRDefault="00095532" w:rsidP="00605B6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lastRenderedPageBreak/>
              <w:t>Plaats:</w:t>
            </w:r>
          </w:p>
        </w:tc>
        <w:tc>
          <w:tcPr>
            <w:tcW w:w="4677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22B3CD21" w14:textId="77777777" w:rsidR="00095532" w:rsidRPr="0020054C" w:rsidRDefault="00095532" w:rsidP="00605B6B">
            <w:pPr>
              <w:rPr>
                <w:rFonts w:cs="Calibri"/>
                <w:color w:val="000000"/>
              </w:rPr>
            </w:pPr>
            <w:r w:rsidRPr="00705913">
              <w:rPr>
                <w:rFonts w:cs="Calibri"/>
                <w:color w:val="000000"/>
                <w:highlight w:val="green"/>
              </w:rPr>
              <w:t>[   ]</w:t>
            </w:r>
          </w:p>
        </w:tc>
      </w:tr>
      <w:tr w:rsidR="00095532" w:rsidRPr="00FF68A0" w14:paraId="44F290D9" w14:textId="77777777" w:rsidTr="00605B6B">
        <w:trPr>
          <w:trHeight w:val="20"/>
        </w:trPr>
        <w:tc>
          <w:tcPr>
            <w:tcW w:w="4400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0278CB27" w14:textId="77777777" w:rsidR="00095532" w:rsidRPr="0020054C" w:rsidRDefault="00095532" w:rsidP="00605B6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Datum ondertekening:</w:t>
            </w:r>
          </w:p>
        </w:tc>
        <w:tc>
          <w:tcPr>
            <w:tcW w:w="4677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6F1648C5" w14:textId="77777777" w:rsidR="00095532" w:rsidRPr="0020054C" w:rsidRDefault="00095532" w:rsidP="00605B6B">
            <w:pPr>
              <w:rPr>
                <w:rFonts w:cs="Calibri"/>
                <w:color w:val="000000"/>
              </w:rPr>
            </w:pPr>
            <w:r w:rsidRPr="00705913">
              <w:rPr>
                <w:rFonts w:cs="Calibri"/>
                <w:color w:val="000000"/>
                <w:highlight w:val="green"/>
              </w:rPr>
              <w:t>[   ]</w:t>
            </w:r>
          </w:p>
        </w:tc>
      </w:tr>
      <w:tr w:rsidR="00095532" w:rsidRPr="0020054C" w14:paraId="533AE4C8" w14:textId="77777777" w:rsidTr="00605B6B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28ABB92A" w14:textId="77777777" w:rsidR="00095532" w:rsidRPr="0020054C" w:rsidRDefault="00095532" w:rsidP="00605B6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Handtekening</w:t>
            </w:r>
            <w:r w:rsidRPr="0020054C">
              <w:rPr>
                <w:rFonts w:cs="Calibri"/>
                <w:color w:val="000000"/>
              </w:rPr>
              <w:t>: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5EEB3C0D" w14:textId="77777777" w:rsidR="00095532" w:rsidRPr="00FF68A0" w:rsidRDefault="00095532" w:rsidP="00605B6B">
            <w:pPr>
              <w:rPr>
                <w:rFonts w:cs="Calibri"/>
                <w:color w:val="000000"/>
                <w:highlight w:val="green"/>
              </w:rPr>
            </w:pPr>
            <w:r w:rsidRPr="00FF68A0">
              <w:rPr>
                <w:rFonts w:cs="Calibri"/>
                <w:color w:val="000000"/>
                <w:highlight w:val="green"/>
              </w:rPr>
              <w:t>[   ]</w:t>
            </w:r>
          </w:p>
          <w:p w14:paraId="016B969E" w14:textId="77777777" w:rsidR="00095532" w:rsidRDefault="00095532" w:rsidP="00605B6B">
            <w:pPr>
              <w:rPr>
                <w:rFonts w:cs="Calibri"/>
                <w:color w:val="000000"/>
                <w:highlight w:val="cyan"/>
              </w:rPr>
            </w:pPr>
          </w:p>
          <w:p w14:paraId="177DE15A" w14:textId="77777777" w:rsidR="00095532" w:rsidRPr="007836AB" w:rsidRDefault="00095532" w:rsidP="00605B6B">
            <w:pPr>
              <w:rPr>
                <w:rFonts w:cs="Calibri"/>
                <w:color w:val="000000"/>
                <w:highlight w:val="cyan"/>
              </w:rPr>
            </w:pPr>
          </w:p>
        </w:tc>
      </w:tr>
    </w:tbl>
    <w:p w14:paraId="15679CA5" w14:textId="77777777" w:rsidR="00095532" w:rsidRDefault="00095532" w:rsidP="00095532"/>
    <w:p w14:paraId="42F128C7" w14:textId="77777777" w:rsidR="00095532" w:rsidRDefault="00095532" w:rsidP="00095532"/>
    <w:p w14:paraId="7A1B7424" w14:textId="77777777" w:rsidR="00095532" w:rsidRDefault="00095532" w:rsidP="00F11DF2"/>
    <w:sectPr w:rsidR="00095532" w:rsidSect="00171867">
      <w:headerReference w:type="default" r:id="rId10"/>
      <w:footerReference w:type="default" r:id="rId11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DA888" w14:textId="77777777" w:rsidR="00C4573B" w:rsidRDefault="00C4573B" w:rsidP="00096F21">
      <w:r>
        <w:separator/>
      </w:r>
    </w:p>
  </w:endnote>
  <w:endnote w:type="continuationSeparator" w:id="0">
    <w:p w14:paraId="6E81EA8E" w14:textId="77777777" w:rsidR="00C4573B" w:rsidRDefault="00C4573B" w:rsidP="00096F21">
      <w:r>
        <w:continuationSeparator/>
      </w:r>
    </w:p>
  </w:endnote>
  <w:endnote w:type="continuationNotice" w:id="1">
    <w:p w14:paraId="515037AD" w14:textId="77777777" w:rsidR="00C4573B" w:rsidRDefault="00C4573B" w:rsidP="00096F2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 Light">
    <w:altName w:val="Corbel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Lucida Til Sans VL">
    <w:altName w:val="Calibri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EBB42" w14:textId="77777777" w:rsidR="005210FE" w:rsidRDefault="005210FE" w:rsidP="00096F21">
    <w:pPr>
      <w:pStyle w:val="Voettekst"/>
      <w:rPr>
        <w:lang w:bidi="nl-NL"/>
      </w:rPr>
    </w:pPr>
  </w:p>
  <w:p w14:paraId="6872DB45" w14:textId="56084BA6" w:rsidR="005D4FDD" w:rsidRPr="00A94450" w:rsidRDefault="00D91516" w:rsidP="0081395B">
    <w:pPr>
      <w:pStyle w:val="Voettekst"/>
      <w:tabs>
        <w:tab w:val="center" w:pos="4536"/>
      </w:tabs>
      <w:spacing w:line="240" w:lineRule="auto"/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</w:pPr>
    <w:r w:rsidRPr="00D91516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Bijlage </w:t>
    </w:r>
    <w:r w:rsidR="005A2537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4</w:t>
    </w:r>
    <w:r w:rsidRPr="00D91516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 – </w:t>
    </w:r>
    <w:r w:rsidR="00855CB5" w:rsidRPr="00855CB5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Referentieblad Geschiktheidseis kerncompetenties in referentieopdracht</w:t>
    </w:r>
    <w:r w:rsidR="0081395B"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ab/>
    </w:r>
    <w:r w:rsidR="003A0789"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Pagina </w:t>
    </w:r>
    <w:r w:rsidR="003A0789"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begin"/>
    </w:r>
    <w:r w:rsidR="003A0789"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instrText>PAGE  \* Arabic  \* MERGEFORMAT</w:instrText>
    </w:r>
    <w:r w:rsidR="003A0789"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separate"/>
    </w:r>
    <w:r w:rsidR="003A0789"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2</w:t>
    </w:r>
    <w:r w:rsidR="003A0789"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end"/>
    </w:r>
    <w:r w:rsidR="003A0789"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 van </w:t>
    </w:r>
    <w:r w:rsidR="003A0789"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begin"/>
    </w:r>
    <w:r w:rsidR="003A0789"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instrText>NUMPAGES  \* Arabic  \* MERGEFORMAT</w:instrText>
    </w:r>
    <w:r w:rsidR="003A0789"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separate"/>
    </w:r>
    <w:r w:rsidR="003A0789"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24</w:t>
    </w:r>
    <w:r w:rsidR="003A0789"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B84C6" w14:textId="77777777" w:rsidR="00C4573B" w:rsidRDefault="00C4573B" w:rsidP="00096F21">
      <w:r>
        <w:separator/>
      </w:r>
    </w:p>
  </w:footnote>
  <w:footnote w:type="continuationSeparator" w:id="0">
    <w:p w14:paraId="3DBBA554" w14:textId="77777777" w:rsidR="00C4573B" w:rsidRDefault="00C4573B" w:rsidP="00096F21">
      <w:r>
        <w:continuationSeparator/>
      </w:r>
    </w:p>
  </w:footnote>
  <w:footnote w:type="continuationNotice" w:id="1">
    <w:p w14:paraId="5520BD1C" w14:textId="77777777" w:rsidR="00C4573B" w:rsidRDefault="00C4573B" w:rsidP="00096F2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CBD87" w14:textId="77777777" w:rsidR="000A1756" w:rsidRDefault="000A1756" w:rsidP="00096F21">
    <w:pPr>
      <w:pStyle w:val="Koptekst"/>
    </w:pPr>
  </w:p>
  <w:p w14:paraId="54CFA41B" w14:textId="77777777" w:rsidR="000A1756" w:rsidRDefault="000A1756" w:rsidP="00096F21">
    <w:pPr>
      <w:pStyle w:val="Koptekst"/>
    </w:pPr>
  </w:p>
  <w:p w14:paraId="3CD78543" w14:textId="77777777" w:rsidR="00F91A8A" w:rsidRPr="000A1756" w:rsidRDefault="00F91A8A" w:rsidP="00096F2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561AD"/>
    <w:multiLevelType w:val="hybridMultilevel"/>
    <w:tmpl w:val="F0B866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D7472"/>
    <w:multiLevelType w:val="hybridMultilevel"/>
    <w:tmpl w:val="F2C64E6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200976"/>
    <w:multiLevelType w:val="hybridMultilevel"/>
    <w:tmpl w:val="45ECCC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2E074A"/>
    <w:multiLevelType w:val="hybridMultilevel"/>
    <w:tmpl w:val="A2B208DA"/>
    <w:lvl w:ilvl="0" w:tplc="EDB6E7B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7BC6D37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7408C6D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D99E337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9A589C3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B872887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75B8A80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BA1EC75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26C238F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4" w15:restartNumberingAfterBreak="0">
    <w:nsid w:val="16DB1749"/>
    <w:multiLevelType w:val="multilevel"/>
    <w:tmpl w:val="6E9A8B64"/>
    <w:lvl w:ilvl="0">
      <w:start w:val="1"/>
      <w:numFmt w:val="decimal"/>
      <w:lvlText w:val="%1"/>
      <w:lvlJc w:val="right"/>
      <w:pPr>
        <w:tabs>
          <w:tab w:val="num" w:pos="1985"/>
        </w:tabs>
        <w:ind w:left="360" w:firstLine="1341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1418"/>
        </w:tabs>
        <w:ind w:left="225" w:firstLine="909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1985"/>
        </w:tabs>
        <w:ind w:left="1224" w:firstLine="477"/>
      </w:pPr>
      <w:rPr>
        <w:rFonts w:hint="default"/>
      </w:rPr>
    </w:lvl>
    <w:lvl w:ilvl="3">
      <w:start w:val="1"/>
      <w:numFmt w:val="decimal"/>
      <w:lvlText w:val="%1.%2.%3.%4."/>
      <w:lvlJc w:val="right"/>
      <w:pPr>
        <w:tabs>
          <w:tab w:val="num" w:pos="1985"/>
        </w:tabs>
        <w:ind w:left="1985" w:hanging="28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none"/>
      <w:lvlText w:val="COLOFON"/>
      <w:lvlJc w:val="left"/>
      <w:pPr>
        <w:tabs>
          <w:tab w:val="num" w:pos="0"/>
        </w:tabs>
        <w:ind w:left="0" w:hanging="2268"/>
      </w:pPr>
      <w:rPr>
        <w:rFonts w:ascii="Frutiger Light" w:hAnsi="Frutiger Light" w:hint="default"/>
        <w:b w:val="0"/>
        <w:i w:val="0"/>
        <w:color w:val="BE8214"/>
        <w:sz w:val="28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5" w15:restartNumberingAfterBreak="0">
    <w:nsid w:val="1AE917A6"/>
    <w:multiLevelType w:val="hybridMultilevel"/>
    <w:tmpl w:val="E75A1C8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AA58BA"/>
    <w:multiLevelType w:val="hybridMultilevel"/>
    <w:tmpl w:val="FE68A508"/>
    <w:lvl w:ilvl="0" w:tplc="1ECA729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SimSun" w:hAnsi="Arial" w:cs="Aria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9265A3B"/>
    <w:multiLevelType w:val="hybridMultilevel"/>
    <w:tmpl w:val="BAA6F868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BE534C8"/>
    <w:multiLevelType w:val="hybridMultilevel"/>
    <w:tmpl w:val="4AAC05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CF4704"/>
    <w:multiLevelType w:val="hybridMultilevel"/>
    <w:tmpl w:val="544EC2AA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4786148"/>
    <w:multiLevelType w:val="hybridMultilevel"/>
    <w:tmpl w:val="D438207A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593D4096"/>
    <w:multiLevelType w:val="hybridMultilevel"/>
    <w:tmpl w:val="74AEAB12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D35B77"/>
    <w:multiLevelType w:val="multilevel"/>
    <w:tmpl w:val="3AD09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62D30C5D"/>
    <w:multiLevelType w:val="hybridMultilevel"/>
    <w:tmpl w:val="04C074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C10DF2"/>
    <w:multiLevelType w:val="hybridMultilevel"/>
    <w:tmpl w:val="04882A9E"/>
    <w:lvl w:ilvl="0" w:tplc="5F4EC44A">
      <w:start w:val="1"/>
      <w:numFmt w:val="upperLetter"/>
      <w:lvlText w:val="%1."/>
      <w:lvlJc w:val="left"/>
      <w:pPr>
        <w:ind w:left="234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065" w:hanging="360"/>
      </w:pPr>
    </w:lvl>
    <w:lvl w:ilvl="2" w:tplc="0413001B" w:tentative="1">
      <w:start w:val="1"/>
      <w:numFmt w:val="lowerRoman"/>
      <w:lvlText w:val="%3."/>
      <w:lvlJc w:val="right"/>
      <w:pPr>
        <w:ind w:left="3785" w:hanging="180"/>
      </w:pPr>
    </w:lvl>
    <w:lvl w:ilvl="3" w:tplc="0413000F" w:tentative="1">
      <w:start w:val="1"/>
      <w:numFmt w:val="decimal"/>
      <w:lvlText w:val="%4."/>
      <w:lvlJc w:val="left"/>
      <w:pPr>
        <w:ind w:left="4505" w:hanging="360"/>
      </w:pPr>
    </w:lvl>
    <w:lvl w:ilvl="4" w:tplc="04130019" w:tentative="1">
      <w:start w:val="1"/>
      <w:numFmt w:val="lowerLetter"/>
      <w:lvlText w:val="%5."/>
      <w:lvlJc w:val="left"/>
      <w:pPr>
        <w:ind w:left="5225" w:hanging="360"/>
      </w:pPr>
    </w:lvl>
    <w:lvl w:ilvl="5" w:tplc="0413001B" w:tentative="1">
      <w:start w:val="1"/>
      <w:numFmt w:val="lowerRoman"/>
      <w:lvlText w:val="%6."/>
      <w:lvlJc w:val="right"/>
      <w:pPr>
        <w:ind w:left="5945" w:hanging="180"/>
      </w:pPr>
    </w:lvl>
    <w:lvl w:ilvl="6" w:tplc="0413000F" w:tentative="1">
      <w:start w:val="1"/>
      <w:numFmt w:val="decimal"/>
      <w:lvlText w:val="%7."/>
      <w:lvlJc w:val="left"/>
      <w:pPr>
        <w:ind w:left="6665" w:hanging="360"/>
      </w:pPr>
    </w:lvl>
    <w:lvl w:ilvl="7" w:tplc="04130019" w:tentative="1">
      <w:start w:val="1"/>
      <w:numFmt w:val="lowerLetter"/>
      <w:lvlText w:val="%8."/>
      <w:lvlJc w:val="left"/>
      <w:pPr>
        <w:ind w:left="7385" w:hanging="360"/>
      </w:pPr>
    </w:lvl>
    <w:lvl w:ilvl="8" w:tplc="0413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5" w15:restartNumberingAfterBreak="0">
    <w:nsid w:val="65AA0642"/>
    <w:multiLevelType w:val="hybridMultilevel"/>
    <w:tmpl w:val="81228498"/>
    <w:lvl w:ilvl="0" w:tplc="3896444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13727EA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BF802C6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0A3C219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6FF4613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52CCD20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9B00EE5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D3C4C51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F4C2782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6" w15:restartNumberingAfterBreak="0">
    <w:nsid w:val="6DFE669C"/>
    <w:multiLevelType w:val="hybridMultilevel"/>
    <w:tmpl w:val="8B2478DE"/>
    <w:lvl w:ilvl="0" w:tplc="601EDCA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D304F85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2446E74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FA94C1B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9F40D59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1ED4EE2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D66C6C3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0DD4F15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2BDAC05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7" w15:restartNumberingAfterBreak="0">
    <w:nsid w:val="76E321C6"/>
    <w:multiLevelType w:val="hybridMultilevel"/>
    <w:tmpl w:val="9C8C56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584351"/>
    <w:multiLevelType w:val="hybridMultilevel"/>
    <w:tmpl w:val="9D0ECBD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0711176">
    <w:abstractNumId w:val="4"/>
  </w:num>
  <w:num w:numId="2" w16cid:durableId="1852404849">
    <w:abstractNumId w:val="14"/>
  </w:num>
  <w:num w:numId="3" w16cid:durableId="994452798">
    <w:abstractNumId w:val="12"/>
  </w:num>
  <w:num w:numId="4" w16cid:durableId="222568843">
    <w:abstractNumId w:val="1"/>
  </w:num>
  <w:num w:numId="5" w16cid:durableId="996541991">
    <w:abstractNumId w:val="18"/>
  </w:num>
  <w:num w:numId="6" w16cid:durableId="7829336">
    <w:abstractNumId w:val="9"/>
  </w:num>
  <w:num w:numId="7" w16cid:durableId="1526214007">
    <w:abstractNumId w:val="10"/>
  </w:num>
  <w:num w:numId="8" w16cid:durableId="2072462316">
    <w:abstractNumId w:val="17"/>
  </w:num>
  <w:num w:numId="9" w16cid:durableId="2112627514">
    <w:abstractNumId w:val="7"/>
  </w:num>
  <w:num w:numId="10" w16cid:durableId="1312294355">
    <w:abstractNumId w:val="2"/>
  </w:num>
  <w:num w:numId="11" w16cid:durableId="1133446850">
    <w:abstractNumId w:val="3"/>
  </w:num>
  <w:num w:numId="12" w16cid:durableId="674114543">
    <w:abstractNumId w:val="16"/>
  </w:num>
  <w:num w:numId="13" w16cid:durableId="679086243">
    <w:abstractNumId w:val="15"/>
  </w:num>
  <w:num w:numId="14" w16cid:durableId="1439905209">
    <w:abstractNumId w:val="6"/>
  </w:num>
  <w:num w:numId="15" w16cid:durableId="1810705553">
    <w:abstractNumId w:val="0"/>
  </w:num>
  <w:num w:numId="16" w16cid:durableId="904415789">
    <w:abstractNumId w:val="13"/>
  </w:num>
  <w:num w:numId="17" w16cid:durableId="122189726">
    <w:abstractNumId w:val="11"/>
  </w:num>
  <w:num w:numId="18" w16cid:durableId="954948481">
    <w:abstractNumId w:val="8"/>
  </w:num>
  <w:num w:numId="19" w16cid:durableId="1403435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4D4D"/>
    <w:rsid w:val="0000535C"/>
    <w:rsid w:val="000146FF"/>
    <w:rsid w:val="000256F9"/>
    <w:rsid w:val="00034C4F"/>
    <w:rsid w:val="00054C83"/>
    <w:rsid w:val="00062094"/>
    <w:rsid w:val="000622A2"/>
    <w:rsid w:val="0006313F"/>
    <w:rsid w:val="00063D85"/>
    <w:rsid w:val="00064EE2"/>
    <w:rsid w:val="00075B59"/>
    <w:rsid w:val="00081722"/>
    <w:rsid w:val="00090F7F"/>
    <w:rsid w:val="00095532"/>
    <w:rsid w:val="00096F21"/>
    <w:rsid w:val="000A1756"/>
    <w:rsid w:val="000B584E"/>
    <w:rsid w:val="000C50EC"/>
    <w:rsid w:val="000D6EDF"/>
    <w:rsid w:val="000E27D1"/>
    <w:rsid w:val="00121D70"/>
    <w:rsid w:val="00133664"/>
    <w:rsid w:val="001349CF"/>
    <w:rsid w:val="00140215"/>
    <w:rsid w:val="001413FF"/>
    <w:rsid w:val="00143268"/>
    <w:rsid w:val="00147804"/>
    <w:rsid w:val="00147827"/>
    <w:rsid w:val="00150D3B"/>
    <w:rsid w:val="00162534"/>
    <w:rsid w:val="00171867"/>
    <w:rsid w:val="00183BFF"/>
    <w:rsid w:val="00186254"/>
    <w:rsid w:val="00190480"/>
    <w:rsid w:val="001B0348"/>
    <w:rsid w:val="001D5FDA"/>
    <w:rsid w:val="001E1AA6"/>
    <w:rsid w:val="0020054C"/>
    <w:rsid w:val="00202DB8"/>
    <w:rsid w:val="00236E1E"/>
    <w:rsid w:val="00237DB5"/>
    <w:rsid w:val="002562C9"/>
    <w:rsid w:val="00265960"/>
    <w:rsid w:val="002730FD"/>
    <w:rsid w:val="00285CE3"/>
    <w:rsid w:val="002864CE"/>
    <w:rsid w:val="002A4BBC"/>
    <w:rsid w:val="002A76A6"/>
    <w:rsid w:val="002A7F1D"/>
    <w:rsid w:val="002B10AC"/>
    <w:rsid w:val="002D529D"/>
    <w:rsid w:val="002F6B67"/>
    <w:rsid w:val="00302D60"/>
    <w:rsid w:val="00303CD7"/>
    <w:rsid w:val="00342C06"/>
    <w:rsid w:val="00347915"/>
    <w:rsid w:val="00353C82"/>
    <w:rsid w:val="003608C7"/>
    <w:rsid w:val="00387E3A"/>
    <w:rsid w:val="00395410"/>
    <w:rsid w:val="003A0789"/>
    <w:rsid w:val="004070B7"/>
    <w:rsid w:val="0043015E"/>
    <w:rsid w:val="00430E8D"/>
    <w:rsid w:val="004318AD"/>
    <w:rsid w:val="00443ED6"/>
    <w:rsid w:val="004520F9"/>
    <w:rsid w:val="00464781"/>
    <w:rsid w:val="004741DD"/>
    <w:rsid w:val="00475026"/>
    <w:rsid w:val="00493279"/>
    <w:rsid w:val="0049361B"/>
    <w:rsid w:val="004941C4"/>
    <w:rsid w:val="00503E0D"/>
    <w:rsid w:val="005210FE"/>
    <w:rsid w:val="005227EC"/>
    <w:rsid w:val="0052709D"/>
    <w:rsid w:val="005355A5"/>
    <w:rsid w:val="005905E2"/>
    <w:rsid w:val="00591C18"/>
    <w:rsid w:val="005A1605"/>
    <w:rsid w:val="005A2537"/>
    <w:rsid w:val="005B5B30"/>
    <w:rsid w:val="005D4FDD"/>
    <w:rsid w:val="005D514E"/>
    <w:rsid w:val="0062450A"/>
    <w:rsid w:val="0063116B"/>
    <w:rsid w:val="00632CB8"/>
    <w:rsid w:val="0063599E"/>
    <w:rsid w:val="0064194B"/>
    <w:rsid w:val="006444BD"/>
    <w:rsid w:val="00660714"/>
    <w:rsid w:val="00662B8F"/>
    <w:rsid w:val="00666809"/>
    <w:rsid w:val="006720D9"/>
    <w:rsid w:val="0068035D"/>
    <w:rsid w:val="006A597C"/>
    <w:rsid w:val="006E1D74"/>
    <w:rsid w:val="006E20C5"/>
    <w:rsid w:val="006E648A"/>
    <w:rsid w:val="00703C1B"/>
    <w:rsid w:val="00712C5B"/>
    <w:rsid w:val="00747D8B"/>
    <w:rsid w:val="00766311"/>
    <w:rsid w:val="007674AD"/>
    <w:rsid w:val="007707A7"/>
    <w:rsid w:val="0078076D"/>
    <w:rsid w:val="007816CA"/>
    <w:rsid w:val="007836AB"/>
    <w:rsid w:val="00787E9D"/>
    <w:rsid w:val="007968AF"/>
    <w:rsid w:val="007C1C51"/>
    <w:rsid w:val="007C2BF1"/>
    <w:rsid w:val="007C5551"/>
    <w:rsid w:val="007D034A"/>
    <w:rsid w:val="007E1231"/>
    <w:rsid w:val="007E186E"/>
    <w:rsid w:val="008053FA"/>
    <w:rsid w:val="0081395B"/>
    <w:rsid w:val="00835F58"/>
    <w:rsid w:val="00855CB5"/>
    <w:rsid w:val="00867998"/>
    <w:rsid w:val="00867B82"/>
    <w:rsid w:val="00884508"/>
    <w:rsid w:val="008865E5"/>
    <w:rsid w:val="008D7B23"/>
    <w:rsid w:val="008F3366"/>
    <w:rsid w:val="008F4F7D"/>
    <w:rsid w:val="008F54BE"/>
    <w:rsid w:val="00917B12"/>
    <w:rsid w:val="00923CA8"/>
    <w:rsid w:val="0092411E"/>
    <w:rsid w:val="0092677D"/>
    <w:rsid w:val="0094428E"/>
    <w:rsid w:val="00962201"/>
    <w:rsid w:val="00963535"/>
    <w:rsid w:val="00980653"/>
    <w:rsid w:val="0098664B"/>
    <w:rsid w:val="009C4C10"/>
    <w:rsid w:val="009D38FA"/>
    <w:rsid w:val="009D40D9"/>
    <w:rsid w:val="009E112F"/>
    <w:rsid w:val="009E1740"/>
    <w:rsid w:val="009E5869"/>
    <w:rsid w:val="009F2D30"/>
    <w:rsid w:val="00A0655B"/>
    <w:rsid w:val="00A32246"/>
    <w:rsid w:val="00A35EEB"/>
    <w:rsid w:val="00A47755"/>
    <w:rsid w:val="00A60AD7"/>
    <w:rsid w:val="00A76A7F"/>
    <w:rsid w:val="00A81A62"/>
    <w:rsid w:val="00A875FA"/>
    <w:rsid w:val="00A9240F"/>
    <w:rsid w:val="00A9425F"/>
    <w:rsid w:val="00A94450"/>
    <w:rsid w:val="00AA25AB"/>
    <w:rsid w:val="00AD3D3E"/>
    <w:rsid w:val="00AE22B3"/>
    <w:rsid w:val="00AE51E5"/>
    <w:rsid w:val="00AF3549"/>
    <w:rsid w:val="00B03C19"/>
    <w:rsid w:val="00B14C2C"/>
    <w:rsid w:val="00B517B1"/>
    <w:rsid w:val="00B553F7"/>
    <w:rsid w:val="00B92CD3"/>
    <w:rsid w:val="00B96834"/>
    <w:rsid w:val="00BA1B56"/>
    <w:rsid w:val="00BA6AFD"/>
    <w:rsid w:val="00BB76B1"/>
    <w:rsid w:val="00BB78B3"/>
    <w:rsid w:val="00BE72C1"/>
    <w:rsid w:val="00BF0F09"/>
    <w:rsid w:val="00BF2F04"/>
    <w:rsid w:val="00BF60FD"/>
    <w:rsid w:val="00C02263"/>
    <w:rsid w:val="00C10641"/>
    <w:rsid w:val="00C110A4"/>
    <w:rsid w:val="00C4573B"/>
    <w:rsid w:val="00C4694D"/>
    <w:rsid w:val="00C469B0"/>
    <w:rsid w:val="00C47376"/>
    <w:rsid w:val="00C7172B"/>
    <w:rsid w:val="00C92197"/>
    <w:rsid w:val="00CA1913"/>
    <w:rsid w:val="00CC5CE3"/>
    <w:rsid w:val="00CD2DD7"/>
    <w:rsid w:val="00CD57BC"/>
    <w:rsid w:val="00CF1682"/>
    <w:rsid w:val="00CF18C5"/>
    <w:rsid w:val="00D416D0"/>
    <w:rsid w:val="00D41961"/>
    <w:rsid w:val="00D51F18"/>
    <w:rsid w:val="00D702F0"/>
    <w:rsid w:val="00D73415"/>
    <w:rsid w:val="00D75EA5"/>
    <w:rsid w:val="00D7638F"/>
    <w:rsid w:val="00D77E24"/>
    <w:rsid w:val="00D91516"/>
    <w:rsid w:val="00D96EF2"/>
    <w:rsid w:val="00D97759"/>
    <w:rsid w:val="00DA059E"/>
    <w:rsid w:val="00DB2A99"/>
    <w:rsid w:val="00DD57A5"/>
    <w:rsid w:val="00DE0748"/>
    <w:rsid w:val="00DE6280"/>
    <w:rsid w:val="00DF1CB7"/>
    <w:rsid w:val="00E036A2"/>
    <w:rsid w:val="00E30B75"/>
    <w:rsid w:val="00E45785"/>
    <w:rsid w:val="00E72201"/>
    <w:rsid w:val="00E741BB"/>
    <w:rsid w:val="00E7456C"/>
    <w:rsid w:val="00E94654"/>
    <w:rsid w:val="00EB4241"/>
    <w:rsid w:val="00EC767F"/>
    <w:rsid w:val="00EE6DA1"/>
    <w:rsid w:val="00F016F9"/>
    <w:rsid w:val="00F11DF2"/>
    <w:rsid w:val="00F235D2"/>
    <w:rsid w:val="00F32241"/>
    <w:rsid w:val="00F413D8"/>
    <w:rsid w:val="00F516F1"/>
    <w:rsid w:val="00F533DD"/>
    <w:rsid w:val="00F67765"/>
    <w:rsid w:val="00F70036"/>
    <w:rsid w:val="00F73E65"/>
    <w:rsid w:val="00F84C74"/>
    <w:rsid w:val="00F9170F"/>
    <w:rsid w:val="00F91A8A"/>
    <w:rsid w:val="00FA4C36"/>
    <w:rsid w:val="00FB5BB8"/>
    <w:rsid w:val="00FC22ED"/>
    <w:rsid w:val="00FC6BC9"/>
    <w:rsid w:val="00FD6570"/>
    <w:rsid w:val="00FF6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AC5B53"/>
  <w15:chartTrackingRefBased/>
  <w15:docId w15:val="{546096C6-363E-47AF-9295-F8174C966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6F21"/>
    <w:pPr>
      <w:spacing w:after="0" w:line="240" w:lineRule="atLeast"/>
    </w:pPr>
    <w:rPr>
      <w:rFonts w:ascii="Calibri" w:eastAsia="Times New Roman" w:hAnsi="Calibri" w:cs="Times New Roman"/>
      <w:sz w:val="21"/>
      <w:szCs w:val="21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3A0789"/>
    <w:pPr>
      <w:keepNext/>
      <w:keepLines/>
      <w:spacing w:before="360" w:after="80" w:line="240" w:lineRule="auto"/>
      <w:ind w:left="360" w:hanging="360"/>
      <w:outlineLvl w:val="0"/>
    </w:pPr>
    <w:rPr>
      <w:rFonts w:ascii="Bahnschrift SemiBold Condensed" w:eastAsiaTheme="majorEastAsia" w:hAnsi="Bahnschrift SemiBold Condensed" w:cstheme="majorBidi"/>
      <w:color w:val="E2007A"/>
      <w:kern w:val="2"/>
      <w:sz w:val="48"/>
      <w:szCs w:val="48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91A8A"/>
    <w:pPr>
      <w:keepNext/>
      <w:keepLines/>
      <w:spacing w:before="240" w:after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91A8A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096F21"/>
    <w:pPr>
      <w:keepNext/>
      <w:keepLines/>
      <w:spacing w:before="80" w:after="40" w:line="240" w:lineRule="auto"/>
      <w:outlineLvl w:val="3"/>
    </w:pPr>
    <w:rPr>
      <w:rFonts w:ascii="Bahnschrift Condensed" w:eastAsiaTheme="majorEastAsia" w:hAnsi="Bahnschrift Condensed" w:cstheme="majorBidi"/>
      <w:color w:val="003867"/>
      <w:kern w:val="2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qFormat/>
    <w:rsid w:val="00591C18"/>
    <w:pPr>
      <w:tabs>
        <w:tab w:val="num" w:pos="0"/>
      </w:tabs>
      <w:spacing w:before="240" w:after="60"/>
      <w:ind w:hanging="2268"/>
      <w:outlineLvl w:val="5"/>
    </w:pPr>
    <w:rPr>
      <w:b/>
      <w:bCs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A0789"/>
    <w:rPr>
      <w:rFonts w:ascii="Bahnschrift SemiBold Condensed" w:eastAsiaTheme="majorEastAsia" w:hAnsi="Bahnschrift SemiBold Condensed" w:cstheme="majorBidi"/>
      <w:color w:val="E2007A"/>
      <w:kern w:val="2"/>
      <w:sz w:val="48"/>
      <w:szCs w:val="48"/>
      <w14:ligatures w14:val="standardContextual"/>
    </w:rPr>
  </w:style>
  <w:style w:type="character" w:customStyle="1" w:styleId="Kop2Char">
    <w:name w:val="Kop 2 Char"/>
    <w:basedOn w:val="Standaardalinea-lettertype"/>
    <w:link w:val="Kop2"/>
    <w:uiPriority w:val="9"/>
    <w:rsid w:val="00F91A8A"/>
    <w:rPr>
      <w:rFonts w:eastAsiaTheme="majorEastAsia" w:cstheme="majorBidi"/>
      <w:b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91A8A"/>
    <w:rPr>
      <w:rFonts w:eastAsiaTheme="majorEastAsia" w:cstheme="majorBidi"/>
      <w:bCs/>
      <w:i/>
      <w:sz w:val="20"/>
    </w:rPr>
  </w:style>
  <w:style w:type="character" w:customStyle="1" w:styleId="Kop4Char">
    <w:name w:val="Kop 4 Char"/>
    <w:basedOn w:val="Standaardalinea-lettertype"/>
    <w:link w:val="Kop4"/>
    <w:uiPriority w:val="9"/>
    <w:rsid w:val="00096F21"/>
    <w:rPr>
      <w:rFonts w:ascii="Bahnschrift Condensed" w:eastAsiaTheme="majorEastAsia" w:hAnsi="Bahnschrift Condensed" w:cstheme="majorBidi"/>
      <w:color w:val="003867"/>
      <w:kern w:val="2"/>
      <w:sz w:val="21"/>
      <w:szCs w:val="21"/>
      <w14:ligatures w14:val="standardContextual"/>
    </w:rPr>
  </w:style>
  <w:style w:type="paragraph" w:styleId="Koptekst">
    <w:name w:val="header"/>
    <w:basedOn w:val="Standaard"/>
    <w:link w:val="Kop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F91A8A"/>
    <w:rPr>
      <w:i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F91A8A"/>
    <w:rPr>
      <w:i/>
      <w:sz w:val="16"/>
    </w:rPr>
  </w:style>
  <w:style w:type="character" w:customStyle="1" w:styleId="Kop6Char">
    <w:name w:val="Kop 6 Char"/>
    <w:basedOn w:val="Standaardalinea-lettertype"/>
    <w:link w:val="Kop6"/>
    <w:rsid w:val="00591C18"/>
    <w:rPr>
      <w:rFonts w:ascii="Lucida Til Sans VL" w:eastAsia="Times New Roman" w:hAnsi="Lucida Til Sans VL" w:cs="Times New Roman"/>
      <w:b/>
      <w:bCs/>
      <w:spacing w:val="4"/>
      <w:lang w:eastAsia="nl-NL"/>
    </w:rPr>
  </w:style>
  <w:style w:type="paragraph" w:styleId="Lijstalinea">
    <w:name w:val="List Paragraph"/>
    <w:aliases w:val="Reference List,Opsomming,DVT lijst,3 *-,opsomming 1,2,paginanummer,List Paragraph1,lp1,-_BOMW,Lijst punten,Colofon,Opsomblokjes en substreepjes,Lijst meerdere niveaus,Dot pt,F5 List Paragraph,No Spacing1,List Paragraph Char Char Char"/>
    <w:basedOn w:val="Standaard"/>
    <w:link w:val="LijstalineaChar"/>
    <w:uiPriority w:val="34"/>
    <w:qFormat/>
    <w:rsid w:val="00591C18"/>
    <w:pPr>
      <w:ind w:left="708"/>
    </w:pPr>
  </w:style>
  <w:style w:type="character" w:customStyle="1" w:styleId="LijstalineaChar">
    <w:name w:val="Lijstalinea Char"/>
    <w:aliases w:val="Reference List Char,Opsomming Char,DVT lijst Char,3 *- Char,opsomming 1 Char,2 Char,paginanummer Char,List Paragraph1 Char,lp1 Char,-_BOMW Char,Lijst punten Char,Colofon Char,Opsomblokjes en substreepjes Char,Lijst meerdere niveaus Char"/>
    <w:link w:val="Lijstalinea"/>
    <w:uiPriority w:val="34"/>
    <w:rsid w:val="00591C18"/>
    <w:rPr>
      <w:rFonts w:ascii="Lucida Til Sans VL" w:eastAsia="Times New Roman" w:hAnsi="Lucida Til Sans VL" w:cs="Times New Roman"/>
      <w:spacing w:val="4"/>
      <w:sz w:val="17"/>
      <w:szCs w:val="20"/>
      <w:lang w:eastAsia="nl-NL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C5CE3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 w:line="240" w:lineRule="auto"/>
      <w:ind w:left="864" w:right="864"/>
      <w:jc w:val="center"/>
    </w:pPr>
    <w:rPr>
      <w:rFonts w:eastAsiaTheme="minorHAnsi" w:cs="Calibri"/>
      <w:i/>
      <w:iCs/>
      <w:color w:val="00B0F0"/>
      <w:sz w:val="20"/>
      <w:szCs w:val="22"/>
      <w:lang w:eastAsia="en-US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C5CE3"/>
    <w:rPr>
      <w:rFonts w:ascii="Calibri" w:hAnsi="Calibri" w:cs="Calibri"/>
      <w:i/>
      <w:iCs/>
      <w:color w:val="00B0F0"/>
      <w:sz w:val="20"/>
    </w:rPr>
  </w:style>
  <w:style w:type="paragraph" w:customStyle="1" w:styleId="Kop1-Ab">
    <w:name w:val="Kop 1 - Ab"/>
    <w:basedOn w:val="Kop1"/>
    <w:link w:val="Kop1-AbChar"/>
    <w:qFormat/>
    <w:rsid w:val="003A0789"/>
    <w:pPr>
      <w:ind w:left="720" w:hanging="720"/>
    </w:pPr>
    <w:rPr>
      <w:b/>
    </w:rPr>
  </w:style>
  <w:style w:type="character" w:customStyle="1" w:styleId="Kop1-AbChar">
    <w:name w:val="Kop 1 - Ab Char"/>
    <w:basedOn w:val="Standaardalinea-lettertype"/>
    <w:link w:val="Kop1-Ab"/>
    <w:rsid w:val="003A0789"/>
    <w:rPr>
      <w:rFonts w:ascii="Bahnschrift SemiBold Condensed" w:eastAsiaTheme="majorEastAsia" w:hAnsi="Bahnschrift SemiBold Condensed" w:cstheme="majorBidi"/>
      <w:b/>
      <w:color w:val="E2007A"/>
      <w:kern w:val="2"/>
      <w:sz w:val="48"/>
      <w:szCs w:val="48"/>
      <w14:ligatures w14:val="standardContextual"/>
    </w:rPr>
  </w:style>
  <w:style w:type="character" w:styleId="Paginanummer">
    <w:name w:val="page number"/>
    <w:basedOn w:val="Standaardalinea-lettertype"/>
    <w:uiPriority w:val="99"/>
    <w:semiHidden/>
    <w:unhideWhenUsed/>
    <w:rsid w:val="000A1756"/>
  </w:style>
  <w:style w:type="character" w:styleId="Verwijzingopmerking">
    <w:name w:val="annotation reference"/>
    <w:basedOn w:val="Standaardalinea-lettertype"/>
    <w:uiPriority w:val="99"/>
    <w:semiHidden/>
    <w:unhideWhenUsed/>
    <w:rsid w:val="0034791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47915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47915"/>
    <w:rPr>
      <w:rFonts w:ascii="Lucida Til Sans VL" w:eastAsia="Times New Roman" w:hAnsi="Lucida Til Sans VL" w:cs="Times New Roman"/>
      <w:spacing w:val="4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4791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47915"/>
    <w:rPr>
      <w:rFonts w:ascii="Lucida Til Sans VL" w:eastAsia="Times New Roman" w:hAnsi="Lucida Til Sans VL" w:cs="Times New Roman"/>
      <w:b/>
      <w:bCs/>
      <w:spacing w:val="4"/>
      <w:sz w:val="20"/>
      <w:szCs w:val="20"/>
      <w:lang w:eastAsia="nl-NL"/>
    </w:rPr>
  </w:style>
  <w:style w:type="table" w:styleId="Tabelraster">
    <w:name w:val="Table Grid"/>
    <w:basedOn w:val="Standaardtabel"/>
    <w:rsid w:val="006A597C"/>
    <w:pPr>
      <w:spacing w:after="0" w:line="240" w:lineRule="auto"/>
    </w:pPr>
    <w:rPr>
      <w:rFonts w:ascii="Arial" w:eastAsia="Calibri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qFormat/>
    <w:rsid w:val="00A94450"/>
    <w:pPr>
      <w:spacing w:line="240" w:lineRule="auto"/>
      <w:contextualSpacing/>
    </w:pPr>
    <w:rPr>
      <w:rFonts w:ascii="Bahnschrift SemiBold" w:eastAsiaTheme="majorEastAsia" w:hAnsi="Bahnschrift SemiBold" w:cstheme="majorBidi"/>
      <w:color w:val="003867"/>
      <w:spacing w:val="-10"/>
      <w:kern w:val="28"/>
      <w:sz w:val="44"/>
      <w:szCs w:val="44"/>
    </w:rPr>
  </w:style>
  <w:style w:type="character" w:customStyle="1" w:styleId="TitelChar">
    <w:name w:val="Titel Char"/>
    <w:basedOn w:val="Standaardalinea-lettertype"/>
    <w:link w:val="Titel"/>
    <w:uiPriority w:val="10"/>
    <w:rsid w:val="00A94450"/>
    <w:rPr>
      <w:rFonts w:ascii="Bahnschrift SemiBold" w:eastAsiaTheme="majorEastAsia" w:hAnsi="Bahnschrift SemiBold" w:cstheme="majorBidi"/>
      <w:color w:val="003867"/>
      <w:spacing w:val="-10"/>
      <w:kern w:val="28"/>
      <w:sz w:val="44"/>
      <w:szCs w:val="44"/>
      <w:lang w:eastAsia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94450"/>
    <w:pPr>
      <w:numPr>
        <w:ilvl w:val="1"/>
      </w:numPr>
    </w:pPr>
    <w:rPr>
      <w:rFonts w:ascii="Bahnschrift Light SemiCondensed" w:hAnsi="Bahnschrift Light SemiCondensed" w:cstheme="minorBidi"/>
      <w:color w:val="009CDA"/>
      <w:spacing w:val="15"/>
      <w:sz w:val="32"/>
      <w:szCs w:val="3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94450"/>
    <w:rPr>
      <w:rFonts w:ascii="Bahnschrift Light SemiCondensed" w:eastAsia="Times New Roman" w:hAnsi="Bahnschrift Light SemiCondensed"/>
      <w:color w:val="009CDA"/>
      <w:spacing w:val="15"/>
      <w:sz w:val="32"/>
      <w:szCs w:val="32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CA1913"/>
    <w:rPr>
      <w:color w:val="666666"/>
    </w:rPr>
  </w:style>
  <w:style w:type="paragraph" w:customStyle="1" w:styleId="Koptabel">
    <w:name w:val="Kop tabel"/>
    <w:basedOn w:val="Standaard"/>
    <w:link w:val="KoptabelChar"/>
    <w:qFormat/>
    <w:rsid w:val="00A94450"/>
    <w:rPr>
      <w:rFonts w:ascii="Bahnschrift SemiBold SemiConden" w:hAnsi="Bahnschrift SemiBold SemiConden" w:cs="Calibri"/>
      <w:b/>
      <w:bCs/>
      <w:color w:val="FFFFFF" w:themeColor="background1"/>
    </w:rPr>
  </w:style>
  <w:style w:type="character" w:customStyle="1" w:styleId="KoptabelChar">
    <w:name w:val="Kop tabel Char"/>
    <w:basedOn w:val="Standaardalinea-lettertype"/>
    <w:link w:val="Koptabel"/>
    <w:rsid w:val="00A94450"/>
    <w:rPr>
      <w:rFonts w:ascii="Bahnschrift SemiBold SemiConden" w:eastAsia="Times New Roman" w:hAnsi="Bahnschrift SemiBold SemiConden" w:cs="Calibri"/>
      <w:b/>
      <w:bCs/>
      <w:color w:val="FFFFFF" w:themeColor="background1"/>
      <w:sz w:val="21"/>
      <w:szCs w:val="21"/>
      <w:lang w:eastAsia="nl-NL"/>
    </w:rPr>
  </w:style>
  <w:style w:type="character" w:styleId="Nadruk">
    <w:name w:val="Emphasis"/>
    <w:uiPriority w:val="20"/>
    <w:qFormat/>
    <w:rsid w:val="00835F58"/>
    <w:rPr>
      <w:rFonts w:ascii="Bahnschrift SemiCondensed" w:hAnsi="Bahnschrift SemiCondensed"/>
      <w:color w:val="003867"/>
      <w:sz w:val="21"/>
      <w:szCs w:val="21"/>
    </w:rPr>
  </w:style>
  <w:style w:type="character" w:styleId="Intensievebenadrukking">
    <w:name w:val="Intense Emphasis"/>
    <w:basedOn w:val="Standaardalinea-lettertype"/>
    <w:uiPriority w:val="21"/>
    <w:qFormat/>
    <w:rsid w:val="007C5551"/>
    <w:rPr>
      <w:rFonts w:ascii="Bahnschrift SemiCondensed" w:eastAsiaTheme="minorHAnsi" w:hAnsi="Bahnschrift SemiCondensed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Mijn%20Documenten\Aanbestedingen\WMO%20hulpmiddelen\02%20Aanbestedingsstukken%20en%20Publicatie\Publicatie%20(Word)\Bijlage%204%20-%20Referentieblad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F02C94440254B509EF5F285A32FA04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01C9714-EDEC-4E35-B2F0-EE690C3FA426}"/>
      </w:docPartPr>
      <w:docPartBody>
        <w:p w:rsidR="00D9524E" w:rsidRDefault="00D9524E">
          <w:pPr>
            <w:pStyle w:val="BF02C94440254B509EF5F285A32FA049"/>
          </w:pPr>
          <w:r w:rsidRPr="00031FA4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 Light">
    <w:altName w:val="Corbel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Lucida Til Sans VL">
    <w:altName w:val="Calibri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24E"/>
    <w:rsid w:val="00265960"/>
    <w:rsid w:val="00D95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666666"/>
    </w:rPr>
  </w:style>
  <w:style w:type="paragraph" w:customStyle="1" w:styleId="BF02C94440254B509EF5F285A32FA049">
    <w:name w:val="BF02C94440254B509EF5F285A32FA04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91A8BA0956324C85D5968BAF6748B1" ma:contentTypeVersion="15" ma:contentTypeDescription="Een nieuw document maken." ma:contentTypeScope="" ma:versionID="b7e32491a85ba365d2e3022eae36f4ce">
  <xsd:schema xmlns:xsd="http://www.w3.org/2001/XMLSchema" xmlns:xs="http://www.w3.org/2001/XMLSchema" xmlns:p="http://schemas.microsoft.com/office/2006/metadata/properties" xmlns:ns2="a0cf0202-a5c5-484a-8f56-a5c31f00845a" xmlns:ns4="426a57b3-e029-47be-ab74-710b3df0b903" xmlns:ns5="301294f9-1730-4525-8be2-8287dc4afde1" xmlns:ns6="8916e58e-f703-453d-afbf-a763b19b9916" targetNamespace="http://schemas.microsoft.com/office/2006/metadata/properties" ma:root="true" ma:fieldsID="f3debfe203f11865d8038966499ba904" ns2:_="" ns4:_="" ns5:_="" ns6:_="">
    <xsd:import namespace="a0cf0202-a5c5-484a-8f56-a5c31f00845a"/>
    <xsd:import namespace="426a57b3-e029-47be-ab74-710b3df0b903"/>
    <xsd:import namespace="301294f9-1730-4525-8be2-8287dc4afde1"/>
    <xsd:import namespace="8916e58e-f703-453d-afbf-a763b19b9916"/>
    <xsd:element name="properties">
      <xsd:complexType>
        <xsd:sequence>
          <xsd:element name="documentManagement">
            <xsd:complexType>
              <xsd:all>
                <xsd:element ref="ns2:d6a0f0c0c0124d58878f9601e6ca6271" minOccurs="0"/>
                <xsd:element ref="ns4:TaxCatchAll" minOccurs="0"/>
                <xsd:element ref="ns2:SharedWithUsers" minOccurs="0"/>
                <xsd:element ref="ns2:SharedWithDetails" minOccurs="0"/>
                <xsd:element ref="ns5:Proces" minOccurs="0"/>
                <xsd:element ref="ns6:MediaServiceMetadata" minOccurs="0"/>
                <xsd:element ref="ns6:MediaServiceFastMetadata" minOccurs="0"/>
                <xsd:element ref="ns6:MediaServiceSearchProperties" minOccurs="0"/>
                <xsd:element ref="ns6:MediaServiceDateTaken" minOccurs="0"/>
                <xsd:element ref="ns6:lcf76f155ced4ddcb4097134ff3c332f" minOccurs="0"/>
                <xsd:element ref="ns6:MediaServiceOCR" minOccurs="0"/>
                <xsd:element ref="ns6:MediaServiceGenerationTime" minOccurs="0"/>
                <xsd:element ref="ns6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f0202-a5c5-484a-8f56-a5c31f00845a" elementFormDefault="qualified">
    <xsd:import namespace="http://schemas.microsoft.com/office/2006/documentManagement/types"/>
    <xsd:import namespace="http://schemas.microsoft.com/office/infopath/2007/PartnerControls"/>
    <xsd:element name="d6a0f0c0c0124d58878f9601e6ca6271" ma:index="8" ma:taxonomy="true" ma:internalName="d6a0f0c0c0124d58878f9601e6ca6271" ma:taxonomyFieldName="Afdelingnaam" ma:displayName="Afdelings Code" ma:default="1;#Dienstverlening|ada3c9fb-08de-431f-91b4-2ab54876ab5b" ma:fieldId="{d6a0f0c0-c012-4d58-878f-9601e6ca6271}" ma:sspId="2da67cf7-fe4b-4a66-9a0d-a2326cc296fa" ma:termSetId="da2320e2-c0d2-4cdf-b90e-811ed6c5114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6a57b3-e029-47be-ab74-710b3df0b90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5e60b59-66b9-4949-9e66-c9b167b7f713}" ma:internalName="TaxCatchAll" ma:showField="CatchAllData" ma:web="426a57b3-e029-47be-ab74-710b3df0b9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1294f9-1730-4525-8be2-8287dc4afde1" elementFormDefault="qualified">
    <xsd:import namespace="http://schemas.microsoft.com/office/2006/documentManagement/types"/>
    <xsd:import namespace="http://schemas.microsoft.com/office/infopath/2007/PartnerControls"/>
    <xsd:element name="Proces" ma:index="13" nillable="true" ma:displayName="Proces" ma:default="B0700 - Projectuitvoering" ma:indexed="true" ma:internalName="Proc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16e58e-f703-453d-afbf-a763b19b99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2da67cf7-fe4b-4a66-9a0d-a2326cc296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0cf0202-a5c5-484a-8f56-a5c31f00845a">
      <UserInfo>
        <DisplayName/>
        <AccountId xsi:nil="true"/>
        <AccountType/>
      </UserInfo>
    </SharedWithUsers>
    <lcf76f155ced4ddcb4097134ff3c332f xmlns="8916e58e-f703-453d-afbf-a763b19b9916">
      <Terms xmlns="http://schemas.microsoft.com/office/infopath/2007/PartnerControls"/>
    </lcf76f155ced4ddcb4097134ff3c332f>
    <TaxCatchAll xmlns="426a57b3-e029-47be-ab74-710b3df0b903">
      <Value>8</Value>
    </TaxCatchAll>
    <Proces xmlns="301294f9-1730-4525-8be2-8287dc4afde1">B0700 - Projectuitvoering</Proces>
    <d6a0f0c0c0124d58878f9601e6ca6271 xmlns="a0cf0202-a5c5-484a-8f56-a5c31f00845a">
      <Terms xmlns="http://schemas.microsoft.com/office/infopath/2007/PartnerControls">
        <TermInfo xmlns="http://schemas.microsoft.com/office/infopath/2007/PartnerControls">
          <TermName xmlns="http://schemas.microsoft.com/office/infopath/2007/PartnerControls">PPI</TermName>
          <TermId xmlns="http://schemas.microsoft.com/office/infopath/2007/PartnerControls">5380aa0e-a8ab-4a3d-bf73-9d74f369ec86</TermId>
        </TermInfo>
      </Terms>
    </d6a0f0c0c0124d58878f9601e6ca6271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B299A6-81D7-4A82-8772-0CC6EA0ADB25}"/>
</file>

<file path=customXml/itemProps2.xml><?xml version="1.0" encoding="utf-8"?>
<ds:datastoreItem xmlns:ds="http://schemas.openxmlformats.org/officeDocument/2006/customXml" ds:itemID="{EB835267-5C13-4959-918C-F46E97CFA947}">
  <ds:schemaRefs>
    <ds:schemaRef ds:uri="http://schemas.microsoft.com/office/2006/metadata/properties"/>
    <ds:schemaRef ds:uri="http://schemas.microsoft.com/office/infopath/2007/PartnerControls"/>
    <ds:schemaRef ds:uri="a0cf0202-a5c5-484a-8f56-a5c31f00845a"/>
    <ds:schemaRef ds:uri="f7f8b349-3925-43c0-afb0-a9f218744f17"/>
    <ds:schemaRef ds:uri="968092ac-094d-4b25-8875-bf4b9d8d8c13"/>
  </ds:schemaRefs>
</ds:datastoreItem>
</file>

<file path=customXml/itemProps3.xml><?xml version="1.0" encoding="utf-8"?>
<ds:datastoreItem xmlns:ds="http://schemas.openxmlformats.org/officeDocument/2006/customXml" ds:itemID="{05928667-B993-4D0F-8E05-8BF8EC6E9EA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ce80e9c-661b-453a-b52e-c00e4f65cc34}" enabled="1" method="Standard" siteId="{bbc3bd55-2812-4652-96ae-ce7932a2e8b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Bijlage 4 - Referentieblad</Template>
  <TotalTime>8</TotalTime>
  <Pages>8</Pages>
  <Words>1533</Words>
  <Characters>8436</Characters>
  <Application>Microsoft Office Word</Application>
  <DocSecurity>0</DocSecurity>
  <Lines>70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Pennings, Birthe</dc:creator>
  <cp:keywords/>
  <dc:description/>
  <cp:lastModifiedBy>Pennings, Birthe</cp:lastModifiedBy>
  <cp:revision>1</cp:revision>
  <cp:lastPrinted>2026-01-16T09:23:00Z</cp:lastPrinted>
  <dcterms:created xsi:type="dcterms:W3CDTF">2026-09-18T13:14:00Z</dcterms:created>
  <dcterms:modified xsi:type="dcterms:W3CDTF">2026-09-18T13:23:00Z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0x0101003091A8BA0956324C85D5968BAF6748B1</vt:lpwstr>
  </property>
  <property fmtid="{D5CDD505-2E9C-101B-9397-08002B2CF9AE}" pid="3" name="Afdeling">
    <vt:lpwstr>3;#JUR|c13dae60-aece-4cd4-a722-d80de7d0f43c</vt:lpwstr>
  </property>
  <property fmtid="{D5CDD505-2E9C-101B-9397-08002B2CF9AE}" pid="4" name="MediaServiceImageTags">
    <vt:lpwstr/>
  </property>
  <property fmtid="{D5CDD505-2E9C-101B-9397-08002B2CF9AE}" pid="5" name="Order">
    <vt:r8>4559600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a0df825399604963aac3cebdc647a116">
    <vt:lpwstr>JUR|c13dae60-aece-4cd4-a722-d80de7d0f43c</vt:lpwstr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Afdelingnaam">
    <vt:lpwstr>8;#PPI|5380aa0e-a8ab-4a3d-bf73-9d74f369ec86</vt:lpwstr>
  </property>
</Properties>
</file>