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24CDFA6D" w:rsidR="007866F0" w:rsidRDefault="00B42CEF" w:rsidP="00225F54">
      <w:pPr>
        <w:pStyle w:val="Heading1titel"/>
        <w:pBdr>
          <w:bottom w:val="single" w:sz="6" w:space="1" w:color="auto"/>
        </w:pBdr>
        <w:spacing w:line="276" w:lineRule="auto"/>
      </w:pPr>
      <w:r>
        <w:t xml:space="preserve">Bijlage </w:t>
      </w:r>
      <w:r w:rsidR="00E40D3B">
        <w:t>IV</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24D4A36D" w:rsidR="00B42CEF" w:rsidRPr="005563E3" w:rsidRDefault="00B42CEF" w:rsidP="001039D7">
      <w:pPr>
        <w:ind w:left="2160" w:hanging="2160"/>
      </w:pPr>
      <w:r>
        <w:rPr>
          <w:b/>
          <w:bCs/>
        </w:rPr>
        <w:t>Aanbesteding</w:t>
      </w:r>
      <w:r w:rsidR="00320FA6">
        <w:rPr>
          <w:b/>
          <w:bCs/>
        </w:rPr>
        <w:tab/>
        <w:t>:</w:t>
      </w:r>
      <w:r w:rsidR="005563E3">
        <w:rPr>
          <w:b/>
          <w:bCs/>
        </w:rPr>
        <w:t xml:space="preserve"> </w:t>
      </w:r>
      <w:r w:rsidR="00BC12DC" w:rsidRPr="00BC12DC">
        <w:rPr>
          <w:b/>
          <w:bCs/>
        </w:rPr>
        <w:t xml:space="preserve">Europese aanbestedingsprocedure </w:t>
      </w:r>
      <w:proofErr w:type="spellStart"/>
      <w:r w:rsidR="000341F4">
        <w:rPr>
          <w:b/>
          <w:bCs/>
        </w:rPr>
        <w:t>Wmo</w:t>
      </w:r>
      <w:proofErr w:type="spellEnd"/>
      <w:r w:rsidR="000341F4">
        <w:rPr>
          <w:b/>
          <w:bCs/>
        </w:rPr>
        <w:t xml:space="preserve"> Hulp bij het Huishouden</w:t>
      </w:r>
      <w:r w:rsidR="001039D7">
        <w:rPr>
          <w:b/>
          <w:bCs/>
        </w:rPr>
        <w:t xml:space="preserve"> </w:t>
      </w:r>
      <w:r w:rsidR="001039D7" w:rsidRPr="001039D7">
        <w:rPr>
          <w:b/>
          <w:bCs/>
        </w:rPr>
        <w:t>(ref.nr. 23.D.201)</w:t>
      </w:r>
    </w:p>
    <w:p w14:paraId="2C0E134B" w14:textId="77777777" w:rsidR="00320FA6" w:rsidRDefault="00320FA6" w:rsidP="00225F54">
      <w:pPr>
        <w:spacing w:line="276" w:lineRule="auto"/>
        <w:jc w:val="both"/>
      </w:pPr>
    </w:p>
    <w:p w14:paraId="03EB0690" w14:textId="2CA38483" w:rsidR="00320FA6" w:rsidRDefault="00320FA6" w:rsidP="00603430">
      <w:pPr>
        <w:spacing w:line="276" w:lineRule="auto"/>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w:t>
      </w:r>
      <w:r w:rsidR="00603430">
        <w:t>over</w:t>
      </w:r>
      <w:r>
        <w:t xml:space="preserv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603430">
      <w:pPr>
        <w:spacing w:line="276" w:lineRule="auto"/>
      </w:pPr>
    </w:p>
    <w:p w14:paraId="75853E2E" w14:textId="69FDA736" w:rsidR="001873E8" w:rsidRDefault="001873E8" w:rsidP="00603430">
      <w:pPr>
        <w:spacing w:line="276" w:lineRule="auto"/>
      </w:pPr>
      <w:r>
        <w:t>Ik verklaar in het bijzonder dat:</w:t>
      </w:r>
    </w:p>
    <w:p w14:paraId="26236173" w14:textId="77777777" w:rsidR="001873E8" w:rsidRDefault="001873E8" w:rsidP="00603430">
      <w:pPr>
        <w:spacing w:line="276" w:lineRule="auto"/>
      </w:pPr>
    </w:p>
    <w:p w14:paraId="5897AB78" w14:textId="6DD8FA11" w:rsidR="001873E8" w:rsidRDefault="001873E8" w:rsidP="00603430">
      <w:pPr>
        <w:pStyle w:val="Lijstalinea"/>
        <w:numPr>
          <w:ilvl w:val="0"/>
          <w:numId w:val="16"/>
        </w:numPr>
        <w:spacing w:line="276" w:lineRule="auto"/>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603430">
      <w:pPr>
        <w:pStyle w:val="Lijstalinea"/>
        <w:numPr>
          <w:ilvl w:val="0"/>
          <w:numId w:val="16"/>
        </w:numPr>
        <w:spacing w:line="276" w:lineRule="auto"/>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603430">
      <w:pPr>
        <w:pStyle w:val="Lijstalinea"/>
        <w:numPr>
          <w:ilvl w:val="0"/>
          <w:numId w:val="16"/>
        </w:numPr>
        <w:spacing w:line="276" w:lineRule="auto"/>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603430">
      <w:pPr>
        <w:pStyle w:val="Lijstalinea"/>
        <w:numPr>
          <w:ilvl w:val="0"/>
          <w:numId w:val="16"/>
        </w:numPr>
        <w:spacing w:line="276" w:lineRule="auto"/>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603430">
      <w:pPr>
        <w:spacing w:line="276" w:lineRule="auto"/>
      </w:pPr>
    </w:p>
    <w:p w14:paraId="62BA3B3C" w14:textId="68F85D7D" w:rsidR="007843FA" w:rsidRDefault="00430D59" w:rsidP="00603430">
      <w:pPr>
        <w:spacing w:line="276" w:lineRule="auto"/>
      </w:pPr>
      <w:r w:rsidRPr="00430D59">
        <w:t xml:space="preserve">De </w:t>
      </w:r>
      <w:r w:rsidR="002C105A">
        <w:t xml:space="preserve">rechtsgeldige </w:t>
      </w:r>
      <w:r w:rsidRPr="00430D59">
        <w:t xml:space="preserve">ondertekening van het UEA wordt door de </w:t>
      </w:r>
      <w:r w:rsidR="00252D96">
        <w:t xml:space="preserve">Inkopende organisatie </w:t>
      </w:r>
      <w:r w:rsidRPr="00430D59">
        <w:t>gezien als rechtsgeldige ondertekening van dit document</w:t>
      </w:r>
      <w:r>
        <w:t>.</w:t>
      </w:r>
    </w:p>
    <w:sectPr w:rsidR="007843FA"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8C84D" w14:textId="77777777" w:rsidR="00040C96" w:rsidRDefault="00040C96">
      <w:r>
        <w:separator/>
      </w:r>
    </w:p>
  </w:endnote>
  <w:endnote w:type="continuationSeparator" w:id="0">
    <w:p w14:paraId="7F5EF3F4" w14:textId="77777777" w:rsidR="00040C96" w:rsidRDefault="00040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Pr="0002752F" w:rsidRDefault="000C476C" w:rsidP="000C476C">
            <w:pPr>
              <w:pStyle w:val="Voettekst"/>
              <w:pBdr>
                <w:bottom w:val="single" w:sz="6" w:space="1" w:color="auto"/>
              </w:pBdr>
              <w:jc w:val="right"/>
            </w:pPr>
          </w:p>
          <w:p w14:paraId="12002916" w14:textId="72BEDA24" w:rsidR="005C1431" w:rsidRPr="0002752F" w:rsidRDefault="000C476C" w:rsidP="000C476C">
            <w:pPr>
              <w:pStyle w:val="Voettekst"/>
            </w:pPr>
            <w:r w:rsidRPr="0002752F">
              <w:t>Verklaring Russische partijen</w:t>
            </w:r>
            <w:r w:rsidRPr="0002752F">
              <w:tab/>
              <w:t xml:space="preserve">                </w:t>
            </w:r>
            <w:r w:rsidRPr="0002752F">
              <w:tab/>
              <w:t xml:space="preserve">                         Pagina </w:t>
            </w:r>
            <w:r w:rsidRPr="0002752F">
              <w:rPr>
                <w:b/>
                <w:bCs/>
              </w:rPr>
              <w:fldChar w:fldCharType="begin"/>
            </w:r>
            <w:r w:rsidRPr="0002752F">
              <w:rPr>
                <w:b/>
                <w:bCs/>
              </w:rPr>
              <w:instrText>PAGE</w:instrText>
            </w:r>
            <w:r w:rsidRPr="0002752F">
              <w:rPr>
                <w:b/>
                <w:bCs/>
              </w:rPr>
              <w:fldChar w:fldCharType="separate"/>
            </w:r>
            <w:r w:rsidRPr="0002752F">
              <w:rPr>
                <w:b/>
                <w:bCs/>
              </w:rPr>
              <w:t>1</w:t>
            </w:r>
            <w:r w:rsidRPr="0002752F">
              <w:rPr>
                <w:b/>
                <w:bCs/>
              </w:rPr>
              <w:fldChar w:fldCharType="end"/>
            </w:r>
            <w:r w:rsidRPr="0002752F">
              <w:t xml:space="preserve"> van </w:t>
            </w:r>
            <w:r w:rsidRPr="0002752F">
              <w:rPr>
                <w:b/>
                <w:bCs/>
              </w:rPr>
              <w:fldChar w:fldCharType="begin"/>
            </w:r>
            <w:r w:rsidRPr="0002752F">
              <w:rPr>
                <w:b/>
                <w:bCs/>
              </w:rPr>
              <w:instrText>NUMPAGES</w:instrText>
            </w:r>
            <w:r w:rsidRPr="0002752F">
              <w:rPr>
                <w:b/>
                <w:bCs/>
              </w:rPr>
              <w:fldChar w:fldCharType="separate"/>
            </w:r>
            <w:r w:rsidRPr="0002752F">
              <w:rPr>
                <w:b/>
                <w:bCs/>
              </w:rPr>
              <w:t>2</w:t>
            </w:r>
            <w:r w:rsidRPr="0002752F">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AADE" w14:textId="77777777" w:rsidR="00040C96" w:rsidRDefault="00040C96">
      <w:r>
        <w:separator/>
      </w:r>
    </w:p>
  </w:footnote>
  <w:footnote w:type="continuationSeparator" w:id="0">
    <w:p w14:paraId="26B10935" w14:textId="77777777" w:rsidR="00040C96" w:rsidRDefault="00040C96">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A5E3" w14:textId="77777777" w:rsidR="00D76EFD" w:rsidRDefault="00D76EFD" w:rsidP="00D76EFD">
    <w:pPr>
      <w:pStyle w:val="Koptekst"/>
    </w:pP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2752F"/>
    <w:rsid w:val="000341F4"/>
    <w:rsid w:val="00040C96"/>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039D7"/>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192E"/>
    <w:rsid w:val="0023628B"/>
    <w:rsid w:val="00245C63"/>
    <w:rsid w:val="00252D96"/>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3E71C4"/>
    <w:rsid w:val="00413744"/>
    <w:rsid w:val="0042259D"/>
    <w:rsid w:val="00430D59"/>
    <w:rsid w:val="004317A3"/>
    <w:rsid w:val="004357C1"/>
    <w:rsid w:val="00444721"/>
    <w:rsid w:val="00464D2A"/>
    <w:rsid w:val="00471103"/>
    <w:rsid w:val="0047456A"/>
    <w:rsid w:val="00475276"/>
    <w:rsid w:val="004755FF"/>
    <w:rsid w:val="0049169D"/>
    <w:rsid w:val="004A2836"/>
    <w:rsid w:val="004C00FA"/>
    <w:rsid w:val="004E2F3F"/>
    <w:rsid w:val="004F2305"/>
    <w:rsid w:val="00543508"/>
    <w:rsid w:val="00547595"/>
    <w:rsid w:val="005563E3"/>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03430"/>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1FF8"/>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B265C"/>
    <w:rsid w:val="00AB576A"/>
    <w:rsid w:val="00AF1471"/>
    <w:rsid w:val="00AF48F9"/>
    <w:rsid w:val="00B13A1B"/>
    <w:rsid w:val="00B42CEF"/>
    <w:rsid w:val="00B4408E"/>
    <w:rsid w:val="00B47772"/>
    <w:rsid w:val="00B550B9"/>
    <w:rsid w:val="00B6114C"/>
    <w:rsid w:val="00B63478"/>
    <w:rsid w:val="00B731E4"/>
    <w:rsid w:val="00B77818"/>
    <w:rsid w:val="00B80EC3"/>
    <w:rsid w:val="00B8655F"/>
    <w:rsid w:val="00B9730D"/>
    <w:rsid w:val="00BA51C5"/>
    <w:rsid w:val="00BA6D84"/>
    <w:rsid w:val="00BB1CB3"/>
    <w:rsid w:val="00BC12DC"/>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438A1"/>
    <w:rsid w:val="00D54DEA"/>
    <w:rsid w:val="00D57B19"/>
    <w:rsid w:val="00D76EFD"/>
    <w:rsid w:val="00D8453C"/>
    <w:rsid w:val="00DA7EF0"/>
    <w:rsid w:val="00DC210E"/>
    <w:rsid w:val="00DC3AD8"/>
    <w:rsid w:val="00DC7A91"/>
    <w:rsid w:val="00DD0305"/>
    <w:rsid w:val="00DD1C06"/>
    <w:rsid w:val="00E37248"/>
    <w:rsid w:val="00E40D3B"/>
    <w:rsid w:val="00E70C32"/>
    <w:rsid w:val="00E830EB"/>
    <w:rsid w:val="00E83488"/>
    <w:rsid w:val="00E9456E"/>
    <w:rsid w:val="00EC3AD8"/>
    <w:rsid w:val="00ED3122"/>
    <w:rsid w:val="00ED3DEB"/>
    <w:rsid w:val="00ED6943"/>
    <w:rsid w:val="00F07F9F"/>
    <w:rsid w:val="00F10F4C"/>
    <w:rsid w:val="00F2134F"/>
    <w:rsid w:val="00F23CC1"/>
    <w:rsid w:val="00F24913"/>
    <w:rsid w:val="00F27AA1"/>
    <w:rsid w:val="00F349BD"/>
    <w:rsid w:val="00F428B4"/>
    <w:rsid w:val="00F46E1D"/>
    <w:rsid w:val="00F70DCF"/>
    <w:rsid w:val="00F860AD"/>
    <w:rsid w:val="00F92976"/>
    <w:rsid w:val="00F97258"/>
    <w:rsid w:val="00FA5214"/>
    <w:rsid w:val="00FB006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Pad xmlns="128ee3f7-829e-4555-9a1a-4c53ac6fd304">
      <Url xsi:nil="true"/>
      <Description xsi:nil="true"/>
    </Pad>
    <CATSCM xmlns="128ee3f7-829e-4555-9a1a-4c53ac6fd304" xsi:nil="true"/>
    <_dlc_DocId xmlns="558c601a-c172-4142-980b-33deeaa1e95d">RCUS45HN67DU-974321440-402540</_dlc_DocId>
    <_dlc_DocIdUrl xmlns="558c601a-c172-4142-980b-33deeaa1e95d">
      <Url>https://sscons.sharepoint.com/sites/ORG-IC/_layouts/15/DocIdRedir.aspx?ID=RCUS45HN67DU-974321440-402540</Url>
      <Description>RCUS45HN67DU-974321440-402540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00A79-D612-47E3-955A-AFD9B3CFB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4.xml><?xml version="1.0" encoding="utf-8"?>
<ds:datastoreItem xmlns:ds="http://schemas.openxmlformats.org/officeDocument/2006/customXml" ds:itemID="{003DFF4E-9C9B-47F3-83CB-3318524D620D}">
  <ds:schemaRefs>
    <ds:schemaRef ds:uri="http://schemas.microsoft.com/sharepoint/events"/>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1515</Characters>
  <Application>Microsoft Office Word</Application>
  <DocSecurity>0</DocSecurity>
  <Lines>30</Lines>
  <Paragraphs>14</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Ronald Koers</cp:lastModifiedBy>
  <cp:revision>40</cp:revision>
  <cp:lastPrinted>2019-01-04T09:57:00Z</cp:lastPrinted>
  <dcterms:created xsi:type="dcterms:W3CDTF">2024-10-22T13:54:00Z</dcterms:created>
  <dcterms:modified xsi:type="dcterms:W3CDTF">2026-09-22T19:27:00Z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20100de7-11bf-4f6b-9598-fdd09558c076</vt:lpwstr>
  </property>
  <property fmtid="{D5CDD505-2E9C-101B-9397-08002B2CF9AE}" pid="4" name="MediaServiceImageTags">
    <vt:lpwstr/>
  </property>
</Properties>
</file>