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2F0A" w14:textId="77777777" w:rsidR="000059DB" w:rsidRPr="000059DB" w:rsidRDefault="00C060D3" w:rsidP="00C21338">
      <w:pPr>
        <w:pStyle w:val="Bijlage-kop1tbvinhoudsopgave"/>
      </w:pPr>
      <w:bookmarkStart w:id="0" w:name="_Toc133120728"/>
      <w:bookmarkStart w:id="1" w:name="_Toc133129667"/>
      <w:bookmarkStart w:id="2" w:name="_Toc133134013"/>
      <w:bookmarkStart w:id="3" w:name="_Toc134842985"/>
      <w:bookmarkStart w:id="4" w:name="_Toc134848774"/>
      <w:bookmarkStart w:id="5" w:name="_Toc134848889"/>
      <w:bookmarkStart w:id="6" w:name="_Toc309282242"/>
      <w:bookmarkStart w:id="7" w:name="_Toc3986811"/>
      <w:bookmarkStart w:id="8" w:name="_Toc239401791"/>
      <w:r w:rsidRPr="00A93E6C">
        <w:rPr>
          <w:szCs w:val="24"/>
        </w:rPr>
        <w:t>Bijlage 3</w:t>
      </w:r>
      <w:r w:rsidR="00C21338" w:rsidRPr="00A93E6C">
        <w:rPr>
          <w:szCs w:val="24"/>
        </w:rPr>
        <w:t xml:space="preserve"> - </w:t>
      </w:r>
      <w:r w:rsidRPr="00A93E6C">
        <w:t>Format Referentie Opdracht</w:t>
      </w:r>
      <w:bookmarkEnd w:id="7"/>
      <w:bookmarkEnd w:id="8"/>
    </w:p>
    <w:p w14:paraId="0ACE88F3" w14:textId="77777777" w:rsidR="00841D68" w:rsidRPr="00D74B77" w:rsidRDefault="00C060D3" w:rsidP="00C21338">
      <w:r w:rsidRPr="00D74B77">
        <w:t>De Gegadigde dient zijn referenties te beschrijven volgens onderstaand model. Hetgeen de Gemeente als relevant ziet, is hieronder aangegeven.</w:t>
      </w:r>
    </w:p>
    <w:p w14:paraId="30687E90" w14:textId="77777777" w:rsidR="00841D68" w:rsidRPr="00D74B77" w:rsidRDefault="00841D68" w:rsidP="00841D68"/>
    <w:tbl>
      <w:tblPr>
        <w:tblStyle w:val="Tabelstijlarcering"/>
        <w:tblW w:w="0" w:type="auto"/>
        <w:tblLook w:val="0420" w:firstRow="1" w:lastRow="0" w:firstColumn="0" w:lastColumn="0" w:noHBand="0" w:noVBand="1"/>
      </w:tblPr>
      <w:tblGrid>
        <w:gridCol w:w="4559"/>
        <w:gridCol w:w="5193"/>
      </w:tblGrid>
      <w:tr w:rsidR="004E4895" w14:paraId="7E2B8CE7" w14:textId="77777777" w:rsidTr="004E4895">
        <w:trPr>
          <w:cnfStyle w:val="100000000000" w:firstRow="1" w:lastRow="0" w:firstColumn="0" w:lastColumn="0" w:oddVBand="0" w:evenVBand="0" w:oddHBand="0" w:evenHBand="0" w:firstRowFirstColumn="0" w:firstRowLastColumn="0" w:lastRowFirstColumn="0" w:lastRowLastColumn="0"/>
        </w:trPr>
        <w:tc>
          <w:tcPr>
            <w:tcW w:w="4606" w:type="dxa"/>
          </w:tcPr>
          <w:p w14:paraId="33CC1B34" w14:textId="77777777" w:rsidR="00841D68" w:rsidRPr="00841D68" w:rsidRDefault="00C060D3" w:rsidP="00841D68">
            <w:pPr>
              <w:tabs>
                <w:tab w:val="clear" w:pos="357"/>
                <w:tab w:val="left" w:pos="242"/>
              </w:tabs>
            </w:pPr>
            <w:r w:rsidRPr="00841D68">
              <w:t xml:space="preserve">Kerncompetentie 1 </w:t>
            </w:r>
          </w:p>
        </w:tc>
        <w:tc>
          <w:tcPr>
            <w:tcW w:w="5250" w:type="dxa"/>
          </w:tcPr>
          <w:p w14:paraId="3B44B868" w14:textId="77777777" w:rsidR="00A93E6C" w:rsidRPr="00A93E6C" w:rsidRDefault="00A93E6C" w:rsidP="00A93E6C">
            <w:pPr>
              <w:tabs>
                <w:tab w:val="clear" w:pos="357"/>
                <w:tab w:val="left" w:pos="242"/>
              </w:tabs>
              <w:rPr>
                <w:u w:val="single"/>
              </w:rPr>
            </w:pPr>
            <w:r w:rsidRPr="00A93E6C">
              <w:rPr>
                <w:u w:val="single"/>
              </w:rPr>
              <w:t>Woningaanpassingen</w:t>
            </w:r>
          </w:p>
          <w:p w14:paraId="383C58E8" w14:textId="73E5671B" w:rsidR="00841D68" w:rsidRPr="00841D68" w:rsidRDefault="00A93E6C" w:rsidP="00A93E6C">
            <w:pPr>
              <w:tabs>
                <w:tab w:val="clear" w:pos="357"/>
                <w:tab w:val="left" w:pos="242"/>
              </w:tabs>
            </w:pPr>
            <w:r>
              <w:t>Inschrijver toont aan dat hij gedurende de afgelopen drie (3) jaar naar behoren uitvoering heeft gegeven aan ten minste één opdracht voor het leveren en realiseren van woningaanpassingen. Binnen deze opdracht zijn minimaal 80 opdrachten op het gebied van woningaanpassingen uitgevoerd.</w:t>
            </w:r>
          </w:p>
        </w:tc>
      </w:tr>
      <w:tr w:rsidR="004E4895" w14:paraId="25AF4683" w14:textId="77777777" w:rsidTr="004E4895">
        <w:trPr>
          <w:cnfStyle w:val="000000100000" w:firstRow="0" w:lastRow="0" w:firstColumn="0" w:lastColumn="0" w:oddVBand="0" w:evenVBand="0" w:oddHBand="1" w:evenHBand="0" w:firstRowFirstColumn="0" w:firstRowLastColumn="0" w:lastRowFirstColumn="0" w:lastRowLastColumn="0"/>
        </w:trPr>
        <w:tc>
          <w:tcPr>
            <w:tcW w:w="4606" w:type="dxa"/>
          </w:tcPr>
          <w:p w14:paraId="67C964D7" w14:textId="77777777" w:rsidR="00841D68" w:rsidRPr="00841D68" w:rsidRDefault="00C060D3" w:rsidP="00841D68">
            <w:pPr>
              <w:tabs>
                <w:tab w:val="clear" w:pos="357"/>
                <w:tab w:val="left" w:pos="242"/>
              </w:tabs>
            </w:pPr>
            <w:r w:rsidRPr="00841D68">
              <w:t xml:space="preserve">Naam organisatie  </w:t>
            </w:r>
          </w:p>
          <w:p w14:paraId="342E6DBD" w14:textId="77777777" w:rsidR="00841D68" w:rsidRPr="00841D68" w:rsidRDefault="00C060D3" w:rsidP="00841D68">
            <w:pPr>
              <w:tabs>
                <w:tab w:val="clear" w:pos="357"/>
                <w:tab w:val="left" w:pos="242"/>
              </w:tabs>
            </w:pPr>
            <w:r w:rsidRPr="00841D68">
              <w:t>Naam contactpersoon</w:t>
            </w:r>
          </w:p>
        </w:tc>
        <w:tc>
          <w:tcPr>
            <w:tcW w:w="5250" w:type="dxa"/>
          </w:tcPr>
          <w:p w14:paraId="7434B922" w14:textId="77777777" w:rsidR="00841D68" w:rsidRPr="00841D68" w:rsidRDefault="00841D68" w:rsidP="00841D68">
            <w:pPr>
              <w:tabs>
                <w:tab w:val="clear" w:pos="357"/>
                <w:tab w:val="left" w:pos="242"/>
              </w:tabs>
            </w:pPr>
          </w:p>
        </w:tc>
      </w:tr>
      <w:tr w:rsidR="004E4895" w14:paraId="537BA634" w14:textId="77777777" w:rsidTr="004E4895">
        <w:trPr>
          <w:cnfStyle w:val="000000010000" w:firstRow="0" w:lastRow="0" w:firstColumn="0" w:lastColumn="0" w:oddVBand="0" w:evenVBand="0" w:oddHBand="0" w:evenHBand="1" w:firstRowFirstColumn="0" w:firstRowLastColumn="0" w:lastRowFirstColumn="0" w:lastRowLastColumn="0"/>
        </w:trPr>
        <w:tc>
          <w:tcPr>
            <w:tcW w:w="4606" w:type="dxa"/>
          </w:tcPr>
          <w:p w14:paraId="5030DE7D" w14:textId="77777777" w:rsidR="00841D68" w:rsidRPr="00841D68" w:rsidRDefault="00C060D3" w:rsidP="00841D68">
            <w:pPr>
              <w:tabs>
                <w:tab w:val="clear" w:pos="357"/>
                <w:tab w:val="left" w:pos="242"/>
              </w:tabs>
            </w:pPr>
            <w:r w:rsidRPr="00841D68">
              <w:t xml:space="preserve">Telefoonnummer contactpersoon </w:t>
            </w:r>
          </w:p>
        </w:tc>
        <w:tc>
          <w:tcPr>
            <w:tcW w:w="5250" w:type="dxa"/>
          </w:tcPr>
          <w:p w14:paraId="7DD44583" w14:textId="77777777" w:rsidR="00841D68" w:rsidRPr="00841D68" w:rsidRDefault="00841D68" w:rsidP="00841D68">
            <w:pPr>
              <w:tabs>
                <w:tab w:val="clear" w:pos="357"/>
                <w:tab w:val="left" w:pos="242"/>
              </w:tabs>
            </w:pPr>
          </w:p>
        </w:tc>
      </w:tr>
      <w:tr w:rsidR="004E4895" w14:paraId="40C91964" w14:textId="77777777" w:rsidTr="004E4895">
        <w:trPr>
          <w:cnfStyle w:val="000000100000" w:firstRow="0" w:lastRow="0" w:firstColumn="0" w:lastColumn="0" w:oddVBand="0" w:evenVBand="0" w:oddHBand="1" w:evenHBand="0" w:firstRowFirstColumn="0" w:firstRowLastColumn="0" w:lastRowFirstColumn="0" w:lastRowLastColumn="0"/>
        </w:trPr>
        <w:tc>
          <w:tcPr>
            <w:tcW w:w="4606" w:type="dxa"/>
          </w:tcPr>
          <w:p w14:paraId="49A3FD38" w14:textId="77777777" w:rsidR="00841D68" w:rsidRPr="00841D68" w:rsidRDefault="00C060D3" w:rsidP="00841D68">
            <w:pPr>
              <w:tabs>
                <w:tab w:val="clear" w:pos="357"/>
                <w:tab w:val="left" w:pos="242"/>
              </w:tabs>
            </w:pPr>
            <w:r w:rsidRPr="00841D68">
              <w:t>Periode uitvoering</w:t>
            </w:r>
          </w:p>
        </w:tc>
        <w:tc>
          <w:tcPr>
            <w:tcW w:w="5250" w:type="dxa"/>
          </w:tcPr>
          <w:p w14:paraId="33362F80" w14:textId="77777777" w:rsidR="00841D68" w:rsidRPr="00841D68" w:rsidRDefault="00841D68" w:rsidP="00841D68">
            <w:pPr>
              <w:tabs>
                <w:tab w:val="clear" w:pos="357"/>
                <w:tab w:val="left" w:pos="242"/>
              </w:tabs>
            </w:pPr>
          </w:p>
        </w:tc>
      </w:tr>
      <w:tr w:rsidR="004E4895" w14:paraId="7E6B9719" w14:textId="77777777" w:rsidTr="004E4895">
        <w:trPr>
          <w:cnfStyle w:val="000000010000" w:firstRow="0" w:lastRow="0" w:firstColumn="0" w:lastColumn="0" w:oddVBand="0" w:evenVBand="0" w:oddHBand="0" w:evenHBand="1" w:firstRowFirstColumn="0" w:firstRowLastColumn="0" w:lastRowFirstColumn="0" w:lastRowLastColumn="0"/>
        </w:trPr>
        <w:tc>
          <w:tcPr>
            <w:tcW w:w="4606" w:type="dxa"/>
          </w:tcPr>
          <w:p w14:paraId="7DDFEDA3" w14:textId="77777777" w:rsidR="00841D68" w:rsidRPr="00841D68" w:rsidRDefault="00C060D3" w:rsidP="00841D68">
            <w:pPr>
              <w:tabs>
                <w:tab w:val="clear" w:pos="357"/>
                <w:tab w:val="left" w:pos="242"/>
              </w:tabs>
            </w:pPr>
            <w:r w:rsidRPr="00841D68">
              <w:t>Uitgebreide omschrijving van de aard en omvang van de verleende diensten/prod</w:t>
            </w:r>
            <w:r w:rsidR="000528FC">
              <w:t>uc</w:t>
            </w:r>
            <w:r w:rsidRPr="00841D68">
              <w:t>ten/</w:t>
            </w:r>
            <w:r w:rsidR="000528FC">
              <w:t xml:space="preserve"> </w:t>
            </w:r>
            <w:r w:rsidRPr="00841D68">
              <w:t>werken</w:t>
            </w:r>
          </w:p>
        </w:tc>
        <w:tc>
          <w:tcPr>
            <w:tcW w:w="5250" w:type="dxa"/>
          </w:tcPr>
          <w:p w14:paraId="12AC7E07" w14:textId="77777777" w:rsidR="00841D68" w:rsidRPr="00841D68" w:rsidRDefault="00841D68" w:rsidP="00841D68">
            <w:pPr>
              <w:tabs>
                <w:tab w:val="clear" w:pos="357"/>
                <w:tab w:val="left" w:pos="242"/>
              </w:tabs>
            </w:pPr>
          </w:p>
        </w:tc>
      </w:tr>
      <w:tr w:rsidR="004E4895" w14:paraId="7116EFAB" w14:textId="77777777" w:rsidTr="004E4895">
        <w:trPr>
          <w:cnfStyle w:val="000000100000" w:firstRow="0" w:lastRow="0" w:firstColumn="0" w:lastColumn="0" w:oddVBand="0" w:evenVBand="0" w:oddHBand="1" w:evenHBand="0" w:firstRowFirstColumn="0" w:firstRowLastColumn="0" w:lastRowFirstColumn="0" w:lastRowLastColumn="0"/>
        </w:trPr>
        <w:tc>
          <w:tcPr>
            <w:tcW w:w="4606" w:type="dxa"/>
          </w:tcPr>
          <w:p w14:paraId="0090A202" w14:textId="77777777" w:rsidR="00841D68" w:rsidRPr="00841D68" w:rsidRDefault="00C060D3" w:rsidP="00841D68">
            <w:pPr>
              <w:tabs>
                <w:tab w:val="clear" w:pos="357"/>
                <w:tab w:val="left" w:pos="242"/>
              </w:tabs>
            </w:pPr>
            <w:r w:rsidRPr="00841D68">
              <w:t>Opdrachtsom:</w:t>
            </w:r>
          </w:p>
        </w:tc>
        <w:tc>
          <w:tcPr>
            <w:tcW w:w="5250" w:type="dxa"/>
          </w:tcPr>
          <w:p w14:paraId="47A3C705" w14:textId="77777777" w:rsidR="00841D68" w:rsidRPr="00841D68" w:rsidRDefault="00841D68" w:rsidP="00841D68">
            <w:pPr>
              <w:tabs>
                <w:tab w:val="clear" w:pos="357"/>
                <w:tab w:val="left" w:pos="242"/>
              </w:tabs>
            </w:pPr>
          </w:p>
        </w:tc>
      </w:tr>
    </w:tbl>
    <w:p w14:paraId="17F56B29" w14:textId="77777777" w:rsidR="00841D68" w:rsidRPr="00D74B77" w:rsidRDefault="00841D68" w:rsidP="005A351C"/>
    <w:tbl>
      <w:tblPr>
        <w:tblStyle w:val="Tabelstijlarcering"/>
        <w:tblW w:w="0" w:type="auto"/>
        <w:tblLook w:val="0420" w:firstRow="1" w:lastRow="0" w:firstColumn="0" w:lastColumn="0" w:noHBand="0" w:noVBand="1"/>
      </w:tblPr>
      <w:tblGrid>
        <w:gridCol w:w="4559"/>
        <w:gridCol w:w="5193"/>
      </w:tblGrid>
      <w:tr w:rsidR="004E4895" w14:paraId="768901E6" w14:textId="77777777" w:rsidTr="004E4895">
        <w:trPr>
          <w:cnfStyle w:val="100000000000" w:firstRow="1" w:lastRow="0" w:firstColumn="0" w:lastColumn="0" w:oddVBand="0" w:evenVBand="0" w:oddHBand="0" w:evenHBand="0" w:firstRowFirstColumn="0" w:firstRowLastColumn="0" w:lastRowFirstColumn="0" w:lastRowLastColumn="0"/>
        </w:trPr>
        <w:tc>
          <w:tcPr>
            <w:tcW w:w="4606" w:type="dxa"/>
          </w:tcPr>
          <w:p w14:paraId="3D1CB712" w14:textId="77777777" w:rsidR="00841D68" w:rsidRPr="00D74B77" w:rsidRDefault="00C060D3" w:rsidP="00841D68">
            <w:pPr>
              <w:tabs>
                <w:tab w:val="clear" w:pos="357"/>
                <w:tab w:val="left" w:pos="242"/>
              </w:tabs>
            </w:pPr>
            <w:r>
              <w:t>Ker</w:t>
            </w:r>
            <w:r w:rsidRPr="00D74B77">
              <w:t>ncompetentie 2</w:t>
            </w:r>
          </w:p>
        </w:tc>
        <w:tc>
          <w:tcPr>
            <w:tcW w:w="5250" w:type="dxa"/>
          </w:tcPr>
          <w:p w14:paraId="736D222A" w14:textId="77777777" w:rsidR="00F74033" w:rsidRPr="00F74033" w:rsidRDefault="00F74033" w:rsidP="00F74033">
            <w:pPr>
              <w:tabs>
                <w:tab w:val="clear" w:pos="357"/>
                <w:tab w:val="left" w:pos="242"/>
              </w:tabs>
              <w:rPr>
                <w:u w:val="single"/>
              </w:rPr>
            </w:pPr>
            <w:r w:rsidRPr="00F74033">
              <w:rPr>
                <w:u w:val="single"/>
              </w:rPr>
              <w:t>All-in onderhoud deuropeners en plafondliften</w:t>
            </w:r>
          </w:p>
          <w:p w14:paraId="11A809B4" w14:textId="0DA97F47" w:rsidR="00841D68" w:rsidRPr="00D74B77" w:rsidRDefault="00F74033" w:rsidP="00F74033">
            <w:pPr>
              <w:tabs>
                <w:tab w:val="clear" w:pos="357"/>
                <w:tab w:val="left" w:pos="242"/>
              </w:tabs>
            </w:pPr>
            <w:r>
              <w:t xml:space="preserve">Inschrijver toont aan dat hij gedurende de afgelopen drie (3) jaar naar behoren uitvoering heeft gegeven aan ten minste één opdracht voor het verzorgen van all-in onderhoud aan deuropeners en plafondliften. Binnen deze opdracht waren gedurende de looptijd van de overeenkomst </w:t>
            </w:r>
            <w:r w:rsidR="008A41C6">
              <w:br/>
            </w:r>
            <w:r>
              <w:t>minimaal 138 deuropeners en 7 plafondliften</w:t>
            </w:r>
            <w:r w:rsidR="00A1522B">
              <w:t>.</w:t>
            </w:r>
          </w:p>
        </w:tc>
      </w:tr>
      <w:tr w:rsidR="004E4895" w14:paraId="04A62B73" w14:textId="77777777" w:rsidTr="004E4895">
        <w:trPr>
          <w:cnfStyle w:val="000000100000" w:firstRow="0" w:lastRow="0" w:firstColumn="0" w:lastColumn="0" w:oddVBand="0" w:evenVBand="0" w:oddHBand="1" w:evenHBand="0" w:firstRowFirstColumn="0" w:firstRowLastColumn="0" w:lastRowFirstColumn="0" w:lastRowLastColumn="0"/>
        </w:trPr>
        <w:tc>
          <w:tcPr>
            <w:tcW w:w="4606" w:type="dxa"/>
          </w:tcPr>
          <w:p w14:paraId="011AC7A6" w14:textId="77777777" w:rsidR="00841D68" w:rsidRDefault="00C060D3" w:rsidP="00841D68">
            <w:pPr>
              <w:tabs>
                <w:tab w:val="clear" w:pos="357"/>
                <w:tab w:val="left" w:pos="242"/>
              </w:tabs>
            </w:pPr>
            <w:r w:rsidRPr="00D74B77">
              <w:t xml:space="preserve">Naam </w:t>
            </w:r>
            <w:r>
              <w:t>organisatie</w:t>
            </w:r>
          </w:p>
          <w:p w14:paraId="7B69DEC7" w14:textId="77777777" w:rsidR="00841D68" w:rsidRPr="00D74B77" w:rsidRDefault="00C060D3" w:rsidP="00841D68">
            <w:pPr>
              <w:tabs>
                <w:tab w:val="clear" w:pos="357"/>
                <w:tab w:val="left" w:pos="242"/>
              </w:tabs>
            </w:pPr>
            <w:r>
              <w:t>Naam contactpersoon</w:t>
            </w:r>
          </w:p>
        </w:tc>
        <w:tc>
          <w:tcPr>
            <w:tcW w:w="5250" w:type="dxa"/>
          </w:tcPr>
          <w:p w14:paraId="27947055" w14:textId="77777777" w:rsidR="00841D68" w:rsidRPr="00D74B77" w:rsidRDefault="00841D68" w:rsidP="00841D68">
            <w:pPr>
              <w:tabs>
                <w:tab w:val="clear" w:pos="357"/>
                <w:tab w:val="left" w:pos="242"/>
              </w:tabs>
            </w:pPr>
          </w:p>
        </w:tc>
      </w:tr>
      <w:tr w:rsidR="004E4895" w14:paraId="0DD25377" w14:textId="77777777" w:rsidTr="004E4895">
        <w:trPr>
          <w:cnfStyle w:val="000000010000" w:firstRow="0" w:lastRow="0" w:firstColumn="0" w:lastColumn="0" w:oddVBand="0" w:evenVBand="0" w:oddHBand="0" w:evenHBand="1" w:firstRowFirstColumn="0" w:firstRowLastColumn="0" w:lastRowFirstColumn="0" w:lastRowLastColumn="0"/>
        </w:trPr>
        <w:tc>
          <w:tcPr>
            <w:tcW w:w="4606" w:type="dxa"/>
          </w:tcPr>
          <w:p w14:paraId="75DD8196" w14:textId="77777777" w:rsidR="00841D68" w:rsidRPr="00D74B77" w:rsidRDefault="00C060D3" w:rsidP="00841D68">
            <w:pPr>
              <w:tabs>
                <w:tab w:val="clear" w:pos="357"/>
                <w:tab w:val="left" w:pos="242"/>
              </w:tabs>
            </w:pPr>
            <w:r w:rsidRPr="00D74B77">
              <w:t xml:space="preserve">Telefoonnummer contactpersoon </w:t>
            </w:r>
          </w:p>
        </w:tc>
        <w:tc>
          <w:tcPr>
            <w:tcW w:w="5250" w:type="dxa"/>
          </w:tcPr>
          <w:p w14:paraId="4DC15B24" w14:textId="77777777" w:rsidR="00841D68" w:rsidRPr="00D74B77" w:rsidRDefault="00841D68" w:rsidP="00841D68">
            <w:pPr>
              <w:tabs>
                <w:tab w:val="clear" w:pos="357"/>
                <w:tab w:val="left" w:pos="242"/>
              </w:tabs>
            </w:pPr>
          </w:p>
        </w:tc>
      </w:tr>
      <w:tr w:rsidR="004E4895" w14:paraId="18E88833" w14:textId="77777777" w:rsidTr="004E4895">
        <w:trPr>
          <w:cnfStyle w:val="000000100000" w:firstRow="0" w:lastRow="0" w:firstColumn="0" w:lastColumn="0" w:oddVBand="0" w:evenVBand="0" w:oddHBand="1" w:evenHBand="0" w:firstRowFirstColumn="0" w:firstRowLastColumn="0" w:lastRowFirstColumn="0" w:lastRowLastColumn="0"/>
        </w:trPr>
        <w:tc>
          <w:tcPr>
            <w:tcW w:w="4606" w:type="dxa"/>
          </w:tcPr>
          <w:p w14:paraId="58D8B879" w14:textId="77777777" w:rsidR="00841D68" w:rsidRPr="00D74B77" w:rsidRDefault="00C060D3" w:rsidP="00841D68">
            <w:pPr>
              <w:tabs>
                <w:tab w:val="clear" w:pos="357"/>
                <w:tab w:val="left" w:pos="242"/>
              </w:tabs>
            </w:pPr>
            <w:r w:rsidRPr="00D74B77">
              <w:t>Periode uitvoering</w:t>
            </w:r>
          </w:p>
        </w:tc>
        <w:tc>
          <w:tcPr>
            <w:tcW w:w="5250" w:type="dxa"/>
          </w:tcPr>
          <w:p w14:paraId="0D29D54C" w14:textId="77777777" w:rsidR="00841D68" w:rsidRPr="00D74B77" w:rsidRDefault="00841D68" w:rsidP="00841D68">
            <w:pPr>
              <w:tabs>
                <w:tab w:val="clear" w:pos="357"/>
                <w:tab w:val="left" w:pos="242"/>
              </w:tabs>
            </w:pPr>
          </w:p>
        </w:tc>
      </w:tr>
      <w:tr w:rsidR="004E4895" w14:paraId="37C21FA0" w14:textId="77777777" w:rsidTr="004E4895">
        <w:trPr>
          <w:cnfStyle w:val="000000010000" w:firstRow="0" w:lastRow="0" w:firstColumn="0" w:lastColumn="0" w:oddVBand="0" w:evenVBand="0" w:oddHBand="0" w:evenHBand="1" w:firstRowFirstColumn="0" w:firstRowLastColumn="0" w:lastRowFirstColumn="0" w:lastRowLastColumn="0"/>
        </w:trPr>
        <w:tc>
          <w:tcPr>
            <w:tcW w:w="4606" w:type="dxa"/>
          </w:tcPr>
          <w:p w14:paraId="2BBDB9DC" w14:textId="77777777" w:rsidR="00841D68" w:rsidRPr="00D74B77" w:rsidRDefault="00C060D3" w:rsidP="00841D68">
            <w:pPr>
              <w:tabs>
                <w:tab w:val="clear" w:pos="357"/>
                <w:tab w:val="left" w:pos="242"/>
              </w:tabs>
            </w:pPr>
            <w:r w:rsidRPr="00D74B77">
              <w:t>Uitgebreide omschrijving van de aard en omvang van de verleende diensten/prod</w:t>
            </w:r>
            <w:r w:rsidR="000528FC">
              <w:t>uc</w:t>
            </w:r>
            <w:r w:rsidRPr="00D74B77">
              <w:t>ten/</w:t>
            </w:r>
            <w:r w:rsidR="000528FC">
              <w:t xml:space="preserve"> </w:t>
            </w:r>
            <w:r w:rsidRPr="00D74B77">
              <w:t>werken</w:t>
            </w:r>
          </w:p>
        </w:tc>
        <w:tc>
          <w:tcPr>
            <w:tcW w:w="5250" w:type="dxa"/>
          </w:tcPr>
          <w:p w14:paraId="289002A4" w14:textId="77777777" w:rsidR="00841D68" w:rsidRPr="00D74B77" w:rsidRDefault="00841D68" w:rsidP="00841D68">
            <w:pPr>
              <w:tabs>
                <w:tab w:val="clear" w:pos="357"/>
                <w:tab w:val="left" w:pos="242"/>
              </w:tabs>
            </w:pPr>
          </w:p>
        </w:tc>
      </w:tr>
      <w:tr w:rsidR="004E4895" w14:paraId="45F4039A" w14:textId="77777777" w:rsidTr="004E4895">
        <w:trPr>
          <w:cnfStyle w:val="000000100000" w:firstRow="0" w:lastRow="0" w:firstColumn="0" w:lastColumn="0" w:oddVBand="0" w:evenVBand="0" w:oddHBand="1" w:evenHBand="0" w:firstRowFirstColumn="0" w:firstRowLastColumn="0" w:lastRowFirstColumn="0" w:lastRowLastColumn="0"/>
        </w:trPr>
        <w:tc>
          <w:tcPr>
            <w:tcW w:w="4606" w:type="dxa"/>
          </w:tcPr>
          <w:p w14:paraId="2D4412FF" w14:textId="77777777" w:rsidR="00841D68" w:rsidRPr="00D74B77" w:rsidRDefault="00C060D3" w:rsidP="00841D68">
            <w:pPr>
              <w:tabs>
                <w:tab w:val="clear" w:pos="357"/>
                <w:tab w:val="left" w:pos="242"/>
              </w:tabs>
            </w:pPr>
            <w:r w:rsidRPr="00D74B77">
              <w:t>Opdrachtsom:</w:t>
            </w:r>
          </w:p>
        </w:tc>
        <w:tc>
          <w:tcPr>
            <w:tcW w:w="5250" w:type="dxa"/>
          </w:tcPr>
          <w:p w14:paraId="27997A42" w14:textId="77777777" w:rsidR="00841D68" w:rsidRPr="00D74B77" w:rsidRDefault="00841D68" w:rsidP="00841D68">
            <w:pPr>
              <w:tabs>
                <w:tab w:val="clear" w:pos="357"/>
                <w:tab w:val="left" w:pos="242"/>
              </w:tabs>
            </w:pPr>
          </w:p>
        </w:tc>
      </w:tr>
    </w:tbl>
    <w:p w14:paraId="6D71885F" w14:textId="77777777" w:rsidR="008A41C6" w:rsidRDefault="008A41C6" w:rsidP="005A351C"/>
    <w:p w14:paraId="31A70A19" w14:textId="77777777" w:rsidR="008A41C6" w:rsidRDefault="008A41C6" w:rsidP="005A351C"/>
    <w:tbl>
      <w:tblPr>
        <w:tblStyle w:val="Tabelstijlarcering"/>
        <w:tblW w:w="0" w:type="auto"/>
        <w:tblLook w:val="0420" w:firstRow="1" w:lastRow="0" w:firstColumn="0" w:lastColumn="0" w:noHBand="0" w:noVBand="1"/>
      </w:tblPr>
      <w:tblGrid>
        <w:gridCol w:w="4558"/>
        <w:gridCol w:w="5194"/>
      </w:tblGrid>
      <w:tr w:rsidR="004E4895" w14:paraId="05787954" w14:textId="77777777" w:rsidTr="004E4895">
        <w:trPr>
          <w:cnfStyle w:val="100000000000" w:firstRow="1" w:lastRow="0" w:firstColumn="0" w:lastColumn="0" w:oddVBand="0" w:evenVBand="0" w:oddHBand="0" w:evenHBand="0" w:firstRowFirstColumn="0" w:firstRowLastColumn="0" w:lastRowFirstColumn="0" w:lastRowLastColumn="0"/>
        </w:trPr>
        <w:tc>
          <w:tcPr>
            <w:tcW w:w="4607" w:type="dxa"/>
          </w:tcPr>
          <w:p w14:paraId="0B4D610F" w14:textId="77777777" w:rsidR="00841D68" w:rsidRPr="00CF603C" w:rsidRDefault="00C060D3" w:rsidP="00841D68">
            <w:pPr>
              <w:tabs>
                <w:tab w:val="clear" w:pos="357"/>
                <w:tab w:val="left" w:pos="242"/>
              </w:tabs>
            </w:pPr>
            <w:r w:rsidRPr="00CF603C">
              <w:t>Naam Inschrijver:</w:t>
            </w:r>
          </w:p>
        </w:tc>
        <w:tc>
          <w:tcPr>
            <w:tcW w:w="5259" w:type="dxa"/>
          </w:tcPr>
          <w:p w14:paraId="32912656" w14:textId="77777777" w:rsidR="00841D68" w:rsidRPr="008F0B8D" w:rsidRDefault="00841D68" w:rsidP="00841D68">
            <w:pPr>
              <w:tabs>
                <w:tab w:val="clear" w:pos="357"/>
                <w:tab w:val="left" w:pos="242"/>
              </w:tabs>
            </w:pPr>
          </w:p>
        </w:tc>
      </w:tr>
      <w:tr w:rsidR="004E4895" w14:paraId="2ED91AF5" w14:textId="77777777" w:rsidTr="004E4895">
        <w:trPr>
          <w:cnfStyle w:val="000000100000" w:firstRow="0" w:lastRow="0" w:firstColumn="0" w:lastColumn="0" w:oddVBand="0" w:evenVBand="0" w:oddHBand="1" w:evenHBand="0" w:firstRowFirstColumn="0" w:firstRowLastColumn="0" w:lastRowFirstColumn="0" w:lastRowLastColumn="0"/>
        </w:trPr>
        <w:tc>
          <w:tcPr>
            <w:tcW w:w="4607" w:type="dxa"/>
          </w:tcPr>
          <w:p w14:paraId="79D334F3" w14:textId="77777777" w:rsidR="00841D68" w:rsidRPr="00D74B77" w:rsidRDefault="00C060D3" w:rsidP="00841D68">
            <w:pPr>
              <w:tabs>
                <w:tab w:val="clear" w:pos="357"/>
                <w:tab w:val="left" w:pos="242"/>
              </w:tabs>
            </w:pPr>
            <w:r w:rsidRPr="00D74B77">
              <w:t xml:space="preserve">Naam </w:t>
            </w:r>
            <w:r>
              <w:t>rechtsgeldig vertegenwoordiger:</w:t>
            </w:r>
          </w:p>
        </w:tc>
        <w:tc>
          <w:tcPr>
            <w:tcW w:w="5259" w:type="dxa"/>
          </w:tcPr>
          <w:p w14:paraId="36A33947" w14:textId="77777777" w:rsidR="00841D68" w:rsidRDefault="00841D68" w:rsidP="00841D68">
            <w:pPr>
              <w:tabs>
                <w:tab w:val="clear" w:pos="357"/>
                <w:tab w:val="left" w:pos="242"/>
              </w:tabs>
              <w:spacing w:line="240" w:lineRule="auto"/>
              <w:rPr>
                <w:rFonts w:cs="Arial"/>
                <w:sz w:val="20"/>
                <w:szCs w:val="20"/>
              </w:rPr>
            </w:pPr>
          </w:p>
        </w:tc>
      </w:tr>
      <w:tr w:rsidR="004E4895" w14:paraId="314CC8B1" w14:textId="77777777" w:rsidTr="004E4895">
        <w:trPr>
          <w:cnfStyle w:val="000000010000" w:firstRow="0" w:lastRow="0" w:firstColumn="0" w:lastColumn="0" w:oddVBand="0" w:evenVBand="0" w:oddHBand="0" w:evenHBand="1" w:firstRowFirstColumn="0" w:firstRowLastColumn="0" w:lastRowFirstColumn="0" w:lastRowLastColumn="0"/>
        </w:trPr>
        <w:tc>
          <w:tcPr>
            <w:tcW w:w="4607" w:type="dxa"/>
          </w:tcPr>
          <w:p w14:paraId="59EBEB64" w14:textId="77777777" w:rsidR="00841D68" w:rsidRPr="00D74B77" w:rsidRDefault="00C060D3" w:rsidP="00841D68">
            <w:pPr>
              <w:tabs>
                <w:tab w:val="clear" w:pos="357"/>
                <w:tab w:val="left" w:pos="242"/>
              </w:tabs>
            </w:pPr>
            <w:r w:rsidRPr="00D74B77">
              <w:t xml:space="preserve">Functie </w:t>
            </w:r>
            <w:r>
              <w:t>rechtsgeldig vertegenwoordiger:</w:t>
            </w:r>
          </w:p>
        </w:tc>
        <w:tc>
          <w:tcPr>
            <w:tcW w:w="5259" w:type="dxa"/>
          </w:tcPr>
          <w:p w14:paraId="4AB2329F" w14:textId="77777777" w:rsidR="00841D68" w:rsidRDefault="00841D68" w:rsidP="00841D68">
            <w:pPr>
              <w:tabs>
                <w:tab w:val="clear" w:pos="357"/>
                <w:tab w:val="left" w:pos="242"/>
              </w:tabs>
            </w:pPr>
          </w:p>
        </w:tc>
      </w:tr>
      <w:tr w:rsidR="004E4895" w14:paraId="30B96942" w14:textId="77777777" w:rsidTr="004E4895">
        <w:trPr>
          <w:cnfStyle w:val="000000100000" w:firstRow="0" w:lastRow="0" w:firstColumn="0" w:lastColumn="0" w:oddVBand="0" w:evenVBand="0" w:oddHBand="1" w:evenHBand="0" w:firstRowFirstColumn="0" w:firstRowLastColumn="0" w:lastRowFirstColumn="0" w:lastRowLastColumn="0"/>
        </w:trPr>
        <w:tc>
          <w:tcPr>
            <w:tcW w:w="4607" w:type="dxa"/>
          </w:tcPr>
          <w:p w14:paraId="69BBFA5A" w14:textId="77777777" w:rsidR="00841D68" w:rsidRPr="00D74B77" w:rsidRDefault="00C060D3" w:rsidP="00841D68">
            <w:pPr>
              <w:tabs>
                <w:tab w:val="clear" w:pos="357"/>
                <w:tab w:val="left" w:pos="242"/>
              </w:tabs>
            </w:pPr>
            <w:r w:rsidRPr="00D74B77">
              <w:t xml:space="preserve">Ondertekening </w:t>
            </w:r>
            <w:r>
              <w:t>rechtsgeldig vertegenwoordiger:</w:t>
            </w:r>
          </w:p>
        </w:tc>
        <w:tc>
          <w:tcPr>
            <w:tcW w:w="5259" w:type="dxa"/>
          </w:tcPr>
          <w:p w14:paraId="6B80368B" w14:textId="77777777" w:rsidR="00841D68" w:rsidRDefault="00841D68" w:rsidP="00841D68">
            <w:pPr>
              <w:tabs>
                <w:tab w:val="clear" w:pos="357"/>
                <w:tab w:val="left" w:pos="242"/>
              </w:tabs>
              <w:spacing w:line="240" w:lineRule="auto"/>
              <w:rPr>
                <w:rFonts w:cs="Arial"/>
                <w:sz w:val="20"/>
                <w:szCs w:val="20"/>
              </w:rPr>
            </w:pPr>
          </w:p>
        </w:tc>
      </w:tr>
      <w:tr w:rsidR="004E4895" w14:paraId="67A84170" w14:textId="77777777" w:rsidTr="004E4895">
        <w:trPr>
          <w:cnfStyle w:val="000000010000" w:firstRow="0" w:lastRow="0" w:firstColumn="0" w:lastColumn="0" w:oddVBand="0" w:evenVBand="0" w:oddHBand="0" w:evenHBand="1" w:firstRowFirstColumn="0" w:firstRowLastColumn="0" w:lastRowFirstColumn="0" w:lastRowLastColumn="0"/>
        </w:trPr>
        <w:tc>
          <w:tcPr>
            <w:tcW w:w="4607" w:type="dxa"/>
          </w:tcPr>
          <w:p w14:paraId="5407DF11" w14:textId="77777777" w:rsidR="00841D68" w:rsidRPr="00D74B77" w:rsidRDefault="00C060D3" w:rsidP="00841D68">
            <w:pPr>
              <w:tabs>
                <w:tab w:val="clear" w:pos="357"/>
                <w:tab w:val="left" w:pos="242"/>
              </w:tabs>
            </w:pPr>
            <w:r>
              <w:t>Datum:</w:t>
            </w:r>
          </w:p>
        </w:tc>
        <w:tc>
          <w:tcPr>
            <w:tcW w:w="5259" w:type="dxa"/>
          </w:tcPr>
          <w:p w14:paraId="4D058410" w14:textId="77777777" w:rsidR="00841D68" w:rsidRDefault="00841D68" w:rsidP="00841D68">
            <w:pPr>
              <w:tabs>
                <w:tab w:val="clear" w:pos="357"/>
                <w:tab w:val="left" w:pos="242"/>
              </w:tabs>
            </w:pPr>
          </w:p>
        </w:tc>
      </w:tr>
    </w:tbl>
    <w:p w14:paraId="3CE3478B" w14:textId="6CF53DCA" w:rsidR="00587B5C" w:rsidRDefault="00587B5C" w:rsidP="00793AFF">
      <w:bookmarkStart w:id="9" w:name="_Toc413234337"/>
      <w:bookmarkEnd w:id="0"/>
      <w:bookmarkEnd w:id="1"/>
      <w:bookmarkEnd w:id="2"/>
      <w:bookmarkEnd w:id="3"/>
      <w:bookmarkEnd w:id="4"/>
      <w:bookmarkEnd w:id="5"/>
      <w:bookmarkEnd w:id="6"/>
      <w:bookmarkEnd w:id="9"/>
    </w:p>
    <w:sectPr w:rsidR="00587B5C" w:rsidSect="00B146C2">
      <w:headerReference w:type="default" r:id="rId11"/>
      <w:footerReference w:type="default" r:id="rId12"/>
      <w:headerReference w:type="first" r:id="rId13"/>
      <w:footerReference w:type="first" r:id="rId14"/>
      <w:pgSz w:w="11906" w:h="16838" w:code="9"/>
      <w:pgMar w:top="1077" w:right="1077" w:bottom="1077" w:left="1077" w:header="539" w:footer="53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BBBC" w14:textId="77777777" w:rsidR="002948D2" w:rsidRDefault="002948D2">
      <w:pPr>
        <w:spacing w:line="240" w:lineRule="auto"/>
      </w:pPr>
      <w:r>
        <w:separator/>
      </w:r>
    </w:p>
  </w:endnote>
  <w:endnote w:type="continuationSeparator" w:id="0">
    <w:p w14:paraId="23357E23" w14:textId="77777777" w:rsidR="002948D2" w:rsidRDefault="002948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topia Bold">
    <w:altName w:val="Times New Roman"/>
    <w:charset w:val="00"/>
    <w:family w:val="roman"/>
    <w:pitch w:val="variable"/>
    <w:sig w:usb0="00000003" w:usb1="00000000" w:usb2="00000000" w:usb3="00000000" w:csb0="00000001" w:csb1="00000000"/>
  </w:font>
  <w:font w:name="Utopia">
    <w:altName w:val="Century Gothic"/>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Vet">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mond (W1)">
    <w:charset w:val="00"/>
    <w:family w:val="roman"/>
    <w:pitch w:val="variable"/>
    <w:sig w:usb0="00000003" w:usb1="00000000" w:usb2="00000000" w:usb3="00000000" w:csb0="00000001" w:csb1="00000000"/>
  </w:font>
  <w:font w:name="GoudyOlSt BT">
    <w:altName w:val="Georgia"/>
    <w:charset w:val="00"/>
    <w:family w:val="roman"/>
    <w:pitch w:val="variable"/>
    <w:sig w:usb0="00000003" w:usb1="00000000" w:usb2="00000000" w:usb3="00000000" w:csb0="00000001" w:csb1="00000000"/>
  </w:font>
  <w:font w:name="Times New Roman Standaard">
    <w:charset w:val="00"/>
    <w:family w:val="auto"/>
    <w:pitch w:val="variable"/>
    <w:sig w:usb0="00000003" w:usb1="00000000" w:usb2="00000000" w:usb3="00000000" w:csb0="00000001" w:csb1="00000000"/>
  </w:font>
  <w:font w:name="HumstSlab712 BT">
    <w:charset w:val="00"/>
    <w:family w:val="auto"/>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Imago Book">
    <w:altName w:val="Segoe UI"/>
    <w:charset w:val="00"/>
    <w:family w:val="swiss"/>
    <w:pitch w:val="variable"/>
    <w:sig w:usb0="00000003" w:usb1="00000000" w:usb2="00000000" w:usb3="00000000" w:csb0="00000001" w:csb1="00000000"/>
  </w:font>
  <w:font w:name="PMN Caecilia">
    <w:altName w:val="Times New Roman"/>
    <w:charset w:val="00"/>
    <w:family w:val="roman"/>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 w:name="FrnkGothITC Bk BT">
    <w:altName w:val="Calibri"/>
    <w:charset w:val="00"/>
    <w:family w:val="swiss"/>
    <w:pitch w:val="variable"/>
    <w:sig w:usb0="00000087" w:usb1="00000000" w:usb2="00000000" w:usb3="00000000" w:csb0="0000001B"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4E4895" w14:paraId="60713D8B" w14:textId="77777777">
      <w:trPr>
        <w:cantSplit/>
        <w:trHeight w:val="1418"/>
      </w:trPr>
      <w:tc>
        <w:tcPr>
          <w:tcW w:w="567" w:type="dxa"/>
          <w:tcBorders>
            <w:top w:val="nil"/>
            <w:left w:val="nil"/>
            <w:bottom w:val="nil"/>
            <w:right w:val="nil"/>
          </w:tcBorders>
          <w:textDirection w:val="tbRl"/>
          <w:vAlign w:val="center"/>
        </w:tcPr>
        <w:p w14:paraId="33550A19" w14:textId="77777777" w:rsidR="00BD3640" w:rsidRPr="00304166" w:rsidRDefault="00C060D3" w:rsidP="00FF0AE7">
          <w:pPr>
            <w:pStyle w:val="Formuliernummer"/>
            <w:framePr w:w="312" w:h="1701" w:hRule="exact" w:hSpace="181" w:wrap="around" w:vAnchor="page" w:hAnchor="page" w:x="11341" w:y="14743"/>
            <w:shd w:val="solid" w:color="FFFFFF" w:fill="FFFFFF"/>
            <w:ind w:left="113" w:right="113"/>
            <w:jc w:val="center"/>
            <w:rPr>
              <w:rFonts w:ascii="Arial" w:hAnsi="Arial" w:cs="Arial"/>
              <w:szCs w:val="14"/>
            </w:rPr>
          </w:pPr>
          <w:r>
            <w:rPr>
              <w:rFonts w:ascii="Arial" w:hAnsi="Arial" w:cs="Arial"/>
              <w:szCs w:val="14"/>
            </w:rPr>
            <w:t>26-0123848</w:t>
          </w:r>
        </w:p>
      </w:tc>
    </w:tr>
  </w:tbl>
  <w:p w14:paraId="7352DCE1" w14:textId="77777777" w:rsidR="00BD3640" w:rsidRDefault="00BD3640" w:rsidP="009B5993">
    <w:pPr>
      <w:framePr w:w="312" w:h="1701" w:hRule="exact" w:hSpace="181" w:wrap="around" w:vAnchor="page" w:hAnchor="page" w:x="11341" w:y="14743"/>
      <w:shd w:val="solid" w:color="FFFFFF" w:fill="FFFFFF"/>
    </w:pPr>
  </w:p>
  <w:p w14:paraId="4CF08658" w14:textId="77777777" w:rsidR="00BD3640" w:rsidRPr="00835A1C" w:rsidRDefault="00BD3640" w:rsidP="002A0128"/>
  <w:p w14:paraId="425EB94E" w14:textId="77777777" w:rsidR="006B1EFC" w:rsidRPr="008F49D8" w:rsidRDefault="00C060D3"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62</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62</w:t>
    </w:r>
    <w:r w:rsidR="00EB198D" w:rsidRPr="008F49D8">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312"/>
    </w:tblGrid>
    <w:tr w:rsidR="004E4895" w14:paraId="03B75DC6" w14:textId="77777777" w:rsidTr="007635AB">
      <w:trPr>
        <w:cantSplit/>
        <w:trHeight w:val="1418"/>
      </w:trPr>
      <w:tc>
        <w:tcPr>
          <w:tcW w:w="567" w:type="dxa"/>
          <w:textDirection w:val="btLr"/>
          <w:vAlign w:val="center"/>
        </w:tcPr>
        <w:p w14:paraId="398D7B13" w14:textId="77777777" w:rsidR="002F2E1D" w:rsidRPr="007635AB" w:rsidRDefault="00C060D3" w:rsidP="006C61AD">
          <w:pPr>
            <w:pStyle w:val="Formuliernummer"/>
            <w:framePr w:w="312" w:h="1701" w:hRule="exact" w:hSpace="181" w:wrap="around" w:vAnchor="page" w:hAnchor="page" w:x="188" w:y="14743"/>
            <w:shd w:val="solid" w:color="FFFFFF" w:fill="FFFFFF"/>
            <w:jc w:val="center"/>
            <w:rPr>
              <w:rFonts w:ascii="Arial" w:hAnsi="Arial" w:cs="Arial"/>
              <w:szCs w:val="12"/>
            </w:rPr>
          </w:pPr>
          <w:r>
            <w:rPr>
              <w:rFonts w:ascii="Arial" w:hAnsi="Arial" w:cs="Arial"/>
              <w:szCs w:val="12"/>
            </w:rPr>
            <w:t>INK 002</w:t>
          </w:r>
        </w:p>
      </w:tc>
    </w:tr>
  </w:tbl>
  <w:p w14:paraId="2C952E8D" w14:textId="77777777" w:rsidR="002F2E1D" w:rsidRDefault="002F2E1D" w:rsidP="007635AB">
    <w:pPr>
      <w:framePr w:w="312" w:h="1701" w:hRule="exact" w:hSpace="181" w:wrap="around" w:vAnchor="page" w:hAnchor="page" w:x="188" w:y="14743"/>
      <w:shd w:val="solid" w:color="FFFFFF" w:fill="FFFFFF"/>
    </w:pPr>
  </w:p>
  <w:p w14:paraId="7227A4D8" w14:textId="77777777" w:rsidR="002F2E1D" w:rsidRPr="00835A1C" w:rsidRDefault="006F06FF" w:rsidP="00E4401D">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4E4895" w14:paraId="78D1F654" w14:textId="77777777">
      <w:trPr>
        <w:cantSplit/>
        <w:trHeight w:val="1418"/>
      </w:trPr>
      <w:tc>
        <w:tcPr>
          <w:tcW w:w="567" w:type="dxa"/>
          <w:tcBorders>
            <w:top w:val="nil"/>
            <w:left w:val="nil"/>
            <w:bottom w:val="nil"/>
            <w:right w:val="nil"/>
          </w:tcBorders>
          <w:textDirection w:val="tbRl"/>
          <w:vAlign w:val="center"/>
        </w:tcPr>
        <w:p w14:paraId="75EBF990" w14:textId="77777777" w:rsidR="00BD3640" w:rsidRPr="00304166" w:rsidRDefault="00C060D3" w:rsidP="00FF0AE7">
          <w:pPr>
            <w:pStyle w:val="Formuliernummer"/>
            <w:framePr w:w="312" w:h="1701" w:hRule="exact" w:hSpace="181" w:wrap="around" w:vAnchor="page" w:hAnchor="page" w:x="11341" w:y="14743"/>
            <w:shd w:val="solid" w:color="FFFFFF" w:fill="FFFFFF"/>
            <w:ind w:left="113" w:right="113"/>
            <w:jc w:val="center"/>
            <w:rPr>
              <w:rFonts w:ascii="Arial" w:hAnsi="Arial" w:cs="Arial"/>
              <w:szCs w:val="14"/>
            </w:rPr>
          </w:pPr>
          <w:r>
            <w:rPr>
              <w:rFonts w:ascii="Arial" w:hAnsi="Arial" w:cs="Arial"/>
              <w:szCs w:val="14"/>
            </w:rPr>
            <w:t>26-0123848</w:t>
          </w:r>
        </w:p>
      </w:tc>
    </w:tr>
  </w:tbl>
  <w:p w14:paraId="29E3FFCF" w14:textId="77777777" w:rsidR="00BD3640" w:rsidRDefault="00BD3640" w:rsidP="009B5993">
    <w:pPr>
      <w:framePr w:w="312" w:h="1701" w:hRule="exact" w:hSpace="181" w:wrap="around" w:vAnchor="page" w:hAnchor="page" w:x="11341" w:y="14743"/>
      <w:shd w:val="solid" w:color="FFFFFF" w:fill="FFFFFF"/>
    </w:pPr>
  </w:p>
  <w:p w14:paraId="2AD97574" w14:textId="77777777" w:rsidR="00BD3640" w:rsidRPr="00835A1C" w:rsidRDefault="006F06FF" w:rsidP="002A0128">
    <w:r>
      <w:t xml:space="preserve"> </w:t>
    </w:r>
  </w:p>
  <w:p w14:paraId="737BA107" w14:textId="77777777" w:rsidR="006B1EFC" w:rsidRPr="008F49D8" w:rsidRDefault="00C060D3"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1</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62</w:t>
    </w:r>
    <w:r w:rsidR="00EB198D" w:rsidRPr="008F49D8">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3B87" w14:textId="77777777" w:rsidR="002948D2" w:rsidRDefault="002948D2">
      <w:pPr>
        <w:spacing w:line="240" w:lineRule="auto"/>
      </w:pPr>
      <w:r>
        <w:separator/>
      </w:r>
    </w:p>
  </w:footnote>
  <w:footnote w:type="continuationSeparator" w:id="0">
    <w:p w14:paraId="57BFEEB8" w14:textId="77777777" w:rsidR="002948D2" w:rsidRDefault="002948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4E4895" w14:paraId="4EE70213" w14:textId="77777777" w:rsidTr="008F49D8">
      <w:tc>
        <w:tcPr>
          <w:tcW w:w="3261" w:type="dxa"/>
        </w:tcPr>
        <w:p w14:paraId="2751C34D" w14:textId="77777777" w:rsidR="00492657" w:rsidRPr="00EA222E" w:rsidRDefault="00C060D3" w:rsidP="00EA222E">
          <w:pPr>
            <w:pStyle w:val="Titelformulier"/>
          </w:pPr>
          <w:r>
            <w:t>Beschrijvend document</w:t>
          </w:r>
        </w:p>
        <w:p w14:paraId="06BE3199" w14:textId="77777777" w:rsidR="00492657" w:rsidRPr="001531D1" w:rsidRDefault="00C060D3" w:rsidP="00EA222E">
          <w:pPr>
            <w:pStyle w:val="Subtitelformulier"/>
          </w:pPr>
          <w:r>
            <w:t>Woningaanpassingen WMO</w:t>
          </w:r>
        </w:p>
      </w:tc>
      <w:tc>
        <w:tcPr>
          <w:tcW w:w="3359" w:type="dxa"/>
          <w:vMerge w:val="restart"/>
        </w:tcPr>
        <w:p w14:paraId="49817F24" w14:textId="77777777" w:rsidR="00492657" w:rsidRDefault="00492657" w:rsidP="006B4D48">
          <w:pPr>
            <w:pStyle w:val="Titelformulier"/>
          </w:pPr>
        </w:p>
      </w:tc>
      <w:tc>
        <w:tcPr>
          <w:tcW w:w="326" w:type="dxa"/>
          <w:vMerge w:val="restart"/>
        </w:tcPr>
        <w:p w14:paraId="07F769A3" w14:textId="77777777" w:rsidR="00492657" w:rsidRDefault="00492657" w:rsidP="006B4D48">
          <w:pPr>
            <w:pStyle w:val="Titelformulier"/>
            <w:rPr>
              <w:caps w:val="0"/>
            </w:rPr>
          </w:pPr>
        </w:p>
      </w:tc>
      <w:tc>
        <w:tcPr>
          <w:tcW w:w="2993" w:type="dxa"/>
          <w:gridSpan w:val="2"/>
        </w:tcPr>
        <w:p w14:paraId="399C58B9" w14:textId="77777777" w:rsidR="00492657" w:rsidRDefault="00C060D3" w:rsidP="00385D5D">
          <w:pPr>
            <w:pStyle w:val="Adresgegevens"/>
          </w:pPr>
          <w:r w:rsidRPr="003E782B">
            <w:t>Bezoekadres</w:t>
          </w:r>
          <w:r>
            <w:t>: Laan van de Glazen Stad 1</w:t>
          </w:r>
          <w:r w:rsidR="00423385">
            <w:t>,</w:t>
          </w:r>
          <w:r>
            <w:t xml:space="preserve"> 2672 TA Naaldwijk</w:t>
          </w:r>
        </w:p>
        <w:p w14:paraId="3E048820" w14:textId="77777777" w:rsidR="00423385" w:rsidRPr="00423385" w:rsidRDefault="00C060D3" w:rsidP="001757EB">
          <w:pPr>
            <w:pStyle w:val="Adresgegevens"/>
          </w:pPr>
          <w:r w:rsidRPr="003E782B">
            <w:t>Postadres</w:t>
          </w:r>
          <w:r>
            <w:t>:</w:t>
          </w:r>
          <w:r w:rsidR="00385D5D">
            <w:t xml:space="preserve"> </w:t>
          </w:r>
          <w:r>
            <w:t>Postbus 150, 2670 AD Naaldwijk</w:t>
          </w:r>
        </w:p>
      </w:tc>
    </w:tr>
    <w:tr w:rsidR="004E4895" w14:paraId="20F012DE" w14:textId="77777777" w:rsidTr="008F49D8">
      <w:trPr>
        <w:trHeight w:val="600"/>
      </w:trPr>
      <w:tc>
        <w:tcPr>
          <w:tcW w:w="3261" w:type="dxa"/>
        </w:tcPr>
        <w:p w14:paraId="0F477390" w14:textId="77777777" w:rsidR="00492657" w:rsidRPr="005A6F70" w:rsidRDefault="00C060D3" w:rsidP="00EA222E">
          <w:pPr>
            <w:pStyle w:val="Subtitelformulier"/>
          </w:pPr>
          <w:r>
            <w:t>Juridische Zaken &amp; Inkoop</w:t>
          </w:r>
        </w:p>
      </w:tc>
      <w:tc>
        <w:tcPr>
          <w:tcW w:w="3359" w:type="dxa"/>
          <w:vMerge/>
        </w:tcPr>
        <w:p w14:paraId="43291AED" w14:textId="77777777" w:rsidR="00492657" w:rsidRDefault="00492657" w:rsidP="006B4D48">
          <w:pPr>
            <w:pStyle w:val="Titelformulier"/>
          </w:pPr>
        </w:p>
      </w:tc>
      <w:tc>
        <w:tcPr>
          <w:tcW w:w="326" w:type="dxa"/>
          <w:vMerge/>
        </w:tcPr>
        <w:p w14:paraId="1AFAD81B" w14:textId="77777777" w:rsidR="00492657" w:rsidRDefault="00492657" w:rsidP="006B4D48">
          <w:pPr>
            <w:pStyle w:val="Titelformulier"/>
            <w:rPr>
              <w:caps w:val="0"/>
            </w:rPr>
          </w:pPr>
        </w:p>
      </w:tc>
      <w:tc>
        <w:tcPr>
          <w:tcW w:w="284" w:type="dxa"/>
        </w:tcPr>
        <w:p w14:paraId="24414DC4" w14:textId="77777777" w:rsidR="00492657" w:rsidRDefault="00C060D3" w:rsidP="006B4D48">
          <w:pPr>
            <w:pStyle w:val="Adresgegevens"/>
          </w:pPr>
          <w:r>
            <w:t>T</w:t>
          </w:r>
        </w:p>
        <w:p w14:paraId="78511664" w14:textId="77777777" w:rsidR="00492657" w:rsidRDefault="00C060D3" w:rsidP="006B4D48">
          <w:pPr>
            <w:pStyle w:val="Adresgegevens"/>
          </w:pPr>
          <w:r>
            <w:t>E</w:t>
          </w:r>
        </w:p>
      </w:tc>
      <w:tc>
        <w:tcPr>
          <w:tcW w:w="2709" w:type="dxa"/>
        </w:tcPr>
        <w:p w14:paraId="59D4F163" w14:textId="77777777" w:rsidR="00492657" w:rsidRDefault="00C060D3" w:rsidP="006B4D48">
          <w:pPr>
            <w:pStyle w:val="Adresgegevens"/>
          </w:pPr>
          <w:r>
            <w:t>14 0174</w:t>
          </w:r>
        </w:p>
        <w:p w14:paraId="593D54EE" w14:textId="77777777" w:rsidR="005D708F" w:rsidRPr="005D708F" w:rsidRDefault="00C060D3" w:rsidP="006B4D48">
          <w:pPr>
            <w:pStyle w:val="Adresgegevens"/>
          </w:pPr>
          <w:r>
            <w:t>Inkoop@gemeentewestland.nl</w:t>
          </w:r>
        </w:p>
      </w:tc>
    </w:tr>
  </w:tbl>
  <w:p w14:paraId="35109169" w14:textId="0894BE4B" w:rsidR="006B1EFC" w:rsidRPr="006A519C" w:rsidRDefault="00C060D3" w:rsidP="00EA222E">
    <w:pPr>
      <w:spacing w:after="120"/>
    </w:pPr>
    <w:r>
      <w:rPr>
        <w:noProof/>
      </w:rPr>
      <w:drawing>
        <wp:anchor distT="0" distB="0" distL="114300" distR="114300" simplePos="0" relativeHeight="251658240" behindDoc="1" locked="1" layoutInCell="1" allowOverlap="0" wp14:anchorId="7BEF08BD" wp14:editId="1C2F31E0">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7F737" w14:textId="4D54EF9A" w:rsidR="006B1EFC" w:rsidRPr="00A818CE" w:rsidRDefault="00C060D3" w:rsidP="00042A03">
    <w:r>
      <w:rPr>
        <w:noProof/>
      </w:rPr>
      <w:drawing>
        <wp:anchor distT="0" distB="0" distL="114300" distR="114300" simplePos="0" relativeHeight="251658241" behindDoc="1" locked="0" layoutInCell="1" allowOverlap="1" wp14:anchorId="5999118D" wp14:editId="60432A62">
          <wp:simplePos x="0" y="0"/>
          <wp:positionH relativeFrom="column">
            <wp:posOffset>-659130</wp:posOffset>
          </wp:positionH>
          <wp:positionV relativeFrom="paragraph">
            <wp:posOffset>-342265</wp:posOffset>
          </wp:positionV>
          <wp:extent cx="7488000" cy="106920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1">
                    <a:extLst>
                      <a:ext uri="{28A0092B-C50C-407E-A947-70E740481C1C}">
                        <a14:useLocalDpi xmlns:a14="http://schemas.microsoft.com/office/drawing/2010/main" val="0"/>
                      </a:ext>
                    </a:extLst>
                  </a:blip>
                  <a:srcRect l="3539"/>
                  <a:stretch>
                    <a:fillRect/>
                  </a:stretch>
                </pic:blipFill>
                <pic:spPr bwMode="auto">
                  <a:xfrm>
                    <a:off x="0" y="0"/>
                    <a:ext cx="7488000" cy="10692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Yym0nhOmdTawyC" int2:id="NikLCUE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0C6E7D"/>
    <w:multiLevelType w:val="multilevel"/>
    <w:tmpl w:val="0D4A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703EB"/>
    <w:multiLevelType w:val="hybridMultilevel"/>
    <w:tmpl w:val="D77E7C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4" w15:restartNumberingAfterBreak="0">
    <w:nsid w:val="03E47858"/>
    <w:multiLevelType w:val="multilevel"/>
    <w:tmpl w:val="1C069C7A"/>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92" w:hanging="792"/>
      </w:pPr>
      <w:rPr>
        <w:rFonts w:cs="Times New Roman" w:hint="default"/>
        <w:b w:val="0"/>
        <w:bCs w:val="0"/>
        <w:i w:val="0"/>
        <w:iCs w:val="0"/>
        <w:caps w:val="0"/>
        <w:smallCaps w:val="0"/>
        <w:strike w:val="0"/>
        <w:dstrike w:val="0"/>
        <w:outline w:val="0"/>
        <w:shadow w:val="0"/>
        <w:emboss w:val="0"/>
        <w:imprint w:val="0"/>
        <w:noProof w:val="0"/>
        <w:vanish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58F7932"/>
    <w:multiLevelType w:val="hybridMultilevel"/>
    <w:tmpl w:val="7408EA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73B15AA"/>
    <w:multiLevelType w:val="multilevel"/>
    <w:tmpl w:val="42701BB6"/>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79D3BE6"/>
    <w:multiLevelType w:val="hybridMultilevel"/>
    <w:tmpl w:val="4B0C8652"/>
    <w:lvl w:ilvl="0" w:tplc="461CFA52">
      <w:start w:val="1"/>
      <w:numFmt w:val="lowerLetter"/>
      <w:lvlText w:val="%1."/>
      <w:lvlJc w:val="left"/>
      <w:pPr>
        <w:ind w:left="360" w:hanging="360"/>
      </w:pPr>
      <w:rPr>
        <w:rFonts w:cs="Times New Roman"/>
      </w:rPr>
    </w:lvl>
    <w:lvl w:ilvl="1" w:tplc="D0F0015E" w:tentative="1">
      <w:start w:val="1"/>
      <w:numFmt w:val="lowerLetter"/>
      <w:lvlText w:val="%2."/>
      <w:lvlJc w:val="left"/>
      <w:pPr>
        <w:ind w:left="1080" w:hanging="360"/>
      </w:pPr>
      <w:rPr>
        <w:rFonts w:cs="Times New Roman"/>
      </w:rPr>
    </w:lvl>
    <w:lvl w:ilvl="2" w:tplc="F1CEFABA" w:tentative="1">
      <w:start w:val="1"/>
      <w:numFmt w:val="lowerRoman"/>
      <w:lvlText w:val="%3."/>
      <w:lvlJc w:val="right"/>
      <w:pPr>
        <w:ind w:left="1800" w:hanging="180"/>
      </w:pPr>
      <w:rPr>
        <w:rFonts w:cs="Times New Roman"/>
      </w:rPr>
    </w:lvl>
    <w:lvl w:ilvl="3" w:tplc="54C2F446" w:tentative="1">
      <w:start w:val="1"/>
      <w:numFmt w:val="decimal"/>
      <w:lvlText w:val="%4."/>
      <w:lvlJc w:val="left"/>
      <w:pPr>
        <w:ind w:left="2520" w:hanging="360"/>
      </w:pPr>
      <w:rPr>
        <w:rFonts w:cs="Times New Roman"/>
      </w:rPr>
    </w:lvl>
    <w:lvl w:ilvl="4" w:tplc="AF909EA4" w:tentative="1">
      <w:start w:val="1"/>
      <w:numFmt w:val="lowerLetter"/>
      <w:lvlText w:val="%5."/>
      <w:lvlJc w:val="left"/>
      <w:pPr>
        <w:ind w:left="3240" w:hanging="360"/>
      </w:pPr>
      <w:rPr>
        <w:rFonts w:cs="Times New Roman"/>
      </w:rPr>
    </w:lvl>
    <w:lvl w:ilvl="5" w:tplc="90069B20" w:tentative="1">
      <w:start w:val="1"/>
      <w:numFmt w:val="lowerRoman"/>
      <w:lvlText w:val="%6."/>
      <w:lvlJc w:val="right"/>
      <w:pPr>
        <w:ind w:left="3960" w:hanging="180"/>
      </w:pPr>
      <w:rPr>
        <w:rFonts w:cs="Times New Roman"/>
      </w:rPr>
    </w:lvl>
    <w:lvl w:ilvl="6" w:tplc="872E5188" w:tentative="1">
      <w:start w:val="1"/>
      <w:numFmt w:val="decimal"/>
      <w:lvlText w:val="%7."/>
      <w:lvlJc w:val="left"/>
      <w:pPr>
        <w:ind w:left="4680" w:hanging="360"/>
      </w:pPr>
      <w:rPr>
        <w:rFonts w:cs="Times New Roman"/>
      </w:rPr>
    </w:lvl>
    <w:lvl w:ilvl="7" w:tplc="698A3CA8" w:tentative="1">
      <w:start w:val="1"/>
      <w:numFmt w:val="lowerLetter"/>
      <w:lvlText w:val="%8."/>
      <w:lvlJc w:val="left"/>
      <w:pPr>
        <w:ind w:left="5400" w:hanging="360"/>
      </w:pPr>
      <w:rPr>
        <w:rFonts w:cs="Times New Roman"/>
      </w:rPr>
    </w:lvl>
    <w:lvl w:ilvl="8" w:tplc="563A7084" w:tentative="1">
      <w:start w:val="1"/>
      <w:numFmt w:val="lowerRoman"/>
      <w:lvlText w:val="%9."/>
      <w:lvlJc w:val="right"/>
      <w:pPr>
        <w:ind w:left="6120" w:hanging="180"/>
      </w:pPr>
      <w:rPr>
        <w:rFonts w:cs="Times New Roman"/>
      </w:rPr>
    </w:lvl>
  </w:abstractNum>
  <w:abstractNum w:abstractNumId="8" w15:restartNumberingAfterBreak="0">
    <w:nsid w:val="0918094A"/>
    <w:multiLevelType w:val="hybridMultilevel"/>
    <w:tmpl w:val="17162614"/>
    <w:lvl w:ilvl="0" w:tplc="D0A4BEA0">
      <w:start w:val="1"/>
      <w:numFmt w:val="bullet"/>
      <w:lvlText w:val=""/>
      <w:lvlJc w:val="left"/>
      <w:pPr>
        <w:ind w:left="360" w:hanging="360"/>
      </w:pPr>
      <w:rPr>
        <w:rFonts w:ascii="Symbol" w:hAnsi="Symbol" w:hint="default"/>
      </w:rPr>
    </w:lvl>
    <w:lvl w:ilvl="1" w:tplc="9D544578" w:tentative="1">
      <w:start w:val="1"/>
      <w:numFmt w:val="bullet"/>
      <w:lvlText w:val="o"/>
      <w:lvlJc w:val="left"/>
      <w:pPr>
        <w:ind w:left="1080" w:hanging="360"/>
      </w:pPr>
      <w:rPr>
        <w:rFonts w:ascii="Courier New" w:hAnsi="Courier New" w:hint="default"/>
      </w:rPr>
    </w:lvl>
    <w:lvl w:ilvl="2" w:tplc="69EE5E30" w:tentative="1">
      <w:start w:val="1"/>
      <w:numFmt w:val="bullet"/>
      <w:lvlText w:val=""/>
      <w:lvlJc w:val="left"/>
      <w:pPr>
        <w:ind w:left="1800" w:hanging="360"/>
      </w:pPr>
      <w:rPr>
        <w:rFonts w:ascii="Wingdings" w:hAnsi="Wingdings" w:hint="default"/>
      </w:rPr>
    </w:lvl>
    <w:lvl w:ilvl="3" w:tplc="CA940326" w:tentative="1">
      <w:start w:val="1"/>
      <w:numFmt w:val="bullet"/>
      <w:lvlText w:val=""/>
      <w:lvlJc w:val="left"/>
      <w:pPr>
        <w:ind w:left="2520" w:hanging="360"/>
      </w:pPr>
      <w:rPr>
        <w:rFonts w:ascii="Symbol" w:hAnsi="Symbol" w:hint="default"/>
      </w:rPr>
    </w:lvl>
    <w:lvl w:ilvl="4" w:tplc="448E4BAE" w:tentative="1">
      <w:start w:val="1"/>
      <w:numFmt w:val="bullet"/>
      <w:lvlText w:val="o"/>
      <w:lvlJc w:val="left"/>
      <w:pPr>
        <w:ind w:left="3240" w:hanging="360"/>
      </w:pPr>
      <w:rPr>
        <w:rFonts w:ascii="Courier New" w:hAnsi="Courier New" w:hint="default"/>
      </w:rPr>
    </w:lvl>
    <w:lvl w:ilvl="5" w:tplc="A75E5CB8" w:tentative="1">
      <w:start w:val="1"/>
      <w:numFmt w:val="bullet"/>
      <w:lvlText w:val=""/>
      <w:lvlJc w:val="left"/>
      <w:pPr>
        <w:ind w:left="3960" w:hanging="360"/>
      </w:pPr>
      <w:rPr>
        <w:rFonts w:ascii="Wingdings" w:hAnsi="Wingdings" w:hint="default"/>
      </w:rPr>
    </w:lvl>
    <w:lvl w:ilvl="6" w:tplc="8FF4FEDC" w:tentative="1">
      <w:start w:val="1"/>
      <w:numFmt w:val="bullet"/>
      <w:lvlText w:val=""/>
      <w:lvlJc w:val="left"/>
      <w:pPr>
        <w:ind w:left="4680" w:hanging="360"/>
      </w:pPr>
      <w:rPr>
        <w:rFonts w:ascii="Symbol" w:hAnsi="Symbol" w:hint="default"/>
      </w:rPr>
    </w:lvl>
    <w:lvl w:ilvl="7" w:tplc="D8CA3D8C" w:tentative="1">
      <w:start w:val="1"/>
      <w:numFmt w:val="bullet"/>
      <w:lvlText w:val="o"/>
      <w:lvlJc w:val="left"/>
      <w:pPr>
        <w:ind w:left="5400" w:hanging="360"/>
      </w:pPr>
      <w:rPr>
        <w:rFonts w:ascii="Courier New" w:hAnsi="Courier New" w:hint="default"/>
      </w:rPr>
    </w:lvl>
    <w:lvl w:ilvl="8" w:tplc="B4D84F7E" w:tentative="1">
      <w:start w:val="1"/>
      <w:numFmt w:val="bullet"/>
      <w:lvlText w:val=""/>
      <w:lvlJc w:val="left"/>
      <w:pPr>
        <w:ind w:left="6120" w:hanging="360"/>
      </w:pPr>
      <w:rPr>
        <w:rFonts w:ascii="Wingdings" w:hAnsi="Wingdings" w:hint="default"/>
      </w:rPr>
    </w:lvl>
  </w:abstractNum>
  <w:abstractNum w:abstractNumId="9" w15:restartNumberingAfterBreak="0">
    <w:nsid w:val="094D784F"/>
    <w:multiLevelType w:val="hybridMultilevel"/>
    <w:tmpl w:val="5D2E1C9E"/>
    <w:lvl w:ilvl="0" w:tplc="3D24FEE6">
      <w:start w:val="1"/>
      <w:numFmt w:val="bullet"/>
      <w:lvlText w:val=""/>
      <w:lvlJc w:val="left"/>
      <w:pPr>
        <w:ind w:left="720" w:hanging="360"/>
      </w:pPr>
      <w:rPr>
        <w:rFonts w:ascii="Symbol" w:hAnsi="Symbol" w:hint="default"/>
      </w:rPr>
    </w:lvl>
    <w:lvl w:ilvl="1" w:tplc="61F8DA9A" w:tentative="1">
      <w:start w:val="1"/>
      <w:numFmt w:val="bullet"/>
      <w:lvlText w:val="o"/>
      <w:lvlJc w:val="left"/>
      <w:pPr>
        <w:ind w:left="1440" w:hanging="360"/>
      </w:pPr>
      <w:rPr>
        <w:rFonts w:ascii="Courier New" w:hAnsi="Courier New" w:hint="default"/>
      </w:rPr>
    </w:lvl>
    <w:lvl w:ilvl="2" w:tplc="CCCA0882" w:tentative="1">
      <w:start w:val="1"/>
      <w:numFmt w:val="bullet"/>
      <w:lvlText w:val=""/>
      <w:lvlJc w:val="left"/>
      <w:pPr>
        <w:ind w:left="2160" w:hanging="360"/>
      </w:pPr>
      <w:rPr>
        <w:rFonts w:ascii="Wingdings" w:hAnsi="Wingdings" w:hint="default"/>
      </w:rPr>
    </w:lvl>
    <w:lvl w:ilvl="3" w:tplc="C2500A80" w:tentative="1">
      <w:start w:val="1"/>
      <w:numFmt w:val="bullet"/>
      <w:lvlText w:val=""/>
      <w:lvlJc w:val="left"/>
      <w:pPr>
        <w:ind w:left="2880" w:hanging="360"/>
      </w:pPr>
      <w:rPr>
        <w:rFonts w:ascii="Symbol" w:hAnsi="Symbol" w:hint="default"/>
      </w:rPr>
    </w:lvl>
    <w:lvl w:ilvl="4" w:tplc="0BBA2A44" w:tentative="1">
      <w:start w:val="1"/>
      <w:numFmt w:val="bullet"/>
      <w:lvlText w:val="o"/>
      <w:lvlJc w:val="left"/>
      <w:pPr>
        <w:ind w:left="3600" w:hanging="360"/>
      </w:pPr>
      <w:rPr>
        <w:rFonts w:ascii="Courier New" w:hAnsi="Courier New" w:hint="default"/>
      </w:rPr>
    </w:lvl>
    <w:lvl w:ilvl="5" w:tplc="E24400DA" w:tentative="1">
      <w:start w:val="1"/>
      <w:numFmt w:val="bullet"/>
      <w:lvlText w:val=""/>
      <w:lvlJc w:val="left"/>
      <w:pPr>
        <w:ind w:left="4320" w:hanging="360"/>
      </w:pPr>
      <w:rPr>
        <w:rFonts w:ascii="Wingdings" w:hAnsi="Wingdings" w:hint="default"/>
      </w:rPr>
    </w:lvl>
    <w:lvl w:ilvl="6" w:tplc="141238BE" w:tentative="1">
      <w:start w:val="1"/>
      <w:numFmt w:val="bullet"/>
      <w:lvlText w:val=""/>
      <w:lvlJc w:val="left"/>
      <w:pPr>
        <w:ind w:left="5040" w:hanging="360"/>
      </w:pPr>
      <w:rPr>
        <w:rFonts w:ascii="Symbol" w:hAnsi="Symbol" w:hint="default"/>
      </w:rPr>
    </w:lvl>
    <w:lvl w:ilvl="7" w:tplc="21C01504" w:tentative="1">
      <w:start w:val="1"/>
      <w:numFmt w:val="bullet"/>
      <w:lvlText w:val="o"/>
      <w:lvlJc w:val="left"/>
      <w:pPr>
        <w:ind w:left="5760" w:hanging="360"/>
      </w:pPr>
      <w:rPr>
        <w:rFonts w:ascii="Courier New" w:hAnsi="Courier New" w:hint="default"/>
      </w:rPr>
    </w:lvl>
    <w:lvl w:ilvl="8" w:tplc="7834DF30" w:tentative="1">
      <w:start w:val="1"/>
      <w:numFmt w:val="bullet"/>
      <w:lvlText w:val=""/>
      <w:lvlJc w:val="left"/>
      <w:pPr>
        <w:ind w:left="6480" w:hanging="360"/>
      </w:pPr>
      <w:rPr>
        <w:rFonts w:ascii="Wingdings" w:hAnsi="Wingdings" w:hint="default"/>
      </w:rPr>
    </w:lvl>
  </w:abstractNum>
  <w:abstractNum w:abstractNumId="10" w15:restartNumberingAfterBreak="0">
    <w:nsid w:val="09CD3D31"/>
    <w:multiLevelType w:val="hybridMultilevel"/>
    <w:tmpl w:val="79960C38"/>
    <w:lvl w:ilvl="0" w:tplc="9BC08B0E">
      <w:start w:val="1"/>
      <w:numFmt w:val="lowerLetter"/>
      <w:lvlText w:val="%1."/>
      <w:lvlJc w:val="left"/>
      <w:pPr>
        <w:ind w:left="602" w:hanging="360"/>
      </w:pPr>
      <w:rPr>
        <w:rFonts w:hint="default"/>
      </w:rPr>
    </w:lvl>
    <w:lvl w:ilvl="1" w:tplc="04130019">
      <w:start w:val="1"/>
      <w:numFmt w:val="lowerLetter"/>
      <w:lvlText w:val="%2."/>
      <w:lvlJc w:val="left"/>
      <w:pPr>
        <w:ind w:left="1322" w:hanging="360"/>
      </w:pPr>
    </w:lvl>
    <w:lvl w:ilvl="2" w:tplc="0413001B" w:tentative="1">
      <w:start w:val="1"/>
      <w:numFmt w:val="lowerRoman"/>
      <w:lvlText w:val="%3."/>
      <w:lvlJc w:val="right"/>
      <w:pPr>
        <w:ind w:left="2042" w:hanging="180"/>
      </w:pPr>
    </w:lvl>
    <w:lvl w:ilvl="3" w:tplc="0413000F" w:tentative="1">
      <w:start w:val="1"/>
      <w:numFmt w:val="decimal"/>
      <w:lvlText w:val="%4."/>
      <w:lvlJc w:val="left"/>
      <w:pPr>
        <w:ind w:left="2762" w:hanging="360"/>
      </w:pPr>
    </w:lvl>
    <w:lvl w:ilvl="4" w:tplc="04130019" w:tentative="1">
      <w:start w:val="1"/>
      <w:numFmt w:val="lowerLetter"/>
      <w:lvlText w:val="%5."/>
      <w:lvlJc w:val="left"/>
      <w:pPr>
        <w:ind w:left="3482" w:hanging="360"/>
      </w:pPr>
    </w:lvl>
    <w:lvl w:ilvl="5" w:tplc="0413001B" w:tentative="1">
      <w:start w:val="1"/>
      <w:numFmt w:val="lowerRoman"/>
      <w:lvlText w:val="%6."/>
      <w:lvlJc w:val="right"/>
      <w:pPr>
        <w:ind w:left="4202" w:hanging="180"/>
      </w:pPr>
    </w:lvl>
    <w:lvl w:ilvl="6" w:tplc="0413000F" w:tentative="1">
      <w:start w:val="1"/>
      <w:numFmt w:val="decimal"/>
      <w:lvlText w:val="%7."/>
      <w:lvlJc w:val="left"/>
      <w:pPr>
        <w:ind w:left="4922" w:hanging="360"/>
      </w:pPr>
    </w:lvl>
    <w:lvl w:ilvl="7" w:tplc="04130019" w:tentative="1">
      <w:start w:val="1"/>
      <w:numFmt w:val="lowerLetter"/>
      <w:lvlText w:val="%8."/>
      <w:lvlJc w:val="left"/>
      <w:pPr>
        <w:ind w:left="5642" w:hanging="360"/>
      </w:pPr>
    </w:lvl>
    <w:lvl w:ilvl="8" w:tplc="0413001B" w:tentative="1">
      <w:start w:val="1"/>
      <w:numFmt w:val="lowerRoman"/>
      <w:lvlText w:val="%9."/>
      <w:lvlJc w:val="right"/>
      <w:pPr>
        <w:ind w:left="6362" w:hanging="180"/>
      </w:pPr>
    </w:lvl>
  </w:abstractNum>
  <w:abstractNum w:abstractNumId="11" w15:restartNumberingAfterBreak="0">
    <w:nsid w:val="0A7A1017"/>
    <w:multiLevelType w:val="hybridMultilevel"/>
    <w:tmpl w:val="DA6E3B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D2F7BA9"/>
    <w:multiLevelType w:val="hybridMultilevel"/>
    <w:tmpl w:val="FBD0189C"/>
    <w:lvl w:ilvl="0" w:tplc="F8C8D9A2">
      <w:start w:val="1"/>
      <w:numFmt w:val="decimal"/>
      <w:lvlText w:val="%1."/>
      <w:lvlJc w:val="left"/>
      <w:pPr>
        <w:ind w:left="360" w:hanging="360"/>
      </w:pPr>
      <w:rPr>
        <w:rFonts w:ascii="Arial" w:hAnsi="Arial" w:hint="default"/>
        <w:b w:val="0"/>
        <w:i w:val="0"/>
      </w:rPr>
    </w:lvl>
    <w:lvl w:ilvl="1" w:tplc="9BC08B0E">
      <w:start w:val="1"/>
      <w:numFmt w:val="lowerLetter"/>
      <w:lvlText w:val="%2."/>
      <w:lvlJc w:val="left"/>
      <w:pPr>
        <w:ind w:left="1080" w:hanging="360"/>
      </w:pPr>
      <w:rPr>
        <w:rFonts w:hint="default"/>
      </w:rPr>
    </w:lvl>
    <w:lvl w:ilvl="2" w:tplc="9A8C74C8" w:tentative="1">
      <w:start w:val="1"/>
      <w:numFmt w:val="lowerRoman"/>
      <w:lvlText w:val="%3."/>
      <w:lvlJc w:val="right"/>
      <w:pPr>
        <w:ind w:left="1800" w:hanging="180"/>
      </w:pPr>
    </w:lvl>
    <w:lvl w:ilvl="3" w:tplc="9044FA52" w:tentative="1">
      <w:start w:val="1"/>
      <w:numFmt w:val="decimal"/>
      <w:lvlText w:val="%4."/>
      <w:lvlJc w:val="left"/>
      <w:pPr>
        <w:ind w:left="2520" w:hanging="360"/>
      </w:pPr>
    </w:lvl>
    <w:lvl w:ilvl="4" w:tplc="E81611A4" w:tentative="1">
      <w:start w:val="1"/>
      <w:numFmt w:val="lowerLetter"/>
      <w:lvlText w:val="%5."/>
      <w:lvlJc w:val="left"/>
      <w:pPr>
        <w:ind w:left="3240" w:hanging="360"/>
      </w:pPr>
    </w:lvl>
    <w:lvl w:ilvl="5" w:tplc="FFC24AFE" w:tentative="1">
      <w:start w:val="1"/>
      <w:numFmt w:val="lowerRoman"/>
      <w:lvlText w:val="%6."/>
      <w:lvlJc w:val="right"/>
      <w:pPr>
        <w:ind w:left="3960" w:hanging="180"/>
      </w:pPr>
    </w:lvl>
    <w:lvl w:ilvl="6" w:tplc="6A56F562" w:tentative="1">
      <w:start w:val="1"/>
      <w:numFmt w:val="decimal"/>
      <w:lvlText w:val="%7."/>
      <w:lvlJc w:val="left"/>
      <w:pPr>
        <w:ind w:left="4680" w:hanging="360"/>
      </w:pPr>
    </w:lvl>
    <w:lvl w:ilvl="7" w:tplc="5A7499DE" w:tentative="1">
      <w:start w:val="1"/>
      <w:numFmt w:val="lowerLetter"/>
      <w:lvlText w:val="%8."/>
      <w:lvlJc w:val="left"/>
      <w:pPr>
        <w:ind w:left="5400" w:hanging="360"/>
      </w:pPr>
    </w:lvl>
    <w:lvl w:ilvl="8" w:tplc="47643842" w:tentative="1">
      <w:start w:val="1"/>
      <w:numFmt w:val="lowerRoman"/>
      <w:lvlText w:val="%9."/>
      <w:lvlJc w:val="right"/>
      <w:pPr>
        <w:ind w:left="6120" w:hanging="180"/>
      </w:pPr>
    </w:lvl>
  </w:abstractNum>
  <w:abstractNum w:abstractNumId="13"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FE43DFB"/>
    <w:multiLevelType w:val="multilevel"/>
    <w:tmpl w:val="0EF2A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E504D4"/>
    <w:multiLevelType w:val="multilevel"/>
    <w:tmpl w:val="E4EA955C"/>
    <w:lvl w:ilvl="0">
      <w:start w:val="1"/>
      <w:numFmt w:val="bullet"/>
      <w:lvlText w:val=""/>
      <w:lvlJc w:val="left"/>
      <w:pPr>
        <w:tabs>
          <w:tab w:val="num" w:pos="835"/>
        </w:tabs>
        <w:ind w:left="835" w:hanging="360"/>
      </w:pPr>
      <w:rPr>
        <w:rFonts w:ascii="Symbol" w:hAnsi="Symbol" w:hint="default"/>
        <w:sz w:val="20"/>
      </w:rPr>
    </w:lvl>
    <w:lvl w:ilvl="1">
      <w:start w:val="1"/>
      <w:numFmt w:val="bullet"/>
      <w:lvlText w:val="o"/>
      <w:lvlJc w:val="left"/>
      <w:pPr>
        <w:tabs>
          <w:tab w:val="num" w:pos="1555"/>
        </w:tabs>
        <w:ind w:left="1555" w:hanging="360"/>
      </w:pPr>
      <w:rPr>
        <w:rFonts w:ascii="Courier New" w:hAnsi="Courier New" w:hint="default"/>
        <w:sz w:val="20"/>
      </w:rPr>
    </w:lvl>
    <w:lvl w:ilvl="2" w:tentative="1">
      <w:start w:val="1"/>
      <w:numFmt w:val="bullet"/>
      <w:lvlText w:val=""/>
      <w:lvlJc w:val="left"/>
      <w:pPr>
        <w:tabs>
          <w:tab w:val="num" w:pos="2275"/>
        </w:tabs>
        <w:ind w:left="2275" w:hanging="360"/>
      </w:pPr>
      <w:rPr>
        <w:rFonts w:ascii="Wingdings" w:hAnsi="Wingdings" w:hint="default"/>
        <w:sz w:val="20"/>
      </w:rPr>
    </w:lvl>
    <w:lvl w:ilvl="3" w:tentative="1">
      <w:start w:val="1"/>
      <w:numFmt w:val="bullet"/>
      <w:lvlText w:val=""/>
      <w:lvlJc w:val="left"/>
      <w:pPr>
        <w:tabs>
          <w:tab w:val="num" w:pos="2995"/>
        </w:tabs>
        <w:ind w:left="2995" w:hanging="360"/>
      </w:pPr>
      <w:rPr>
        <w:rFonts w:ascii="Wingdings" w:hAnsi="Wingdings" w:hint="default"/>
        <w:sz w:val="20"/>
      </w:rPr>
    </w:lvl>
    <w:lvl w:ilvl="4" w:tentative="1">
      <w:start w:val="1"/>
      <w:numFmt w:val="bullet"/>
      <w:lvlText w:val=""/>
      <w:lvlJc w:val="left"/>
      <w:pPr>
        <w:tabs>
          <w:tab w:val="num" w:pos="3715"/>
        </w:tabs>
        <w:ind w:left="3715" w:hanging="360"/>
      </w:pPr>
      <w:rPr>
        <w:rFonts w:ascii="Wingdings" w:hAnsi="Wingdings" w:hint="default"/>
        <w:sz w:val="20"/>
      </w:rPr>
    </w:lvl>
    <w:lvl w:ilvl="5" w:tentative="1">
      <w:start w:val="1"/>
      <w:numFmt w:val="bullet"/>
      <w:lvlText w:val=""/>
      <w:lvlJc w:val="left"/>
      <w:pPr>
        <w:tabs>
          <w:tab w:val="num" w:pos="4435"/>
        </w:tabs>
        <w:ind w:left="4435" w:hanging="360"/>
      </w:pPr>
      <w:rPr>
        <w:rFonts w:ascii="Wingdings" w:hAnsi="Wingdings" w:hint="default"/>
        <w:sz w:val="20"/>
      </w:rPr>
    </w:lvl>
    <w:lvl w:ilvl="6" w:tentative="1">
      <w:start w:val="1"/>
      <w:numFmt w:val="bullet"/>
      <w:lvlText w:val=""/>
      <w:lvlJc w:val="left"/>
      <w:pPr>
        <w:tabs>
          <w:tab w:val="num" w:pos="5155"/>
        </w:tabs>
        <w:ind w:left="5155" w:hanging="360"/>
      </w:pPr>
      <w:rPr>
        <w:rFonts w:ascii="Wingdings" w:hAnsi="Wingdings" w:hint="default"/>
        <w:sz w:val="20"/>
      </w:rPr>
    </w:lvl>
    <w:lvl w:ilvl="7" w:tentative="1">
      <w:start w:val="1"/>
      <w:numFmt w:val="bullet"/>
      <w:lvlText w:val=""/>
      <w:lvlJc w:val="left"/>
      <w:pPr>
        <w:tabs>
          <w:tab w:val="num" w:pos="5875"/>
        </w:tabs>
        <w:ind w:left="5875" w:hanging="360"/>
      </w:pPr>
      <w:rPr>
        <w:rFonts w:ascii="Wingdings" w:hAnsi="Wingdings" w:hint="default"/>
        <w:sz w:val="20"/>
      </w:rPr>
    </w:lvl>
    <w:lvl w:ilvl="8" w:tentative="1">
      <w:start w:val="1"/>
      <w:numFmt w:val="bullet"/>
      <w:lvlText w:val=""/>
      <w:lvlJc w:val="left"/>
      <w:pPr>
        <w:tabs>
          <w:tab w:val="num" w:pos="6595"/>
        </w:tabs>
        <w:ind w:left="6595" w:hanging="360"/>
      </w:pPr>
      <w:rPr>
        <w:rFonts w:ascii="Wingdings" w:hAnsi="Wingdings" w:hint="default"/>
        <w:sz w:val="20"/>
      </w:rPr>
    </w:lvl>
  </w:abstractNum>
  <w:abstractNum w:abstractNumId="16" w15:restartNumberingAfterBreak="0">
    <w:nsid w:val="11DA79AC"/>
    <w:multiLevelType w:val="multilevel"/>
    <w:tmpl w:val="EA44C136"/>
    <w:lvl w:ilvl="0">
      <w:start w:val="1"/>
      <w:numFmt w:val="decimal"/>
      <w:pStyle w:val="Rapportkop1"/>
      <w:lvlText w:val="%1."/>
      <w:lvlJc w:val="left"/>
      <w:pPr>
        <w:ind w:left="851" w:hanging="851"/>
      </w:pPr>
      <w:rPr>
        <w:rFonts w:hint="default"/>
      </w:rPr>
    </w:lvl>
    <w:lvl w:ilvl="1">
      <w:start w:val="1"/>
      <w:numFmt w:val="decimal"/>
      <w:pStyle w:val="Rapportkop2"/>
      <w:lvlText w:val="%1.%2"/>
      <w:lvlJc w:val="left"/>
      <w:pPr>
        <w:ind w:left="851" w:hanging="851"/>
      </w:pPr>
      <w:rPr>
        <w:rFonts w:hint="default"/>
      </w:rPr>
    </w:lvl>
    <w:lvl w:ilvl="2">
      <w:start w:val="1"/>
      <w:numFmt w:val="decimal"/>
      <w:pStyle w:val="Rapportkop3"/>
      <w:lvlText w:val="%1.%2.%3"/>
      <w:lvlJc w:val="left"/>
      <w:pPr>
        <w:ind w:left="851"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2237848"/>
    <w:multiLevelType w:val="hybridMultilevel"/>
    <w:tmpl w:val="5BE8558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3B41947"/>
    <w:multiLevelType w:val="multilevel"/>
    <w:tmpl w:val="ACDCEA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7457E0"/>
    <w:multiLevelType w:val="hybridMultilevel"/>
    <w:tmpl w:val="E62227CC"/>
    <w:lvl w:ilvl="0" w:tplc="86387968">
      <w:start w:val="1"/>
      <w:numFmt w:val="bullet"/>
      <w:lvlText w:val=""/>
      <w:lvlJc w:val="left"/>
      <w:pPr>
        <w:ind w:left="360" w:hanging="360"/>
      </w:pPr>
      <w:rPr>
        <w:rFonts w:ascii="Symbol" w:hAnsi="Symbol" w:hint="default"/>
      </w:rPr>
    </w:lvl>
    <w:lvl w:ilvl="1" w:tplc="F29E5812" w:tentative="1">
      <w:start w:val="1"/>
      <w:numFmt w:val="bullet"/>
      <w:lvlText w:val="o"/>
      <w:lvlJc w:val="left"/>
      <w:pPr>
        <w:ind w:left="1080" w:hanging="360"/>
      </w:pPr>
      <w:rPr>
        <w:rFonts w:ascii="Courier New" w:hAnsi="Courier New" w:cs="Courier New" w:hint="default"/>
      </w:rPr>
    </w:lvl>
    <w:lvl w:ilvl="2" w:tplc="31EA4852" w:tentative="1">
      <w:start w:val="1"/>
      <w:numFmt w:val="bullet"/>
      <w:lvlText w:val=""/>
      <w:lvlJc w:val="left"/>
      <w:pPr>
        <w:ind w:left="1800" w:hanging="360"/>
      </w:pPr>
      <w:rPr>
        <w:rFonts w:ascii="Wingdings" w:hAnsi="Wingdings" w:hint="default"/>
      </w:rPr>
    </w:lvl>
    <w:lvl w:ilvl="3" w:tplc="ED9E89DA" w:tentative="1">
      <w:start w:val="1"/>
      <w:numFmt w:val="bullet"/>
      <w:lvlText w:val=""/>
      <w:lvlJc w:val="left"/>
      <w:pPr>
        <w:ind w:left="2520" w:hanging="360"/>
      </w:pPr>
      <w:rPr>
        <w:rFonts w:ascii="Symbol" w:hAnsi="Symbol" w:hint="default"/>
      </w:rPr>
    </w:lvl>
    <w:lvl w:ilvl="4" w:tplc="DA10388E" w:tentative="1">
      <w:start w:val="1"/>
      <w:numFmt w:val="bullet"/>
      <w:lvlText w:val="o"/>
      <w:lvlJc w:val="left"/>
      <w:pPr>
        <w:ind w:left="3240" w:hanging="360"/>
      </w:pPr>
      <w:rPr>
        <w:rFonts w:ascii="Courier New" w:hAnsi="Courier New" w:cs="Courier New" w:hint="default"/>
      </w:rPr>
    </w:lvl>
    <w:lvl w:ilvl="5" w:tplc="EA50A380" w:tentative="1">
      <w:start w:val="1"/>
      <w:numFmt w:val="bullet"/>
      <w:lvlText w:val=""/>
      <w:lvlJc w:val="left"/>
      <w:pPr>
        <w:ind w:left="3960" w:hanging="360"/>
      </w:pPr>
      <w:rPr>
        <w:rFonts w:ascii="Wingdings" w:hAnsi="Wingdings" w:hint="default"/>
      </w:rPr>
    </w:lvl>
    <w:lvl w:ilvl="6" w:tplc="0EEA7CC2" w:tentative="1">
      <w:start w:val="1"/>
      <w:numFmt w:val="bullet"/>
      <w:lvlText w:val=""/>
      <w:lvlJc w:val="left"/>
      <w:pPr>
        <w:ind w:left="4680" w:hanging="360"/>
      </w:pPr>
      <w:rPr>
        <w:rFonts w:ascii="Symbol" w:hAnsi="Symbol" w:hint="default"/>
      </w:rPr>
    </w:lvl>
    <w:lvl w:ilvl="7" w:tplc="8B0AA83C" w:tentative="1">
      <w:start w:val="1"/>
      <w:numFmt w:val="bullet"/>
      <w:lvlText w:val="o"/>
      <w:lvlJc w:val="left"/>
      <w:pPr>
        <w:ind w:left="5400" w:hanging="360"/>
      </w:pPr>
      <w:rPr>
        <w:rFonts w:ascii="Courier New" w:hAnsi="Courier New" w:cs="Courier New" w:hint="default"/>
      </w:rPr>
    </w:lvl>
    <w:lvl w:ilvl="8" w:tplc="A38E0492" w:tentative="1">
      <w:start w:val="1"/>
      <w:numFmt w:val="bullet"/>
      <w:lvlText w:val=""/>
      <w:lvlJc w:val="left"/>
      <w:pPr>
        <w:ind w:left="6120" w:hanging="360"/>
      </w:pPr>
      <w:rPr>
        <w:rFonts w:ascii="Wingdings" w:hAnsi="Wingdings" w:hint="default"/>
      </w:rPr>
    </w:lvl>
  </w:abstractNum>
  <w:abstractNum w:abstractNumId="20" w15:restartNumberingAfterBreak="0">
    <w:nsid w:val="15297181"/>
    <w:multiLevelType w:val="hybridMultilevel"/>
    <w:tmpl w:val="6EBA578A"/>
    <w:lvl w:ilvl="0" w:tplc="9F5CFC86">
      <w:start w:val="1"/>
      <w:numFmt w:val="decimal"/>
      <w:pStyle w:val="Opmaakprofiel24"/>
      <w:lvlText w:val="%1."/>
      <w:lvlJc w:val="left"/>
      <w:pPr>
        <w:tabs>
          <w:tab w:val="num" w:pos="1834"/>
        </w:tabs>
        <w:ind w:left="1834" w:hanging="360"/>
      </w:pPr>
      <w:rPr>
        <w:rFonts w:cs="Times New Roman" w:hint="default"/>
      </w:rPr>
    </w:lvl>
    <w:lvl w:ilvl="1" w:tplc="4EBCE85A" w:tentative="1">
      <w:start w:val="1"/>
      <w:numFmt w:val="lowerLetter"/>
      <w:lvlText w:val="%2."/>
      <w:lvlJc w:val="left"/>
      <w:pPr>
        <w:tabs>
          <w:tab w:val="num" w:pos="1440"/>
        </w:tabs>
        <w:ind w:left="1440" w:hanging="360"/>
      </w:pPr>
      <w:rPr>
        <w:rFonts w:cs="Times New Roman"/>
      </w:rPr>
    </w:lvl>
    <w:lvl w:ilvl="2" w:tplc="7F5213D8" w:tentative="1">
      <w:start w:val="1"/>
      <w:numFmt w:val="lowerRoman"/>
      <w:lvlText w:val="%3."/>
      <w:lvlJc w:val="right"/>
      <w:pPr>
        <w:tabs>
          <w:tab w:val="num" w:pos="2160"/>
        </w:tabs>
        <w:ind w:left="2160" w:hanging="180"/>
      </w:pPr>
      <w:rPr>
        <w:rFonts w:cs="Times New Roman"/>
      </w:rPr>
    </w:lvl>
    <w:lvl w:ilvl="3" w:tplc="AC945850" w:tentative="1">
      <w:start w:val="1"/>
      <w:numFmt w:val="decimal"/>
      <w:lvlText w:val="%4."/>
      <w:lvlJc w:val="left"/>
      <w:pPr>
        <w:tabs>
          <w:tab w:val="num" w:pos="2880"/>
        </w:tabs>
        <w:ind w:left="2880" w:hanging="360"/>
      </w:pPr>
      <w:rPr>
        <w:rFonts w:cs="Times New Roman"/>
      </w:rPr>
    </w:lvl>
    <w:lvl w:ilvl="4" w:tplc="6D1E846A" w:tentative="1">
      <w:start w:val="1"/>
      <w:numFmt w:val="lowerLetter"/>
      <w:lvlText w:val="%5."/>
      <w:lvlJc w:val="left"/>
      <w:pPr>
        <w:tabs>
          <w:tab w:val="num" w:pos="3600"/>
        </w:tabs>
        <w:ind w:left="3600" w:hanging="360"/>
      </w:pPr>
      <w:rPr>
        <w:rFonts w:cs="Times New Roman"/>
      </w:rPr>
    </w:lvl>
    <w:lvl w:ilvl="5" w:tplc="78E08F08" w:tentative="1">
      <w:start w:val="1"/>
      <w:numFmt w:val="lowerRoman"/>
      <w:lvlText w:val="%6."/>
      <w:lvlJc w:val="right"/>
      <w:pPr>
        <w:tabs>
          <w:tab w:val="num" w:pos="4320"/>
        </w:tabs>
        <w:ind w:left="4320" w:hanging="180"/>
      </w:pPr>
      <w:rPr>
        <w:rFonts w:cs="Times New Roman"/>
      </w:rPr>
    </w:lvl>
    <w:lvl w:ilvl="6" w:tplc="C1A67BBC" w:tentative="1">
      <w:start w:val="1"/>
      <w:numFmt w:val="decimal"/>
      <w:lvlText w:val="%7."/>
      <w:lvlJc w:val="left"/>
      <w:pPr>
        <w:tabs>
          <w:tab w:val="num" w:pos="5040"/>
        </w:tabs>
        <w:ind w:left="5040" w:hanging="360"/>
      </w:pPr>
      <w:rPr>
        <w:rFonts w:cs="Times New Roman"/>
      </w:rPr>
    </w:lvl>
    <w:lvl w:ilvl="7" w:tplc="6A84C0C2" w:tentative="1">
      <w:start w:val="1"/>
      <w:numFmt w:val="lowerLetter"/>
      <w:lvlText w:val="%8."/>
      <w:lvlJc w:val="left"/>
      <w:pPr>
        <w:tabs>
          <w:tab w:val="num" w:pos="5760"/>
        </w:tabs>
        <w:ind w:left="5760" w:hanging="360"/>
      </w:pPr>
      <w:rPr>
        <w:rFonts w:cs="Times New Roman"/>
      </w:rPr>
    </w:lvl>
    <w:lvl w:ilvl="8" w:tplc="4A120010" w:tentative="1">
      <w:start w:val="1"/>
      <w:numFmt w:val="lowerRoman"/>
      <w:lvlText w:val="%9."/>
      <w:lvlJc w:val="right"/>
      <w:pPr>
        <w:tabs>
          <w:tab w:val="num" w:pos="6480"/>
        </w:tabs>
        <w:ind w:left="6480" w:hanging="180"/>
      </w:pPr>
      <w:rPr>
        <w:rFonts w:cs="Times New Roman"/>
      </w:rPr>
    </w:lvl>
  </w:abstractNum>
  <w:abstractNum w:abstractNumId="21" w15:restartNumberingAfterBreak="0">
    <w:nsid w:val="16CD66AB"/>
    <w:multiLevelType w:val="hybridMultilevel"/>
    <w:tmpl w:val="FAEA882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173B68E9"/>
    <w:multiLevelType w:val="hybridMultilevel"/>
    <w:tmpl w:val="E8B64396"/>
    <w:lvl w:ilvl="0" w:tplc="37E6CD22">
      <w:start w:val="1"/>
      <w:numFmt w:val="lowerLetter"/>
      <w:lvlText w:val="%1."/>
      <w:lvlJc w:val="left"/>
      <w:pPr>
        <w:ind w:left="360" w:hanging="360"/>
      </w:pPr>
      <w:rPr>
        <w:rFonts w:cs="Times New Roman"/>
      </w:rPr>
    </w:lvl>
    <w:lvl w:ilvl="1" w:tplc="4B38FE00" w:tentative="1">
      <w:start w:val="1"/>
      <w:numFmt w:val="lowerLetter"/>
      <w:lvlText w:val="%2."/>
      <w:lvlJc w:val="left"/>
      <w:pPr>
        <w:ind w:left="1080" w:hanging="360"/>
      </w:pPr>
      <w:rPr>
        <w:rFonts w:cs="Times New Roman"/>
      </w:rPr>
    </w:lvl>
    <w:lvl w:ilvl="2" w:tplc="DE2CF862" w:tentative="1">
      <w:start w:val="1"/>
      <w:numFmt w:val="lowerRoman"/>
      <w:lvlText w:val="%3."/>
      <w:lvlJc w:val="right"/>
      <w:pPr>
        <w:ind w:left="1800" w:hanging="180"/>
      </w:pPr>
      <w:rPr>
        <w:rFonts w:cs="Times New Roman"/>
      </w:rPr>
    </w:lvl>
    <w:lvl w:ilvl="3" w:tplc="5184A284" w:tentative="1">
      <w:start w:val="1"/>
      <w:numFmt w:val="decimal"/>
      <w:lvlText w:val="%4."/>
      <w:lvlJc w:val="left"/>
      <w:pPr>
        <w:ind w:left="2520" w:hanging="360"/>
      </w:pPr>
      <w:rPr>
        <w:rFonts w:cs="Times New Roman"/>
      </w:rPr>
    </w:lvl>
    <w:lvl w:ilvl="4" w:tplc="428414FE" w:tentative="1">
      <w:start w:val="1"/>
      <w:numFmt w:val="lowerLetter"/>
      <w:lvlText w:val="%5."/>
      <w:lvlJc w:val="left"/>
      <w:pPr>
        <w:ind w:left="3240" w:hanging="360"/>
      </w:pPr>
      <w:rPr>
        <w:rFonts w:cs="Times New Roman"/>
      </w:rPr>
    </w:lvl>
    <w:lvl w:ilvl="5" w:tplc="ACCA6AB4" w:tentative="1">
      <w:start w:val="1"/>
      <w:numFmt w:val="lowerRoman"/>
      <w:lvlText w:val="%6."/>
      <w:lvlJc w:val="right"/>
      <w:pPr>
        <w:ind w:left="3960" w:hanging="180"/>
      </w:pPr>
      <w:rPr>
        <w:rFonts w:cs="Times New Roman"/>
      </w:rPr>
    </w:lvl>
    <w:lvl w:ilvl="6" w:tplc="1BDC35E0" w:tentative="1">
      <w:start w:val="1"/>
      <w:numFmt w:val="decimal"/>
      <w:lvlText w:val="%7."/>
      <w:lvlJc w:val="left"/>
      <w:pPr>
        <w:ind w:left="4680" w:hanging="360"/>
      </w:pPr>
      <w:rPr>
        <w:rFonts w:cs="Times New Roman"/>
      </w:rPr>
    </w:lvl>
    <w:lvl w:ilvl="7" w:tplc="57B2CB76" w:tentative="1">
      <w:start w:val="1"/>
      <w:numFmt w:val="lowerLetter"/>
      <w:lvlText w:val="%8."/>
      <w:lvlJc w:val="left"/>
      <w:pPr>
        <w:ind w:left="5400" w:hanging="360"/>
      </w:pPr>
      <w:rPr>
        <w:rFonts w:cs="Times New Roman"/>
      </w:rPr>
    </w:lvl>
    <w:lvl w:ilvl="8" w:tplc="FBFEF0D2" w:tentative="1">
      <w:start w:val="1"/>
      <w:numFmt w:val="lowerRoman"/>
      <w:lvlText w:val="%9."/>
      <w:lvlJc w:val="right"/>
      <w:pPr>
        <w:ind w:left="6120" w:hanging="180"/>
      </w:pPr>
      <w:rPr>
        <w:rFonts w:cs="Times New Roman"/>
      </w:rPr>
    </w:lvl>
  </w:abstractNum>
  <w:abstractNum w:abstractNumId="23" w15:restartNumberingAfterBreak="0">
    <w:nsid w:val="1A183D89"/>
    <w:multiLevelType w:val="hybridMultilevel"/>
    <w:tmpl w:val="DB5265F2"/>
    <w:lvl w:ilvl="0" w:tplc="A602408C">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C302493"/>
    <w:multiLevelType w:val="multilevel"/>
    <w:tmpl w:val="871E0D66"/>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1D4225C6"/>
    <w:multiLevelType w:val="hybridMultilevel"/>
    <w:tmpl w:val="ADA4042E"/>
    <w:lvl w:ilvl="0" w:tplc="A602408C">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27" w15:restartNumberingAfterBreak="0">
    <w:nsid w:val="1F867DC9"/>
    <w:multiLevelType w:val="multilevel"/>
    <w:tmpl w:val="8E745EEE"/>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1FB060AB"/>
    <w:multiLevelType w:val="hybridMultilevel"/>
    <w:tmpl w:val="B27276C0"/>
    <w:lvl w:ilvl="0" w:tplc="51802A8A">
      <w:start w:val="1"/>
      <w:numFmt w:val="decimal"/>
      <w:lvlText w:val="%1."/>
      <w:lvlJc w:val="left"/>
      <w:pPr>
        <w:ind w:left="360" w:hanging="360"/>
      </w:pPr>
      <w:rPr>
        <w:rFonts w:cs="Times New Roman"/>
      </w:rPr>
    </w:lvl>
    <w:lvl w:ilvl="1" w:tplc="33F0CD22">
      <w:start w:val="1"/>
      <w:numFmt w:val="lowerLetter"/>
      <w:lvlText w:val="%2."/>
      <w:lvlJc w:val="left"/>
      <w:pPr>
        <w:ind w:left="1080" w:hanging="360"/>
      </w:pPr>
      <w:rPr>
        <w:rFonts w:cs="Times New Roman"/>
      </w:rPr>
    </w:lvl>
    <w:lvl w:ilvl="2" w:tplc="16B6AD36">
      <w:start w:val="1"/>
      <w:numFmt w:val="lowerRoman"/>
      <w:lvlText w:val="%3."/>
      <w:lvlJc w:val="right"/>
      <w:pPr>
        <w:ind w:left="1800" w:hanging="180"/>
      </w:pPr>
      <w:rPr>
        <w:rFonts w:cs="Times New Roman"/>
      </w:rPr>
    </w:lvl>
    <w:lvl w:ilvl="3" w:tplc="8FAE83AC">
      <w:start w:val="1"/>
      <w:numFmt w:val="decimal"/>
      <w:lvlText w:val="%4."/>
      <w:lvlJc w:val="left"/>
      <w:pPr>
        <w:ind w:left="2520" w:hanging="360"/>
      </w:pPr>
      <w:rPr>
        <w:rFonts w:cs="Times New Roman"/>
      </w:rPr>
    </w:lvl>
    <w:lvl w:ilvl="4" w:tplc="EAB00460">
      <w:start w:val="1"/>
      <w:numFmt w:val="lowerLetter"/>
      <w:lvlText w:val="%5."/>
      <w:lvlJc w:val="left"/>
      <w:pPr>
        <w:ind w:left="3240" w:hanging="360"/>
      </w:pPr>
      <w:rPr>
        <w:rFonts w:cs="Times New Roman"/>
      </w:rPr>
    </w:lvl>
    <w:lvl w:ilvl="5" w:tplc="41107762">
      <w:start w:val="1"/>
      <w:numFmt w:val="lowerRoman"/>
      <w:lvlText w:val="%6."/>
      <w:lvlJc w:val="right"/>
      <w:pPr>
        <w:ind w:left="3960" w:hanging="180"/>
      </w:pPr>
      <w:rPr>
        <w:rFonts w:cs="Times New Roman"/>
      </w:rPr>
    </w:lvl>
    <w:lvl w:ilvl="6" w:tplc="80584EFC">
      <w:start w:val="1"/>
      <w:numFmt w:val="decimal"/>
      <w:lvlText w:val="%7."/>
      <w:lvlJc w:val="left"/>
      <w:pPr>
        <w:ind w:left="4680" w:hanging="360"/>
      </w:pPr>
      <w:rPr>
        <w:rFonts w:cs="Times New Roman"/>
      </w:rPr>
    </w:lvl>
    <w:lvl w:ilvl="7" w:tplc="AF02553C">
      <w:start w:val="1"/>
      <w:numFmt w:val="lowerLetter"/>
      <w:lvlText w:val="%8."/>
      <w:lvlJc w:val="left"/>
      <w:pPr>
        <w:ind w:left="5400" w:hanging="360"/>
      </w:pPr>
      <w:rPr>
        <w:rFonts w:cs="Times New Roman"/>
      </w:rPr>
    </w:lvl>
    <w:lvl w:ilvl="8" w:tplc="666A7B14">
      <w:start w:val="1"/>
      <w:numFmt w:val="lowerRoman"/>
      <w:lvlText w:val="%9."/>
      <w:lvlJc w:val="right"/>
      <w:pPr>
        <w:ind w:left="6120" w:hanging="180"/>
      </w:pPr>
      <w:rPr>
        <w:rFonts w:cs="Times New Roman"/>
      </w:rPr>
    </w:lvl>
  </w:abstractNum>
  <w:abstractNum w:abstractNumId="29" w15:restartNumberingAfterBreak="0">
    <w:nsid w:val="20535A47"/>
    <w:multiLevelType w:val="hybridMultilevel"/>
    <w:tmpl w:val="4D0C29B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214623E0"/>
    <w:multiLevelType w:val="hybridMultilevel"/>
    <w:tmpl w:val="E5B4DD3A"/>
    <w:lvl w:ilvl="0" w:tplc="9BC08B0E">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2DE5355"/>
    <w:multiLevelType w:val="hybridMultilevel"/>
    <w:tmpl w:val="3D126E6E"/>
    <w:lvl w:ilvl="0" w:tplc="F8C8D9A2">
      <w:start w:val="1"/>
      <w:numFmt w:val="decimal"/>
      <w:lvlText w:val="%1."/>
      <w:lvlJc w:val="left"/>
      <w:pPr>
        <w:ind w:left="360" w:hanging="360"/>
      </w:pPr>
      <w:rPr>
        <w:rFonts w:ascii="Arial" w:hAnsi="Arial"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2C451CE7"/>
    <w:multiLevelType w:val="hybridMultilevel"/>
    <w:tmpl w:val="E092DF4C"/>
    <w:lvl w:ilvl="0" w:tplc="A602408C">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2F162D77"/>
    <w:multiLevelType w:val="hybridMultilevel"/>
    <w:tmpl w:val="C4E03CF6"/>
    <w:lvl w:ilvl="0" w:tplc="3DD2F022">
      <w:start w:val="1"/>
      <w:numFmt w:val="bullet"/>
      <w:lvlText w:val=""/>
      <w:lvlJc w:val="left"/>
      <w:pPr>
        <w:ind w:left="1440" w:hanging="360"/>
      </w:pPr>
      <w:rPr>
        <w:rFonts w:ascii="Symbol" w:hAnsi="Symbol"/>
      </w:rPr>
    </w:lvl>
    <w:lvl w:ilvl="1" w:tplc="EE82ACCC">
      <w:start w:val="1"/>
      <w:numFmt w:val="bullet"/>
      <w:lvlText w:val=""/>
      <w:lvlJc w:val="left"/>
      <w:pPr>
        <w:ind w:left="1440" w:hanging="360"/>
      </w:pPr>
      <w:rPr>
        <w:rFonts w:ascii="Symbol" w:hAnsi="Symbol"/>
      </w:rPr>
    </w:lvl>
    <w:lvl w:ilvl="2" w:tplc="C38A2266">
      <w:start w:val="1"/>
      <w:numFmt w:val="bullet"/>
      <w:lvlText w:val=""/>
      <w:lvlJc w:val="left"/>
      <w:pPr>
        <w:ind w:left="1440" w:hanging="360"/>
      </w:pPr>
      <w:rPr>
        <w:rFonts w:ascii="Symbol" w:hAnsi="Symbol"/>
      </w:rPr>
    </w:lvl>
    <w:lvl w:ilvl="3" w:tplc="27706028">
      <w:start w:val="1"/>
      <w:numFmt w:val="bullet"/>
      <w:lvlText w:val=""/>
      <w:lvlJc w:val="left"/>
      <w:pPr>
        <w:ind w:left="1440" w:hanging="360"/>
      </w:pPr>
      <w:rPr>
        <w:rFonts w:ascii="Symbol" w:hAnsi="Symbol"/>
      </w:rPr>
    </w:lvl>
    <w:lvl w:ilvl="4" w:tplc="47C82A88">
      <w:start w:val="1"/>
      <w:numFmt w:val="bullet"/>
      <w:lvlText w:val=""/>
      <w:lvlJc w:val="left"/>
      <w:pPr>
        <w:ind w:left="1440" w:hanging="360"/>
      </w:pPr>
      <w:rPr>
        <w:rFonts w:ascii="Symbol" w:hAnsi="Symbol"/>
      </w:rPr>
    </w:lvl>
    <w:lvl w:ilvl="5" w:tplc="206AF272">
      <w:start w:val="1"/>
      <w:numFmt w:val="bullet"/>
      <w:lvlText w:val=""/>
      <w:lvlJc w:val="left"/>
      <w:pPr>
        <w:ind w:left="1440" w:hanging="360"/>
      </w:pPr>
      <w:rPr>
        <w:rFonts w:ascii="Symbol" w:hAnsi="Symbol"/>
      </w:rPr>
    </w:lvl>
    <w:lvl w:ilvl="6" w:tplc="A314DDE2">
      <w:start w:val="1"/>
      <w:numFmt w:val="bullet"/>
      <w:lvlText w:val=""/>
      <w:lvlJc w:val="left"/>
      <w:pPr>
        <w:ind w:left="1440" w:hanging="360"/>
      </w:pPr>
      <w:rPr>
        <w:rFonts w:ascii="Symbol" w:hAnsi="Symbol"/>
      </w:rPr>
    </w:lvl>
    <w:lvl w:ilvl="7" w:tplc="DFB4A2E4">
      <w:start w:val="1"/>
      <w:numFmt w:val="bullet"/>
      <w:lvlText w:val=""/>
      <w:lvlJc w:val="left"/>
      <w:pPr>
        <w:ind w:left="1440" w:hanging="360"/>
      </w:pPr>
      <w:rPr>
        <w:rFonts w:ascii="Symbol" w:hAnsi="Symbol"/>
      </w:rPr>
    </w:lvl>
    <w:lvl w:ilvl="8" w:tplc="95C636CE">
      <w:start w:val="1"/>
      <w:numFmt w:val="bullet"/>
      <w:lvlText w:val=""/>
      <w:lvlJc w:val="left"/>
      <w:pPr>
        <w:ind w:left="1440" w:hanging="360"/>
      </w:pPr>
      <w:rPr>
        <w:rFonts w:ascii="Symbol" w:hAnsi="Symbol"/>
      </w:rPr>
    </w:lvl>
  </w:abstractNum>
  <w:abstractNum w:abstractNumId="34" w15:restartNumberingAfterBreak="0">
    <w:nsid w:val="2F907264"/>
    <w:multiLevelType w:val="hybridMultilevel"/>
    <w:tmpl w:val="856AB16E"/>
    <w:lvl w:ilvl="0" w:tplc="9BC08B0E">
      <w:start w:val="1"/>
      <w:numFmt w:val="lowerLetter"/>
      <w:lvlText w:val="%1."/>
      <w:lvlJc w:val="left"/>
      <w:pPr>
        <w:ind w:left="602" w:hanging="360"/>
      </w:pPr>
      <w:rPr>
        <w:rFonts w:hint="default"/>
      </w:rPr>
    </w:lvl>
    <w:lvl w:ilvl="1" w:tplc="04130019">
      <w:start w:val="1"/>
      <w:numFmt w:val="lowerLetter"/>
      <w:lvlText w:val="%2."/>
      <w:lvlJc w:val="left"/>
      <w:pPr>
        <w:ind w:left="1322" w:hanging="360"/>
      </w:pPr>
    </w:lvl>
    <w:lvl w:ilvl="2" w:tplc="0413001B" w:tentative="1">
      <w:start w:val="1"/>
      <w:numFmt w:val="lowerRoman"/>
      <w:lvlText w:val="%3."/>
      <w:lvlJc w:val="right"/>
      <w:pPr>
        <w:ind w:left="2042" w:hanging="180"/>
      </w:pPr>
    </w:lvl>
    <w:lvl w:ilvl="3" w:tplc="0413000F" w:tentative="1">
      <w:start w:val="1"/>
      <w:numFmt w:val="decimal"/>
      <w:lvlText w:val="%4."/>
      <w:lvlJc w:val="left"/>
      <w:pPr>
        <w:ind w:left="2762" w:hanging="360"/>
      </w:pPr>
    </w:lvl>
    <w:lvl w:ilvl="4" w:tplc="04130019" w:tentative="1">
      <w:start w:val="1"/>
      <w:numFmt w:val="lowerLetter"/>
      <w:lvlText w:val="%5."/>
      <w:lvlJc w:val="left"/>
      <w:pPr>
        <w:ind w:left="3482" w:hanging="360"/>
      </w:pPr>
    </w:lvl>
    <w:lvl w:ilvl="5" w:tplc="0413001B" w:tentative="1">
      <w:start w:val="1"/>
      <w:numFmt w:val="lowerRoman"/>
      <w:lvlText w:val="%6."/>
      <w:lvlJc w:val="right"/>
      <w:pPr>
        <w:ind w:left="4202" w:hanging="180"/>
      </w:pPr>
    </w:lvl>
    <w:lvl w:ilvl="6" w:tplc="0413000F" w:tentative="1">
      <w:start w:val="1"/>
      <w:numFmt w:val="decimal"/>
      <w:lvlText w:val="%7."/>
      <w:lvlJc w:val="left"/>
      <w:pPr>
        <w:ind w:left="4922" w:hanging="360"/>
      </w:pPr>
    </w:lvl>
    <w:lvl w:ilvl="7" w:tplc="04130019" w:tentative="1">
      <w:start w:val="1"/>
      <w:numFmt w:val="lowerLetter"/>
      <w:lvlText w:val="%8."/>
      <w:lvlJc w:val="left"/>
      <w:pPr>
        <w:ind w:left="5642" w:hanging="360"/>
      </w:pPr>
    </w:lvl>
    <w:lvl w:ilvl="8" w:tplc="0413001B" w:tentative="1">
      <w:start w:val="1"/>
      <w:numFmt w:val="lowerRoman"/>
      <w:lvlText w:val="%9."/>
      <w:lvlJc w:val="right"/>
      <w:pPr>
        <w:ind w:left="6362" w:hanging="180"/>
      </w:pPr>
    </w:lvl>
  </w:abstractNum>
  <w:abstractNum w:abstractNumId="35" w15:restartNumberingAfterBreak="0">
    <w:nsid w:val="346B1DA7"/>
    <w:multiLevelType w:val="multilevel"/>
    <w:tmpl w:val="EEC49C4C"/>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34A26D94"/>
    <w:multiLevelType w:val="multilevel"/>
    <w:tmpl w:val="4D66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C23FD4"/>
    <w:multiLevelType w:val="hybridMultilevel"/>
    <w:tmpl w:val="63DC48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359F4EEB"/>
    <w:multiLevelType w:val="hybridMultilevel"/>
    <w:tmpl w:val="985EF7A4"/>
    <w:lvl w:ilvl="0" w:tplc="39E09F94">
      <w:numFmt w:val="bullet"/>
      <w:lvlText w:val="-"/>
      <w:lvlJc w:val="left"/>
      <w:pPr>
        <w:ind w:left="360" w:hanging="360"/>
      </w:pPr>
      <w:rPr>
        <w:rFonts w:ascii="Arial" w:eastAsia="Times New Roman" w:hAnsi="Arial" w:hint="default"/>
      </w:rPr>
    </w:lvl>
    <w:lvl w:ilvl="1" w:tplc="8AB00960" w:tentative="1">
      <w:start w:val="1"/>
      <w:numFmt w:val="bullet"/>
      <w:lvlText w:val="o"/>
      <w:lvlJc w:val="left"/>
      <w:pPr>
        <w:ind w:left="1080" w:hanging="360"/>
      </w:pPr>
      <w:rPr>
        <w:rFonts w:ascii="Courier New" w:hAnsi="Courier New" w:hint="default"/>
      </w:rPr>
    </w:lvl>
    <w:lvl w:ilvl="2" w:tplc="03A41E4E" w:tentative="1">
      <w:start w:val="1"/>
      <w:numFmt w:val="bullet"/>
      <w:lvlText w:val=""/>
      <w:lvlJc w:val="left"/>
      <w:pPr>
        <w:ind w:left="1800" w:hanging="360"/>
      </w:pPr>
      <w:rPr>
        <w:rFonts w:ascii="Wingdings" w:hAnsi="Wingdings" w:hint="default"/>
      </w:rPr>
    </w:lvl>
    <w:lvl w:ilvl="3" w:tplc="026095FA" w:tentative="1">
      <w:start w:val="1"/>
      <w:numFmt w:val="bullet"/>
      <w:lvlText w:val=""/>
      <w:lvlJc w:val="left"/>
      <w:pPr>
        <w:ind w:left="2520" w:hanging="360"/>
      </w:pPr>
      <w:rPr>
        <w:rFonts w:ascii="Symbol" w:hAnsi="Symbol" w:hint="default"/>
      </w:rPr>
    </w:lvl>
    <w:lvl w:ilvl="4" w:tplc="27F8D42C" w:tentative="1">
      <w:start w:val="1"/>
      <w:numFmt w:val="bullet"/>
      <w:lvlText w:val="o"/>
      <w:lvlJc w:val="left"/>
      <w:pPr>
        <w:ind w:left="3240" w:hanging="360"/>
      </w:pPr>
      <w:rPr>
        <w:rFonts w:ascii="Courier New" w:hAnsi="Courier New" w:hint="default"/>
      </w:rPr>
    </w:lvl>
    <w:lvl w:ilvl="5" w:tplc="3744A9E0" w:tentative="1">
      <w:start w:val="1"/>
      <w:numFmt w:val="bullet"/>
      <w:lvlText w:val=""/>
      <w:lvlJc w:val="left"/>
      <w:pPr>
        <w:ind w:left="3960" w:hanging="360"/>
      </w:pPr>
      <w:rPr>
        <w:rFonts w:ascii="Wingdings" w:hAnsi="Wingdings" w:hint="default"/>
      </w:rPr>
    </w:lvl>
    <w:lvl w:ilvl="6" w:tplc="6FB26914" w:tentative="1">
      <w:start w:val="1"/>
      <w:numFmt w:val="bullet"/>
      <w:lvlText w:val=""/>
      <w:lvlJc w:val="left"/>
      <w:pPr>
        <w:ind w:left="4680" w:hanging="360"/>
      </w:pPr>
      <w:rPr>
        <w:rFonts w:ascii="Symbol" w:hAnsi="Symbol" w:hint="default"/>
      </w:rPr>
    </w:lvl>
    <w:lvl w:ilvl="7" w:tplc="A6AEF220" w:tentative="1">
      <w:start w:val="1"/>
      <w:numFmt w:val="bullet"/>
      <w:lvlText w:val="o"/>
      <w:lvlJc w:val="left"/>
      <w:pPr>
        <w:ind w:left="5400" w:hanging="360"/>
      </w:pPr>
      <w:rPr>
        <w:rFonts w:ascii="Courier New" w:hAnsi="Courier New" w:hint="default"/>
      </w:rPr>
    </w:lvl>
    <w:lvl w:ilvl="8" w:tplc="75A24438" w:tentative="1">
      <w:start w:val="1"/>
      <w:numFmt w:val="bullet"/>
      <w:lvlText w:val=""/>
      <w:lvlJc w:val="left"/>
      <w:pPr>
        <w:ind w:left="6120" w:hanging="360"/>
      </w:pPr>
      <w:rPr>
        <w:rFonts w:ascii="Wingdings" w:hAnsi="Wingdings" w:hint="default"/>
      </w:rPr>
    </w:lvl>
  </w:abstractNum>
  <w:abstractNum w:abstractNumId="39"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40" w15:restartNumberingAfterBreak="0">
    <w:nsid w:val="3C484EFC"/>
    <w:multiLevelType w:val="hybridMultilevel"/>
    <w:tmpl w:val="F27E927E"/>
    <w:lvl w:ilvl="0" w:tplc="498C03FC">
      <w:numFmt w:val="bullet"/>
      <w:lvlText w:val="-"/>
      <w:lvlJc w:val="left"/>
      <w:pPr>
        <w:ind w:left="360" w:hanging="360"/>
      </w:pPr>
      <w:rPr>
        <w:rFonts w:ascii="Arial" w:eastAsiaTheme="minorHAnsi" w:hAnsi="Arial" w:cs="Arial" w:hint="default"/>
      </w:rPr>
    </w:lvl>
    <w:lvl w:ilvl="1" w:tplc="5C9890C4" w:tentative="1">
      <w:start w:val="1"/>
      <w:numFmt w:val="bullet"/>
      <w:lvlText w:val="o"/>
      <w:lvlJc w:val="left"/>
      <w:pPr>
        <w:ind w:left="1080" w:hanging="360"/>
      </w:pPr>
      <w:rPr>
        <w:rFonts w:ascii="Courier New" w:hAnsi="Courier New" w:cs="Courier New" w:hint="default"/>
      </w:rPr>
    </w:lvl>
    <w:lvl w:ilvl="2" w:tplc="116A9502" w:tentative="1">
      <w:start w:val="1"/>
      <w:numFmt w:val="bullet"/>
      <w:lvlText w:val=""/>
      <w:lvlJc w:val="left"/>
      <w:pPr>
        <w:ind w:left="1800" w:hanging="360"/>
      </w:pPr>
      <w:rPr>
        <w:rFonts w:ascii="Wingdings" w:hAnsi="Wingdings" w:hint="default"/>
      </w:rPr>
    </w:lvl>
    <w:lvl w:ilvl="3" w:tplc="15885FFC" w:tentative="1">
      <w:start w:val="1"/>
      <w:numFmt w:val="bullet"/>
      <w:lvlText w:val=""/>
      <w:lvlJc w:val="left"/>
      <w:pPr>
        <w:ind w:left="2520" w:hanging="360"/>
      </w:pPr>
      <w:rPr>
        <w:rFonts w:ascii="Symbol" w:hAnsi="Symbol" w:hint="default"/>
      </w:rPr>
    </w:lvl>
    <w:lvl w:ilvl="4" w:tplc="C69837A8" w:tentative="1">
      <w:start w:val="1"/>
      <w:numFmt w:val="bullet"/>
      <w:lvlText w:val="o"/>
      <w:lvlJc w:val="left"/>
      <w:pPr>
        <w:ind w:left="3240" w:hanging="360"/>
      </w:pPr>
      <w:rPr>
        <w:rFonts w:ascii="Courier New" w:hAnsi="Courier New" w:cs="Courier New" w:hint="default"/>
      </w:rPr>
    </w:lvl>
    <w:lvl w:ilvl="5" w:tplc="82906B72" w:tentative="1">
      <w:start w:val="1"/>
      <w:numFmt w:val="bullet"/>
      <w:lvlText w:val=""/>
      <w:lvlJc w:val="left"/>
      <w:pPr>
        <w:ind w:left="3960" w:hanging="360"/>
      </w:pPr>
      <w:rPr>
        <w:rFonts w:ascii="Wingdings" w:hAnsi="Wingdings" w:hint="default"/>
      </w:rPr>
    </w:lvl>
    <w:lvl w:ilvl="6" w:tplc="6C068EF8" w:tentative="1">
      <w:start w:val="1"/>
      <w:numFmt w:val="bullet"/>
      <w:lvlText w:val=""/>
      <w:lvlJc w:val="left"/>
      <w:pPr>
        <w:ind w:left="4680" w:hanging="360"/>
      </w:pPr>
      <w:rPr>
        <w:rFonts w:ascii="Symbol" w:hAnsi="Symbol" w:hint="default"/>
      </w:rPr>
    </w:lvl>
    <w:lvl w:ilvl="7" w:tplc="6C1843DA" w:tentative="1">
      <w:start w:val="1"/>
      <w:numFmt w:val="bullet"/>
      <w:lvlText w:val="o"/>
      <w:lvlJc w:val="left"/>
      <w:pPr>
        <w:ind w:left="5400" w:hanging="360"/>
      </w:pPr>
      <w:rPr>
        <w:rFonts w:ascii="Courier New" w:hAnsi="Courier New" w:cs="Courier New" w:hint="default"/>
      </w:rPr>
    </w:lvl>
    <w:lvl w:ilvl="8" w:tplc="6EBA61CA" w:tentative="1">
      <w:start w:val="1"/>
      <w:numFmt w:val="bullet"/>
      <w:lvlText w:val=""/>
      <w:lvlJc w:val="left"/>
      <w:pPr>
        <w:ind w:left="6120" w:hanging="360"/>
      </w:pPr>
      <w:rPr>
        <w:rFonts w:ascii="Wingdings" w:hAnsi="Wingdings" w:hint="default"/>
      </w:rPr>
    </w:lvl>
  </w:abstractNum>
  <w:abstractNum w:abstractNumId="41" w15:restartNumberingAfterBreak="0">
    <w:nsid w:val="3EA172DB"/>
    <w:multiLevelType w:val="hybridMultilevel"/>
    <w:tmpl w:val="CF940992"/>
    <w:lvl w:ilvl="0" w:tplc="F46EA0C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43" w15:restartNumberingAfterBreak="0">
    <w:nsid w:val="460F6441"/>
    <w:multiLevelType w:val="hybridMultilevel"/>
    <w:tmpl w:val="E91ED500"/>
    <w:lvl w:ilvl="0" w:tplc="713EC840">
      <w:start w:val="1"/>
      <w:numFmt w:val="bullet"/>
      <w:pStyle w:val="Lijstopsomteken0"/>
      <w:lvlText w:val=""/>
      <w:lvlJc w:val="left"/>
      <w:pPr>
        <w:tabs>
          <w:tab w:val="num" w:pos="720"/>
        </w:tabs>
        <w:ind w:left="720" w:hanging="360"/>
      </w:pPr>
      <w:rPr>
        <w:rFonts w:ascii="Symbol" w:hAnsi="Symbol" w:hint="default"/>
      </w:rPr>
    </w:lvl>
    <w:lvl w:ilvl="1" w:tplc="DE3A142C">
      <w:start w:val="1"/>
      <w:numFmt w:val="bullet"/>
      <w:lvlText w:val="o"/>
      <w:lvlJc w:val="left"/>
      <w:pPr>
        <w:tabs>
          <w:tab w:val="num" w:pos="1440"/>
        </w:tabs>
        <w:ind w:left="1440" w:hanging="360"/>
      </w:pPr>
      <w:rPr>
        <w:rFonts w:ascii="Courier New" w:hAnsi="Courier New" w:hint="default"/>
      </w:rPr>
    </w:lvl>
    <w:lvl w:ilvl="2" w:tplc="2A3CC250" w:tentative="1">
      <w:start w:val="1"/>
      <w:numFmt w:val="bullet"/>
      <w:lvlText w:val=""/>
      <w:lvlJc w:val="left"/>
      <w:pPr>
        <w:tabs>
          <w:tab w:val="num" w:pos="2160"/>
        </w:tabs>
        <w:ind w:left="2160" w:hanging="360"/>
      </w:pPr>
      <w:rPr>
        <w:rFonts w:ascii="Wingdings" w:hAnsi="Wingdings" w:hint="default"/>
      </w:rPr>
    </w:lvl>
    <w:lvl w:ilvl="3" w:tplc="EDC686F8" w:tentative="1">
      <w:start w:val="1"/>
      <w:numFmt w:val="bullet"/>
      <w:lvlText w:val=""/>
      <w:lvlJc w:val="left"/>
      <w:pPr>
        <w:tabs>
          <w:tab w:val="num" w:pos="2880"/>
        </w:tabs>
        <w:ind w:left="2880" w:hanging="360"/>
      </w:pPr>
      <w:rPr>
        <w:rFonts w:ascii="Symbol" w:hAnsi="Symbol" w:hint="default"/>
      </w:rPr>
    </w:lvl>
    <w:lvl w:ilvl="4" w:tplc="6CD476DC" w:tentative="1">
      <w:start w:val="1"/>
      <w:numFmt w:val="bullet"/>
      <w:lvlText w:val="o"/>
      <w:lvlJc w:val="left"/>
      <w:pPr>
        <w:tabs>
          <w:tab w:val="num" w:pos="3600"/>
        </w:tabs>
        <w:ind w:left="3600" w:hanging="360"/>
      </w:pPr>
      <w:rPr>
        <w:rFonts w:ascii="Courier New" w:hAnsi="Courier New" w:hint="default"/>
      </w:rPr>
    </w:lvl>
    <w:lvl w:ilvl="5" w:tplc="418AD88A" w:tentative="1">
      <w:start w:val="1"/>
      <w:numFmt w:val="bullet"/>
      <w:lvlText w:val=""/>
      <w:lvlJc w:val="left"/>
      <w:pPr>
        <w:tabs>
          <w:tab w:val="num" w:pos="4320"/>
        </w:tabs>
        <w:ind w:left="4320" w:hanging="360"/>
      </w:pPr>
      <w:rPr>
        <w:rFonts w:ascii="Wingdings" w:hAnsi="Wingdings" w:hint="default"/>
      </w:rPr>
    </w:lvl>
    <w:lvl w:ilvl="6" w:tplc="E8B0441E" w:tentative="1">
      <w:start w:val="1"/>
      <w:numFmt w:val="bullet"/>
      <w:lvlText w:val=""/>
      <w:lvlJc w:val="left"/>
      <w:pPr>
        <w:tabs>
          <w:tab w:val="num" w:pos="5040"/>
        </w:tabs>
        <w:ind w:left="5040" w:hanging="360"/>
      </w:pPr>
      <w:rPr>
        <w:rFonts w:ascii="Symbol" w:hAnsi="Symbol" w:hint="default"/>
      </w:rPr>
    </w:lvl>
    <w:lvl w:ilvl="7" w:tplc="859E63A4" w:tentative="1">
      <w:start w:val="1"/>
      <w:numFmt w:val="bullet"/>
      <w:lvlText w:val="o"/>
      <w:lvlJc w:val="left"/>
      <w:pPr>
        <w:tabs>
          <w:tab w:val="num" w:pos="5760"/>
        </w:tabs>
        <w:ind w:left="5760" w:hanging="360"/>
      </w:pPr>
      <w:rPr>
        <w:rFonts w:ascii="Courier New" w:hAnsi="Courier New" w:hint="default"/>
      </w:rPr>
    </w:lvl>
    <w:lvl w:ilvl="8" w:tplc="1F289AA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8BE4131"/>
    <w:multiLevelType w:val="hybridMultilevel"/>
    <w:tmpl w:val="5110513A"/>
    <w:lvl w:ilvl="0" w:tplc="99D2A202">
      <w:start w:val="1"/>
      <w:numFmt w:val="bullet"/>
      <w:lvlText w:val=""/>
      <w:lvlJc w:val="left"/>
      <w:pPr>
        <w:ind w:left="720" w:hanging="360"/>
      </w:pPr>
      <w:rPr>
        <w:rFonts w:ascii="Symbol" w:hAnsi="Symbol" w:hint="default"/>
      </w:rPr>
    </w:lvl>
    <w:lvl w:ilvl="1" w:tplc="9EE2E194">
      <w:start w:val="1"/>
      <w:numFmt w:val="bullet"/>
      <w:lvlText w:val="o"/>
      <w:lvlJc w:val="left"/>
      <w:pPr>
        <w:ind w:left="1440" w:hanging="360"/>
      </w:pPr>
      <w:rPr>
        <w:rFonts w:ascii="Courier New" w:hAnsi="Courier New" w:hint="default"/>
      </w:rPr>
    </w:lvl>
    <w:lvl w:ilvl="2" w:tplc="8A1CF3C6">
      <w:start w:val="1"/>
      <w:numFmt w:val="bullet"/>
      <w:lvlText w:val=""/>
      <w:lvlJc w:val="left"/>
      <w:pPr>
        <w:ind w:left="2160" w:hanging="360"/>
      </w:pPr>
      <w:rPr>
        <w:rFonts w:ascii="Wingdings" w:hAnsi="Wingdings" w:hint="default"/>
      </w:rPr>
    </w:lvl>
    <w:lvl w:ilvl="3" w:tplc="9ABCB18C">
      <w:start w:val="1"/>
      <w:numFmt w:val="bullet"/>
      <w:lvlText w:val=""/>
      <w:lvlJc w:val="left"/>
      <w:pPr>
        <w:ind w:left="2880" w:hanging="360"/>
      </w:pPr>
      <w:rPr>
        <w:rFonts w:ascii="Symbol" w:hAnsi="Symbol" w:hint="default"/>
      </w:rPr>
    </w:lvl>
    <w:lvl w:ilvl="4" w:tplc="CB38BFAE">
      <w:start w:val="1"/>
      <w:numFmt w:val="bullet"/>
      <w:lvlText w:val="o"/>
      <w:lvlJc w:val="left"/>
      <w:pPr>
        <w:ind w:left="3600" w:hanging="360"/>
      </w:pPr>
      <w:rPr>
        <w:rFonts w:ascii="Courier New" w:hAnsi="Courier New" w:hint="default"/>
      </w:rPr>
    </w:lvl>
    <w:lvl w:ilvl="5" w:tplc="FE6ADC82">
      <w:start w:val="1"/>
      <w:numFmt w:val="bullet"/>
      <w:lvlText w:val=""/>
      <w:lvlJc w:val="left"/>
      <w:pPr>
        <w:ind w:left="4320" w:hanging="360"/>
      </w:pPr>
      <w:rPr>
        <w:rFonts w:ascii="Wingdings" w:hAnsi="Wingdings" w:hint="default"/>
      </w:rPr>
    </w:lvl>
    <w:lvl w:ilvl="6" w:tplc="F726FD46">
      <w:start w:val="1"/>
      <w:numFmt w:val="bullet"/>
      <w:lvlText w:val=""/>
      <w:lvlJc w:val="left"/>
      <w:pPr>
        <w:ind w:left="5040" w:hanging="360"/>
      </w:pPr>
      <w:rPr>
        <w:rFonts w:ascii="Symbol" w:hAnsi="Symbol" w:hint="default"/>
      </w:rPr>
    </w:lvl>
    <w:lvl w:ilvl="7" w:tplc="0130FEEA">
      <w:start w:val="1"/>
      <w:numFmt w:val="bullet"/>
      <w:lvlText w:val="o"/>
      <w:lvlJc w:val="left"/>
      <w:pPr>
        <w:ind w:left="5760" w:hanging="360"/>
      </w:pPr>
      <w:rPr>
        <w:rFonts w:ascii="Courier New" w:hAnsi="Courier New" w:hint="default"/>
      </w:rPr>
    </w:lvl>
    <w:lvl w:ilvl="8" w:tplc="DFAC5564">
      <w:start w:val="1"/>
      <w:numFmt w:val="bullet"/>
      <w:lvlText w:val=""/>
      <w:lvlJc w:val="left"/>
      <w:pPr>
        <w:ind w:left="6480" w:hanging="360"/>
      </w:pPr>
      <w:rPr>
        <w:rFonts w:ascii="Wingdings" w:hAnsi="Wingdings" w:hint="default"/>
      </w:rPr>
    </w:lvl>
  </w:abstractNum>
  <w:abstractNum w:abstractNumId="45" w15:restartNumberingAfterBreak="0">
    <w:nsid w:val="4984EDA9"/>
    <w:multiLevelType w:val="hybridMultilevel"/>
    <w:tmpl w:val="85242186"/>
    <w:lvl w:ilvl="0" w:tplc="68366EE2">
      <w:start w:val="1"/>
      <w:numFmt w:val="bullet"/>
      <w:lvlText w:val=""/>
      <w:lvlJc w:val="left"/>
      <w:pPr>
        <w:ind w:left="720" w:hanging="360"/>
      </w:pPr>
      <w:rPr>
        <w:rFonts w:ascii="Symbol" w:hAnsi="Symbol" w:hint="default"/>
      </w:rPr>
    </w:lvl>
    <w:lvl w:ilvl="1" w:tplc="3098C0E8">
      <w:start w:val="1"/>
      <w:numFmt w:val="bullet"/>
      <w:lvlText w:val="o"/>
      <w:lvlJc w:val="left"/>
      <w:pPr>
        <w:ind w:left="1440" w:hanging="360"/>
      </w:pPr>
      <w:rPr>
        <w:rFonts w:ascii="Courier New" w:hAnsi="Courier New" w:hint="default"/>
      </w:rPr>
    </w:lvl>
    <w:lvl w:ilvl="2" w:tplc="28F81468">
      <w:start w:val="1"/>
      <w:numFmt w:val="bullet"/>
      <w:lvlText w:val=""/>
      <w:lvlJc w:val="left"/>
      <w:pPr>
        <w:ind w:left="2160" w:hanging="360"/>
      </w:pPr>
      <w:rPr>
        <w:rFonts w:ascii="Wingdings" w:hAnsi="Wingdings" w:hint="default"/>
      </w:rPr>
    </w:lvl>
    <w:lvl w:ilvl="3" w:tplc="1BBEA95A">
      <w:start w:val="1"/>
      <w:numFmt w:val="bullet"/>
      <w:lvlText w:val=""/>
      <w:lvlJc w:val="left"/>
      <w:pPr>
        <w:ind w:left="2880" w:hanging="360"/>
      </w:pPr>
      <w:rPr>
        <w:rFonts w:ascii="Symbol" w:hAnsi="Symbol" w:hint="default"/>
      </w:rPr>
    </w:lvl>
    <w:lvl w:ilvl="4" w:tplc="7DCA1EE4">
      <w:start w:val="1"/>
      <w:numFmt w:val="bullet"/>
      <w:lvlText w:val="o"/>
      <w:lvlJc w:val="left"/>
      <w:pPr>
        <w:ind w:left="3600" w:hanging="360"/>
      </w:pPr>
      <w:rPr>
        <w:rFonts w:ascii="Courier New" w:hAnsi="Courier New" w:hint="default"/>
      </w:rPr>
    </w:lvl>
    <w:lvl w:ilvl="5" w:tplc="8E48C3A6">
      <w:start w:val="1"/>
      <w:numFmt w:val="bullet"/>
      <w:lvlText w:val=""/>
      <w:lvlJc w:val="left"/>
      <w:pPr>
        <w:ind w:left="4320" w:hanging="360"/>
      </w:pPr>
      <w:rPr>
        <w:rFonts w:ascii="Wingdings" w:hAnsi="Wingdings" w:hint="default"/>
      </w:rPr>
    </w:lvl>
    <w:lvl w:ilvl="6" w:tplc="532A01CE">
      <w:start w:val="1"/>
      <w:numFmt w:val="bullet"/>
      <w:lvlText w:val=""/>
      <w:lvlJc w:val="left"/>
      <w:pPr>
        <w:ind w:left="5040" w:hanging="360"/>
      </w:pPr>
      <w:rPr>
        <w:rFonts w:ascii="Symbol" w:hAnsi="Symbol" w:hint="default"/>
      </w:rPr>
    </w:lvl>
    <w:lvl w:ilvl="7" w:tplc="99306A96">
      <w:start w:val="1"/>
      <w:numFmt w:val="bullet"/>
      <w:lvlText w:val="o"/>
      <w:lvlJc w:val="left"/>
      <w:pPr>
        <w:ind w:left="5760" w:hanging="360"/>
      </w:pPr>
      <w:rPr>
        <w:rFonts w:ascii="Courier New" w:hAnsi="Courier New" w:hint="default"/>
      </w:rPr>
    </w:lvl>
    <w:lvl w:ilvl="8" w:tplc="57F00764">
      <w:start w:val="1"/>
      <w:numFmt w:val="bullet"/>
      <w:lvlText w:val=""/>
      <w:lvlJc w:val="left"/>
      <w:pPr>
        <w:ind w:left="6480" w:hanging="360"/>
      </w:pPr>
      <w:rPr>
        <w:rFonts w:ascii="Wingdings" w:hAnsi="Wingdings" w:hint="default"/>
      </w:rPr>
    </w:lvl>
  </w:abstractNum>
  <w:abstractNum w:abstractNumId="46" w15:restartNumberingAfterBreak="0">
    <w:nsid w:val="499C37A8"/>
    <w:multiLevelType w:val="multilevel"/>
    <w:tmpl w:val="E18E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ADA4243"/>
    <w:multiLevelType w:val="hybridMultilevel"/>
    <w:tmpl w:val="96443EE6"/>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48" w15:restartNumberingAfterBreak="0">
    <w:nsid w:val="4C22716B"/>
    <w:multiLevelType w:val="hybridMultilevel"/>
    <w:tmpl w:val="C226C032"/>
    <w:lvl w:ilvl="0" w:tplc="C2F0067A">
      <w:start w:val="1"/>
      <w:numFmt w:val="decimal"/>
      <w:lvlText w:val="%1."/>
      <w:lvlJc w:val="left"/>
      <w:pPr>
        <w:ind w:left="360" w:hanging="360"/>
      </w:pPr>
    </w:lvl>
    <w:lvl w:ilvl="1" w:tplc="E3A264A2" w:tentative="1">
      <w:start w:val="1"/>
      <w:numFmt w:val="lowerLetter"/>
      <w:lvlText w:val="%2."/>
      <w:lvlJc w:val="left"/>
      <w:pPr>
        <w:ind w:left="1080" w:hanging="360"/>
      </w:pPr>
    </w:lvl>
    <w:lvl w:ilvl="2" w:tplc="2E7A7CD0" w:tentative="1">
      <w:start w:val="1"/>
      <w:numFmt w:val="lowerRoman"/>
      <w:lvlText w:val="%3."/>
      <w:lvlJc w:val="right"/>
      <w:pPr>
        <w:ind w:left="1800" w:hanging="180"/>
      </w:pPr>
    </w:lvl>
    <w:lvl w:ilvl="3" w:tplc="C19E6270" w:tentative="1">
      <w:start w:val="1"/>
      <w:numFmt w:val="decimal"/>
      <w:lvlText w:val="%4."/>
      <w:lvlJc w:val="left"/>
      <w:pPr>
        <w:ind w:left="2520" w:hanging="360"/>
      </w:pPr>
    </w:lvl>
    <w:lvl w:ilvl="4" w:tplc="C7E4ED34" w:tentative="1">
      <w:start w:val="1"/>
      <w:numFmt w:val="lowerLetter"/>
      <w:lvlText w:val="%5."/>
      <w:lvlJc w:val="left"/>
      <w:pPr>
        <w:ind w:left="3240" w:hanging="360"/>
      </w:pPr>
    </w:lvl>
    <w:lvl w:ilvl="5" w:tplc="962A5F88" w:tentative="1">
      <w:start w:val="1"/>
      <w:numFmt w:val="lowerRoman"/>
      <w:lvlText w:val="%6."/>
      <w:lvlJc w:val="right"/>
      <w:pPr>
        <w:ind w:left="3960" w:hanging="180"/>
      </w:pPr>
    </w:lvl>
    <w:lvl w:ilvl="6" w:tplc="52841C7C" w:tentative="1">
      <w:start w:val="1"/>
      <w:numFmt w:val="decimal"/>
      <w:lvlText w:val="%7."/>
      <w:lvlJc w:val="left"/>
      <w:pPr>
        <w:ind w:left="4680" w:hanging="360"/>
      </w:pPr>
    </w:lvl>
    <w:lvl w:ilvl="7" w:tplc="17FECAFE" w:tentative="1">
      <w:start w:val="1"/>
      <w:numFmt w:val="lowerLetter"/>
      <w:lvlText w:val="%8."/>
      <w:lvlJc w:val="left"/>
      <w:pPr>
        <w:ind w:left="5400" w:hanging="360"/>
      </w:pPr>
    </w:lvl>
    <w:lvl w:ilvl="8" w:tplc="2C1ED90E" w:tentative="1">
      <w:start w:val="1"/>
      <w:numFmt w:val="lowerRoman"/>
      <w:lvlText w:val="%9."/>
      <w:lvlJc w:val="right"/>
      <w:pPr>
        <w:ind w:left="6120" w:hanging="180"/>
      </w:pPr>
    </w:lvl>
  </w:abstractNum>
  <w:abstractNum w:abstractNumId="49"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50" w15:restartNumberingAfterBreak="0">
    <w:nsid w:val="4E874DDC"/>
    <w:multiLevelType w:val="hybridMultilevel"/>
    <w:tmpl w:val="836095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53094259"/>
    <w:multiLevelType w:val="multilevel"/>
    <w:tmpl w:val="FABEE062"/>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55ED2818"/>
    <w:multiLevelType w:val="hybridMultilevel"/>
    <w:tmpl w:val="B9DCA3AC"/>
    <w:lvl w:ilvl="0" w:tplc="A602408C">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562349DD"/>
    <w:multiLevelType w:val="multilevel"/>
    <w:tmpl w:val="D5363386"/>
    <w:lvl w:ilvl="0">
      <w:start w:val="1"/>
      <w:numFmt w:val="bullet"/>
      <w:lvlText w:val=""/>
      <w:lvlJc w:val="left"/>
      <w:pPr>
        <w:tabs>
          <w:tab w:val="num" w:pos="1065"/>
        </w:tabs>
        <w:ind w:left="1065" w:hanging="360"/>
      </w:pPr>
      <w:rPr>
        <w:rFonts w:ascii="Symbol" w:hAnsi="Symbol" w:hint="default"/>
        <w:sz w:val="20"/>
      </w:rPr>
    </w:lvl>
    <w:lvl w:ilvl="1">
      <w:start w:val="1"/>
      <w:numFmt w:val="bullet"/>
      <w:lvlText w:val="o"/>
      <w:lvlJc w:val="left"/>
      <w:pPr>
        <w:tabs>
          <w:tab w:val="num" w:pos="1785"/>
        </w:tabs>
        <w:ind w:left="1785" w:hanging="360"/>
      </w:pPr>
      <w:rPr>
        <w:rFonts w:ascii="Courier New" w:hAnsi="Courier New" w:hint="default"/>
        <w:sz w:val="20"/>
      </w:rPr>
    </w:lvl>
    <w:lvl w:ilvl="2" w:tentative="1">
      <w:start w:val="1"/>
      <w:numFmt w:val="bullet"/>
      <w:lvlText w:val=""/>
      <w:lvlJc w:val="left"/>
      <w:pPr>
        <w:tabs>
          <w:tab w:val="num" w:pos="2505"/>
        </w:tabs>
        <w:ind w:left="2505" w:hanging="360"/>
      </w:pPr>
      <w:rPr>
        <w:rFonts w:ascii="Wingdings" w:hAnsi="Wingdings" w:hint="default"/>
        <w:sz w:val="20"/>
      </w:rPr>
    </w:lvl>
    <w:lvl w:ilvl="3" w:tentative="1">
      <w:start w:val="1"/>
      <w:numFmt w:val="bullet"/>
      <w:lvlText w:val=""/>
      <w:lvlJc w:val="left"/>
      <w:pPr>
        <w:tabs>
          <w:tab w:val="num" w:pos="3225"/>
        </w:tabs>
        <w:ind w:left="3225" w:hanging="360"/>
      </w:pPr>
      <w:rPr>
        <w:rFonts w:ascii="Wingdings" w:hAnsi="Wingdings" w:hint="default"/>
        <w:sz w:val="20"/>
      </w:rPr>
    </w:lvl>
    <w:lvl w:ilvl="4" w:tentative="1">
      <w:start w:val="1"/>
      <w:numFmt w:val="bullet"/>
      <w:lvlText w:val=""/>
      <w:lvlJc w:val="left"/>
      <w:pPr>
        <w:tabs>
          <w:tab w:val="num" w:pos="3945"/>
        </w:tabs>
        <w:ind w:left="3945" w:hanging="360"/>
      </w:pPr>
      <w:rPr>
        <w:rFonts w:ascii="Wingdings" w:hAnsi="Wingdings" w:hint="default"/>
        <w:sz w:val="20"/>
      </w:rPr>
    </w:lvl>
    <w:lvl w:ilvl="5" w:tentative="1">
      <w:start w:val="1"/>
      <w:numFmt w:val="bullet"/>
      <w:lvlText w:val=""/>
      <w:lvlJc w:val="left"/>
      <w:pPr>
        <w:tabs>
          <w:tab w:val="num" w:pos="4665"/>
        </w:tabs>
        <w:ind w:left="4665" w:hanging="360"/>
      </w:pPr>
      <w:rPr>
        <w:rFonts w:ascii="Wingdings" w:hAnsi="Wingdings" w:hint="default"/>
        <w:sz w:val="20"/>
      </w:rPr>
    </w:lvl>
    <w:lvl w:ilvl="6" w:tentative="1">
      <w:start w:val="1"/>
      <w:numFmt w:val="bullet"/>
      <w:lvlText w:val=""/>
      <w:lvlJc w:val="left"/>
      <w:pPr>
        <w:tabs>
          <w:tab w:val="num" w:pos="5385"/>
        </w:tabs>
        <w:ind w:left="5385" w:hanging="360"/>
      </w:pPr>
      <w:rPr>
        <w:rFonts w:ascii="Wingdings" w:hAnsi="Wingdings" w:hint="default"/>
        <w:sz w:val="20"/>
      </w:rPr>
    </w:lvl>
    <w:lvl w:ilvl="7" w:tentative="1">
      <w:start w:val="1"/>
      <w:numFmt w:val="bullet"/>
      <w:lvlText w:val=""/>
      <w:lvlJc w:val="left"/>
      <w:pPr>
        <w:tabs>
          <w:tab w:val="num" w:pos="6105"/>
        </w:tabs>
        <w:ind w:left="6105" w:hanging="360"/>
      </w:pPr>
      <w:rPr>
        <w:rFonts w:ascii="Wingdings" w:hAnsi="Wingdings" w:hint="default"/>
        <w:sz w:val="20"/>
      </w:rPr>
    </w:lvl>
    <w:lvl w:ilvl="8" w:tentative="1">
      <w:start w:val="1"/>
      <w:numFmt w:val="bullet"/>
      <w:lvlText w:val=""/>
      <w:lvlJc w:val="left"/>
      <w:pPr>
        <w:tabs>
          <w:tab w:val="num" w:pos="6825"/>
        </w:tabs>
        <w:ind w:left="6825" w:hanging="360"/>
      </w:pPr>
      <w:rPr>
        <w:rFonts w:ascii="Wingdings" w:hAnsi="Wingdings" w:hint="default"/>
        <w:sz w:val="20"/>
      </w:rPr>
    </w:lvl>
  </w:abstractNum>
  <w:abstractNum w:abstractNumId="54" w15:restartNumberingAfterBreak="0">
    <w:nsid w:val="5911D3FB"/>
    <w:multiLevelType w:val="hybridMultilevel"/>
    <w:tmpl w:val="8E54D064"/>
    <w:lvl w:ilvl="0" w:tplc="1B7E2244">
      <w:start w:val="1"/>
      <w:numFmt w:val="bullet"/>
      <w:lvlText w:val="·"/>
      <w:lvlJc w:val="left"/>
      <w:pPr>
        <w:ind w:left="720" w:hanging="360"/>
      </w:pPr>
      <w:rPr>
        <w:rFonts w:ascii="Symbol" w:hAnsi="Symbol" w:hint="default"/>
      </w:rPr>
    </w:lvl>
    <w:lvl w:ilvl="1" w:tplc="CEA05F40">
      <w:start w:val="1"/>
      <w:numFmt w:val="bullet"/>
      <w:lvlText w:val="o"/>
      <w:lvlJc w:val="left"/>
      <w:pPr>
        <w:ind w:left="1440" w:hanging="360"/>
      </w:pPr>
      <w:rPr>
        <w:rFonts w:ascii="Courier New" w:hAnsi="Courier New" w:hint="default"/>
      </w:rPr>
    </w:lvl>
    <w:lvl w:ilvl="2" w:tplc="B5F4E686">
      <w:start w:val="1"/>
      <w:numFmt w:val="bullet"/>
      <w:lvlText w:val=""/>
      <w:lvlJc w:val="left"/>
      <w:pPr>
        <w:ind w:left="2160" w:hanging="360"/>
      </w:pPr>
      <w:rPr>
        <w:rFonts w:ascii="Wingdings" w:hAnsi="Wingdings" w:hint="default"/>
      </w:rPr>
    </w:lvl>
    <w:lvl w:ilvl="3" w:tplc="5840DFD4">
      <w:start w:val="1"/>
      <w:numFmt w:val="bullet"/>
      <w:lvlText w:val=""/>
      <w:lvlJc w:val="left"/>
      <w:pPr>
        <w:ind w:left="2880" w:hanging="360"/>
      </w:pPr>
      <w:rPr>
        <w:rFonts w:ascii="Symbol" w:hAnsi="Symbol" w:hint="default"/>
      </w:rPr>
    </w:lvl>
    <w:lvl w:ilvl="4" w:tplc="587AD118">
      <w:start w:val="1"/>
      <w:numFmt w:val="bullet"/>
      <w:lvlText w:val="o"/>
      <w:lvlJc w:val="left"/>
      <w:pPr>
        <w:ind w:left="3600" w:hanging="360"/>
      </w:pPr>
      <w:rPr>
        <w:rFonts w:ascii="Courier New" w:hAnsi="Courier New" w:hint="default"/>
      </w:rPr>
    </w:lvl>
    <w:lvl w:ilvl="5" w:tplc="22603856">
      <w:start w:val="1"/>
      <w:numFmt w:val="bullet"/>
      <w:lvlText w:val=""/>
      <w:lvlJc w:val="left"/>
      <w:pPr>
        <w:ind w:left="4320" w:hanging="360"/>
      </w:pPr>
      <w:rPr>
        <w:rFonts w:ascii="Wingdings" w:hAnsi="Wingdings" w:hint="default"/>
      </w:rPr>
    </w:lvl>
    <w:lvl w:ilvl="6" w:tplc="C0E4A256">
      <w:start w:val="1"/>
      <w:numFmt w:val="bullet"/>
      <w:lvlText w:val=""/>
      <w:lvlJc w:val="left"/>
      <w:pPr>
        <w:ind w:left="5040" w:hanging="360"/>
      </w:pPr>
      <w:rPr>
        <w:rFonts w:ascii="Symbol" w:hAnsi="Symbol" w:hint="default"/>
      </w:rPr>
    </w:lvl>
    <w:lvl w:ilvl="7" w:tplc="65D62AC6">
      <w:start w:val="1"/>
      <w:numFmt w:val="bullet"/>
      <w:lvlText w:val="o"/>
      <w:lvlJc w:val="left"/>
      <w:pPr>
        <w:ind w:left="5760" w:hanging="360"/>
      </w:pPr>
      <w:rPr>
        <w:rFonts w:ascii="Courier New" w:hAnsi="Courier New" w:hint="default"/>
      </w:rPr>
    </w:lvl>
    <w:lvl w:ilvl="8" w:tplc="5626448A">
      <w:start w:val="1"/>
      <w:numFmt w:val="bullet"/>
      <w:lvlText w:val=""/>
      <w:lvlJc w:val="left"/>
      <w:pPr>
        <w:ind w:left="6480" w:hanging="360"/>
      </w:pPr>
      <w:rPr>
        <w:rFonts w:ascii="Wingdings" w:hAnsi="Wingdings" w:hint="default"/>
      </w:rPr>
    </w:lvl>
  </w:abstractNum>
  <w:abstractNum w:abstractNumId="55" w15:restartNumberingAfterBreak="0">
    <w:nsid w:val="596002F3"/>
    <w:multiLevelType w:val="hybridMultilevel"/>
    <w:tmpl w:val="81A89F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599C0896"/>
    <w:multiLevelType w:val="hybridMultilevel"/>
    <w:tmpl w:val="1CC03318"/>
    <w:lvl w:ilvl="0" w:tplc="0CDA48C6">
      <w:start w:val="1"/>
      <w:numFmt w:val="decimal"/>
      <w:pStyle w:val="Artikelstijl"/>
      <w:lvlText w:val="Artikel  %1"/>
      <w:lvlJc w:val="left"/>
      <w:pPr>
        <w:ind w:left="720" w:hanging="360"/>
      </w:pPr>
      <w:rPr>
        <w:rFonts w:hint="default"/>
        <w:b/>
        <w:i w:val="0"/>
      </w:rPr>
    </w:lvl>
    <w:lvl w:ilvl="1" w:tplc="59DA8928" w:tentative="1">
      <w:start w:val="1"/>
      <w:numFmt w:val="lowerLetter"/>
      <w:lvlText w:val="%2."/>
      <w:lvlJc w:val="left"/>
      <w:pPr>
        <w:ind w:left="1440" w:hanging="360"/>
      </w:pPr>
    </w:lvl>
    <w:lvl w:ilvl="2" w:tplc="29F06832" w:tentative="1">
      <w:start w:val="1"/>
      <w:numFmt w:val="lowerRoman"/>
      <w:lvlText w:val="%3."/>
      <w:lvlJc w:val="right"/>
      <w:pPr>
        <w:ind w:left="2160" w:hanging="180"/>
      </w:pPr>
    </w:lvl>
    <w:lvl w:ilvl="3" w:tplc="C728D698" w:tentative="1">
      <w:start w:val="1"/>
      <w:numFmt w:val="decimal"/>
      <w:lvlText w:val="%4."/>
      <w:lvlJc w:val="left"/>
      <w:pPr>
        <w:ind w:left="2880" w:hanging="360"/>
      </w:pPr>
    </w:lvl>
    <w:lvl w:ilvl="4" w:tplc="12D018FC" w:tentative="1">
      <w:start w:val="1"/>
      <w:numFmt w:val="lowerLetter"/>
      <w:lvlText w:val="%5."/>
      <w:lvlJc w:val="left"/>
      <w:pPr>
        <w:ind w:left="3600" w:hanging="360"/>
      </w:pPr>
    </w:lvl>
    <w:lvl w:ilvl="5" w:tplc="EED036A4" w:tentative="1">
      <w:start w:val="1"/>
      <w:numFmt w:val="lowerRoman"/>
      <w:lvlText w:val="%6."/>
      <w:lvlJc w:val="right"/>
      <w:pPr>
        <w:ind w:left="4320" w:hanging="180"/>
      </w:pPr>
    </w:lvl>
    <w:lvl w:ilvl="6" w:tplc="A3D01248" w:tentative="1">
      <w:start w:val="1"/>
      <w:numFmt w:val="decimal"/>
      <w:lvlText w:val="%7."/>
      <w:lvlJc w:val="left"/>
      <w:pPr>
        <w:ind w:left="5040" w:hanging="360"/>
      </w:pPr>
    </w:lvl>
    <w:lvl w:ilvl="7" w:tplc="BB6E05C2" w:tentative="1">
      <w:start w:val="1"/>
      <w:numFmt w:val="lowerLetter"/>
      <w:lvlText w:val="%8."/>
      <w:lvlJc w:val="left"/>
      <w:pPr>
        <w:ind w:left="5760" w:hanging="360"/>
      </w:pPr>
    </w:lvl>
    <w:lvl w:ilvl="8" w:tplc="3ACE57C8" w:tentative="1">
      <w:start w:val="1"/>
      <w:numFmt w:val="lowerRoman"/>
      <w:lvlText w:val="%9."/>
      <w:lvlJc w:val="right"/>
      <w:pPr>
        <w:ind w:left="6480" w:hanging="180"/>
      </w:pPr>
    </w:lvl>
  </w:abstractNum>
  <w:abstractNum w:abstractNumId="57" w15:restartNumberingAfterBreak="0">
    <w:nsid w:val="5C271E15"/>
    <w:multiLevelType w:val="multilevel"/>
    <w:tmpl w:val="8CF4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9" w15:restartNumberingAfterBreak="0">
    <w:nsid w:val="5E77507F"/>
    <w:multiLevelType w:val="hybridMultilevel"/>
    <w:tmpl w:val="CA28FEF4"/>
    <w:lvl w:ilvl="0" w:tplc="5D84F72E">
      <w:start w:val="1"/>
      <w:numFmt w:val="lowerLetter"/>
      <w:lvlText w:val="%1."/>
      <w:lvlJc w:val="left"/>
      <w:pPr>
        <w:ind w:left="720" w:hanging="360"/>
      </w:pPr>
      <w:rPr>
        <w:rFonts w:cs="Times New Roman"/>
      </w:rPr>
    </w:lvl>
    <w:lvl w:ilvl="1" w:tplc="441A25E6" w:tentative="1">
      <w:start w:val="1"/>
      <w:numFmt w:val="lowerLetter"/>
      <w:lvlText w:val="%2."/>
      <w:lvlJc w:val="left"/>
      <w:pPr>
        <w:ind w:left="1440" w:hanging="360"/>
      </w:pPr>
      <w:rPr>
        <w:rFonts w:cs="Times New Roman"/>
      </w:rPr>
    </w:lvl>
    <w:lvl w:ilvl="2" w:tplc="6ECC1530" w:tentative="1">
      <w:start w:val="1"/>
      <w:numFmt w:val="lowerRoman"/>
      <w:lvlText w:val="%3."/>
      <w:lvlJc w:val="right"/>
      <w:pPr>
        <w:ind w:left="2160" w:hanging="180"/>
      </w:pPr>
      <w:rPr>
        <w:rFonts w:cs="Times New Roman"/>
      </w:rPr>
    </w:lvl>
    <w:lvl w:ilvl="3" w:tplc="43B6E860" w:tentative="1">
      <w:start w:val="1"/>
      <w:numFmt w:val="decimal"/>
      <w:lvlText w:val="%4."/>
      <w:lvlJc w:val="left"/>
      <w:pPr>
        <w:ind w:left="2880" w:hanging="360"/>
      </w:pPr>
      <w:rPr>
        <w:rFonts w:cs="Times New Roman"/>
      </w:rPr>
    </w:lvl>
    <w:lvl w:ilvl="4" w:tplc="59ACA9FC" w:tentative="1">
      <w:start w:val="1"/>
      <w:numFmt w:val="lowerLetter"/>
      <w:lvlText w:val="%5."/>
      <w:lvlJc w:val="left"/>
      <w:pPr>
        <w:ind w:left="3600" w:hanging="360"/>
      </w:pPr>
      <w:rPr>
        <w:rFonts w:cs="Times New Roman"/>
      </w:rPr>
    </w:lvl>
    <w:lvl w:ilvl="5" w:tplc="D9343380" w:tentative="1">
      <w:start w:val="1"/>
      <w:numFmt w:val="lowerRoman"/>
      <w:lvlText w:val="%6."/>
      <w:lvlJc w:val="right"/>
      <w:pPr>
        <w:ind w:left="4320" w:hanging="180"/>
      </w:pPr>
      <w:rPr>
        <w:rFonts w:cs="Times New Roman"/>
      </w:rPr>
    </w:lvl>
    <w:lvl w:ilvl="6" w:tplc="0DCED9E2" w:tentative="1">
      <w:start w:val="1"/>
      <w:numFmt w:val="decimal"/>
      <w:lvlText w:val="%7."/>
      <w:lvlJc w:val="left"/>
      <w:pPr>
        <w:ind w:left="5040" w:hanging="360"/>
      </w:pPr>
      <w:rPr>
        <w:rFonts w:cs="Times New Roman"/>
      </w:rPr>
    </w:lvl>
    <w:lvl w:ilvl="7" w:tplc="443C0610" w:tentative="1">
      <w:start w:val="1"/>
      <w:numFmt w:val="lowerLetter"/>
      <w:lvlText w:val="%8."/>
      <w:lvlJc w:val="left"/>
      <w:pPr>
        <w:ind w:left="5760" w:hanging="360"/>
      </w:pPr>
      <w:rPr>
        <w:rFonts w:cs="Times New Roman"/>
      </w:rPr>
    </w:lvl>
    <w:lvl w:ilvl="8" w:tplc="FAC89602" w:tentative="1">
      <w:start w:val="1"/>
      <w:numFmt w:val="lowerRoman"/>
      <w:lvlText w:val="%9."/>
      <w:lvlJc w:val="right"/>
      <w:pPr>
        <w:ind w:left="6480" w:hanging="180"/>
      </w:pPr>
      <w:rPr>
        <w:rFonts w:cs="Times New Roman"/>
      </w:rPr>
    </w:lvl>
  </w:abstractNum>
  <w:abstractNum w:abstractNumId="60" w15:restartNumberingAfterBreak="0">
    <w:nsid w:val="5ED54CDC"/>
    <w:multiLevelType w:val="hybridMultilevel"/>
    <w:tmpl w:val="8D9E6618"/>
    <w:lvl w:ilvl="0" w:tplc="DC2617E4">
      <w:start w:val="1"/>
      <w:numFmt w:val="bullet"/>
      <w:pStyle w:val="OpmaakprofielMetopsommingstekens"/>
      <w:lvlText w:val="-"/>
      <w:lvlJc w:val="left"/>
      <w:pPr>
        <w:tabs>
          <w:tab w:val="num" w:pos="927"/>
        </w:tabs>
        <w:ind w:left="927" w:hanging="360"/>
      </w:pPr>
      <w:rPr>
        <w:rFonts w:ascii="Arial" w:hAnsi="Arial" w:hint="default"/>
      </w:rPr>
    </w:lvl>
    <w:lvl w:ilvl="1" w:tplc="ED160FCE" w:tentative="1">
      <w:start w:val="1"/>
      <w:numFmt w:val="bullet"/>
      <w:lvlText w:val="o"/>
      <w:lvlJc w:val="left"/>
      <w:pPr>
        <w:tabs>
          <w:tab w:val="num" w:pos="1080"/>
        </w:tabs>
        <w:ind w:left="1080" w:hanging="360"/>
      </w:pPr>
      <w:rPr>
        <w:rFonts w:ascii="Courier New" w:hAnsi="Courier New" w:hint="default"/>
      </w:rPr>
    </w:lvl>
    <w:lvl w:ilvl="2" w:tplc="B032FF74" w:tentative="1">
      <w:start w:val="1"/>
      <w:numFmt w:val="bullet"/>
      <w:lvlText w:val=""/>
      <w:lvlJc w:val="left"/>
      <w:pPr>
        <w:tabs>
          <w:tab w:val="num" w:pos="1800"/>
        </w:tabs>
        <w:ind w:left="1800" w:hanging="360"/>
      </w:pPr>
      <w:rPr>
        <w:rFonts w:ascii="Wingdings" w:hAnsi="Wingdings" w:hint="default"/>
      </w:rPr>
    </w:lvl>
    <w:lvl w:ilvl="3" w:tplc="AEE62278" w:tentative="1">
      <w:start w:val="1"/>
      <w:numFmt w:val="bullet"/>
      <w:lvlText w:val=""/>
      <w:lvlJc w:val="left"/>
      <w:pPr>
        <w:tabs>
          <w:tab w:val="num" w:pos="2520"/>
        </w:tabs>
        <w:ind w:left="2520" w:hanging="360"/>
      </w:pPr>
      <w:rPr>
        <w:rFonts w:ascii="Symbol" w:hAnsi="Symbol" w:hint="default"/>
      </w:rPr>
    </w:lvl>
    <w:lvl w:ilvl="4" w:tplc="A3E4FCE4" w:tentative="1">
      <w:start w:val="1"/>
      <w:numFmt w:val="bullet"/>
      <w:lvlText w:val="o"/>
      <w:lvlJc w:val="left"/>
      <w:pPr>
        <w:tabs>
          <w:tab w:val="num" w:pos="3240"/>
        </w:tabs>
        <w:ind w:left="3240" w:hanging="360"/>
      </w:pPr>
      <w:rPr>
        <w:rFonts w:ascii="Courier New" w:hAnsi="Courier New" w:hint="default"/>
      </w:rPr>
    </w:lvl>
    <w:lvl w:ilvl="5" w:tplc="77B626B6" w:tentative="1">
      <w:start w:val="1"/>
      <w:numFmt w:val="bullet"/>
      <w:lvlText w:val=""/>
      <w:lvlJc w:val="left"/>
      <w:pPr>
        <w:tabs>
          <w:tab w:val="num" w:pos="3960"/>
        </w:tabs>
        <w:ind w:left="3960" w:hanging="360"/>
      </w:pPr>
      <w:rPr>
        <w:rFonts w:ascii="Wingdings" w:hAnsi="Wingdings" w:hint="default"/>
      </w:rPr>
    </w:lvl>
    <w:lvl w:ilvl="6" w:tplc="A266C864" w:tentative="1">
      <w:start w:val="1"/>
      <w:numFmt w:val="bullet"/>
      <w:lvlText w:val=""/>
      <w:lvlJc w:val="left"/>
      <w:pPr>
        <w:tabs>
          <w:tab w:val="num" w:pos="4680"/>
        </w:tabs>
        <w:ind w:left="4680" w:hanging="360"/>
      </w:pPr>
      <w:rPr>
        <w:rFonts w:ascii="Symbol" w:hAnsi="Symbol" w:hint="default"/>
      </w:rPr>
    </w:lvl>
    <w:lvl w:ilvl="7" w:tplc="21808B3C" w:tentative="1">
      <w:start w:val="1"/>
      <w:numFmt w:val="bullet"/>
      <w:lvlText w:val="o"/>
      <w:lvlJc w:val="left"/>
      <w:pPr>
        <w:tabs>
          <w:tab w:val="num" w:pos="5400"/>
        </w:tabs>
        <w:ind w:left="5400" w:hanging="360"/>
      </w:pPr>
      <w:rPr>
        <w:rFonts w:ascii="Courier New" w:hAnsi="Courier New" w:hint="default"/>
      </w:rPr>
    </w:lvl>
    <w:lvl w:ilvl="8" w:tplc="0CCC5EA0"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2" w15:restartNumberingAfterBreak="0">
    <w:nsid w:val="616D5F97"/>
    <w:multiLevelType w:val="hybridMultilevel"/>
    <w:tmpl w:val="E8DCDDF0"/>
    <w:lvl w:ilvl="0" w:tplc="F8C8D9A2">
      <w:start w:val="1"/>
      <w:numFmt w:val="decimal"/>
      <w:lvlText w:val="%1."/>
      <w:lvlJc w:val="left"/>
      <w:pPr>
        <w:ind w:left="360" w:hanging="360"/>
      </w:pPr>
      <w:rPr>
        <w:rFonts w:ascii="Arial" w:hAnsi="Arial"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61CC2965"/>
    <w:multiLevelType w:val="hybridMultilevel"/>
    <w:tmpl w:val="666EE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65" w15:restartNumberingAfterBreak="0">
    <w:nsid w:val="6338367D"/>
    <w:multiLevelType w:val="multilevel"/>
    <w:tmpl w:val="EEC49C4C"/>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65C61CDC"/>
    <w:multiLevelType w:val="hybridMultilevel"/>
    <w:tmpl w:val="AD229E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69581976"/>
    <w:multiLevelType w:val="hybridMultilevel"/>
    <w:tmpl w:val="0CEAC2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6D692946"/>
    <w:multiLevelType w:val="hybridMultilevel"/>
    <w:tmpl w:val="E068B322"/>
    <w:lvl w:ilvl="0" w:tplc="DE807AC2">
      <w:start w:val="1"/>
      <w:numFmt w:val="bullet"/>
      <w:pStyle w:val="opsomming0"/>
      <w:lvlText w:val="-"/>
      <w:lvlJc w:val="left"/>
      <w:pPr>
        <w:tabs>
          <w:tab w:val="num" w:pos="720"/>
        </w:tabs>
        <w:ind w:left="720" w:hanging="360"/>
      </w:pPr>
      <w:rPr>
        <w:rFonts w:ascii="Arial" w:hAnsi="Arial" w:hint="default"/>
      </w:rPr>
    </w:lvl>
    <w:lvl w:ilvl="1" w:tplc="E80CA8F2" w:tentative="1">
      <w:start w:val="1"/>
      <w:numFmt w:val="bullet"/>
      <w:lvlText w:val="o"/>
      <w:lvlJc w:val="left"/>
      <w:pPr>
        <w:tabs>
          <w:tab w:val="num" w:pos="1440"/>
        </w:tabs>
        <w:ind w:left="1440" w:hanging="360"/>
      </w:pPr>
      <w:rPr>
        <w:rFonts w:ascii="Courier New" w:hAnsi="Courier New" w:hint="default"/>
      </w:rPr>
    </w:lvl>
    <w:lvl w:ilvl="2" w:tplc="BCEADDF0" w:tentative="1">
      <w:start w:val="1"/>
      <w:numFmt w:val="bullet"/>
      <w:lvlText w:val=""/>
      <w:lvlJc w:val="left"/>
      <w:pPr>
        <w:tabs>
          <w:tab w:val="num" w:pos="2160"/>
        </w:tabs>
        <w:ind w:left="2160" w:hanging="360"/>
      </w:pPr>
      <w:rPr>
        <w:rFonts w:ascii="Wingdings" w:hAnsi="Wingdings" w:hint="default"/>
      </w:rPr>
    </w:lvl>
    <w:lvl w:ilvl="3" w:tplc="F4ECC260" w:tentative="1">
      <w:start w:val="1"/>
      <w:numFmt w:val="bullet"/>
      <w:lvlText w:val=""/>
      <w:lvlJc w:val="left"/>
      <w:pPr>
        <w:tabs>
          <w:tab w:val="num" w:pos="2880"/>
        </w:tabs>
        <w:ind w:left="2880" w:hanging="360"/>
      </w:pPr>
      <w:rPr>
        <w:rFonts w:ascii="Symbol" w:hAnsi="Symbol" w:hint="default"/>
      </w:rPr>
    </w:lvl>
    <w:lvl w:ilvl="4" w:tplc="8CD67428" w:tentative="1">
      <w:start w:val="1"/>
      <w:numFmt w:val="bullet"/>
      <w:lvlText w:val="o"/>
      <w:lvlJc w:val="left"/>
      <w:pPr>
        <w:tabs>
          <w:tab w:val="num" w:pos="3600"/>
        </w:tabs>
        <w:ind w:left="3600" w:hanging="360"/>
      </w:pPr>
      <w:rPr>
        <w:rFonts w:ascii="Courier New" w:hAnsi="Courier New" w:hint="default"/>
      </w:rPr>
    </w:lvl>
    <w:lvl w:ilvl="5" w:tplc="7D8CE0F6" w:tentative="1">
      <w:start w:val="1"/>
      <w:numFmt w:val="bullet"/>
      <w:lvlText w:val=""/>
      <w:lvlJc w:val="left"/>
      <w:pPr>
        <w:tabs>
          <w:tab w:val="num" w:pos="4320"/>
        </w:tabs>
        <w:ind w:left="4320" w:hanging="360"/>
      </w:pPr>
      <w:rPr>
        <w:rFonts w:ascii="Wingdings" w:hAnsi="Wingdings" w:hint="default"/>
      </w:rPr>
    </w:lvl>
    <w:lvl w:ilvl="6" w:tplc="CE96C73C" w:tentative="1">
      <w:start w:val="1"/>
      <w:numFmt w:val="bullet"/>
      <w:lvlText w:val=""/>
      <w:lvlJc w:val="left"/>
      <w:pPr>
        <w:tabs>
          <w:tab w:val="num" w:pos="5040"/>
        </w:tabs>
        <w:ind w:left="5040" w:hanging="360"/>
      </w:pPr>
      <w:rPr>
        <w:rFonts w:ascii="Symbol" w:hAnsi="Symbol" w:hint="default"/>
      </w:rPr>
    </w:lvl>
    <w:lvl w:ilvl="7" w:tplc="D53E5766" w:tentative="1">
      <w:start w:val="1"/>
      <w:numFmt w:val="bullet"/>
      <w:lvlText w:val="o"/>
      <w:lvlJc w:val="left"/>
      <w:pPr>
        <w:tabs>
          <w:tab w:val="num" w:pos="5760"/>
        </w:tabs>
        <w:ind w:left="5760" w:hanging="360"/>
      </w:pPr>
      <w:rPr>
        <w:rFonts w:ascii="Courier New" w:hAnsi="Courier New" w:hint="default"/>
      </w:rPr>
    </w:lvl>
    <w:lvl w:ilvl="8" w:tplc="4B1E247C"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E07529F"/>
    <w:multiLevelType w:val="multilevel"/>
    <w:tmpl w:val="91B8EA26"/>
    <w:lvl w:ilvl="0">
      <w:start w:val="1"/>
      <w:numFmt w:val="decimal"/>
      <w:pStyle w:val="Calibrikop1"/>
      <w:lvlText w:val="%1."/>
      <w:lvlJc w:val="left"/>
      <w:pPr>
        <w:ind w:left="851" w:hanging="851"/>
      </w:pPr>
      <w:rPr>
        <w:rFonts w:hint="default"/>
      </w:rPr>
    </w:lvl>
    <w:lvl w:ilvl="1">
      <w:start w:val="1"/>
      <w:numFmt w:val="decimal"/>
      <w:pStyle w:val="Calibrikop2"/>
      <w:lvlText w:val="%1.%2"/>
      <w:lvlJc w:val="left"/>
      <w:pPr>
        <w:ind w:left="851" w:hanging="851"/>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71" w15:restartNumberingAfterBreak="0">
    <w:nsid w:val="75BC6BD7"/>
    <w:multiLevelType w:val="hybridMultilevel"/>
    <w:tmpl w:val="CFE63DA4"/>
    <w:lvl w:ilvl="0" w:tplc="BAC0EA82">
      <w:start w:val="1"/>
      <w:numFmt w:val="bullet"/>
      <w:lvlText w:val=""/>
      <w:lvlJc w:val="left"/>
      <w:pPr>
        <w:ind w:left="360" w:hanging="360"/>
      </w:pPr>
      <w:rPr>
        <w:rFonts w:ascii="Symbol" w:hAnsi="Symbol" w:hint="default"/>
      </w:rPr>
    </w:lvl>
    <w:lvl w:ilvl="1" w:tplc="456A819A">
      <w:numFmt w:val="bullet"/>
      <w:lvlText w:val="-"/>
      <w:lvlJc w:val="left"/>
      <w:pPr>
        <w:ind w:left="1425" w:hanging="705"/>
      </w:pPr>
      <w:rPr>
        <w:rFonts w:ascii="Arial" w:eastAsiaTheme="minorHAnsi" w:hAnsi="Arial" w:cs="Arial" w:hint="default"/>
      </w:rPr>
    </w:lvl>
    <w:lvl w:ilvl="2" w:tplc="99E8D3F2" w:tentative="1">
      <w:start w:val="1"/>
      <w:numFmt w:val="bullet"/>
      <w:lvlText w:val=""/>
      <w:lvlJc w:val="left"/>
      <w:pPr>
        <w:ind w:left="1800" w:hanging="360"/>
      </w:pPr>
      <w:rPr>
        <w:rFonts w:ascii="Wingdings" w:hAnsi="Wingdings" w:hint="default"/>
      </w:rPr>
    </w:lvl>
    <w:lvl w:ilvl="3" w:tplc="632ADB4E" w:tentative="1">
      <w:start w:val="1"/>
      <w:numFmt w:val="bullet"/>
      <w:lvlText w:val=""/>
      <w:lvlJc w:val="left"/>
      <w:pPr>
        <w:ind w:left="2520" w:hanging="360"/>
      </w:pPr>
      <w:rPr>
        <w:rFonts w:ascii="Symbol" w:hAnsi="Symbol" w:hint="default"/>
      </w:rPr>
    </w:lvl>
    <w:lvl w:ilvl="4" w:tplc="E93E9AC4" w:tentative="1">
      <w:start w:val="1"/>
      <w:numFmt w:val="bullet"/>
      <w:lvlText w:val="o"/>
      <w:lvlJc w:val="left"/>
      <w:pPr>
        <w:ind w:left="3240" w:hanging="360"/>
      </w:pPr>
      <w:rPr>
        <w:rFonts w:ascii="Courier New" w:hAnsi="Courier New" w:cs="Courier New" w:hint="default"/>
      </w:rPr>
    </w:lvl>
    <w:lvl w:ilvl="5" w:tplc="F48C4E50" w:tentative="1">
      <w:start w:val="1"/>
      <w:numFmt w:val="bullet"/>
      <w:lvlText w:val=""/>
      <w:lvlJc w:val="left"/>
      <w:pPr>
        <w:ind w:left="3960" w:hanging="360"/>
      </w:pPr>
      <w:rPr>
        <w:rFonts w:ascii="Wingdings" w:hAnsi="Wingdings" w:hint="default"/>
      </w:rPr>
    </w:lvl>
    <w:lvl w:ilvl="6" w:tplc="C5CCCB72" w:tentative="1">
      <w:start w:val="1"/>
      <w:numFmt w:val="bullet"/>
      <w:lvlText w:val=""/>
      <w:lvlJc w:val="left"/>
      <w:pPr>
        <w:ind w:left="4680" w:hanging="360"/>
      </w:pPr>
      <w:rPr>
        <w:rFonts w:ascii="Symbol" w:hAnsi="Symbol" w:hint="default"/>
      </w:rPr>
    </w:lvl>
    <w:lvl w:ilvl="7" w:tplc="84C03B62" w:tentative="1">
      <w:start w:val="1"/>
      <w:numFmt w:val="bullet"/>
      <w:lvlText w:val="o"/>
      <w:lvlJc w:val="left"/>
      <w:pPr>
        <w:ind w:left="5400" w:hanging="360"/>
      </w:pPr>
      <w:rPr>
        <w:rFonts w:ascii="Courier New" w:hAnsi="Courier New" w:cs="Courier New" w:hint="default"/>
      </w:rPr>
    </w:lvl>
    <w:lvl w:ilvl="8" w:tplc="8D8CA648" w:tentative="1">
      <w:start w:val="1"/>
      <w:numFmt w:val="bullet"/>
      <w:lvlText w:val=""/>
      <w:lvlJc w:val="left"/>
      <w:pPr>
        <w:ind w:left="6120" w:hanging="360"/>
      </w:pPr>
      <w:rPr>
        <w:rFonts w:ascii="Wingdings" w:hAnsi="Wingdings" w:hint="default"/>
      </w:rPr>
    </w:lvl>
  </w:abstractNum>
  <w:abstractNum w:abstractNumId="72" w15:restartNumberingAfterBreak="0">
    <w:nsid w:val="75F50900"/>
    <w:multiLevelType w:val="multilevel"/>
    <w:tmpl w:val="81D0B244"/>
    <w:lvl w:ilvl="0">
      <w:start w:val="1"/>
      <w:numFmt w:val="decimal"/>
      <w:pStyle w:val="Calibriartikel"/>
      <w:lvlText w:val="Artikel %1."/>
      <w:lvlJc w:val="left"/>
      <w:pPr>
        <w:ind w:left="1077" w:hanging="1077"/>
      </w:pPr>
      <w:rPr>
        <w:rFonts w:hint="default"/>
      </w:rPr>
    </w:lvl>
    <w:lvl w:ilvl="1">
      <w:start w:val="1"/>
      <w:numFmt w:val="decimal"/>
      <w:pStyle w:val="Calibriartikelsub"/>
      <w:lvlText w:val="%1.%2"/>
      <w:lvlJc w:val="left"/>
      <w:pPr>
        <w:ind w:left="510" w:hanging="51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7688168F"/>
    <w:multiLevelType w:val="hybridMultilevel"/>
    <w:tmpl w:val="6A969EBE"/>
    <w:lvl w:ilvl="0" w:tplc="A6DA72A0">
      <w:start w:val="1"/>
      <w:numFmt w:val="bullet"/>
      <w:pStyle w:val="Calibriopsomming"/>
      <w:lvlText w:val=""/>
      <w:lvlJc w:val="left"/>
      <w:pPr>
        <w:ind w:left="720" w:hanging="360"/>
      </w:pPr>
      <w:rPr>
        <w:rFonts w:ascii="Symbol" w:hAnsi="Symbol" w:hint="default"/>
      </w:rPr>
    </w:lvl>
    <w:lvl w:ilvl="1" w:tplc="032AA1EA" w:tentative="1">
      <w:start w:val="1"/>
      <w:numFmt w:val="lowerLetter"/>
      <w:lvlText w:val="%2."/>
      <w:lvlJc w:val="left"/>
      <w:pPr>
        <w:ind w:left="1440" w:hanging="360"/>
      </w:pPr>
    </w:lvl>
    <w:lvl w:ilvl="2" w:tplc="0D48D226" w:tentative="1">
      <w:start w:val="1"/>
      <w:numFmt w:val="lowerRoman"/>
      <w:lvlText w:val="%3."/>
      <w:lvlJc w:val="right"/>
      <w:pPr>
        <w:ind w:left="2160" w:hanging="180"/>
      </w:pPr>
    </w:lvl>
    <w:lvl w:ilvl="3" w:tplc="95AC7B5E" w:tentative="1">
      <w:start w:val="1"/>
      <w:numFmt w:val="decimal"/>
      <w:lvlText w:val="%4."/>
      <w:lvlJc w:val="left"/>
      <w:pPr>
        <w:ind w:left="2880" w:hanging="360"/>
      </w:pPr>
    </w:lvl>
    <w:lvl w:ilvl="4" w:tplc="24E83122" w:tentative="1">
      <w:start w:val="1"/>
      <w:numFmt w:val="lowerLetter"/>
      <w:lvlText w:val="%5."/>
      <w:lvlJc w:val="left"/>
      <w:pPr>
        <w:ind w:left="3600" w:hanging="360"/>
      </w:pPr>
    </w:lvl>
    <w:lvl w:ilvl="5" w:tplc="477E1DF2" w:tentative="1">
      <w:start w:val="1"/>
      <w:numFmt w:val="lowerRoman"/>
      <w:lvlText w:val="%6."/>
      <w:lvlJc w:val="right"/>
      <w:pPr>
        <w:ind w:left="4320" w:hanging="180"/>
      </w:pPr>
    </w:lvl>
    <w:lvl w:ilvl="6" w:tplc="1DBE7C18" w:tentative="1">
      <w:start w:val="1"/>
      <w:numFmt w:val="decimal"/>
      <w:lvlText w:val="%7."/>
      <w:lvlJc w:val="left"/>
      <w:pPr>
        <w:ind w:left="5040" w:hanging="360"/>
      </w:pPr>
    </w:lvl>
    <w:lvl w:ilvl="7" w:tplc="10D2871E" w:tentative="1">
      <w:start w:val="1"/>
      <w:numFmt w:val="lowerLetter"/>
      <w:lvlText w:val="%8."/>
      <w:lvlJc w:val="left"/>
      <w:pPr>
        <w:ind w:left="5760" w:hanging="360"/>
      </w:pPr>
    </w:lvl>
    <w:lvl w:ilvl="8" w:tplc="268E97F0" w:tentative="1">
      <w:start w:val="1"/>
      <w:numFmt w:val="lowerRoman"/>
      <w:lvlText w:val="%9."/>
      <w:lvlJc w:val="right"/>
      <w:pPr>
        <w:ind w:left="6480" w:hanging="180"/>
      </w:pPr>
    </w:lvl>
  </w:abstractNum>
  <w:abstractNum w:abstractNumId="74" w15:restartNumberingAfterBreak="0">
    <w:nsid w:val="785F2259"/>
    <w:multiLevelType w:val="hybridMultilevel"/>
    <w:tmpl w:val="BF6663FA"/>
    <w:lvl w:ilvl="0" w:tplc="5268D5E8">
      <w:start w:val="1"/>
      <w:numFmt w:val="bullet"/>
      <w:pStyle w:val="OpmaakprofielMetopsommingstekensSymbolsymbool"/>
      <w:lvlText w:val="-"/>
      <w:lvlJc w:val="left"/>
      <w:pPr>
        <w:tabs>
          <w:tab w:val="num" w:pos="360"/>
        </w:tabs>
        <w:ind w:left="360" w:hanging="360"/>
      </w:pPr>
      <w:rPr>
        <w:rFonts w:ascii="Arial" w:hAnsi="Arial" w:hint="default"/>
      </w:rPr>
    </w:lvl>
    <w:lvl w:ilvl="1" w:tplc="C7A80F9A">
      <w:start w:val="1"/>
      <w:numFmt w:val="bullet"/>
      <w:lvlText w:val="o"/>
      <w:lvlJc w:val="left"/>
      <w:pPr>
        <w:tabs>
          <w:tab w:val="num" w:pos="1440"/>
        </w:tabs>
        <w:ind w:left="1440" w:hanging="360"/>
      </w:pPr>
      <w:rPr>
        <w:rFonts w:ascii="Courier New" w:hAnsi="Courier New" w:hint="default"/>
      </w:rPr>
    </w:lvl>
    <w:lvl w:ilvl="2" w:tplc="EB2EDE1C" w:tentative="1">
      <w:start w:val="1"/>
      <w:numFmt w:val="bullet"/>
      <w:lvlText w:val=""/>
      <w:lvlJc w:val="left"/>
      <w:pPr>
        <w:tabs>
          <w:tab w:val="num" w:pos="2160"/>
        </w:tabs>
        <w:ind w:left="2160" w:hanging="360"/>
      </w:pPr>
      <w:rPr>
        <w:rFonts w:ascii="Wingdings" w:hAnsi="Wingdings" w:hint="default"/>
      </w:rPr>
    </w:lvl>
    <w:lvl w:ilvl="3" w:tplc="6C92AC6E" w:tentative="1">
      <w:start w:val="1"/>
      <w:numFmt w:val="bullet"/>
      <w:lvlText w:val=""/>
      <w:lvlJc w:val="left"/>
      <w:pPr>
        <w:tabs>
          <w:tab w:val="num" w:pos="2880"/>
        </w:tabs>
        <w:ind w:left="2880" w:hanging="360"/>
      </w:pPr>
      <w:rPr>
        <w:rFonts w:ascii="Symbol" w:hAnsi="Symbol" w:hint="default"/>
      </w:rPr>
    </w:lvl>
    <w:lvl w:ilvl="4" w:tplc="94F03630" w:tentative="1">
      <w:start w:val="1"/>
      <w:numFmt w:val="bullet"/>
      <w:lvlText w:val="o"/>
      <w:lvlJc w:val="left"/>
      <w:pPr>
        <w:tabs>
          <w:tab w:val="num" w:pos="3600"/>
        </w:tabs>
        <w:ind w:left="3600" w:hanging="360"/>
      </w:pPr>
      <w:rPr>
        <w:rFonts w:ascii="Courier New" w:hAnsi="Courier New" w:hint="default"/>
      </w:rPr>
    </w:lvl>
    <w:lvl w:ilvl="5" w:tplc="418024FE" w:tentative="1">
      <w:start w:val="1"/>
      <w:numFmt w:val="bullet"/>
      <w:lvlText w:val=""/>
      <w:lvlJc w:val="left"/>
      <w:pPr>
        <w:tabs>
          <w:tab w:val="num" w:pos="4320"/>
        </w:tabs>
        <w:ind w:left="4320" w:hanging="360"/>
      </w:pPr>
      <w:rPr>
        <w:rFonts w:ascii="Wingdings" w:hAnsi="Wingdings" w:hint="default"/>
      </w:rPr>
    </w:lvl>
    <w:lvl w:ilvl="6" w:tplc="68004E76" w:tentative="1">
      <w:start w:val="1"/>
      <w:numFmt w:val="bullet"/>
      <w:lvlText w:val=""/>
      <w:lvlJc w:val="left"/>
      <w:pPr>
        <w:tabs>
          <w:tab w:val="num" w:pos="5040"/>
        </w:tabs>
        <w:ind w:left="5040" w:hanging="360"/>
      </w:pPr>
      <w:rPr>
        <w:rFonts w:ascii="Symbol" w:hAnsi="Symbol" w:hint="default"/>
      </w:rPr>
    </w:lvl>
    <w:lvl w:ilvl="7" w:tplc="77E62E08" w:tentative="1">
      <w:start w:val="1"/>
      <w:numFmt w:val="bullet"/>
      <w:lvlText w:val="o"/>
      <w:lvlJc w:val="left"/>
      <w:pPr>
        <w:tabs>
          <w:tab w:val="num" w:pos="5760"/>
        </w:tabs>
        <w:ind w:left="5760" w:hanging="360"/>
      </w:pPr>
      <w:rPr>
        <w:rFonts w:ascii="Courier New" w:hAnsi="Courier New" w:hint="default"/>
      </w:rPr>
    </w:lvl>
    <w:lvl w:ilvl="8" w:tplc="63427022"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892411B"/>
    <w:multiLevelType w:val="hybridMultilevel"/>
    <w:tmpl w:val="27C6222E"/>
    <w:lvl w:ilvl="0" w:tplc="93360316">
      <w:start w:val="5"/>
      <w:numFmt w:val="decimal"/>
      <w:lvlText w:val="%1."/>
      <w:lvlJc w:val="left"/>
      <w:pPr>
        <w:ind w:left="360" w:hanging="360"/>
      </w:pPr>
      <w:rPr>
        <w:rFonts w:ascii="Arial" w:hAnsi="Arial"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6"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abstractNum w:abstractNumId="77" w15:restartNumberingAfterBreak="0">
    <w:nsid w:val="7AF435F7"/>
    <w:multiLevelType w:val="multilevel"/>
    <w:tmpl w:val="0556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B3F681D"/>
    <w:multiLevelType w:val="hybridMultilevel"/>
    <w:tmpl w:val="B762AFEE"/>
    <w:lvl w:ilvl="0" w:tplc="A24EF326">
      <w:start w:val="1"/>
      <w:numFmt w:val="bullet"/>
      <w:lvlText w:val=""/>
      <w:lvlJc w:val="left"/>
      <w:pPr>
        <w:ind w:left="360" w:hanging="360"/>
      </w:pPr>
      <w:rPr>
        <w:rFonts w:ascii="Symbol" w:hAnsi="Symbol" w:hint="default"/>
      </w:rPr>
    </w:lvl>
    <w:lvl w:ilvl="1" w:tplc="B4F0F406" w:tentative="1">
      <w:start w:val="1"/>
      <w:numFmt w:val="bullet"/>
      <w:lvlText w:val="o"/>
      <w:lvlJc w:val="left"/>
      <w:pPr>
        <w:ind w:left="1080" w:hanging="360"/>
      </w:pPr>
      <w:rPr>
        <w:rFonts w:ascii="Courier New" w:hAnsi="Courier New" w:hint="default"/>
      </w:rPr>
    </w:lvl>
    <w:lvl w:ilvl="2" w:tplc="30C687FE" w:tentative="1">
      <w:start w:val="1"/>
      <w:numFmt w:val="bullet"/>
      <w:lvlText w:val=""/>
      <w:lvlJc w:val="left"/>
      <w:pPr>
        <w:ind w:left="1800" w:hanging="360"/>
      </w:pPr>
      <w:rPr>
        <w:rFonts w:ascii="Wingdings" w:hAnsi="Wingdings" w:hint="default"/>
      </w:rPr>
    </w:lvl>
    <w:lvl w:ilvl="3" w:tplc="AAECD450" w:tentative="1">
      <w:start w:val="1"/>
      <w:numFmt w:val="bullet"/>
      <w:lvlText w:val=""/>
      <w:lvlJc w:val="left"/>
      <w:pPr>
        <w:ind w:left="2520" w:hanging="360"/>
      </w:pPr>
      <w:rPr>
        <w:rFonts w:ascii="Symbol" w:hAnsi="Symbol" w:hint="default"/>
      </w:rPr>
    </w:lvl>
    <w:lvl w:ilvl="4" w:tplc="ACDE495C" w:tentative="1">
      <w:start w:val="1"/>
      <w:numFmt w:val="bullet"/>
      <w:lvlText w:val="o"/>
      <w:lvlJc w:val="left"/>
      <w:pPr>
        <w:ind w:left="3240" w:hanging="360"/>
      </w:pPr>
      <w:rPr>
        <w:rFonts w:ascii="Courier New" w:hAnsi="Courier New" w:hint="default"/>
      </w:rPr>
    </w:lvl>
    <w:lvl w:ilvl="5" w:tplc="C0AAE97A" w:tentative="1">
      <w:start w:val="1"/>
      <w:numFmt w:val="bullet"/>
      <w:lvlText w:val=""/>
      <w:lvlJc w:val="left"/>
      <w:pPr>
        <w:ind w:left="3960" w:hanging="360"/>
      </w:pPr>
      <w:rPr>
        <w:rFonts w:ascii="Wingdings" w:hAnsi="Wingdings" w:hint="default"/>
      </w:rPr>
    </w:lvl>
    <w:lvl w:ilvl="6" w:tplc="ACBE612E" w:tentative="1">
      <w:start w:val="1"/>
      <w:numFmt w:val="bullet"/>
      <w:lvlText w:val=""/>
      <w:lvlJc w:val="left"/>
      <w:pPr>
        <w:ind w:left="4680" w:hanging="360"/>
      </w:pPr>
      <w:rPr>
        <w:rFonts w:ascii="Symbol" w:hAnsi="Symbol" w:hint="default"/>
      </w:rPr>
    </w:lvl>
    <w:lvl w:ilvl="7" w:tplc="A0DA65A6" w:tentative="1">
      <w:start w:val="1"/>
      <w:numFmt w:val="bullet"/>
      <w:lvlText w:val="o"/>
      <w:lvlJc w:val="left"/>
      <w:pPr>
        <w:ind w:left="5400" w:hanging="360"/>
      </w:pPr>
      <w:rPr>
        <w:rFonts w:ascii="Courier New" w:hAnsi="Courier New" w:hint="default"/>
      </w:rPr>
    </w:lvl>
    <w:lvl w:ilvl="8" w:tplc="1FA43098" w:tentative="1">
      <w:start w:val="1"/>
      <w:numFmt w:val="bullet"/>
      <w:lvlText w:val=""/>
      <w:lvlJc w:val="left"/>
      <w:pPr>
        <w:ind w:left="6120" w:hanging="360"/>
      </w:pPr>
      <w:rPr>
        <w:rFonts w:ascii="Wingdings" w:hAnsi="Wingdings" w:hint="default"/>
      </w:rPr>
    </w:lvl>
  </w:abstractNum>
  <w:abstractNum w:abstractNumId="79" w15:restartNumberingAfterBreak="0">
    <w:nsid w:val="7D8D6F16"/>
    <w:multiLevelType w:val="hybridMultilevel"/>
    <w:tmpl w:val="0348293E"/>
    <w:lvl w:ilvl="0" w:tplc="A602408C">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7EE56E5B"/>
    <w:multiLevelType w:val="hybridMultilevel"/>
    <w:tmpl w:val="DAB8490A"/>
    <w:lvl w:ilvl="0" w:tplc="A602408C">
      <w:start w:val="1"/>
      <w:numFmt w:val="bullet"/>
      <w:lvlText w:val=""/>
      <w:lvlJc w:val="left"/>
      <w:pPr>
        <w:ind w:left="360" w:hanging="360"/>
      </w:pPr>
      <w:rPr>
        <w:rFonts w:ascii="Symbol" w:hAnsi="Symbol" w:hint="default"/>
      </w:rPr>
    </w:lvl>
    <w:lvl w:ilvl="1" w:tplc="C8FAAD20">
      <w:start w:val="1"/>
      <w:numFmt w:val="bullet"/>
      <w:lvlText w:val="o"/>
      <w:lvlJc w:val="left"/>
      <w:pPr>
        <w:ind w:left="1080" w:hanging="360"/>
      </w:pPr>
      <w:rPr>
        <w:rFonts w:ascii="Courier New" w:hAnsi="Courier New" w:cs="Courier New" w:hint="default"/>
      </w:rPr>
    </w:lvl>
    <w:lvl w:ilvl="2" w:tplc="493A9D44" w:tentative="1">
      <w:start w:val="1"/>
      <w:numFmt w:val="bullet"/>
      <w:lvlText w:val=""/>
      <w:lvlJc w:val="left"/>
      <w:pPr>
        <w:ind w:left="1800" w:hanging="360"/>
      </w:pPr>
      <w:rPr>
        <w:rFonts w:ascii="Wingdings" w:hAnsi="Wingdings" w:hint="default"/>
      </w:rPr>
    </w:lvl>
    <w:lvl w:ilvl="3" w:tplc="A21A4826" w:tentative="1">
      <w:start w:val="1"/>
      <w:numFmt w:val="bullet"/>
      <w:lvlText w:val=""/>
      <w:lvlJc w:val="left"/>
      <w:pPr>
        <w:ind w:left="2520" w:hanging="360"/>
      </w:pPr>
      <w:rPr>
        <w:rFonts w:ascii="Symbol" w:hAnsi="Symbol" w:hint="default"/>
      </w:rPr>
    </w:lvl>
    <w:lvl w:ilvl="4" w:tplc="69CC44D6" w:tentative="1">
      <w:start w:val="1"/>
      <w:numFmt w:val="bullet"/>
      <w:lvlText w:val="o"/>
      <w:lvlJc w:val="left"/>
      <w:pPr>
        <w:ind w:left="3240" w:hanging="360"/>
      </w:pPr>
      <w:rPr>
        <w:rFonts w:ascii="Courier New" w:hAnsi="Courier New" w:cs="Courier New" w:hint="default"/>
      </w:rPr>
    </w:lvl>
    <w:lvl w:ilvl="5" w:tplc="1F7C24FA" w:tentative="1">
      <w:start w:val="1"/>
      <w:numFmt w:val="bullet"/>
      <w:lvlText w:val=""/>
      <w:lvlJc w:val="left"/>
      <w:pPr>
        <w:ind w:left="3960" w:hanging="360"/>
      </w:pPr>
      <w:rPr>
        <w:rFonts w:ascii="Wingdings" w:hAnsi="Wingdings" w:hint="default"/>
      </w:rPr>
    </w:lvl>
    <w:lvl w:ilvl="6" w:tplc="0C626C6E" w:tentative="1">
      <w:start w:val="1"/>
      <w:numFmt w:val="bullet"/>
      <w:lvlText w:val=""/>
      <w:lvlJc w:val="left"/>
      <w:pPr>
        <w:ind w:left="4680" w:hanging="360"/>
      </w:pPr>
      <w:rPr>
        <w:rFonts w:ascii="Symbol" w:hAnsi="Symbol" w:hint="default"/>
      </w:rPr>
    </w:lvl>
    <w:lvl w:ilvl="7" w:tplc="322E6098" w:tentative="1">
      <w:start w:val="1"/>
      <w:numFmt w:val="bullet"/>
      <w:lvlText w:val="o"/>
      <w:lvlJc w:val="left"/>
      <w:pPr>
        <w:ind w:left="5400" w:hanging="360"/>
      </w:pPr>
      <w:rPr>
        <w:rFonts w:ascii="Courier New" w:hAnsi="Courier New" w:cs="Courier New" w:hint="default"/>
      </w:rPr>
    </w:lvl>
    <w:lvl w:ilvl="8" w:tplc="FCBEC2A4" w:tentative="1">
      <w:start w:val="1"/>
      <w:numFmt w:val="bullet"/>
      <w:lvlText w:val=""/>
      <w:lvlJc w:val="left"/>
      <w:pPr>
        <w:ind w:left="6120" w:hanging="360"/>
      </w:pPr>
      <w:rPr>
        <w:rFonts w:ascii="Wingdings" w:hAnsi="Wingdings" w:hint="default"/>
      </w:rPr>
    </w:lvl>
  </w:abstractNum>
  <w:num w:numId="1" w16cid:durableId="266036326">
    <w:abstractNumId w:val="54"/>
  </w:num>
  <w:num w:numId="2" w16cid:durableId="1887906956">
    <w:abstractNumId w:val="45"/>
  </w:num>
  <w:num w:numId="3" w16cid:durableId="992174159">
    <w:abstractNumId w:val="44"/>
  </w:num>
  <w:num w:numId="4" w16cid:durableId="1597517357">
    <w:abstractNumId w:val="3"/>
  </w:num>
  <w:num w:numId="5" w16cid:durableId="424350032">
    <w:abstractNumId w:val="56"/>
  </w:num>
  <w:num w:numId="6" w16cid:durableId="853881979">
    <w:abstractNumId w:val="40"/>
  </w:num>
  <w:num w:numId="7" w16cid:durableId="2078357366">
    <w:abstractNumId w:val="0"/>
  </w:num>
  <w:num w:numId="8" w16cid:durableId="1313826709">
    <w:abstractNumId w:val="13"/>
  </w:num>
  <w:num w:numId="9" w16cid:durableId="141116400">
    <w:abstractNumId w:val="4"/>
  </w:num>
  <w:num w:numId="10" w16cid:durableId="688142136">
    <w:abstractNumId w:val="58"/>
  </w:num>
  <w:num w:numId="11" w16cid:durableId="688995179">
    <w:abstractNumId w:val="76"/>
  </w:num>
  <w:num w:numId="12" w16cid:durableId="1761826909">
    <w:abstractNumId w:val="0"/>
  </w:num>
  <w:num w:numId="13" w16cid:durableId="1200895554">
    <w:abstractNumId w:val="43"/>
  </w:num>
  <w:num w:numId="14" w16cid:durableId="405419643">
    <w:abstractNumId w:val="70"/>
  </w:num>
  <w:num w:numId="15" w16cid:durableId="1886328995">
    <w:abstractNumId w:val="26"/>
  </w:num>
  <w:num w:numId="16" w16cid:durableId="177160192">
    <w:abstractNumId w:val="39"/>
  </w:num>
  <w:num w:numId="17" w16cid:durableId="1351294231">
    <w:abstractNumId w:val="60"/>
  </w:num>
  <w:num w:numId="18" w16cid:durableId="1048455604">
    <w:abstractNumId w:val="74"/>
  </w:num>
  <w:num w:numId="19" w16cid:durableId="1486895391">
    <w:abstractNumId w:val="49"/>
  </w:num>
  <w:num w:numId="20" w16cid:durableId="315301907">
    <w:abstractNumId w:val="64"/>
  </w:num>
  <w:num w:numId="21" w16cid:durableId="1751734268">
    <w:abstractNumId w:val="68"/>
  </w:num>
  <w:num w:numId="22" w16cid:durableId="1735926861">
    <w:abstractNumId w:val="61"/>
  </w:num>
  <w:num w:numId="23" w16cid:durableId="1433435010">
    <w:abstractNumId w:val="42"/>
  </w:num>
  <w:num w:numId="24" w16cid:durableId="622543696">
    <w:abstractNumId w:val="20"/>
  </w:num>
  <w:num w:numId="25" w16cid:durableId="1809349900">
    <w:abstractNumId w:val="12"/>
  </w:num>
  <w:num w:numId="26" w16cid:durableId="344982103">
    <w:abstractNumId w:val="71"/>
  </w:num>
  <w:num w:numId="27" w16cid:durableId="1625580154">
    <w:abstractNumId w:val="80"/>
  </w:num>
  <w:num w:numId="28" w16cid:durableId="836769164">
    <w:abstractNumId w:val="19"/>
  </w:num>
  <w:num w:numId="29" w16cid:durableId="44986706">
    <w:abstractNumId w:val="38"/>
  </w:num>
  <w:num w:numId="30" w16cid:durableId="1091269089">
    <w:abstractNumId w:val="28"/>
  </w:num>
  <w:num w:numId="31" w16cid:durableId="1162745170">
    <w:abstractNumId w:val="9"/>
  </w:num>
  <w:num w:numId="32" w16cid:durableId="282544191">
    <w:abstractNumId w:val="7"/>
  </w:num>
  <w:num w:numId="33" w16cid:durableId="1161196618">
    <w:abstractNumId w:val="8"/>
  </w:num>
  <w:num w:numId="34" w16cid:durableId="1725325101">
    <w:abstractNumId w:val="78"/>
  </w:num>
  <w:num w:numId="35" w16cid:durableId="974456769">
    <w:abstractNumId w:val="22"/>
  </w:num>
  <w:num w:numId="36" w16cid:durableId="1814834951">
    <w:abstractNumId w:val="59"/>
  </w:num>
  <w:num w:numId="37" w16cid:durableId="874582298">
    <w:abstractNumId w:val="72"/>
  </w:num>
  <w:num w:numId="38" w16cid:durableId="1869755854">
    <w:abstractNumId w:val="69"/>
  </w:num>
  <w:num w:numId="39" w16cid:durableId="1114058728">
    <w:abstractNumId w:val="73"/>
  </w:num>
  <w:num w:numId="40" w16cid:durableId="1955747883">
    <w:abstractNumId w:val="16"/>
  </w:num>
  <w:num w:numId="41" w16cid:durableId="104271269">
    <w:abstractNumId w:val="48"/>
  </w:num>
  <w:num w:numId="42" w16cid:durableId="63575189">
    <w:abstractNumId w:val="50"/>
  </w:num>
  <w:num w:numId="43" w16cid:durableId="547229999">
    <w:abstractNumId w:val="63"/>
  </w:num>
  <w:num w:numId="44" w16cid:durableId="1808817314">
    <w:abstractNumId w:val="2"/>
  </w:num>
  <w:num w:numId="45" w16cid:durableId="1427842549">
    <w:abstractNumId w:val="77"/>
  </w:num>
  <w:num w:numId="46" w16cid:durableId="1330793444">
    <w:abstractNumId w:val="36"/>
  </w:num>
  <w:num w:numId="47" w16cid:durableId="2110732371">
    <w:abstractNumId w:val="53"/>
  </w:num>
  <w:num w:numId="48" w16cid:durableId="162741058">
    <w:abstractNumId w:val="14"/>
  </w:num>
  <w:num w:numId="49" w16cid:durableId="671298724">
    <w:abstractNumId w:val="15"/>
  </w:num>
  <w:num w:numId="50" w16cid:durableId="1746562287">
    <w:abstractNumId w:val="57"/>
  </w:num>
  <w:num w:numId="51" w16cid:durableId="1310942624">
    <w:abstractNumId w:val="46"/>
  </w:num>
  <w:num w:numId="52" w16cid:durableId="252208579">
    <w:abstractNumId w:val="1"/>
  </w:num>
  <w:num w:numId="53" w16cid:durableId="45109328">
    <w:abstractNumId w:val="33"/>
  </w:num>
  <w:num w:numId="54" w16cid:durableId="296419796">
    <w:abstractNumId w:val="55"/>
  </w:num>
  <w:num w:numId="55" w16cid:durableId="1063259536">
    <w:abstractNumId w:val="17"/>
  </w:num>
  <w:num w:numId="56" w16cid:durableId="488594882">
    <w:abstractNumId w:val="21"/>
  </w:num>
  <w:num w:numId="57" w16cid:durableId="1405489002">
    <w:abstractNumId w:val="41"/>
  </w:num>
  <w:num w:numId="58" w16cid:durableId="981277778">
    <w:abstractNumId w:val="29"/>
  </w:num>
  <w:num w:numId="59" w16cid:durableId="1045176996">
    <w:abstractNumId w:val="31"/>
  </w:num>
  <w:num w:numId="60" w16cid:durableId="1452437680">
    <w:abstractNumId w:val="62"/>
  </w:num>
  <w:num w:numId="61" w16cid:durableId="1576696889">
    <w:abstractNumId w:val="75"/>
  </w:num>
  <w:num w:numId="62" w16cid:durableId="860633272">
    <w:abstractNumId w:val="37"/>
  </w:num>
  <w:num w:numId="63" w16cid:durableId="993530043">
    <w:abstractNumId w:val="5"/>
  </w:num>
  <w:num w:numId="64" w16cid:durableId="1985742799">
    <w:abstractNumId w:val="34"/>
  </w:num>
  <w:num w:numId="65" w16cid:durableId="922836971">
    <w:abstractNumId w:val="11"/>
  </w:num>
  <w:num w:numId="66" w16cid:durableId="179005470">
    <w:abstractNumId w:val="10"/>
  </w:num>
  <w:num w:numId="67" w16cid:durableId="1356418520">
    <w:abstractNumId w:val="30"/>
  </w:num>
  <w:num w:numId="68" w16cid:durableId="694236272">
    <w:abstractNumId w:val="18"/>
  </w:num>
  <w:num w:numId="69" w16cid:durableId="1918636738">
    <w:abstractNumId w:val="47"/>
  </w:num>
  <w:num w:numId="70" w16cid:durableId="236862610">
    <w:abstractNumId w:val="66"/>
  </w:num>
  <w:num w:numId="71" w16cid:durableId="415634922">
    <w:abstractNumId w:val="65"/>
  </w:num>
  <w:num w:numId="72" w16cid:durableId="1435636304">
    <w:abstractNumId w:val="32"/>
  </w:num>
  <w:num w:numId="73" w16cid:durableId="1291669246">
    <w:abstractNumId w:val="23"/>
  </w:num>
  <w:num w:numId="74" w16cid:durableId="633754537">
    <w:abstractNumId w:val="35"/>
  </w:num>
  <w:num w:numId="75" w16cid:durableId="916748056">
    <w:abstractNumId w:val="24"/>
  </w:num>
  <w:num w:numId="76" w16cid:durableId="1302953705">
    <w:abstractNumId w:val="6"/>
  </w:num>
  <w:num w:numId="77" w16cid:durableId="805204085">
    <w:abstractNumId w:val="79"/>
  </w:num>
  <w:num w:numId="78" w16cid:durableId="1562868347">
    <w:abstractNumId w:val="25"/>
  </w:num>
  <w:num w:numId="79" w16cid:durableId="1020206490">
    <w:abstractNumId w:val="52"/>
  </w:num>
  <w:num w:numId="80" w16cid:durableId="1418748165">
    <w:abstractNumId w:val="51"/>
  </w:num>
  <w:num w:numId="81" w16cid:durableId="935558613">
    <w:abstractNumId w:val="27"/>
  </w:num>
  <w:num w:numId="82" w16cid:durableId="400295134">
    <w:abstractNumId w:val="6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29"/>
    <w:rsid w:val="00001DB2"/>
    <w:rsid w:val="00002F6A"/>
    <w:rsid w:val="000031F7"/>
    <w:rsid w:val="00003767"/>
    <w:rsid w:val="00003E9E"/>
    <w:rsid w:val="00004D8F"/>
    <w:rsid w:val="0000531F"/>
    <w:rsid w:val="000059DB"/>
    <w:rsid w:val="00005E68"/>
    <w:rsid w:val="0000620C"/>
    <w:rsid w:val="00006E04"/>
    <w:rsid w:val="00010DE1"/>
    <w:rsid w:val="00012B33"/>
    <w:rsid w:val="00015697"/>
    <w:rsid w:val="00015F22"/>
    <w:rsid w:val="00020E58"/>
    <w:rsid w:val="00022080"/>
    <w:rsid w:val="0002401E"/>
    <w:rsid w:val="00027B4D"/>
    <w:rsid w:val="00030A81"/>
    <w:rsid w:val="00032D7A"/>
    <w:rsid w:val="000333EE"/>
    <w:rsid w:val="00033E79"/>
    <w:rsid w:val="00035DA9"/>
    <w:rsid w:val="00035DAF"/>
    <w:rsid w:val="000360F2"/>
    <w:rsid w:val="00036639"/>
    <w:rsid w:val="00040105"/>
    <w:rsid w:val="000418D6"/>
    <w:rsid w:val="00041DF5"/>
    <w:rsid w:val="000424F6"/>
    <w:rsid w:val="00042A03"/>
    <w:rsid w:val="000442A5"/>
    <w:rsid w:val="0004577F"/>
    <w:rsid w:val="00045B8B"/>
    <w:rsid w:val="000463C0"/>
    <w:rsid w:val="00046984"/>
    <w:rsid w:val="000507E9"/>
    <w:rsid w:val="00051339"/>
    <w:rsid w:val="000528FC"/>
    <w:rsid w:val="00052D18"/>
    <w:rsid w:val="0005351A"/>
    <w:rsid w:val="0005402B"/>
    <w:rsid w:val="00055529"/>
    <w:rsid w:val="00055E38"/>
    <w:rsid w:val="000571D2"/>
    <w:rsid w:val="00057A15"/>
    <w:rsid w:val="00057E58"/>
    <w:rsid w:val="00060C65"/>
    <w:rsid w:val="00061419"/>
    <w:rsid w:val="00061840"/>
    <w:rsid w:val="00062E0D"/>
    <w:rsid w:val="00063A47"/>
    <w:rsid w:val="00063B51"/>
    <w:rsid w:val="000650CB"/>
    <w:rsid w:val="00065C02"/>
    <w:rsid w:val="00066965"/>
    <w:rsid w:val="00066BC3"/>
    <w:rsid w:val="00067577"/>
    <w:rsid w:val="00070B81"/>
    <w:rsid w:val="00071364"/>
    <w:rsid w:val="000717C3"/>
    <w:rsid w:val="00071A32"/>
    <w:rsid w:val="0007234E"/>
    <w:rsid w:val="00072961"/>
    <w:rsid w:val="000747CC"/>
    <w:rsid w:val="0008064E"/>
    <w:rsid w:val="00080B6E"/>
    <w:rsid w:val="00081688"/>
    <w:rsid w:val="00082583"/>
    <w:rsid w:val="00082B98"/>
    <w:rsid w:val="000830E4"/>
    <w:rsid w:val="00083A98"/>
    <w:rsid w:val="00083B32"/>
    <w:rsid w:val="00083BBF"/>
    <w:rsid w:val="00083E56"/>
    <w:rsid w:val="00083EE8"/>
    <w:rsid w:val="000871CD"/>
    <w:rsid w:val="000905DF"/>
    <w:rsid w:val="00090D56"/>
    <w:rsid w:val="0009229A"/>
    <w:rsid w:val="00093105"/>
    <w:rsid w:val="00094952"/>
    <w:rsid w:val="00095DA3"/>
    <w:rsid w:val="000964AE"/>
    <w:rsid w:val="000968D0"/>
    <w:rsid w:val="000A017A"/>
    <w:rsid w:val="000A150F"/>
    <w:rsid w:val="000A4D81"/>
    <w:rsid w:val="000A686D"/>
    <w:rsid w:val="000A71FD"/>
    <w:rsid w:val="000B033E"/>
    <w:rsid w:val="000B24F0"/>
    <w:rsid w:val="000B30F3"/>
    <w:rsid w:val="000B3A13"/>
    <w:rsid w:val="000B4813"/>
    <w:rsid w:val="000B4AB8"/>
    <w:rsid w:val="000B6D56"/>
    <w:rsid w:val="000B7790"/>
    <w:rsid w:val="000C0A05"/>
    <w:rsid w:val="000C11F2"/>
    <w:rsid w:val="000C433B"/>
    <w:rsid w:val="000C4921"/>
    <w:rsid w:val="000C4D4A"/>
    <w:rsid w:val="000C5557"/>
    <w:rsid w:val="000C5B86"/>
    <w:rsid w:val="000C704E"/>
    <w:rsid w:val="000C75AB"/>
    <w:rsid w:val="000C76CC"/>
    <w:rsid w:val="000D0A70"/>
    <w:rsid w:val="000D0DE5"/>
    <w:rsid w:val="000D2053"/>
    <w:rsid w:val="000D2601"/>
    <w:rsid w:val="000D5222"/>
    <w:rsid w:val="000D5F12"/>
    <w:rsid w:val="000D6D14"/>
    <w:rsid w:val="000D7103"/>
    <w:rsid w:val="000E005E"/>
    <w:rsid w:val="000E06A9"/>
    <w:rsid w:val="000E1437"/>
    <w:rsid w:val="000E1CD2"/>
    <w:rsid w:val="000E2206"/>
    <w:rsid w:val="000F0814"/>
    <w:rsid w:val="000F15CD"/>
    <w:rsid w:val="000F3106"/>
    <w:rsid w:val="000F356C"/>
    <w:rsid w:val="000F391A"/>
    <w:rsid w:val="000F5B79"/>
    <w:rsid w:val="000F6ADD"/>
    <w:rsid w:val="000F6C2D"/>
    <w:rsid w:val="00101D6C"/>
    <w:rsid w:val="00102B43"/>
    <w:rsid w:val="00104993"/>
    <w:rsid w:val="00105CEC"/>
    <w:rsid w:val="00105F39"/>
    <w:rsid w:val="001065DC"/>
    <w:rsid w:val="0010764A"/>
    <w:rsid w:val="00107B13"/>
    <w:rsid w:val="00110FD8"/>
    <w:rsid w:val="00112032"/>
    <w:rsid w:val="0011245C"/>
    <w:rsid w:val="00112A01"/>
    <w:rsid w:val="0011308E"/>
    <w:rsid w:val="0011316C"/>
    <w:rsid w:val="00114112"/>
    <w:rsid w:val="0011594E"/>
    <w:rsid w:val="00115F19"/>
    <w:rsid w:val="001221D0"/>
    <w:rsid w:val="0012386E"/>
    <w:rsid w:val="001271A7"/>
    <w:rsid w:val="00130931"/>
    <w:rsid w:val="00130A48"/>
    <w:rsid w:val="00132950"/>
    <w:rsid w:val="001337C6"/>
    <w:rsid w:val="001367C0"/>
    <w:rsid w:val="00136A35"/>
    <w:rsid w:val="001371B1"/>
    <w:rsid w:val="00140C53"/>
    <w:rsid w:val="00140E7D"/>
    <w:rsid w:val="0014128F"/>
    <w:rsid w:val="00145D1F"/>
    <w:rsid w:val="001478F6"/>
    <w:rsid w:val="00150131"/>
    <w:rsid w:val="00150213"/>
    <w:rsid w:val="001514FA"/>
    <w:rsid w:val="00152007"/>
    <w:rsid w:val="001531D1"/>
    <w:rsid w:val="00153E3B"/>
    <w:rsid w:val="001545AC"/>
    <w:rsid w:val="00155322"/>
    <w:rsid w:val="001566BA"/>
    <w:rsid w:val="00156720"/>
    <w:rsid w:val="00160764"/>
    <w:rsid w:val="001613DD"/>
    <w:rsid w:val="00164C81"/>
    <w:rsid w:val="00166666"/>
    <w:rsid w:val="001666A3"/>
    <w:rsid w:val="00166856"/>
    <w:rsid w:val="001714D1"/>
    <w:rsid w:val="0017337A"/>
    <w:rsid w:val="00173CC7"/>
    <w:rsid w:val="00173F1F"/>
    <w:rsid w:val="001757EB"/>
    <w:rsid w:val="00175BB7"/>
    <w:rsid w:val="00175FF0"/>
    <w:rsid w:val="001765AF"/>
    <w:rsid w:val="001777CE"/>
    <w:rsid w:val="00177E5A"/>
    <w:rsid w:val="00180316"/>
    <w:rsid w:val="00180C7C"/>
    <w:rsid w:val="00181222"/>
    <w:rsid w:val="00181B18"/>
    <w:rsid w:val="0018229E"/>
    <w:rsid w:val="001822E3"/>
    <w:rsid w:val="00183BB8"/>
    <w:rsid w:val="00184FD8"/>
    <w:rsid w:val="001863C9"/>
    <w:rsid w:val="00186A1D"/>
    <w:rsid w:val="00186F72"/>
    <w:rsid w:val="00192B11"/>
    <w:rsid w:val="0019341B"/>
    <w:rsid w:val="00194A85"/>
    <w:rsid w:val="00196506"/>
    <w:rsid w:val="001A07DD"/>
    <w:rsid w:val="001A08BF"/>
    <w:rsid w:val="001A2A5F"/>
    <w:rsid w:val="001A3158"/>
    <w:rsid w:val="001A4BA7"/>
    <w:rsid w:val="001A54DF"/>
    <w:rsid w:val="001A565B"/>
    <w:rsid w:val="001A5E9F"/>
    <w:rsid w:val="001A64BE"/>
    <w:rsid w:val="001A6613"/>
    <w:rsid w:val="001B0B5A"/>
    <w:rsid w:val="001B1E05"/>
    <w:rsid w:val="001B2C53"/>
    <w:rsid w:val="001B4E45"/>
    <w:rsid w:val="001B5101"/>
    <w:rsid w:val="001B5578"/>
    <w:rsid w:val="001B5C45"/>
    <w:rsid w:val="001C0C7B"/>
    <w:rsid w:val="001C232E"/>
    <w:rsid w:val="001C2A09"/>
    <w:rsid w:val="001C2FE0"/>
    <w:rsid w:val="001C367A"/>
    <w:rsid w:val="001C4823"/>
    <w:rsid w:val="001C4947"/>
    <w:rsid w:val="001C573E"/>
    <w:rsid w:val="001C6084"/>
    <w:rsid w:val="001C74FC"/>
    <w:rsid w:val="001D030C"/>
    <w:rsid w:val="001D4994"/>
    <w:rsid w:val="001D5619"/>
    <w:rsid w:val="001D7A94"/>
    <w:rsid w:val="001E0236"/>
    <w:rsid w:val="001E1DD1"/>
    <w:rsid w:val="001E2203"/>
    <w:rsid w:val="001E2CE7"/>
    <w:rsid w:val="001E449B"/>
    <w:rsid w:val="001E54B3"/>
    <w:rsid w:val="001E65B0"/>
    <w:rsid w:val="001E692B"/>
    <w:rsid w:val="001E6C93"/>
    <w:rsid w:val="001E76FF"/>
    <w:rsid w:val="001E7A36"/>
    <w:rsid w:val="001E7F52"/>
    <w:rsid w:val="001F1C37"/>
    <w:rsid w:val="001F22BC"/>
    <w:rsid w:val="001F2D9E"/>
    <w:rsid w:val="001F3589"/>
    <w:rsid w:val="001F4B92"/>
    <w:rsid w:val="001F503E"/>
    <w:rsid w:val="001F576D"/>
    <w:rsid w:val="001F6F6F"/>
    <w:rsid w:val="001F7CF0"/>
    <w:rsid w:val="00200743"/>
    <w:rsid w:val="002012CE"/>
    <w:rsid w:val="00203CBA"/>
    <w:rsid w:val="00203D6C"/>
    <w:rsid w:val="00204628"/>
    <w:rsid w:val="00204DB7"/>
    <w:rsid w:val="0020563F"/>
    <w:rsid w:val="00206577"/>
    <w:rsid w:val="00207655"/>
    <w:rsid w:val="002102B7"/>
    <w:rsid w:val="00210D28"/>
    <w:rsid w:val="00211F0A"/>
    <w:rsid w:val="00211F1A"/>
    <w:rsid w:val="0021245A"/>
    <w:rsid w:val="002132E1"/>
    <w:rsid w:val="0022007D"/>
    <w:rsid w:val="00221FB8"/>
    <w:rsid w:val="00222515"/>
    <w:rsid w:val="002227C4"/>
    <w:rsid w:val="00222B3C"/>
    <w:rsid w:val="00222C5B"/>
    <w:rsid w:val="00222DA2"/>
    <w:rsid w:val="00222DB6"/>
    <w:rsid w:val="002239AC"/>
    <w:rsid w:val="002239DC"/>
    <w:rsid w:val="002250A0"/>
    <w:rsid w:val="00226A31"/>
    <w:rsid w:val="002316CA"/>
    <w:rsid w:val="0023215F"/>
    <w:rsid w:val="00232590"/>
    <w:rsid w:val="0023272C"/>
    <w:rsid w:val="00233C66"/>
    <w:rsid w:val="00234DA6"/>
    <w:rsid w:val="0023596C"/>
    <w:rsid w:val="00235D6F"/>
    <w:rsid w:val="00235E6F"/>
    <w:rsid w:val="002366A8"/>
    <w:rsid w:val="00237975"/>
    <w:rsid w:val="00237A86"/>
    <w:rsid w:val="00237C9D"/>
    <w:rsid w:val="00240087"/>
    <w:rsid w:val="00241918"/>
    <w:rsid w:val="00241DD5"/>
    <w:rsid w:val="0024246C"/>
    <w:rsid w:val="00242669"/>
    <w:rsid w:val="00244223"/>
    <w:rsid w:val="0024422B"/>
    <w:rsid w:val="00244657"/>
    <w:rsid w:val="002448AE"/>
    <w:rsid w:val="00244B5A"/>
    <w:rsid w:val="00246444"/>
    <w:rsid w:val="00246DDC"/>
    <w:rsid w:val="002473F5"/>
    <w:rsid w:val="00251F4A"/>
    <w:rsid w:val="00252FE2"/>
    <w:rsid w:val="0025370B"/>
    <w:rsid w:val="00254D0F"/>
    <w:rsid w:val="00257408"/>
    <w:rsid w:val="00262F2A"/>
    <w:rsid w:val="0026425D"/>
    <w:rsid w:val="002646E4"/>
    <w:rsid w:val="00264785"/>
    <w:rsid w:val="00265480"/>
    <w:rsid w:val="00266BAD"/>
    <w:rsid w:val="00267F22"/>
    <w:rsid w:val="002740D7"/>
    <w:rsid w:val="00276440"/>
    <w:rsid w:val="002805DB"/>
    <w:rsid w:val="002816CE"/>
    <w:rsid w:val="00281BA5"/>
    <w:rsid w:val="00282B5A"/>
    <w:rsid w:val="00283194"/>
    <w:rsid w:val="002874C1"/>
    <w:rsid w:val="002915F4"/>
    <w:rsid w:val="00292C70"/>
    <w:rsid w:val="00292D33"/>
    <w:rsid w:val="0029447C"/>
    <w:rsid w:val="002948D2"/>
    <w:rsid w:val="00294C32"/>
    <w:rsid w:val="00294D02"/>
    <w:rsid w:val="00295EE1"/>
    <w:rsid w:val="00296198"/>
    <w:rsid w:val="002A0128"/>
    <w:rsid w:val="002A0CAB"/>
    <w:rsid w:val="002A27AA"/>
    <w:rsid w:val="002A46E8"/>
    <w:rsid w:val="002A72EB"/>
    <w:rsid w:val="002A7779"/>
    <w:rsid w:val="002B1694"/>
    <w:rsid w:val="002B1F75"/>
    <w:rsid w:val="002B2C95"/>
    <w:rsid w:val="002B48EA"/>
    <w:rsid w:val="002B554C"/>
    <w:rsid w:val="002B5E9F"/>
    <w:rsid w:val="002B60F9"/>
    <w:rsid w:val="002B61CB"/>
    <w:rsid w:val="002B7A81"/>
    <w:rsid w:val="002B7ACC"/>
    <w:rsid w:val="002B7BEF"/>
    <w:rsid w:val="002C135A"/>
    <w:rsid w:val="002C23B7"/>
    <w:rsid w:val="002C4564"/>
    <w:rsid w:val="002C6103"/>
    <w:rsid w:val="002C719D"/>
    <w:rsid w:val="002D2179"/>
    <w:rsid w:val="002D23AA"/>
    <w:rsid w:val="002D44B7"/>
    <w:rsid w:val="002D5B7D"/>
    <w:rsid w:val="002D5C84"/>
    <w:rsid w:val="002D636D"/>
    <w:rsid w:val="002E01C2"/>
    <w:rsid w:val="002E2836"/>
    <w:rsid w:val="002E2E57"/>
    <w:rsid w:val="002E2F5C"/>
    <w:rsid w:val="002E33AA"/>
    <w:rsid w:val="002E3472"/>
    <w:rsid w:val="002E3616"/>
    <w:rsid w:val="002E629B"/>
    <w:rsid w:val="002E6D65"/>
    <w:rsid w:val="002E73C4"/>
    <w:rsid w:val="002F29D6"/>
    <w:rsid w:val="002F2DD8"/>
    <w:rsid w:val="002F2E1D"/>
    <w:rsid w:val="002F3EFB"/>
    <w:rsid w:val="002F5B10"/>
    <w:rsid w:val="003004EC"/>
    <w:rsid w:val="00304166"/>
    <w:rsid w:val="00304C18"/>
    <w:rsid w:val="00305425"/>
    <w:rsid w:val="003055B1"/>
    <w:rsid w:val="0030658F"/>
    <w:rsid w:val="003070AD"/>
    <w:rsid w:val="0031069F"/>
    <w:rsid w:val="00310F9A"/>
    <w:rsid w:val="00312F70"/>
    <w:rsid w:val="00313C47"/>
    <w:rsid w:val="003145D9"/>
    <w:rsid w:val="00315942"/>
    <w:rsid w:val="00316820"/>
    <w:rsid w:val="003208D1"/>
    <w:rsid w:val="0032117F"/>
    <w:rsid w:val="0032290C"/>
    <w:rsid w:val="00322921"/>
    <w:rsid w:val="003231B2"/>
    <w:rsid w:val="00325D60"/>
    <w:rsid w:val="00327312"/>
    <w:rsid w:val="003275B5"/>
    <w:rsid w:val="0032770A"/>
    <w:rsid w:val="00327F58"/>
    <w:rsid w:val="003303F3"/>
    <w:rsid w:val="003320A2"/>
    <w:rsid w:val="0033316F"/>
    <w:rsid w:val="003345F9"/>
    <w:rsid w:val="00334C7C"/>
    <w:rsid w:val="00334E76"/>
    <w:rsid w:val="0033537E"/>
    <w:rsid w:val="00340519"/>
    <w:rsid w:val="00340BB4"/>
    <w:rsid w:val="003422E5"/>
    <w:rsid w:val="003426B9"/>
    <w:rsid w:val="003427B7"/>
    <w:rsid w:val="00342E01"/>
    <w:rsid w:val="00343055"/>
    <w:rsid w:val="00345597"/>
    <w:rsid w:val="00346F4A"/>
    <w:rsid w:val="00352B8B"/>
    <w:rsid w:val="0035366D"/>
    <w:rsid w:val="003538D9"/>
    <w:rsid w:val="00354B9A"/>
    <w:rsid w:val="0035550D"/>
    <w:rsid w:val="0035734A"/>
    <w:rsid w:val="0036164D"/>
    <w:rsid w:val="00361B55"/>
    <w:rsid w:val="00361F08"/>
    <w:rsid w:val="003621AB"/>
    <w:rsid w:val="003622CE"/>
    <w:rsid w:val="0036323C"/>
    <w:rsid w:val="00364D46"/>
    <w:rsid w:val="00366557"/>
    <w:rsid w:val="00366A34"/>
    <w:rsid w:val="003672FF"/>
    <w:rsid w:val="003705C1"/>
    <w:rsid w:val="00370F15"/>
    <w:rsid w:val="00371776"/>
    <w:rsid w:val="00372B84"/>
    <w:rsid w:val="0037334A"/>
    <w:rsid w:val="00374CAB"/>
    <w:rsid w:val="003755AA"/>
    <w:rsid w:val="003755AC"/>
    <w:rsid w:val="003755D8"/>
    <w:rsid w:val="00375791"/>
    <w:rsid w:val="00376C8E"/>
    <w:rsid w:val="00383620"/>
    <w:rsid w:val="00384FEA"/>
    <w:rsid w:val="00385D5D"/>
    <w:rsid w:val="003864BB"/>
    <w:rsid w:val="00387062"/>
    <w:rsid w:val="00387EEF"/>
    <w:rsid w:val="003909E3"/>
    <w:rsid w:val="0039248A"/>
    <w:rsid w:val="00393D2F"/>
    <w:rsid w:val="003945ED"/>
    <w:rsid w:val="00397C6F"/>
    <w:rsid w:val="003A329F"/>
    <w:rsid w:val="003A4076"/>
    <w:rsid w:val="003A4801"/>
    <w:rsid w:val="003A64A4"/>
    <w:rsid w:val="003A6ACA"/>
    <w:rsid w:val="003B089F"/>
    <w:rsid w:val="003B0E58"/>
    <w:rsid w:val="003B1281"/>
    <w:rsid w:val="003B3063"/>
    <w:rsid w:val="003B79A9"/>
    <w:rsid w:val="003C0ABE"/>
    <w:rsid w:val="003C1C1A"/>
    <w:rsid w:val="003C2392"/>
    <w:rsid w:val="003C6A94"/>
    <w:rsid w:val="003C6B95"/>
    <w:rsid w:val="003D16FD"/>
    <w:rsid w:val="003D2077"/>
    <w:rsid w:val="003D2FA5"/>
    <w:rsid w:val="003D3B86"/>
    <w:rsid w:val="003D3E25"/>
    <w:rsid w:val="003D4557"/>
    <w:rsid w:val="003D5902"/>
    <w:rsid w:val="003D5FB5"/>
    <w:rsid w:val="003D7E00"/>
    <w:rsid w:val="003E09AB"/>
    <w:rsid w:val="003E2C18"/>
    <w:rsid w:val="003E2FC4"/>
    <w:rsid w:val="003E491A"/>
    <w:rsid w:val="003E4EA3"/>
    <w:rsid w:val="003E693D"/>
    <w:rsid w:val="003E7212"/>
    <w:rsid w:val="003E782B"/>
    <w:rsid w:val="003F0387"/>
    <w:rsid w:val="003F0F33"/>
    <w:rsid w:val="003F1A7E"/>
    <w:rsid w:val="003F35A5"/>
    <w:rsid w:val="003F3CEC"/>
    <w:rsid w:val="003F5B75"/>
    <w:rsid w:val="003F6B15"/>
    <w:rsid w:val="003F720E"/>
    <w:rsid w:val="003F77CA"/>
    <w:rsid w:val="003F782C"/>
    <w:rsid w:val="00400C2C"/>
    <w:rsid w:val="004010FC"/>
    <w:rsid w:val="00402721"/>
    <w:rsid w:val="00406EFB"/>
    <w:rsid w:val="004074E0"/>
    <w:rsid w:val="00413141"/>
    <w:rsid w:val="00414983"/>
    <w:rsid w:val="00415509"/>
    <w:rsid w:val="004165B0"/>
    <w:rsid w:val="004176E3"/>
    <w:rsid w:val="0042028F"/>
    <w:rsid w:val="00420C2F"/>
    <w:rsid w:val="0042159B"/>
    <w:rsid w:val="004222D0"/>
    <w:rsid w:val="00423385"/>
    <w:rsid w:val="00423DAE"/>
    <w:rsid w:val="00424456"/>
    <w:rsid w:val="00424C79"/>
    <w:rsid w:val="0042589C"/>
    <w:rsid w:val="0042709D"/>
    <w:rsid w:val="0042732A"/>
    <w:rsid w:val="0042759C"/>
    <w:rsid w:val="00427D38"/>
    <w:rsid w:val="00427DE7"/>
    <w:rsid w:val="0043034E"/>
    <w:rsid w:val="00430FA9"/>
    <w:rsid w:val="00431174"/>
    <w:rsid w:val="00432306"/>
    <w:rsid w:val="004329B3"/>
    <w:rsid w:val="00432A8C"/>
    <w:rsid w:val="00434B3A"/>
    <w:rsid w:val="00436178"/>
    <w:rsid w:val="00440E9C"/>
    <w:rsid w:val="004413B2"/>
    <w:rsid w:val="00441D5C"/>
    <w:rsid w:val="00441E84"/>
    <w:rsid w:val="00444556"/>
    <w:rsid w:val="004471D8"/>
    <w:rsid w:val="004475D3"/>
    <w:rsid w:val="00450C79"/>
    <w:rsid w:val="00452150"/>
    <w:rsid w:val="004521BC"/>
    <w:rsid w:val="00452502"/>
    <w:rsid w:val="004552DD"/>
    <w:rsid w:val="00455728"/>
    <w:rsid w:val="00455C4E"/>
    <w:rsid w:val="00456875"/>
    <w:rsid w:val="00456880"/>
    <w:rsid w:val="004609EA"/>
    <w:rsid w:val="00460D76"/>
    <w:rsid w:val="00462742"/>
    <w:rsid w:val="0046367E"/>
    <w:rsid w:val="0046642D"/>
    <w:rsid w:val="004668CD"/>
    <w:rsid w:val="00466FF0"/>
    <w:rsid w:val="00467A13"/>
    <w:rsid w:val="00467E06"/>
    <w:rsid w:val="00471EAB"/>
    <w:rsid w:val="00475426"/>
    <w:rsid w:val="00475E1F"/>
    <w:rsid w:val="00475FB1"/>
    <w:rsid w:val="00476958"/>
    <w:rsid w:val="00477669"/>
    <w:rsid w:val="00480391"/>
    <w:rsid w:val="004808E0"/>
    <w:rsid w:val="00481228"/>
    <w:rsid w:val="00481ACB"/>
    <w:rsid w:val="00481E6F"/>
    <w:rsid w:val="00482381"/>
    <w:rsid w:val="004830F9"/>
    <w:rsid w:val="004848DE"/>
    <w:rsid w:val="004906B7"/>
    <w:rsid w:val="00490E6E"/>
    <w:rsid w:val="00491CBE"/>
    <w:rsid w:val="00491D91"/>
    <w:rsid w:val="00492657"/>
    <w:rsid w:val="00492A2F"/>
    <w:rsid w:val="004947D3"/>
    <w:rsid w:val="00494969"/>
    <w:rsid w:val="00495727"/>
    <w:rsid w:val="00495905"/>
    <w:rsid w:val="00495DC5"/>
    <w:rsid w:val="00496947"/>
    <w:rsid w:val="00496F8E"/>
    <w:rsid w:val="004975B5"/>
    <w:rsid w:val="0049793E"/>
    <w:rsid w:val="004A020E"/>
    <w:rsid w:val="004A0779"/>
    <w:rsid w:val="004A0810"/>
    <w:rsid w:val="004A1AFF"/>
    <w:rsid w:val="004A436A"/>
    <w:rsid w:val="004A6D3C"/>
    <w:rsid w:val="004A7786"/>
    <w:rsid w:val="004B01C3"/>
    <w:rsid w:val="004B233F"/>
    <w:rsid w:val="004B4C9B"/>
    <w:rsid w:val="004B4E0E"/>
    <w:rsid w:val="004B5637"/>
    <w:rsid w:val="004B6EA6"/>
    <w:rsid w:val="004C2740"/>
    <w:rsid w:val="004C3027"/>
    <w:rsid w:val="004C3EB5"/>
    <w:rsid w:val="004C5A27"/>
    <w:rsid w:val="004C6FBD"/>
    <w:rsid w:val="004C7073"/>
    <w:rsid w:val="004D003D"/>
    <w:rsid w:val="004D0BC1"/>
    <w:rsid w:val="004D12FD"/>
    <w:rsid w:val="004D3D89"/>
    <w:rsid w:val="004D41FA"/>
    <w:rsid w:val="004D4BDF"/>
    <w:rsid w:val="004D5248"/>
    <w:rsid w:val="004D5B5B"/>
    <w:rsid w:val="004D604A"/>
    <w:rsid w:val="004D6E95"/>
    <w:rsid w:val="004D7498"/>
    <w:rsid w:val="004E0EA1"/>
    <w:rsid w:val="004E17F4"/>
    <w:rsid w:val="004E325B"/>
    <w:rsid w:val="004E37C4"/>
    <w:rsid w:val="004E4895"/>
    <w:rsid w:val="004E5558"/>
    <w:rsid w:val="004E5AB6"/>
    <w:rsid w:val="004E601D"/>
    <w:rsid w:val="004F2212"/>
    <w:rsid w:val="004F261D"/>
    <w:rsid w:val="004F33FE"/>
    <w:rsid w:val="004F341C"/>
    <w:rsid w:val="00501812"/>
    <w:rsid w:val="005031DC"/>
    <w:rsid w:val="0050325B"/>
    <w:rsid w:val="005042B2"/>
    <w:rsid w:val="005047A4"/>
    <w:rsid w:val="005063D0"/>
    <w:rsid w:val="00507FB2"/>
    <w:rsid w:val="00511536"/>
    <w:rsid w:val="00511D40"/>
    <w:rsid w:val="00511D58"/>
    <w:rsid w:val="00512124"/>
    <w:rsid w:val="0051217A"/>
    <w:rsid w:val="00512B8F"/>
    <w:rsid w:val="00514952"/>
    <w:rsid w:val="005154B2"/>
    <w:rsid w:val="00516036"/>
    <w:rsid w:val="00520D9F"/>
    <w:rsid w:val="005212D1"/>
    <w:rsid w:val="00521382"/>
    <w:rsid w:val="00521D76"/>
    <w:rsid w:val="0052418A"/>
    <w:rsid w:val="00524566"/>
    <w:rsid w:val="00524959"/>
    <w:rsid w:val="005257D3"/>
    <w:rsid w:val="00525C06"/>
    <w:rsid w:val="00526ED5"/>
    <w:rsid w:val="0052766A"/>
    <w:rsid w:val="005277A8"/>
    <w:rsid w:val="00527D80"/>
    <w:rsid w:val="00530C6D"/>
    <w:rsid w:val="00531274"/>
    <w:rsid w:val="0053193C"/>
    <w:rsid w:val="00531B55"/>
    <w:rsid w:val="00533FA8"/>
    <w:rsid w:val="005356CE"/>
    <w:rsid w:val="00535B8E"/>
    <w:rsid w:val="005366B2"/>
    <w:rsid w:val="00536E92"/>
    <w:rsid w:val="005375F4"/>
    <w:rsid w:val="00537DD3"/>
    <w:rsid w:val="00541751"/>
    <w:rsid w:val="00543F69"/>
    <w:rsid w:val="00545441"/>
    <w:rsid w:val="0054555D"/>
    <w:rsid w:val="00546042"/>
    <w:rsid w:val="0054615D"/>
    <w:rsid w:val="00546AC3"/>
    <w:rsid w:val="00546DF9"/>
    <w:rsid w:val="00550381"/>
    <w:rsid w:val="00551246"/>
    <w:rsid w:val="00553356"/>
    <w:rsid w:val="0055423E"/>
    <w:rsid w:val="005547EE"/>
    <w:rsid w:val="00555C69"/>
    <w:rsid w:val="00555D37"/>
    <w:rsid w:val="00556D5E"/>
    <w:rsid w:val="005570A0"/>
    <w:rsid w:val="00561067"/>
    <w:rsid w:val="00561B9F"/>
    <w:rsid w:val="0056465B"/>
    <w:rsid w:val="00564CB0"/>
    <w:rsid w:val="00565F31"/>
    <w:rsid w:val="005676AF"/>
    <w:rsid w:val="0056771C"/>
    <w:rsid w:val="005716DA"/>
    <w:rsid w:val="005720FF"/>
    <w:rsid w:val="00572F9D"/>
    <w:rsid w:val="00575B43"/>
    <w:rsid w:val="005815D9"/>
    <w:rsid w:val="0058197C"/>
    <w:rsid w:val="00581D6F"/>
    <w:rsid w:val="00581FB4"/>
    <w:rsid w:val="005841C3"/>
    <w:rsid w:val="005852A3"/>
    <w:rsid w:val="0058642B"/>
    <w:rsid w:val="00586EE0"/>
    <w:rsid w:val="00587B5C"/>
    <w:rsid w:val="005904ED"/>
    <w:rsid w:val="00590B57"/>
    <w:rsid w:val="00591348"/>
    <w:rsid w:val="00591380"/>
    <w:rsid w:val="00594480"/>
    <w:rsid w:val="0059524B"/>
    <w:rsid w:val="005953D5"/>
    <w:rsid w:val="00596470"/>
    <w:rsid w:val="00596522"/>
    <w:rsid w:val="00596D84"/>
    <w:rsid w:val="00597530"/>
    <w:rsid w:val="005978D8"/>
    <w:rsid w:val="005A14E1"/>
    <w:rsid w:val="005A221F"/>
    <w:rsid w:val="005A2337"/>
    <w:rsid w:val="005A247B"/>
    <w:rsid w:val="005A2D2A"/>
    <w:rsid w:val="005A351C"/>
    <w:rsid w:val="005A5587"/>
    <w:rsid w:val="005A56D4"/>
    <w:rsid w:val="005A6F70"/>
    <w:rsid w:val="005A7D7E"/>
    <w:rsid w:val="005B0475"/>
    <w:rsid w:val="005B0A7F"/>
    <w:rsid w:val="005B0B83"/>
    <w:rsid w:val="005B13EA"/>
    <w:rsid w:val="005B1D82"/>
    <w:rsid w:val="005B241A"/>
    <w:rsid w:val="005B338A"/>
    <w:rsid w:val="005B371F"/>
    <w:rsid w:val="005B3F34"/>
    <w:rsid w:val="005B4717"/>
    <w:rsid w:val="005B4EC2"/>
    <w:rsid w:val="005B5BD2"/>
    <w:rsid w:val="005C0545"/>
    <w:rsid w:val="005C229D"/>
    <w:rsid w:val="005C3E71"/>
    <w:rsid w:val="005C4155"/>
    <w:rsid w:val="005C6286"/>
    <w:rsid w:val="005C68EA"/>
    <w:rsid w:val="005C7A33"/>
    <w:rsid w:val="005D0494"/>
    <w:rsid w:val="005D0A05"/>
    <w:rsid w:val="005D1311"/>
    <w:rsid w:val="005D1325"/>
    <w:rsid w:val="005D2A77"/>
    <w:rsid w:val="005D4098"/>
    <w:rsid w:val="005D42A8"/>
    <w:rsid w:val="005D46D0"/>
    <w:rsid w:val="005D49BF"/>
    <w:rsid w:val="005D542A"/>
    <w:rsid w:val="005D56CA"/>
    <w:rsid w:val="005D592F"/>
    <w:rsid w:val="005D5B8A"/>
    <w:rsid w:val="005D6EC3"/>
    <w:rsid w:val="005D708F"/>
    <w:rsid w:val="005D7A2A"/>
    <w:rsid w:val="005E071A"/>
    <w:rsid w:val="005E2FB0"/>
    <w:rsid w:val="005E3A33"/>
    <w:rsid w:val="005E3C38"/>
    <w:rsid w:val="005E422F"/>
    <w:rsid w:val="005E6C77"/>
    <w:rsid w:val="005E7026"/>
    <w:rsid w:val="005F2173"/>
    <w:rsid w:val="005F2B5F"/>
    <w:rsid w:val="005F2D46"/>
    <w:rsid w:val="005F3955"/>
    <w:rsid w:val="005F4554"/>
    <w:rsid w:val="005F54F1"/>
    <w:rsid w:val="005F779C"/>
    <w:rsid w:val="00600305"/>
    <w:rsid w:val="006011C5"/>
    <w:rsid w:val="00603335"/>
    <w:rsid w:val="006036C3"/>
    <w:rsid w:val="00605367"/>
    <w:rsid w:val="006061D9"/>
    <w:rsid w:val="00606A59"/>
    <w:rsid w:val="00606F87"/>
    <w:rsid w:val="006073BB"/>
    <w:rsid w:val="00607A4D"/>
    <w:rsid w:val="006108FA"/>
    <w:rsid w:val="00613804"/>
    <w:rsid w:val="00614089"/>
    <w:rsid w:val="0061493B"/>
    <w:rsid w:val="00614FFF"/>
    <w:rsid w:val="0061577D"/>
    <w:rsid w:val="00617182"/>
    <w:rsid w:val="00620158"/>
    <w:rsid w:val="006225CF"/>
    <w:rsid w:val="00622D90"/>
    <w:rsid w:val="006241DA"/>
    <w:rsid w:val="0062478A"/>
    <w:rsid w:val="00626F33"/>
    <w:rsid w:val="00627EFB"/>
    <w:rsid w:val="0063068E"/>
    <w:rsid w:val="006309BC"/>
    <w:rsid w:val="0063161A"/>
    <w:rsid w:val="006317C9"/>
    <w:rsid w:val="0063192B"/>
    <w:rsid w:val="00632767"/>
    <w:rsid w:val="00634E7F"/>
    <w:rsid w:val="00635717"/>
    <w:rsid w:val="006363D6"/>
    <w:rsid w:val="00637C37"/>
    <w:rsid w:val="006425DD"/>
    <w:rsid w:val="006439E5"/>
    <w:rsid w:val="00644645"/>
    <w:rsid w:val="0064660D"/>
    <w:rsid w:val="00646A0B"/>
    <w:rsid w:val="006478B2"/>
    <w:rsid w:val="00647EC0"/>
    <w:rsid w:val="00654DC2"/>
    <w:rsid w:val="00655610"/>
    <w:rsid w:val="006602E9"/>
    <w:rsid w:val="0066160F"/>
    <w:rsid w:val="00663496"/>
    <w:rsid w:val="00664198"/>
    <w:rsid w:val="00665A81"/>
    <w:rsid w:val="00667F2A"/>
    <w:rsid w:val="006705A6"/>
    <w:rsid w:val="00671005"/>
    <w:rsid w:val="00672A85"/>
    <w:rsid w:val="00672DBC"/>
    <w:rsid w:val="006731CD"/>
    <w:rsid w:val="00674DEA"/>
    <w:rsid w:val="00675D5B"/>
    <w:rsid w:val="00675F00"/>
    <w:rsid w:val="0067667A"/>
    <w:rsid w:val="006779E1"/>
    <w:rsid w:val="006813E6"/>
    <w:rsid w:val="00682346"/>
    <w:rsid w:val="00682983"/>
    <w:rsid w:val="00684676"/>
    <w:rsid w:val="006875E8"/>
    <w:rsid w:val="006927BF"/>
    <w:rsid w:val="0069286B"/>
    <w:rsid w:val="006936B8"/>
    <w:rsid w:val="006945B5"/>
    <w:rsid w:val="0069698C"/>
    <w:rsid w:val="00696CA2"/>
    <w:rsid w:val="00697425"/>
    <w:rsid w:val="006A0F48"/>
    <w:rsid w:val="006A1114"/>
    <w:rsid w:val="006A2033"/>
    <w:rsid w:val="006A2294"/>
    <w:rsid w:val="006A39F5"/>
    <w:rsid w:val="006A3B8E"/>
    <w:rsid w:val="006A4E25"/>
    <w:rsid w:val="006A519C"/>
    <w:rsid w:val="006A5A4D"/>
    <w:rsid w:val="006A7718"/>
    <w:rsid w:val="006B032A"/>
    <w:rsid w:val="006B074F"/>
    <w:rsid w:val="006B1EFC"/>
    <w:rsid w:val="006B4D48"/>
    <w:rsid w:val="006B591F"/>
    <w:rsid w:val="006B598B"/>
    <w:rsid w:val="006B6E8A"/>
    <w:rsid w:val="006B70CC"/>
    <w:rsid w:val="006B7173"/>
    <w:rsid w:val="006C0E21"/>
    <w:rsid w:val="006C24BE"/>
    <w:rsid w:val="006C2B82"/>
    <w:rsid w:val="006C2F9A"/>
    <w:rsid w:val="006C30EA"/>
    <w:rsid w:val="006C51B9"/>
    <w:rsid w:val="006C61AD"/>
    <w:rsid w:val="006C63BC"/>
    <w:rsid w:val="006C7E62"/>
    <w:rsid w:val="006D22FC"/>
    <w:rsid w:val="006D35F6"/>
    <w:rsid w:val="006D49A5"/>
    <w:rsid w:val="006D7A99"/>
    <w:rsid w:val="006E063C"/>
    <w:rsid w:val="006E2B09"/>
    <w:rsid w:val="006E379A"/>
    <w:rsid w:val="006E54BE"/>
    <w:rsid w:val="006E6BBB"/>
    <w:rsid w:val="006E75DE"/>
    <w:rsid w:val="006F06FF"/>
    <w:rsid w:val="006F0A73"/>
    <w:rsid w:val="006F1ED0"/>
    <w:rsid w:val="006F2A5C"/>
    <w:rsid w:val="006F2E79"/>
    <w:rsid w:val="006F4E77"/>
    <w:rsid w:val="006F575A"/>
    <w:rsid w:val="006F5BDF"/>
    <w:rsid w:val="006F684F"/>
    <w:rsid w:val="007007EC"/>
    <w:rsid w:val="00700E43"/>
    <w:rsid w:val="00700EB7"/>
    <w:rsid w:val="00702979"/>
    <w:rsid w:val="00703725"/>
    <w:rsid w:val="00707F27"/>
    <w:rsid w:val="007104D4"/>
    <w:rsid w:val="00711317"/>
    <w:rsid w:val="00712855"/>
    <w:rsid w:val="00715994"/>
    <w:rsid w:val="00716B19"/>
    <w:rsid w:val="007174EB"/>
    <w:rsid w:val="007202E8"/>
    <w:rsid w:val="00720438"/>
    <w:rsid w:val="00720732"/>
    <w:rsid w:val="007210C0"/>
    <w:rsid w:val="007210CC"/>
    <w:rsid w:val="00721783"/>
    <w:rsid w:val="0072216F"/>
    <w:rsid w:val="00724388"/>
    <w:rsid w:val="00725627"/>
    <w:rsid w:val="00725E2B"/>
    <w:rsid w:val="00726581"/>
    <w:rsid w:val="007300C7"/>
    <w:rsid w:val="00730AFC"/>
    <w:rsid w:val="00731766"/>
    <w:rsid w:val="007319E8"/>
    <w:rsid w:val="007327A4"/>
    <w:rsid w:val="007329F3"/>
    <w:rsid w:val="00732A22"/>
    <w:rsid w:val="00732C4E"/>
    <w:rsid w:val="00733C0A"/>
    <w:rsid w:val="00734801"/>
    <w:rsid w:val="0073581F"/>
    <w:rsid w:val="00741A51"/>
    <w:rsid w:val="00742F40"/>
    <w:rsid w:val="00743A88"/>
    <w:rsid w:val="00743BC8"/>
    <w:rsid w:val="00745822"/>
    <w:rsid w:val="00750442"/>
    <w:rsid w:val="00751BAA"/>
    <w:rsid w:val="00751CC1"/>
    <w:rsid w:val="00752C57"/>
    <w:rsid w:val="00752C7D"/>
    <w:rsid w:val="007530AB"/>
    <w:rsid w:val="00755322"/>
    <w:rsid w:val="007555AB"/>
    <w:rsid w:val="0075639E"/>
    <w:rsid w:val="00760273"/>
    <w:rsid w:val="00760994"/>
    <w:rsid w:val="00760A75"/>
    <w:rsid w:val="00760DCE"/>
    <w:rsid w:val="00760F6D"/>
    <w:rsid w:val="007625F6"/>
    <w:rsid w:val="007635AB"/>
    <w:rsid w:val="00763DA0"/>
    <w:rsid w:val="007644A4"/>
    <w:rsid w:val="00765197"/>
    <w:rsid w:val="007657CB"/>
    <w:rsid w:val="00765FCE"/>
    <w:rsid w:val="00767A2B"/>
    <w:rsid w:val="007739BA"/>
    <w:rsid w:val="00774DF8"/>
    <w:rsid w:val="00775F6A"/>
    <w:rsid w:val="00776A88"/>
    <w:rsid w:val="00776A8F"/>
    <w:rsid w:val="0077738A"/>
    <w:rsid w:val="0077766F"/>
    <w:rsid w:val="007777AD"/>
    <w:rsid w:val="00781625"/>
    <w:rsid w:val="00782536"/>
    <w:rsid w:val="00783A89"/>
    <w:rsid w:val="00784162"/>
    <w:rsid w:val="007852B4"/>
    <w:rsid w:val="007858C2"/>
    <w:rsid w:val="00786AF1"/>
    <w:rsid w:val="007870E7"/>
    <w:rsid w:val="0078715C"/>
    <w:rsid w:val="00787E19"/>
    <w:rsid w:val="00790D6D"/>
    <w:rsid w:val="00791A4F"/>
    <w:rsid w:val="00793483"/>
    <w:rsid w:val="00793AFF"/>
    <w:rsid w:val="007942B3"/>
    <w:rsid w:val="0079485F"/>
    <w:rsid w:val="00795981"/>
    <w:rsid w:val="00796087"/>
    <w:rsid w:val="007969AA"/>
    <w:rsid w:val="007A06A4"/>
    <w:rsid w:val="007A232E"/>
    <w:rsid w:val="007A30F0"/>
    <w:rsid w:val="007A356C"/>
    <w:rsid w:val="007B0B9E"/>
    <w:rsid w:val="007B0BC8"/>
    <w:rsid w:val="007B0F55"/>
    <w:rsid w:val="007B1893"/>
    <w:rsid w:val="007B2323"/>
    <w:rsid w:val="007B4BEA"/>
    <w:rsid w:val="007B64F8"/>
    <w:rsid w:val="007B67D8"/>
    <w:rsid w:val="007C0199"/>
    <w:rsid w:val="007C059B"/>
    <w:rsid w:val="007C25D7"/>
    <w:rsid w:val="007C321F"/>
    <w:rsid w:val="007C44E5"/>
    <w:rsid w:val="007C4778"/>
    <w:rsid w:val="007C4E5E"/>
    <w:rsid w:val="007C5684"/>
    <w:rsid w:val="007C5DDD"/>
    <w:rsid w:val="007C6D2B"/>
    <w:rsid w:val="007C7292"/>
    <w:rsid w:val="007C74E4"/>
    <w:rsid w:val="007C7C92"/>
    <w:rsid w:val="007D2D4A"/>
    <w:rsid w:val="007D5245"/>
    <w:rsid w:val="007D6631"/>
    <w:rsid w:val="007D77C6"/>
    <w:rsid w:val="007E1B1F"/>
    <w:rsid w:val="007E34A4"/>
    <w:rsid w:val="007E5173"/>
    <w:rsid w:val="007E710F"/>
    <w:rsid w:val="007F054E"/>
    <w:rsid w:val="007F11F1"/>
    <w:rsid w:val="007F19F8"/>
    <w:rsid w:val="007F2793"/>
    <w:rsid w:val="007F5260"/>
    <w:rsid w:val="007F5514"/>
    <w:rsid w:val="007F639C"/>
    <w:rsid w:val="007F65F4"/>
    <w:rsid w:val="007F680B"/>
    <w:rsid w:val="007F6DFA"/>
    <w:rsid w:val="007F714D"/>
    <w:rsid w:val="008007AD"/>
    <w:rsid w:val="00800B21"/>
    <w:rsid w:val="008017A8"/>
    <w:rsid w:val="00802086"/>
    <w:rsid w:val="00802513"/>
    <w:rsid w:val="0080639E"/>
    <w:rsid w:val="0080746B"/>
    <w:rsid w:val="008108F4"/>
    <w:rsid w:val="00810B16"/>
    <w:rsid w:val="00812182"/>
    <w:rsid w:val="00814F4F"/>
    <w:rsid w:val="00816385"/>
    <w:rsid w:val="00817491"/>
    <w:rsid w:val="008200C0"/>
    <w:rsid w:val="00820DA9"/>
    <w:rsid w:val="00822319"/>
    <w:rsid w:val="00822946"/>
    <w:rsid w:val="008238B2"/>
    <w:rsid w:val="00824CAA"/>
    <w:rsid w:val="00824E6B"/>
    <w:rsid w:val="0082570B"/>
    <w:rsid w:val="0082651C"/>
    <w:rsid w:val="008268EA"/>
    <w:rsid w:val="00827230"/>
    <w:rsid w:val="00827F63"/>
    <w:rsid w:val="00830103"/>
    <w:rsid w:val="00831142"/>
    <w:rsid w:val="0083402E"/>
    <w:rsid w:val="0083409F"/>
    <w:rsid w:val="00834975"/>
    <w:rsid w:val="00835724"/>
    <w:rsid w:val="00835A1C"/>
    <w:rsid w:val="00835EEA"/>
    <w:rsid w:val="00836712"/>
    <w:rsid w:val="0083678A"/>
    <w:rsid w:val="00840AFC"/>
    <w:rsid w:val="008410A0"/>
    <w:rsid w:val="008417CB"/>
    <w:rsid w:val="00841D68"/>
    <w:rsid w:val="00842A23"/>
    <w:rsid w:val="00842CFC"/>
    <w:rsid w:val="00843B79"/>
    <w:rsid w:val="00843BDE"/>
    <w:rsid w:val="00843FF9"/>
    <w:rsid w:val="00844027"/>
    <w:rsid w:val="00845419"/>
    <w:rsid w:val="00845C98"/>
    <w:rsid w:val="008467D7"/>
    <w:rsid w:val="00847165"/>
    <w:rsid w:val="00850E4B"/>
    <w:rsid w:val="00850ECD"/>
    <w:rsid w:val="00852A49"/>
    <w:rsid w:val="00852BAE"/>
    <w:rsid w:val="0085418B"/>
    <w:rsid w:val="008553C3"/>
    <w:rsid w:val="00860205"/>
    <w:rsid w:val="0086092E"/>
    <w:rsid w:val="00861734"/>
    <w:rsid w:val="00862854"/>
    <w:rsid w:val="008641D8"/>
    <w:rsid w:val="00864A5D"/>
    <w:rsid w:val="00864BA2"/>
    <w:rsid w:val="00866168"/>
    <w:rsid w:val="00866601"/>
    <w:rsid w:val="008666FE"/>
    <w:rsid w:val="008674F2"/>
    <w:rsid w:val="00870C81"/>
    <w:rsid w:val="008711BD"/>
    <w:rsid w:val="00871EBF"/>
    <w:rsid w:val="00873362"/>
    <w:rsid w:val="0087542D"/>
    <w:rsid w:val="00876BD8"/>
    <w:rsid w:val="00881C49"/>
    <w:rsid w:val="008863CC"/>
    <w:rsid w:val="008870D1"/>
    <w:rsid w:val="00887498"/>
    <w:rsid w:val="00887921"/>
    <w:rsid w:val="00887CD9"/>
    <w:rsid w:val="00890FB6"/>
    <w:rsid w:val="00891B64"/>
    <w:rsid w:val="00894317"/>
    <w:rsid w:val="0089502B"/>
    <w:rsid w:val="008952F8"/>
    <w:rsid w:val="008969AF"/>
    <w:rsid w:val="008A0068"/>
    <w:rsid w:val="008A0E95"/>
    <w:rsid w:val="008A3F36"/>
    <w:rsid w:val="008A41C6"/>
    <w:rsid w:val="008A4284"/>
    <w:rsid w:val="008A44F9"/>
    <w:rsid w:val="008A48F3"/>
    <w:rsid w:val="008A653D"/>
    <w:rsid w:val="008A7BD5"/>
    <w:rsid w:val="008B03D4"/>
    <w:rsid w:val="008B09B8"/>
    <w:rsid w:val="008B206D"/>
    <w:rsid w:val="008B363E"/>
    <w:rsid w:val="008B447A"/>
    <w:rsid w:val="008B69D5"/>
    <w:rsid w:val="008B7D57"/>
    <w:rsid w:val="008C0CA6"/>
    <w:rsid w:val="008C1177"/>
    <w:rsid w:val="008C239B"/>
    <w:rsid w:val="008C3E40"/>
    <w:rsid w:val="008C4DCE"/>
    <w:rsid w:val="008C4F44"/>
    <w:rsid w:val="008C5159"/>
    <w:rsid w:val="008C5F61"/>
    <w:rsid w:val="008C6D8B"/>
    <w:rsid w:val="008D1ED0"/>
    <w:rsid w:val="008D240F"/>
    <w:rsid w:val="008D2786"/>
    <w:rsid w:val="008D543A"/>
    <w:rsid w:val="008D5E67"/>
    <w:rsid w:val="008E009A"/>
    <w:rsid w:val="008E1C9F"/>
    <w:rsid w:val="008E21CD"/>
    <w:rsid w:val="008E3378"/>
    <w:rsid w:val="008E400D"/>
    <w:rsid w:val="008F0B8D"/>
    <w:rsid w:val="008F16F3"/>
    <w:rsid w:val="008F1D5A"/>
    <w:rsid w:val="008F238F"/>
    <w:rsid w:val="008F2B7E"/>
    <w:rsid w:val="008F49D8"/>
    <w:rsid w:val="008F5FF6"/>
    <w:rsid w:val="008F639C"/>
    <w:rsid w:val="008F78B4"/>
    <w:rsid w:val="009007AC"/>
    <w:rsid w:val="00900A8B"/>
    <w:rsid w:val="00900F22"/>
    <w:rsid w:val="00901E12"/>
    <w:rsid w:val="00902132"/>
    <w:rsid w:val="00902820"/>
    <w:rsid w:val="00903192"/>
    <w:rsid w:val="00903348"/>
    <w:rsid w:val="009044AD"/>
    <w:rsid w:val="00905F9F"/>
    <w:rsid w:val="009067DF"/>
    <w:rsid w:val="00907A5A"/>
    <w:rsid w:val="00914241"/>
    <w:rsid w:val="00916EF6"/>
    <w:rsid w:val="00917680"/>
    <w:rsid w:val="0092075F"/>
    <w:rsid w:val="00920A62"/>
    <w:rsid w:val="0092122F"/>
    <w:rsid w:val="00921679"/>
    <w:rsid w:val="00922308"/>
    <w:rsid w:val="00924250"/>
    <w:rsid w:val="00925F3C"/>
    <w:rsid w:val="009269FF"/>
    <w:rsid w:val="00927226"/>
    <w:rsid w:val="00927FC6"/>
    <w:rsid w:val="00931C09"/>
    <w:rsid w:val="00931E19"/>
    <w:rsid w:val="0093408B"/>
    <w:rsid w:val="00935233"/>
    <w:rsid w:val="00935E91"/>
    <w:rsid w:val="0093717F"/>
    <w:rsid w:val="009376A1"/>
    <w:rsid w:val="0094210D"/>
    <w:rsid w:val="009454EF"/>
    <w:rsid w:val="0094659A"/>
    <w:rsid w:val="009505CB"/>
    <w:rsid w:val="00950FE9"/>
    <w:rsid w:val="0095176F"/>
    <w:rsid w:val="00951B1E"/>
    <w:rsid w:val="00953C64"/>
    <w:rsid w:val="009540C9"/>
    <w:rsid w:val="009564A3"/>
    <w:rsid w:val="009565B5"/>
    <w:rsid w:val="0096146E"/>
    <w:rsid w:val="009642F5"/>
    <w:rsid w:val="0096548E"/>
    <w:rsid w:val="009659D3"/>
    <w:rsid w:val="00970CFC"/>
    <w:rsid w:val="009711F1"/>
    <w:rsid w:val="00972F55"/>
    <w:rsid w:val="0097430A"/>
    <w:rsid w:val="009746EC"/>
    <w:rsid w:val="009749CA"/>
    <w:rsid w:val="00975378"/>
    <w:rsid w:val="00975AFA"/>
    <w:rsid w:val="00975CFC"/>
    <w:rsid w:val="00975E64"/>
    <w:rsid w:val="00980E95"/>
    <w:rsid w:val="0098383A"/>
    <w:rsid w:val="009874CC"/>
    <w:rsid w:val="00987938"/>
    <w:rsid w:val="00987FC7"/>
    <w:rsid w:val="00990546"/>
    <w:rsid w:val="00996F9D"/>
    <w:rsid w:val="00997A54"/>
    <w:rsid w:val="009A04FE"/>
    <w:rsid w:val="009A09B8"/>
    <w:rsid w:val="009A0FD1"/>
    <w:rsid w:val="009A1453"/>
    <w:rsid w:val="009A1AA5"/>
    <w:rsid w:val="009A31DD"/>
    <w:rsid w:val="009A34D2"/>
    <w:rsid w:val="009A3663"/>
    <w:rsid w:val="009A38FF"/>
    <w:rsid w:val="009A4305"/>
    <w:rsid w:val="009A5DA7"/>
    <w:rsid w:val="009A5E87"/>
    <w:rsid w:val="009A78A1"/>
    <w:rsid w:val="009B00CF"/>
    <w:rsid w:val="009B06FD"/>
    <w:rsid w:val="009B0813"/>
    <w:rsid w:val="009B24F1"/>
    <w:rsid w:val="009B2C7B"/>
    <w:rsid w:val="009B2F30"/>
    <w:rsid w:val="009B37C5"/>
    <w:rsid w:val="009B38CA"/>
    <w:rsid w:val="009B43F1"/>
    <w:rsid w:val="009B45DD"/>
    <w:rsid w:val="009B5767"/>
    <w:rsid w:val="009B5993"/>
    <w:rsid w:val="009B7744"/>
    <w:rsid w:val="009C08D3"/>
    <w:rsid w:val="009C0C1A"/>
    <w:rsid w:val="009C16A5"/>
    <w:rsid w:val="009C2A2A"/>
    <w:rsid w:val="009C4F5B"/>
    <w:rsid w:val="009C5B43"/>
    <w:rsid w:val="009C7743"/>
    <w:rsid w:val="009D0363"/>
    <w:rsid w:val="009D1325"/>
    <w:rsid w:val="009D3CA8"/>
    <w:rsid w:val="009D4148"/>
    <w:rsid w:val="009D597D"/>
    <w:rsid w:val="009D6106"/>
    <w:rsid w:val="009D6A1C"/>
    <w:rsid w:val="009E4D1C"/>
    <w:rsid w:val="009E5958"/>
    <w:rsid w:val="009E67F2"/>
    <w:rsid w:val="009E687B"/>
    <w:rsid w:val="009F0ABB"/>
    <w:rsid w:val="009F2EC0"/>
    <w:rsid w:val="009F525D"/>
    <w:rsid w:val="009F63EE"/>
    <w:rsid w:val="009F79D1"/>
    <w:rsid w:val="009F7D32"/>
    <w:rsid w:val="00A004DC"/>
    <w:rsid w:val="00A0185B"/>
    <w:rsid w:val="00A020D7"/>
    <w:rsid w:val="00A03B28"/>
    <w:rsid w:val="00A04923"/>
    <w:rsid w:val="00A053CB"/>
    <w:rsid w:val="00A05C05"/>
    <w:rsid w:val="00A05D54"/>
    <w:rsid w:val="00A064D1"/>
    <w:rsid w:val="00A0764C"/>
    <w:rsid w:val="00A07928"/>
    <w:rsid w:val="00A07C9C"/>
    <w:rsid w:val="00A117F9"/>
    <w:rsid w:val="00A11B5F"/>
    <w:rsid w:val="00A123C6"/>
    <w:rsid w:val="00A1302D"/>
    <w:rsid w:val="00A14F6B"/>
    <w:rsid w:val="00A1522B"/>
    <w:rsid w:val="00A169EA"/>
    <w:rsid w:val="00A17C81"/>
    <w:rsid w:val="00A20546"/>
    <w:rsid w:val="00A2077E"/>
    <w:rsid w:val="00A21D65"/>
    <w:rsid w:val="00A22F66"/>
    <w:rsid w:val="00A23DE4"/>
    <w:rsid w:val="00A2451E"/>
    <w:rsid w:val="00A24549"/>
    <w:rsid w:val="00A256BF"/>
    <w:rsid w:val="00A26ADC"/>
    <w:rsid w:val="00A26B21"/>
    <w:rsid w:val="00A27B06"/>
    <w:rsid w:val="00A27D58"/>
    <w:rsid w:val="00A304EE"/>
    <w:rsid w:val="00A3181B"/>
    <w:rsid w:val="00A321D7"/>
    <w:rsid w:val="00A33E27"/>
    <w:rsid w:val="00A350D7"/>
    <w:rsid w:val="00A35354"/>
    <w:rsid w:val="00A355BD"/>
    <w:rsid w:val="00A3781F"/>
    <w:rsid w:val="00A37B27"/>
    <w:rsid w:val="00A37E2C"/>
    <w:rsid w:val="00A42DD7"/>
    <w:rsid w:val="00A43004"/>
    <w:rsid w:val="00A43802"/>
    <w:rsid w:val="00A4405E"/>
    <w:rsid w:val="00A45924"/>
    <w:rsid w:val="00A45EE8"/>
    <w:rsid w:val="00A46B41"/>
    <w:rsid w:val="00A46BF4"/>
    <w:rsid w:val="00A4768C"/>
    <w:rsid w:val="00A5062D"/>
    <w:rsid w:val="00A529EA"/>
    <w:rsid w:val="00A53544"/>
    <w:rsid w:val="00A54069"/>
    <w:rsid w:val="00A541A5"/>
    <w:rsid w:val="00A55792"/>
    <w:rsid w:val="00A55DC9"/>
    <w:rsid w:val="00A609E4"/>
    <w:rsid w:val="00A6177C"/>
    <w:rsid w:val="00A618CF"/>
    <w:rsid w:val="00A633B5"/>
    <w:rsid w:val="00A635D7"/>
    <w:rsid w:val="00A63963"/>
    <w:rsid w:val="00A63AD0"/>
    <w:rsid w:val="00A63B3B"/>
    <w:rsid w:val="00A64561"/>
    <w:rsid w:val="00A648E0"/>
    <w:rsid w:val="00A64B4E"/>
    <w:rsid w:val="00A65B92"/>
    <w:rsid w:val="00A66DFA"/>
    <w:rsid w:val="00A66E40"/>
    <w:rsid w:val="00A67C51"/>
    <w:rsid w:val="00A70086"/>
    <w:rsid w:val="00A7046A"/>
    <w:rsid w:val="00A70F81"/>
    <w:rsid w:val="00A7173D"/>
    <w:rsid w:val="00A71D27"/>
    <w:rsid w:val="00A72C57"/>
    <w:rsid w:val="00A73A82"/>
    <w:rsid w:val="00A73B3E"/>
    <w:rsid w:val="00A73E5F"/>
    <w:rsid w:val="00A744F6"/>
    <w:rsid w:val="00A7619E"/>
    <w:rsid w:val="00A770D3"/>
    <w:rsid w:val="00A80200"/>
    <w:rsid w:val="00A803A9"/>
    <w:rsid w:val="00A8141C"/>
    <w:rsid w:val="00A818CE"/>
    <w:rsid w:val="00A8198B"/>
    <w:rsid w:val="00A81A58"/>
    <w:rsid w:val="00A81FC3"/>
    <w:rsid w:val="00A82D54"/>
    <w:rsid w:val="00A836EF"/>
    <w:rsid w:val="00A85183"/>
    <w:rsid w:val="00A85480"/>
    <w:rsid w:val="00A8684E"/>
    <w:rsid w:val="00A90940"/>
    <w:rsid w:val="00A90A18"/>
    <w:rsid w:val="00A92EA4"/>
    <w:rsid w:val="00A937F4"/>
    <w:rsid w:val="00A93E6C"/>
    <w:rsid w:val="00A941A2"/>
    <w:rsid w:val="00A94850"/>
    <w:rsid w:val="00A9592D"/>
    <w:rsid w:val="00A96179"/>
    <w:rsid w:val="00AA0299"/>
    <w:rsid w:val="00AA08BC"/>
    <w:rsid w:val="00AA09F6"/>
    <w:rsid w:val="00AA0AA8"/>
    <w:rsid w:val="00AA11D7"/>
    <w:rsid w:val="00AA3C12"/>
    <w:rsid w:val="00AA4528"/>
    <w:rsid w:val="00AA60D9"/>
    <w:rsid w:val="00AA7825"/>
    <w:rsid w:val="00AB017F"/>
    <w:rsid w:val="00AB09A2"/>
    <w:rsid w:val="00AB151B"/>
    <w:rsid w:val="00AB1BB6"/>
    <w:rsid w:val="00AB1E01"/>
    <w:rsid w:val="00AB2411"/>
    <w:rsid w:val="00AB3C64"/>
    <w:rsid w:val="00AB4623"/>
    <w:rsid w:val="00AB572F"/>
    <w:rsid w:val="00AB648D"/>
    <w:rsid w:val="00AB6EC2"/>
    <w:rsid w:val="00AC0156"/>
    <w:rsid w:val="00AC2587"/>
    <w:rsid w:val="00AC25B1"/>
    <w:rsid w:val="00AC5193"/>
    <w:rsid w:val="00AC5249"/>
    <w:rsid w:val="00AC6D97"/>
    <w:rsid w:val="00AD0582"/>
    <w:rsid w:val="00AD27A5"/>
    <w:rsid w:val="00AD6888"/>
    <w:rsid w:val="00AD7A50"/>
    <w:rsid w:val="00AE00F7"/>
    <w:rsid w:val="00AE0A4A"/>
    <w:rsid w:val="00AE0FD1"/>
    <w:rsid w:val="00AE4C20"/>
    <w:rsid w:val="00AE575A"/>
    <w:rsid w:val="00AE6B93"/>
    <w:rsid w:val="00AE7105"/>
    <w:rsid w:val="00AE7523"/>
    <w:rsid w:val="00AF099E"/>
    <w:rsid w:val="00AF1551"/>
    <w:rsid w:val="00AF1619"/>
    <w:rsid w:val="00AF1851"/>
    <w:rsid w:val="00AF4445"/>
    <w:rsid w:val="00AF50CB"/>
    <w:rsid w:val="00AF559A"/>
    <w:rsid w:val="00AF64AC"/>
    <w:rsid w:val="00B03808"/>
    <w:rsid w:val="00B03C13"/>
    <w:rsid w:val="00B069EE"/>
    <w:rsid w:val="00B1284D"/>
    <w:rsid w:val="00B128D2"/>
    <w:rsid w:val="00B12B41"/>
    <w:rsid w:val="00B12BE1"/>
    <w:rsid w:val="00B140A4"/>
    <w:rsid w:val="00B146C2"/>
    <w:rsid w:val="00B1665D"/>
    <w:rsid w:val="00B16F9F"/>
    <w:rsid w:val="00B173BB"/>
    <w:rsid w:val="00B2045F"/>
    <w:rsid w:val="00B210D6"/>
    <w:rsid w:val="00B22268"/>
    <w:rsid w:val="00B22C2A"/>
    <w:rsid w:val="00B23370"/>
    <w:rsid w:val="00B24C54"/>
    <w:rsid w:val="00B276AC"/>
    <w:rsid w:val="00B305BF"/>
    <w:rsid w:val="00B30651"/>
    <w:rsid w:val="00B3125D"/>
    <w:rsid w:val="00B312E4"/>
    <w:rsid w:val="00B31C63"/>
    <w:rsid w:val="00B32437"/>
    <w:rsid w:val="00B33313"/>
    <w:rsid w:val="00B359A4"/>
    <w:rsid w:val="00B36E70"/>
    <w:rsid w:val="00B40F02"/>
    <w:rsid w:val="00B40F5D"/>
    <w:rsid w:val="00B4167F"/>
    <w:rsid w:val="00B41B19"/>
    <w:rsid w:val="00B444EF"/>
    <w:rsid w:val="00B446C3"/>
    <w:rsid w:val="00B451AA"/>
    <w:rsid w:val="00B46901"/>
    <w:rsid w:val="00B46BAD"/>
    <w:rsid w:val="00B47409"/>
    <w:rsid w:val="00B47E7F"/>
    <w:rsid w:val="00B5064F"/>
    <w:rsid w:val="00B50C3C"/>
    <w:rsid w:val="00B516FA"/>
    <w:rsid w:val="00B52324"/>
    <w:rsid w:val="00B55669"/>
    <w:rsid w:val="00B55ABF"/>
    <w:rsid w:val="00B614E4"/>
    <w:rsid w:val="00B617FE"/>
    <w:rsid w:val="00B625B5"/>
    <w:rsid w:val="00B64DE7"/>
    <w:rsid w:val="00B651F9"/>
    <w:rsid w:val="00B6583E"/>
    <w:rsid w:val="00B66513"/>
    <w:rsid w:val="00B67F68"/>
    <w:rsid w:val="00B70596"/>
    <w:rsid w:val="00B70D92"/>
    <w:rsid w:val="00B7203B"/>
    <w:rsid w:val="00B72329"/>
    <w:rsid w:val="00B759FE"/>
    <w:rsid w:val="00B76B10"/>
    <w:rsid w:val="00B77071"/>
    <w:rsid w:val="00B774BB"/>
    <w:rsid w:val="00B77F79"/>
    <w:rsid w:val="00B80DA9"/>
    <w:rsid w:val="00B81A5E"/>
    <w:rsid w:val="00B8242D"/>
    <w:rsid w:val="00B82B25"/>
    <w:rsid w:val="00B82C9C"/>
    <w:rsid w:val="00B841A9"/>
    <w:rsid w:val="00B85350"/>
    <w:rsid w:val="00B8547E"/>
    <w:rsid w:val="00B8587A"/>
    <w:rsid w:val="00B909D2"/>
    <w:rsid w:val="00B918E9"/>
    <w:rsid w:val="00B92C10"/>
    <w:rsid w:val="00B92E2F"/>
    <w:rsid w:val="00B946AE"/>
    <w:rsid w:val="00B946DA"/>
    <w:rsid w:val="00B94E64"/>
    <w:rsid w:val="00BA22CB"/>
    <w:rsid w:val="00BA5DDB"/>
    <w:rsid w:val="00BA7ADD"/>
    <w:rsid w:val="00BB1C87"/>
    <w:rsid w:val="00BB3C33"/>
    <w:rsid w:val="00BB446F"/>
    <w:rsid w:val="00BB4786"/>
    <w:rsid w:val="00BC119B"/>
    <w:rsid w:val="00BC2574"/>
    <w:rsid w:val="00BC29CB"/>
    <w:rsid w:val="00BC2C12"/>
    <w:rsid w:val="00BC3C23"/>
    <w:rsid w:val="00BC50A4"/>
    <w:rsid w:val="00BC51D4"/>
    <w:rsid w:val="00BC70EF"/>
    <w:rsid w:val="00BC7B31"/>
    <w:rsid w:val="00BD0078"/>
    <w:rsid w:val="00BD3640"/>
    <w:rsid w:val="00BD3E97"/>
    <w:rsid w:val="00BD42BB"/>
    <w:rsid w:val="00BD4E9D"/>
    <w:rsid w:val="00BD551E"/>
    <w:rsid w:val="00BD5773"/>
    <w:rsid w:val="00BD6D61"/>
    <w:rsid w:val="00BE0942"/>
    <w:rsid w:val="00BE25C0"/>
    <w:rsid w:val="00BE4232"/>
    <w:rsid w:val="00BE554F"/>
    <w:rsid w:val="00BE5B23"/>
    <w:rsid w:val="00BE6C7B"/>
    <w:rsid w:val="00BE7B6C"/>
    <w:rsid w:val="00BE7CC7"/>
    <w:rsid w:val="00BF0645"/>
    <w:rsid w:val="00BF141A"/>
    <w:rsid w:val="00BF28B0"/>
    <w:rsid w:val="00BF29DF"/>
    <w:rsid w:val="00BF328E"/>
    <w:rsid w:val="00BF4620"/>
    <w:rsid w:val="00BF4E22"/>
    <w:rsid w:val="00BF596E"/>
    <w:rsid w:val="00BF5E5D"/>
    <w:rsid w:val="00BF6F66"/>
    <w:rsid w:val="00C00C4A"/>
    <w:rsid w:val="00C01862"/>
    <w:rsid w:val="00C036C3"/>
    <w:rsid w:val="00C060D3"/>
    <w:rsid w:val="00C0678F"/>
    <w:rsid w:val="00C067D9"/>
    <w:rsid w:val="00C072EC"/>
    <w:rsid w:val="00C07B4B"/>
    <w:rsid w:val="00C07F60"/>
    <w:rsid w:val="00C12C78"/>
    <w:rsid w:val="00C16AA2"/>
    <w:rsid w:val="00C17028"/>
    <w:rsid w:val="00C17571"/>
    <w:rsid w:val="00C20E18"/>
    <w:rsid w:val="00C21338"/>
    <w:rsid w:val="00C2133D"/>
    <w:rsid w:val="00C21927"/>
    <w:rsid w:val="00C228D5"/>
    <w:rsid w:val="00C22994"/>
    <w:rsid w:val="00C23729"/>
    <w:rsid w:val="00C23A81"/>
    <w:rsid w:val="00C249AD"/>
    <w:rsid w:val="00C24D91"/>
    <w:rsid w:val="00C30152"/>
    <w:rsid w:val="00C30F64"/>
    <w:rsid w:val="00C31C61"/>
    <w:rsid w:val="00C323FD"/>
    <w:rsid w:val="00C33E67"/>
    <w:rsid w:val="00C344E5"/>
    <w:rsid w:val="00C34CA7"/>
    <w:rsid w:val="00C34E64"/>
    <w:rsid w:val="00C356C9"/>
    <w:rsid w:val="00C3619C"/>
    <w:rsid w:val="00C37594"/>
    <w:rsid w:val="00C37AE2"/>
    <w:rsid w:val="00C37E1D"/>
    <w:rsid w:val="00C40891"/>
    <w:rsid w:val="00C41C5E"/>
    <w:rsid w:val="00C42B24"/>
    <w:rsid w:val="00C431FA"/>
    <w:rsid w:val="00C43B18"/>
    <w:rsid w:val="00C43E9D"/>
    <w:rsid w:val="00C44E62"/>
    <w:rsid w:val="00C4659F"/>
    <w:rsid w:val="00C47868"/>
    <w:rsid w:val="00C50303"/>
    <w:rsid w:val="00C5081A"/>
    <w:rsid w:val="00C52A0B"/>
    <w:rsid w:val="00C52B4D"/>
    <w:rsid w:val="00C52BC8"/>
    <w:rsid w:val="00C54BFB"/>
    <w:rsid w:val="00C55ABB"/>
    <w:rsid w:val="00C55C4F"/>
    <w:rsid w:val="00C5695A"/>
    <w:rsid w:val="00C606A0"/>
    <w:rsid w:val="00C60FB0"/>
    <w:rsid w:val="00C615C7"/>
    <w:rsid w:val="00C62779"/>
    <w:rsid w:val="00C6330D"/>
    <w:rsid w:val="00C633E7"/>
    <w:rsid w:val="00C64842"/>
    <w:rsid w:val="00C65C15"/>
    <w:rsid w:val="00C66C7F"/>
    <w:rsid w:val="00C66F9A"/>
    <w:rsid w:val="00C7029C"/>
    <w:rsid w:val="00C706FA"/>
    <w:rsid w:val="00C71A76"/>
    <w:rsid w:val="00C72359"/>
    <w:rsid w:val="00C73681"/>
    <w:rsid w:val="00C74627"/>
    <w:rsid w:val="00C75AE4"/>
    <w:rsid w:val="00C8043D"/>
    <w:rsid w:val="00C816FE"/>
    <w:rsid w:val="00C82D83"/>
    <w:rsid w:val="00C82F23"/>
    <w:rsid w:val="00C83E2F"/>
    <w:rsid w:val="00C83E8B"/>
    <w:rsid w:val="00C84FDE"/>
    <w:rsid w:val="00C8556F"/>
    <w:rsid w:val="00C85C9C"/>
    <w:rsid w:val="00C85E3E"/>
    <w:rsid w:val="00C85E6E"/>
    <w:rsid w:val="00C937F2"/>
    <w:rsid w:val="00C939D2"/>
    <w:rsid w:val="00C9421F"/>
    <w:rsid w:val="00C95EF5"/>
    <w:rsid w:val="00C96448"/>
    <w:rsid w:val="00CA0388"/>
    <w:rsid w:val="00CA10DC"/>
    <w:rsid w:val="00CA3440"/>
    <w:rsid w:val="00CA362E"/>
    <w:rsid w:val="00CA3D01"/>
    <w:rsid w:val="00CA3F31"/>
    <w:rsid w:val="00CA473C"/>
    <w:rsid w:val="00CA64D5"/>
    <w:rsid w:val="00CA6C64"/>
    <w:rsid w:val="00CB0272"/>
    <w:rsid w:val="00CB0AA7"/>
    <w:rsid w:val="00CB0E4F"/>
    <w:rsid w:val="00CB1C6D"/>
    <w:rsid w:val="00CB2C99"/>
    <w:rsid w:val="00CB393F"/>
    <w:rsid w:val="00CB4AFB"/>
    <w:rsid w:val="00CB5643"/>
    <w:rsid w:val="00CC0E1A"/>
    <w:rsid w:val="00CC18C9"/>
    <w:rsid w:val="00CC1917"/>
    <w:rsid w:val="00CC2ECC"/>
    <w:rsid w:val="00CC382F"/>
    <w:rsid w:val="00CC3F3B"/>
    <w:rsid w:val="00CC4F09"/>
    <w:rsid w:val="00CC50C4"/>
    <w:rsid w:val="00CC527A"/>
    <w:rsid w:val="00CC58A4"/>
    <w:rsid w:val="00CC6F04"/>
    <w:rsid w:val="00CD0048"/>
    <w:rsid w:val="00CD0ED6"/>
    <w:rsid w:val="00CD1E51"/>
    <w:rsid w:val="00CD2816"/>
    <w:rsid w:val="00CD296E"/>
    <w:rsid w:val="00CD390E"/>
    <w:rsid w:val="00CD3D90"/>
    <w:rsid w:val="00CD5520"/>
    <w:rsid w:val="00CD5E78"/>
    <w:rsid w:val="00CD66DA"/>
    <w:rsid w:val="00CD7873"/>
    <w:rsid w:val="00CE0B94"/>
    <w:rsid w:val="00CE0D46"/>
    <w:rsid w:val="00CE1663"/>
    <w:rsid w:val="00CE16A5"/>
    <w:rsid w:val="00CE1A17"/>
    <w:rsid w:val="00CE3DBA"/>
    <w:rsid w:val="00CE40D1"/>
    <w:rsid w:val="00CE48B7"/>
    <w:rsid w:val="00CE62B3"/>
    <w:rsid w:val="00CE760C"/>
    <w:rsid w:val="00CF1FB5"/>
    <w:rsid w:val="00CF36C4"/>
    <w:rsid w:val="00CF41AD"/>
    <w:rsid w:val="00CF603C"/>
    <w:rsid w:val="00CF6FF9"/>
    <w:rsid w:val="00CF74CF"/>
    <w:rsid w:val="00D02904"/>
    <w:rsid w:val="00D032F7"/>
    <w:rsid w:val="00D046E8"/>
    <w:rsid w:val="00D04CE6"/>
    <w:rsid w:val="00D05049"/>
    <w:rsid w:val="00D05BCD"/>
    <w:rsid w:val="00D1053D"/>
    <w:rsid w:val="00D10DE9"/>
    <w:rsid w:val="00D138B3"/>
    <w:rsid w:val="00D14371"/>
    <w:rsid w:val="00D15FDC"/>
    <w:rsid w:val="00D16085"/>
    <w:rsid w:val="00D16BAE"/>
    <w:rsid w:val="00D16DD5"/>
    <w:rsid w:val="00D170FC"/>
    <w:rsid w:val="00D17BA0"/>
    <w:rsid w:val="00D214F8"/>
    <w:rsid w:val="00D2587A"/>
    <w:rsid w:val="00D25D45"/>
    <w:rsid w:val="00D275C0"/>
    <w:rsid w:val="00D275FB"/>
    <w:rsid w:val="00D304AA"/>
    <w:rsid w:val="00D32265"/>
    <w:rsid w:val="00D35B23"/>
    <w:rsid w:val="00D36DAD"/>
    <w:rsid w:val="00D36FD4"/>
    <w:rsid w:val="00D37042"/>
    <w:rsid w:val="00D40903"/>
    <w:rsid w:val="00D41F62"/>
    <w:rsid w:val="00D44FFF"/>
    <w:rsid w:val="00D4630D"/>
    <w:rsid w:val="00D46693"/>
    <w:rsid w:val="00D46B40"/>
    <w:rsid w:val="00D47767"/>
    <w:rsid w:val="00D5175F"/>
    <w:rsid w:val="00D51CBA"/>
    <w:rsid w:val="00D52C7B"/>
    <w:rsid w:val="00D5413A"/>
    <w:rsid w:val="00D54CC3"/>
    <w:rsid w:val="00D605EC"/>
    <w:rsid w:val="00D606BB"/>
    <w:rsid w:val="00D60A7B"/>
    <w:rsid w:val="00D615F4"/>
    <w:rsid w:val="00D63460"/>
    <w:rsid w:val="00D63C77"/>
    <w:rsid w:val="00D63F68"/>
    <w:rsid w:val="00D641F6"/>
    <w:rsid w:val="00D64488"/>
    <w:rsid w:val="00D64E4A"/>
    <w:rsid w:val="00D66A66"/>
    <w:rsid w:val="00D670B1"/>
    <w:rsid w:val="00D716C4"/>
    <w:rsid w:val="00D7455A"/>
    <w:rsid w:val="00D7460B"/>
    <w:rsid w:val="00D74B77"/>
    <w:rsid w:val="00D74BFF"/>
    <w:rsid w:val="00D74DB1"/>
    <w:rsid w:val="00D765A9"/>
    <w:rsid w:val="00D775DA"/>
    <w:rsid w:val="00D77AE2"/>
    <w:rsid w:val="00D80C93"/>
    <w:rsid w:val="00D83148"/>
    <w:rsid w:val="00D83CFA"/>
    <w:rsid w:val="00D8518B"/>
    <w:rsid w:val="00D856A7"/>
    <w:rsid w:val="00D8593E"/>
    <w:rsid w:val="00D8666A"/>
    <w:rsid w:val="00D87A26"/>
    <w:rsid w:val="00D9134B"/>
    <w:rsid w:val="00D91ACE"/>
    <w:rsid w:val="00D926FB"/>
    <w:rsid w:val="00D92C31"/>
    <w:rsid w:val="00D93929"/>
    <w:rsid w:val="00D93DE6"/>
    <w:rsid w:val="00D94EC9"/>
    <w:rsid w:val="00D95D29"/>
    <w:rsid w:val="00D970D7"/>
    <w:rsid w:val="00D97107"/>
    <w:rsid w:val="00D97DBC"/>
    <w:rsid w:val="00D97F9D"/>
    <w:rsid w:val="00DA02A3"/>
    <w:rsid w:val="00DA0D79"/>
    <w:rsid w:val="00DA1261"/>
    <w:rsid w:val="00DA4B64"/>
    <w:rsid w:val="00DA4DD5"/>
    <w:rsid w:val="00DA5147"/>
    <w:rsid w:val="00DA5409"/>
    <w:rsid w:val="00DA5D03"/>
    <w:rsid w:val="00DA6387"/>
    <w:rsid w:val="00DA7779"/>
    <w:rsid w:val="00DB119A"/>
    <w:rsid w:val="00DB11ED"/>
    <w:rsid w:val="00DB1C17"/>
    <w:rsid w:val="00DB2BD0"/>
    <w:rsid w:val="00DB3082"/>
    <w:rsid w:val="00DB385D"/>
    <w:rsid w:val="00DB63BE"/>
    <w:rsid w:val="00DB6E08"/>
    <w:rsid w:val="00DB7E0D"/>
    <w:rsid w:val="00DC020D"/>
    <w:rsid w:val="00DC0F22"/>
    <w:rsid w:val="00DC1BC5"/>
    <w:rsid w:val="00DC2069"/>
    <w:rsid w:val="00DC2AD7"/>
    <w:rsid w:val="00DC35C6"/>
    <w:rsid w:val="00DC4165"/>
    <w:rsid w:val="00DC4C05"/>
    <w:rsid w:val="00DC5D1A"/>
    <w:rsid w:val="00DC66E8"/>
    <w:rsid w:val="00DD04F9"/>
    <w:rsid w:val="00DD1A72"/>
    <w:rsid w:val="00DD226B"/>
    <w:rsid w:val="00DD23EC"/>
    <w:rsid w:val="00DD2A3B"/>
    <w:rsid w:val="00DD33CB"/>
    <w:rsid w:val="00DD4181"/>
    <w:rsid w:val="00DD4D54"/>
    <w:rsid w:val="00DD630C"/>
    <w:rsid w:val="00DD6B49"/>
    <w:rsid w:val="00DE0E21"/>
    <w:rsid w:val="00DE6376"/>
    <w:rsid w:val="00DE76DC"/>
    <w:rsid w:val="00DF0526"/>
    <w:rsid w:val="00DF0546"/>
    <w:rsid w:val="00DF2E88"/>
    <w:rsid w:val="00DF30A3"/>
    <w:rsid w:val="00DF36CB"/>
    <w:rsid w:val="00DF39DB"/>
    <w:rsid w:val="00DF47F8"/>
    <w:rsid w:val="00DF5AFC"/>
    <w:rsid w:val="00DF612C"/>
    <w:rsid w:val="00DF65CD"/>
    <w:rsid w:val="00DF6E20"/>
    <w:rsid w:val="00DF716C"/>
    <w:rsid w:val="00DF7634"/>
    <w:rsid w:val="00DF7DD0"/>
    <w:rsid w:val="00E002C8"/>
    <w:rsid w:val="00E00AE9"/>
    <w:rsid w:val="00E00D65"/>
    <w:rsid w:val="00E012A5"/>
    <w:rsid w:val="00E02398"/>
    <w:rsid w:val="00E0296D"/>
    <w:rsid w:val="00E04114"/>
    <w:rsid w:val="00E04C6C"/>
    <w:rsid w:val="00E04D58"/>
    <w:rsid w:val="00E0592C"/>
    <w:rsid w:val="00E05E2F"/>
    <w:rsid w:val="00E067C6"/>
    <w:rsid w:val="00E06AAB"/>
    <w:rsid w:val="00E06D93"/>
    <w:rsid w:val="00E11BD3"/>
    <w:rsid w:val="00E11E5F"/>
    <w:rsid w:val="00E12337"/>
    <w:rsid w:val="00E1257B"/>
    <w:rsid w:val="00E1280C"/>
    <w:rsid w:val="00E131FA"/>
    <w:rsid w:val="00E13B8E"/>
    <w:rsid w:val="00E1444D"/>
    <w:rsid w:val="00E14F3F"/>
    <w:rsid w:val="00E15B07"/>
    <w:rsid w:val="00E160E1"/>
    <w:rsid w:val="00E170A1"/>
    <w:rsid w:val="00E17369"/>
    <w:rsid w:val="00E201F0"/>
    <w:rsid w:val="00E20370"/>
    <w:rsid w:val="00E20972"/>
    <w:rsid w:val="00E20BB8"/>
    <w:rsid w:val="00E21DE7"/>
    <w:rsid w:val="00E22725"/>
    <w:rsid w:val="00E23B46"/>
    <w:rsid w:val="00E269E4"/>
    <w:rsid w:val="00E27743"/>
    <w:rsid w:val="00E3174D"/>
    <w:rsid w:val="00E33517"/>
    <w:rsid w:val="00E3374C"/>
    <w:rsid w:val="00E36597"/>
    <w:rsid w:val="00E402F6"/>
    <w:rsid w:val="00E4047C"/>
    <w:rsid w:val="00E407AC"/>
    <w:rsid w:val="00E430AF"/>
    <w:rsid w:val="00E4401D"/>
    <w:rsid w:val="00E44316"/>
    <w:rsid w:val="00E45506"/>
    <w:rsid w:val="00E46757"/>
    <w:rsid w:val="00E46C6A"/>
    <w:rsid w:val="00E4708A"/>
    <w:rsid w:val="00E47CBD"/>
    <w:rsid w:val="00E47D21"/>
    <w:rsid w:val="00E4973E"/>
    <w:rsid w:val="00E50197"/>
    <w:rsid w:val="00E530FF"/>
    <w:rsid w:val="00E53B8B"/>
    <w:rsid w:val="00E54E86"/>
    <w:rsid w:val="00E55495"/>
    <w:rsid w:val="00E56D2F"/>
    <w:rsid w:val="00E610AA"/>
    <w:rsid w:val="00E61BC6"/>
    <w:rsid w:val="00E61ED4"/>
    <w:rsid w:val="00E63280"/>
    <w:rsid w:val="00E63B4F"/>
    <w:rsid w:val="00E644A6"/>
    <w:rsid w:val="00E64AC7"/>
    <w:rsid w:val="00E6542E"/>
    <w:rsid w:val="00E674EE"/>
    <w:rsid w:val="00E70ADC"/>
    <w:rsid w:val="00E71C59"/>
    <w:rsid w:val="00E72677"/>
    <w:rsid w:val="00E726F1"/>
    <w:rsid w:val="00E7308F"/>
    <w:rsid w:val="00E75189"/>
    <w:rsid w:val="00E75F95"/>
    <w:rsid w:val="00E7693A"/>
    <w:rsid w:val="00E76982"/>
    <w:rsid w:val="00E7773C"/>
    <w:rsid w:val="00E8046F"/>
    <w:rsid w:val="00E82BB9"/>
    <w:rsid w:val="00E83103"/>
    <w:rsid w:val="00E841C9"/>
    <w:rsid w:val="00E843D7"/>
    <w:rsid w:val="00E846BA"/>
    <w:rsid w:val="00E854D3"/>
    <w:rsid w:val="00E85673"/>
    <w:rsid w:val="00E8677D"/>
    <w:rsid w:val="00E87233"/>
    <w:rsid w:val="00E876AB"/>
    <w:rsid w:val="00E876AD"/>
    <w:rsid w:val="00E90BD3"/>
    <w:rsid w:val="00E92271"/>
    <w:rsid w:val="00E922EB"/>
    <w:rsid w:val="00E92FE4"/>
    <w:rsid w:val="00E945BC"/>
    <w:rsid w:val="00E967B4"/>
    <w:rsid w:val="00E97814"/>
    <w:rsid w:val="00E97902"/>
    <w:rsid w:val="00EA08A3"/>
    <w:rsid w:val="00EA1651"/>
    <w:rsid w:val="00EA1939"/>
    <w:rsid w:val="00EA222E"/>
    <w:rsid w:val="00EA2CD3"/>
    <w:rsid w:val="00EA3514"/>
    <w:rsid w:val="00EA36B5"/>
    <w:rsid w:val="00EA3FA9"/>
    <w:rsid w:val="00EA440D"/>
    <w:rsid w:val="00EA5CCB"/>
    <w:rsid w:val="00EB08D1"/>
    <w:rsid w:val="00EB0C72"/>
    <w:rsid w:val="00EB0C74"/>
    <w:rsid w:val="00EB198D"/>
    <w:rsid w:val="00EB21BD"/>
    <w:rsid w:val="00EB28B2"/>
    <w:rsid w:val="00EB3E4F"/>
    <w:rsid w:val="00EB469E"/>
    <w:rsid w:val="00EB538C"/>
    <w:rsid w:val="00EB72AC"/>
    <w:rsid w:val="00EB78F4"/>
    <w:rsid w:val="00EC069E"/>
    <w:rsid w:val="00EC3425"/>
    <w:rsid w:val="00EC39D5"/>
    <w:rsid w:val="00EC3A4C"/>
    <w:rsid w:val="00EC5E98"/>
    <w:rsid w:val="00ED0A8E"/>
    <w:rsid w:val="00ED0AD3"/>
    <w:rsid w:val="00ED2CD8"/>
    <w:rsid w:val="00ED2E51"/>
    <w:rsid w:val="00ED387F"/>
    <w:rsid w:val="00ED3DBD"/>
    <w:rsid w:val="00ED506E"/>
    <w:rsid w:val="00ED63FC"/>
    <w:rsid w:val="00ED7E17"/>
    <w:rsid w:val="00ED7E66"/>
    <w:rsid w:val="00EE0C77"/>
    <w:rsid w:val="00EE142B"/>
    <w:rsid w:val="00EE2F12"/>
    <w:rsid w:val="00EE45D5"/>
    <w:rsid w:val="00EE4A11"/>
    <w:rsid w:val="00EE4C75"/>
    <w:rsid w:val="00EE4F3D"/>
    <w:rsid w:val="00EE74C6"/>
    <w:rsid w:val="00EE77EF"/>
    <w:rsid w:val="00EF0239"/>
    <w:rsid w:val="00EF03C3"/>
    <w:rsid w:val="00EF1B5D"/>
    <w:rsid w:val="00EF1EDF"/>
    <w:rsid w:val="00EF27E2"/>
    <w:rsid w:val="00EF287D"/>
    <w:rsid w:val="00EF2B1A"/>
    <w:rsid w:val="00EF3CA3"/>
    <w:rsid w:val="00EF3E65"/>
    <w:rsid w:val="00EF415E"/>
    <w:rsid w:val="00EF5772"/>
    <w:rsid w:val="00EF68EE"/>
    <w:rsid w:val="00EF7C17"/>
    <w:rsid w:val="00F003CE"/>
    <w:rsid w:val="00F00A09"/>
    <w:rsid w:val="00F00ED4"/>
    <w:rsid w:val="00F02BA6"/>
    <w:rsid w:val="00F042B2"/>
    <w:rsid w:val="00F05071"/>
    <w:rsid w:val="00F056FD"/>
    <w:rsid w:val="00F0578E"/>
    <w:rsid w:val="00F05937"/>
    <w:rsid w:val="00F07DFE"/>
    <w:rsid w:val="00F11A64"/>
    <w:rsid w:val="00F15A81"/>
    <w:rsid w:val="00F17CD3"/>
    <w:rsid w:val="00F2146B"/>
    <w:rsid w:val="00F21D4C"/>
    <w:rsid w:val="00F22F06"/>
    <w:rsid w:val="00F23AAB"/>
    <w:rsid w:val="00F2412E"/>
    <w:rsid w:val="00F266A1"/>
    <w:rsid w:val="00F2745C"/>
    <w:rsid w:val="00F27C9A"/>
    <w:rsid w:val="00F309C1"/>
    <w:rsid w:val="00F312A9"/>
    <w:rsid w:val="00F31EBA"/>
    <w:rsid w:val="00F32927"/>
    <w:rsid w:val="00F33DE2"/>
    <w:rsid w:val="00F344F3"/>
    <w:rsid w:val="00F3551E"/>
    <w:rsid w:val="00F3697A"/>
    <w:rsid w:val="00F374BB"/>
    <w:rsid w:val="00F401A8"/>
    <w:rsid w:val="00F4030A"/>
    <w:rsid w:val="00F4280F"/>
    <w:rsid w:val="00F44E9F"/>
    <w:rsid w:val="00F45159"/>
    <w:rsid w:val="00F4634D"/>
    <w:rsid w:val="00F47DFD"/>
    <w:rsid w:val="00F503E2"/>
    <w:rsid w:val="00F50448"/>
    <w:rsid w:val="00F5133A"/>
    <w:rsid w:val="00F52080"/>
    <w:rsid w:val="00F52933"/>
    <w:rsid w:val="00F532D6"/>
    <w:rsid w:val="00F53BBB"/>
    <w:rsid w:val="00F555F8"/>
    <w:rsid w:val="00F566D2"/>
    <w:rsid w:val="00F56940"/>
    <w:rsid w:val="00F603FD"/>
    <w:rsid w:val="00F61199"/>
    <w:rsid w:val="00F62D56"/>
    <w:rsid w:val="00F6504A"/>
    <w:rsid w:val="00F65F82"/>
    <w:rsid w:val="00F707CA"/>
    <w:rsid w:val="00F70886"/>
    <w:rsid w:val="00F70FDC"/>
    <w:rsid w:val="00F713EB"/>
    <w:rsid w:val="00F72750"/>
    <w:rsid w:val="00F74033"/>
    <w:rsid w:val="00F77FF0"/>
    <w:rsid w:val="00F82EBA"/>
    <w:rsid w:val="00F83245"/>
    <w:rsid w:val="00F836F5"/>
    <w:rsid w:val="00F84CB9"/>
    <w:rsid w:val="00F859B5"/>
    <w:rsid w:val="00F85B60"/>
    <w:rsid w:val="00F85D99"/>
    <w:rsid w:val="00F8600B"/>
    <w:rsid w:val="00F86702"/>
    <w:rsid w:val="00F868AC"/>
    <w:rsid w:val="00F87E6F"/>
    <w:rsid w:val="00F90137"/>
    <w:rsid w:val="00F915F6"/>
    <w:rsid w:val="00F94158"/>
    <w:rsid w:val="00F94526"/>
    <w:rsid w:val="00F94828"/>
    <w:rsid w:val="00F95B5B"/>
    <w:rsid w:val="00F97468"/>
    <w:rsid w:val="00FA0E4A"/>
    <w:rsid w:val="00FA0F51"/>
    <w:rsid w:val="00FA2C21"/>
    <w:rsid w:val="00FA3496"/>
    <w:rsid w:val="00FA468A"/>
    <w:rsid w:val="00FA5238"/>
    <w:rsid w:val="00FA7153"/>
    <w:rsid w:val="00FA7252"/>
    <w:rsid w:val="00FB159F"/>
    <w:rsid w:val="00FB1611"/>
    <w:rsid w:val="00FB1902"/>
    <w:rsid w:val="00FB3219"/>
    <w:rsid w:val="00FB3334"/>
    <w:rsid w:val="00FB35FD"/>
    <w:rsid w:val="00FB45BA"/>
    <w:rsid w:val="00FB586C"/>
    <w:rsid w:val="00FB6E1B"/>
    <w:rsid w:val="00FB7DE7"/>
    <w:rsid w:val="00FC06F1"/>
    <w:rsid w:val="00FC09BA"/>
    <w:rsid w:val="00FC0C11"/>
    <w:rsid w:val="00FC0E38"/>
    <w:rsid w:val="00FC1449"/>
    <w:rsid w:val="00FC23C2"/>
    <w:rsid w:val="00FC3008"/>
    <w:rsid w:val="00FC31F2"/>
    <w:rsid w:val="00FC4113"/>
    <w:rsid w:val="00FC457C"/>
    <w:rsid w:val="00FC46CC"/>
    <w:rsid w:val="00FC67CA"/>
    <w:rsid w:val="00FC6CE4"/>
    <w:rsid w:val="00FC73AF"/>
    <w:rsid w:val="00FC75C4"/>
    <w:rsid w:val="00FD023F"/>
    <w:rsid w:val="00FD0436"/>
    <w:rsid w:val="00FD0E5A"/>
    <w:rsid w:val="00FD342B"/>
    <w:rsid w:val="00FD3852"/>
    <w:rsid w:val="00FD4819"/>
    <w:rsid w:val="00FD527E"/>
    <w:rsid w:val="00FD580E"/>
    <w:rsid w:val="00FD6F94"/>
    <w:rsid w:val="00FE1CE3"/>
    <w:rsid w:val="00FE220A"/>
    <w:rsid w:val="00FE306E"/>
    <w:rsid w:val="00FE3F16"/>
    <w:rsid w:val="00FE44A8"/>
    <w:rsid w:val="00FE57AF"/>
    <w:rsid w:val="00FE58FA"/>
    <w:rsid w:val="00FE6765"/>
    <w:rsid w:val="00FE729B"/>
    <w:rsid w:val="00FF075C"/>
    <w:rsid w:val="00FF0AE7"/>
    <w:rsid w:val="00FF155F"/>
    <w:rsid w:val="00FF182D"/>
    <w:rsid w:val="00FF1E19"/>
    <w:rsid w:val="00FF4CB4"/>
    <w:rsid w:val="00FF5C04"/>
    <w:rsid w:val="00FF7A73"/>
    <w:rsid w:val="019F70B1"/>
    <w:rsid w:val="020E98F8"/>
    <w:rsid w:val="0222BD2D"/>
    <w:rsid w:val="024DFA9C"/>
    <w:rsid w:val="02505E6F"/>
    <w:rsid w:val="0280A333"/>
    <w:rsid w:val="028CD17B"/>
    <w:rsid w:val="02C78C9B"/>
    <w:rsid w:val="02D2B087"/>
    <w:rsid w:val="02FD6121"/>
    <w:rsid w:val="02FFA737"/>
    <w:rsid w:val="03851DE6"/>
    <w:rsid w:val="03D49AE3"/>
    <w:rsid w:val="0416F4B6"/>
    <w:rsid w:val="0434B715"/>
    <w:rsid w:val="0462BC1C"/>
    <w:rsid w:val="047617E5"/>
    <w:rsid w:val="048B31BD"/>
    <w:rsid w:val="04D9A9E7"/>
    <w:rsid w:val="055615AC"/>
    <w:rsid w:val="055E7F57"/>
    <w:rsid w:val="05A8C729"/>
    <w:rsid w:val="05AB798B"/>
    <w:rsid w:val="0630C073"/>
    <w:rsid w:val="065137E9"/>
    <w:rsid w:val="06A669AF"/>
    <w:rsid w:val="06C69560"/>
    <w:rsid w:val="070DD884"/>
    <w:rsid w:val="072679D6"/>
    <w:rsid w:val="07464183"/>
    <w:rsid w:val="07A372D1"/>
    <w:rsid w:val="07FA0534"/>
    <w:rsid w:val="085C3B68"/>
    <w:rsid w:val="08AC832B"/>
    <w:rsid w:val="08BB5AD7"/>
    <w:rsid w:val="08E0F75E"/>
    <w:rsid w:val="09068595"/>
    <w:rsid w:val="0935B389"/>
    <w:rsid w:val="096A8449"/>
    <w:rsid w:val="09907B64"/>
    <w:rsid w:val="09B4AE21"/>
    <w:rsid w:val="09CD95DE"/>
    <w:rsid w:val="09E1F20F"/>
    <w:rsid w:val="0A074F93"/>
    <w:rsid w:val="0A11E483"/>
    <w:rsid w:val="0A1C2BE7"/>
    <w:rsid w:val="0A51B2DD"/>
    <w:rsid w:val="0AAE4861"/>
    <w:rsid w:val="0AEF0509"/>
    <w:rsid w:val="0B69D726"/>
    <w:rsid w:val="0B7C8704"/>
    <w:rsid w:val="0C1505F3"/>
    <w:rsid w:val="0C15A249"/>
    <w:rsid w:val="0C65DAE1"/>
    <w:rsid w:val="0D411501"/>
    <w:rsid w:val="0D51606B"/>
    <w:rsid w:val="0D5BCCE7"/>
    <w:rsid w:val="0D97C0D6"/>
    <w:rsid w:val="0E37AF75"/>
    <w:rsid w:val="0E8A6127"/>
    <w:rsid w:val="0F7817B0"/>
    <w:rsid w:val="0F971204"/>
    <w:rsid w:val="1032D850"/>
    <w:rsid w:val="10D9B196"/>
    <w:rsid w:val="110E2BAE"/>
    <w:rsid w:val="1137F0C6"/>
    <w:rsid w:val="113CA727"/>
    <w:rsid w:val="11736F96"/>
    <w:rsid w:val="12796F78"/>
    <w:rsid w:val="12AFDB27"/>
    <w:rsid w:val="13101708"/>
    <w:rsid w:val="13112D3B"/>
    <w:rsid w:val="1371EF3E"/>
    <w:rsid w:val="137847A8"/>
    <w:rsid w:val="13D1F69E"/>
    <w:rsid w:val="141F7874"/>
    <w:rsid w:val="149F0ED8"/>
    <w:rsid w:val="14A9504D"/>
    <w:rsid w:val="150F3BEE"/>
    <w:rsid w:val="15175D60"/>
    <w:rsid w:val="154AEA04"/>
    <w:rsid w:val="154F14E8"/>
    <w:rsid w:val="15E9ABEC"/>
    <w:rsid w:val="15EB6BF4"/>
    <w:rsid w:val="1637FE35"/>
    <w:rsid w:val="16B8F021"/>
    <w:rsid w:val="16C5515B"/>
    <w:rsid w:val="16FD1807"/>
    <w:rsid w:val="16FD9CEB"/>
    <w:rsid w:val="171D3AA6"/>
    <w:rsid w:val="1735B1C2"/>
    <w:rsid w:val="1763642A"/>
    <w:rsid w:val="17B98A4F"/>
    <w:rsid w:val="17CA1CC8"/>
    <w:rsid w:val="17DF8BD1"/>
    <w:rsid w:val="17E6D29A"/>
    <w:rsid w:val="186CA40D"/>
    <w:rsid w:val="18931D86"/>
    <w:rsid w:val="18F0F101"/>
    <w:rsid w:val="195A3341"/>
    <w:rsid w:val="19C33607"/>
    <w:rsid w:val="1A3E7886"/>
    <w:rsid w:val="1A655C21"/>
    <w:rsid w:val="1AF6F7DF"/>
    <w:rsid w:val="1B262BA8"/>
    <w:rsid w:val="1B454231"/>
    <w:rsid w:val="1B6B5F9D"/>
    <w:rsid w:val="1B92B767"/>
    <w:rsid w:val="1BB2E7F8"/>
    <w:rsid w:val="1BB5CFB4"/>
    <w:rsid w:val="1BB88499"/>
    <w:rsid w:val="1BC73185"/>
    <w:rsid w:val="1BD6954D"/>
    <w:rsid w:val="1BDFB539"/>
    <w:rsid w:val="1C0273D3"/>
    <w:rsid w:val="1C1310B9"/>
    <w:rsid w:val="1C27DBBC"/>
    <w:rsid w:val="1C98FF35"/>
    <w:rsid w:val="1C9B85AC"/>
    <w:rsid w:val="1D138238"/>
    <w:rsid w:val="1D7658EE"/>
    <w:rsid w:val="1D7E43D5"/>
    <w:rsid w:val="1D8AC520"/>
    <w:rsid w:val="1E573F51"/>
    <w:rsid w:val="1E98A732"/>
    <w:rsid w:val="1EB8CF4B"/>
    <w:rsid w:val="1F172BA6"/>
    <w:rsid w:val="1F215F60"/>
    <w:rsid w:val="1F741293"/>
    <w:rsid w:val="1F98A319"/>
    <w:rsid w:val="1FA5C6A6"/>
    <w:rsid w:val="1FB0AEFA"/>
    <w:rsid w:val="1FFA242C"/>
    <w:rsid w:val="20D58CDF"/>
    <w:rsid w:val="2150460D"/>
    <w:rsid w:val="21978569"/>
    <w:rsid w:val="2238DF14"/>
    <w:rsid w:val="22A7A8DB"/>
    <w:rsid w:val="22B851A4"/>
    <w:rsid w:val="22B8F92B"/>
    <w:rsid w:val="22F2967E"/>
    <w:rsid w:val="22FBBD53"/>
    <w:rsid w:val="22FCB09C"/>
    <w:rsid w:val="237DE51C"/>
    <w:rsid w:val="2493BF5F"/>
    <w:rsid w:val="24BB9A93"/>
    <w:rsid w:val="25B2F00A"/>
    <w:rsid w:val="25E42D27"/>
    <w:rsid w:val="25EAD16D"/>
    <w:rsid w:val="25FF288B"/>
    <w:rsid w:val="25FF8D39"/>
    <w:rsid w:val="264ABF24"/>
    <w:rsid w:val="26DBE176"/>
    <w:rsid w:val="271AB98E"/>
    <w:rsid w:val="27466431"/>
    <w:rsid w:val="2762C25F"/>
    <w:rsid w:val="277124B7"/>
    <w:rsid w:val="285320F7"/>
    <w:rsid w:val="28562D36"/>
    <w:rsid w:val="28901F7C"/>
    <w:rsid w:val="28DA447D"/>
    <w:rsid w:val="293930BA"/>
    <w:rsid w:val="296355D3"/>
    <w:rsid w:val="29FF83A3"/>
    <w:rsid w:val="2A015427"/>
    <w:rsid w:val="2A79A6B2"/>
    <w:rsid w:val="2ABDCA28"/>
    <w:rsid w:val="2AC02880"/>
    <w:rsid w:val="2B174930"/>
    <w:rsid w:val="2B76712F"/>
    <w:rsid w:val="2BBE1BFA"/>
    <w:rsid w:val="2CF22A68"/>
    <w:rsid w:val="2CF94C85"/>
    <w:rsid w:val="2D403111"/>
    <w:rsid w:val="2DBCCE91"/>
    <w:rsid w:val="2E2C564B"/>
    <w:rsid w:val="2E48F5EB"/>
    <w:rsid w:val="2F1B115A"/>
    <w:rsid w:val="2F2B3D57"/>
    <w:rsid w:val="2F4F140D"/>
    <w:rsid w:val="2F9A6C44"/>
    <w:rsid w:val="2FC0D7F4"/>
    <w:rsid w:val="2FFB02FD"/>
    <w:rsid w:val="30F57A7B"/>
    <w:rsid w:val="313037F6"/>
    <w:rsid w:val="3136DE3D"/>
    <w:rsid w:val="31378056"/>
    <w:rsid w:val="3141F9D7"/>
    <w:rsid w:val="31484EDD"/>
    <w:rsid w:val="31681BAE"/>
    <w:rsid w:val="31C8427B"/>
    <w:rsid w:val="31E5EA31"/>
    <w:rsid w:val="31FC7D06"/>
    <w:rsid w:val="32059802"/>
    <w:rsid w:val="3228295D"/>
    <w:rsid w:val="3232BF7D"/>
    <w:rsid w:val="32394876"/>
    <w:rsid w:val="323E84DE"/>
    <w:rsid w:val="3264A2A0"/>
    <w:rsid w:val="32862AD6"/>
    <w:rsid w:val="32D075E2"/>
    <w:rsid w:val="3311C291"/>
    <w:rsid w:val="33265BF3"/>
    <w:rsid w:val="332C54B6"/>
    <w:rsid w:val="33BAC53C"/>
    <w:rsid w:val="33F32E84"/>
    <w:rsid w:val="341F14FD"/>
    <w:rsid w:val="34479962"/>
    <w:rsid w:val="34871A30"/>
    <w:rsid w:val="34903347"/>
    <w:rsid w:val="3493575E"/>
    <w:rsid w:val="35319375"/>
    <w:rsid w:val="3531AA39"/>
    <w:rsid w:val="360C1E2C"/>
    <w:rsid w:val="3646D400"/>
    <w:rsid w:val="36825E31"/>
    <w:rsid w:val="3687A0EE"/>
    <w:rsid w:val="37752BE0"/>
    <w:rsid w:val="37759D76"/>
    <w:rsid w:val="378DAF55"/>
    <w:rsid w:val="38002660"/>
    <w:rsid w:val="3803E22A"/>
    <w:rsid w:val="381EE1BC"/>
    <w:rsid w:val="3846A505"/>
    <w:rsid w:val="387BD25F"/>
    <w:rsid w:val="38B9756E"/>
    <w:rsid w:val="38BAAD06"/>
    <w:rsid w:val="39341040"/>
    <w:rsid w:val="394F1640"/>
    <w:rsid w:val="397B9B3F"/>
    <w:rsid w:val="3A0C995C"/>
    <w:rsid w:val="3A492703"/>
    <w:rsid w:val="3A4ACE15"/>
    <w:rsid w:val="3A4FB33A"/>
    <w:rsid w:val="3A606DEE"/>
    <w:rsid w:val="3A9117D6"/>
    <w:rsid w:val="3AF02B4E"/>
    <w:rsid w:val="3B483889"/>
    <w:rsid w:val="3B9F837F"/>
    <w:rsid w:val="3BA99D89"/>
    <w:rsid w:val="3BB7C9F3"/>
    <w:rsid w:val="3BFFC6F8"/>
    <w:rsid w:val="3C213471"/>
    <w:rsid w:val="3CCBFBB3"/>
    <w:rsid w:val="3D3722C6"/>
    <w:rsid w:val="3D64AA86"/>
    <w:rsid w:val="3DB24674"/>
    <w:rsid w:val="3E2339B9"/>
    <w:rsid w:val="3E6CC336"/>
    <w:rsid w:val="3E7A6808"/>
    <w:rsid w:val="3E911272"/>
    <w:rsid w:val="3EDE5AC6"/>
    <w:rsid w:val="3EF08BB2"/>
    <w:rsid w:val="3F3C5FE6"/>
    <w:rsid w:val="3F7BB809"/>
    <w:rsid w:val="3F95236D"/>
    <w:rsid w:val="3FCE71CD"/>
    <w:rsid w:val="3FE1CCBF"/>
    <w:rsid w:val="401F34FA"/>
    <w:rsid w:val="40602946"/>
    <w:rsid w:val="4061C1A0"/>
    <w:rsid w:val="4137FAF6"/>
    <w:rsid w:val="415B91A0"/>
    <w:rsid w:val="41F00208"/>
    <w:rsid w:val="42B3AEBD"/>
    <w:rsid w:val="431D8D9E"/>
    <w:rsid w:val="433641F2"/>
    <w:rsid w:val="438F7D4A"/>
    <w:rsid w:val="43E4167A"/>
    <w:rsid w:val="4421DB16"/>
    <w:rsid w:val="4466407F"/>
    <w:rsid w:val="4498CA04"/>
    <w:rsid w:val="453008C1"/>
    <w:rsid w:val="45613474"/>
    <w:rsid w:val="4574BC03"/>
    <w:rsid w:val="45BCFE73"/>
    <w:rsid w:val="4607D97F"/>
    <w:rsid w:val="4637F147"/>
    <w:rsid w:val="466B6695"/>
    <w:rsid w:val="472F9F93"/>
    <w:rsid w:val="47C8ED65"/>
    <w:rsid w:val="47F4A3D4"/>
    <w:rsid w:val="480D6A88"/>
    <w:rsid w:val="480EE629"/>
    <w:rsid w:val="4835E1B3"/>
    <w:rsid w:val="48569B36"/>
    <w:rsid w:val="488C0139"/>
    <w:rsid w:val="489801A0"/>
    <w:rsid w:val="489A25EC"/>
    <w:rsid w:val="48A2F50E"/>
    <w:rsid w:val="48C4AEF3"/>
    <w:rsid w:val="496D64F5"/>
    <w:rsid w:val="4A3C235C"/>
    <w:rsid w:val="4A516F72"/>
    <w:rsid w:val="4A5DDDD2"/>
    <w:rsid w:val="4A8905A7"/>
    <w:rsid w:val="4B032B07"/>
    <w:rsid w:val="4B1A830D"/>
    <w:rsid w:val="4B4BDDA3"/>
    <w:rsid w:val="4C492BF4"/>
    <w:rsid w:val="4C94FD9C"/>
    <w:rsid w:val="4DE39DF6"/>
    <w:rsid w:val="4E38BA53"/>
    <w:rsid w:val="4E74A0C4"/>
    <w:rsid w:val="4ECE1BF9"/>
    <w:rsid w:val="4F1F1EA2"/>
    <w:rsid w:val="4F65CFBD"/>
    <w:rsid w:val="4FA4F4D3"/>
    <w:rsid w:val="5003F873"/>
    <w:rsid w:val="5013E8E5"/>
    <w:rsid w:val="504E73CF"/>
    <w:rsid w:val="50A350A8"/>
    <w:rsid w:val="50C440EA"/>
    <w:rsid w:val="50EA1E9B"/>
    <w:rsid w:val="514BF51E"/>
    <w:rsid w:val="516500AC"/>
    <w:rsid w:val="519389E8"/>
    <w:rsid w:val="52428FA0"/>
    <w:rsid w:val="5275F759"/>
    <w:rsid w:val="53121170"/>
    <w:rsid w:val="5322BC45"/>
    <w:rsid w:val="534F6056"/>
    <w:rsid w:val="539DFEF4"/>
    <w:rsid w:val="5423602B"/>
    <w:rsid w:val="542E9E0C"/>
    <w:rsid w:val="5473758D"/>
    <w:rsid w:val="5494FE8F"/>
    <w:rsid w:val="549D1321"/>
    <w:rsid w:val="54B9B127"/>
    <w:rsid w:val="54C83E1C"/>
    <w:rsid w:val="54C8A89C"/>
    <w:rsid w:val="550AEB22"/>
    <w:rsid w:val="555636FC"/>
    <w:rsid w:val="558BED05"/>
    <w:rsid w:val="55F05636"/>
    <w:rsid w:val="56786EFE"/>
    <w:rsid w:val="56A2F811"/>
    <w:rsid w:val="56B9E475"/>
    <w:rsid w:val="56EC2BDE"/>
    <w:rsid w:val="56F764DD"/>
    <w:rsid w:val="576D32C6"/>
    <w:rsid w:val="578A8715"/>
    <w:rsid w:val="57A959DE"/>
    <w:rsid w:val="57AE2719"/>
    <w:rsid w:val="58406511"/>
    <w:rsid w:val="58A48520"/>
    <w:rsid w:val="58BFEB33"/>
    <w:rsid w:val="58F54D1C"/>
    <w:rsid w:val="5934D20A"/>
    <w:rsid w:val="59727CC6"/>
    <w:rsid w:val="59BF9E61"/>
    <w:rsid w:val="5A3B897D"/>
    <w:rsid w:val="5B06ADE5"/>
    <w:rsid w:val="5B0DB115"/>
    <w:rsid w:val="5B19B3BE"/>
    <w:rsid w:val="5B2C4FBC"/>
    <w:rsid w:val="5B3DC6C7"/>
    <w:rsid w:val="5B52F403"/>
    <w:rsid w:val="5BFDF608"/>
    <w:rsid w:val="5CFD1BDE"/>
    <w:rsid w:val="5D68832E"/>
    <w:rsid w:val="5D8256EF"/>
    <w:rsid w:val="5DC7965E"/>
    <w:rsid w:val="5DD40E6F"/>
    <w:rsid w:val="5E32A5BC"/>
    <w:rsid w:val="5E360B9F"/>
    <w:rsid w:val="5E952543"/>
    <w:rsid w:val="5EBC6699"/>
    <w:rsid w:val="5F0D8C39"/>
    <w:rsid w:val="5F118DBD"/>
    <w:rsid w:val="5F1A1496"/>
    <w:rsid w:val="5F61762D"/>
    <w:rsid w:val="5F6DAB07"/>
    <w:rsid w:val="5F758CBA"/>
    <w:rsid w:val="5F839DAD"/>
    <w:rsid w:val="60D9A29E"/>
    <w:rsid w:val="61110655"/>
    <w:rsid w:val="614CDA74"/>
    <w:rsid w:val="62343FE8"/>
    <w:rsid w:val="6237A371"/>
    <w:rsid w:val="629F7CA3"/>
    <w:rsid w:val="62B20BF4"/>
    <w:rsid w:val="62B547A8"/>
    <w:rsid w:val="62B85C1A"/>
    <w:rsid w:val="62F0E40B"/>
    <w:rsid w:val="630D6F1C"/>
    <w:rsid w:val="634A6D00"/>
    <w:rsid w:val="63A893B5"/>
    <w:rsid w:val="63FBF30B"/>
    <w:rsid w:val="65C9BBDA"/>
    <w:rsid w:val="65F64D60"/>
    <w:rsid w:val="6603C248"/>
    <w:rsid w:val="679472B2"/>
    <w:rsid w:val="684CDFEF"/>
    <w:rsid w:val="68A8DFEA"/>
    <w:rsid w:val="68AF76E8"/>
    <w:rsid w:val="68F14F61"/>
    <w:rsid w:val="691FB44F"/>
    <w:rsid w:val="6964C6EB"/>
    <w:rsid w:val="69659427"/>
    <w:rsid w:val="69B66707"/>
    <w:rsid w:val="69C5F204"/>
    <w:rsid w:val="69CA1728"/>
    <w:rsid w:val="69D939AD"/>
    <w:rsid w:val="69E9135A"/>
    <w:rsid w:val="69EC6368"/>
    <w:rsid w:val="69F10D57"/>
    <w:rsid w:val="69F19AB3"/>
    <w:rsid w:val="6A048ACE"/>
    <w:rsid w:val="6A583B6D"/>
    <w:rsid w:val="6A7E16EF"/>
    <w:rsid w:val="6A94BC6E"/>
    <w:rsid w:val="6AA27B8F"/>
    <w:rsid w:val="6ACB3CD7"/>
    <w:rsid w:val="6B69CEF4"/>
    <w:rsid w:val="6C1EAD91"/>
    <w:rsid w:val="6C553D2A"/>
    <w:rsid w:val="6CB36F05"/>
    <w:rsid w:val="6CC64592"/>
    <w:rsid w:val="6CFBB475"/>
    <w:rsid w:val="6D058E5C"/>
    <w:rsid w:val="6D2D07CC"/>
    <w:rsid w:val="6D80BF64"/>
    <w:rsid w:val="6D9061E5"/>
    <w:rsid w:val="6D94D89D"/>
    <w:rsid w:val="6D981A6F"/>
    <w:rsid w:val="6DFCECEF"/>
    <w:rsid w:val="6E1F3E0B"/>
    <w:rsid w:val="6E51DE4D"/>
    <w:rsid w:val="6E5F201C"/>
    <w:rsid w:val="6ED11CD6"/>
    <w:rsid w:val="6F316949"/>
    <w:rsid w:val="6F536856"/>
    <w:rsid w:val="6F67921E"/>
    <w:rsid w:val="6FEBBC8E"/>
    <w:rsid w:val="72299866"/>
    <w:rsid w:val="72428449"/>
    <w:rsid w:val="7270C9F2"/>
    <w:rsid w:val="727C12A6"/>
    <w:rsid w:val="729C0C26"/>
    <w:rsid w:val="72B051A5"/>
    <w:rsid w:val="72C67230"/>
    <w:rsid w:val="7301E365"/>
    <w:rsid w:val="7337243C"/>
    <w:rsid w:val="7353050E"/>
    <w:rsid w:val="73A3757A"/>
    <w:rsid w:val="7423B1D9"/>
    <w:rsid w:val="7492173A"/>
    <w:rsid w:val="749E3A03"/>
    <w:rsid w:val="7523EBA5"/>
    <w:rsid w:val="7544235C"/>
    <w:rsid w:val="757DA6AB"/>
    <w:rsid w:val="75E11E01"/>
    <w:rsid w:val="76DF3A3E"/>
    <w:rsid w:val="7704F64A"/>
    <w:rsid w:val="7779E437"/>
    <w:rsid w:val="784765A7"/>
    <w:rsid w:val="78930350"/>
    <w:rsid w:val="78A2C3C7"/>
    <w:rsid w:val="78A86FB3"/>
    <w:rsid w:val="78B7F47B"/>
    <w:rsid w:val="78E021CA"/>
    <w:rsid w:val="79A8EBB7"/>
    <w:rsid w:val="79B62D16"/>
    <w:rsid w:val="79B7CF1E"/>
    <w:rsid w:val="79C0A0C3"/>
    <w:rsid w:val="79D26B77"/>
    <w:rsid w:val="79EFEDE3"/>
    <w:rsid w:val="7A413BEE"/>
    <w:rsid w:val="7A5D85B9"/>
    <w:rsid w:val="7A86742A"/>
    <w:rsid w:val="7B090EC3"/>
    <w:rsid w:val="7C2799C3"/>
    <w:rsid w:val="7C79EB92"/>
    <w:rsid w:val="7C90D04E"/>
    <w:rsid w:val="7CB005A4"/>
    <w:rsid w:val="7CB5337E"/>
    <w:rsid w:val="7D4353F4"/>
    <w:rsid w:val="7D598733"/>
    <w:rsid w:val="7D629B8A"/>
    <w:rsid w:val="7D896760"/>
    <w:rsid w:val="7DA5A716"/>
    <w:rsid w:val="7E20EE7F"/>
    <w:rsid w:val="7E45807D"/>
    <w:rsid w:val="7EB5D386"/>
    <w:rsid w:val="7ECC00E0"/>
    <w:rsid w:val="7ECD0881"/>
    <w:rsid w:val="7F2815B9"/>
    <w:rsid w:val="7F416B91"/>
    <w:rsid w:val="7FD046D7"/>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08834"/>
  <w15:docId w15:val="{10C409EF-47B7-4690-8AB0-F595E397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uiPriority="19"/>
    <w:lsdException w:name="Hashtag" w:uiPriority="14"/>
    <w:lsdException w:name="Unresolved Mention" w:uiPriority="19"/>
    <w:lsdException w:name="Smart Link" w:uiPriority="19"/>
  </w:latentStyles>
  <w:style w:type="paragraph" w:default="1" w:styleId="Standaard">
    <w:name w:val="Normal"/>
    <w:qFormat/>
    <w:rsid w:val="008666FE"/>
    <w:pPr>
      <w:tabs>
        <w:tab w:val="left" w:pos="357"/>
      </w:tabs>
      <w:spacing w:after="0" w:line="270" w:lineRule="atLeast"/>
    </w:pPr>
    <w:rPr>
      <w:rFonts w:ascii="Arial" w:hAnsi="Arial" w:cs="Times New Roman"/>
      <w:spacing w:val="20"/>
      <w:kern w:val="30"/>
      <w:sz w:val="18"/>
      <w:szCs w:val="24"/>
      <w:lang w:val="nl-NL" w:eastAsia="nl-NL"/>
    </w:rPr>
  </w:style>
  <w:style w:type="paragraph" w:styleId="Kop1">
    <w:name w:val="heading 1"/>
    <w:basedOn w:val="Standaard"/>
    <w:next w:val="Standaard"/>
    <w:link w:val="Kop1Char"/>
    <w:uiPriority w:val="3"/>
    <w:qFormat/>
    <w:rsid w:val="003A4076"/>
    <w:pPr>
      <w:keepNext/>
      <w:numPr>
        <w:numId w:val="10"/>
      </w:numPr>
      <w:shd w:val="clear" w:color="auto" w:fill="000000" w:themeFill="text1"/>
      <w:tabs>
        <w:tab w:val="clear" w:pos="357"/>
      </w:tabs>
      <w:spacing w:after="120"/>
      <w:outlineLvl w:val="0"/>
    </w:pPr>
    <w:rPr>
      <w:rFonts w:eastAsia="Times New Roman" w:cs="Arial"/>
      <w:b/>
      <w:bCs/>
      <w:kern w:val="32"/>
      <w:sz w:val="24"/>
      <w:szCs w:val="32"/>
    </w:rPr>
  </w:style>
  <w:style w:type="paragraph" w:styleId="Kop2">
    <w:name w:val="heading 2"/>
    <w:basedOn w:val="Standaard"/>
    <w:next w:val="Standaard"/>
    <w:link w:val="Kop2Char"/>
    <w:uiPriority w:val="3"/>
    <w:qFormat/>
    <w:rsid w:val="003A4076"/>
    <w:pPr>
      <w:keepNext/>
      <w:numPr>
        <w:ilvl w:val="1"/>
        <w:numId w:val="10"/>
      </w:numPr>
      <w:shd w:val="clear" w:color="auto" w:fill="D9D9D9" w:themeFill="background1" w:themeFillShade="D9"/>
      <w:tabs>
        <w:tab w:val="clear" w:pos="357"/>
      </w:tabs>
      <w:spacing w:after="120"/>
      <w:outlineLvl w:val="1"/>
    </w:pPr>
    <w:rPr>
      <w:rFonts w:eastAsia="Times New Roman" w:cs="Arial"/>
      <w:b/>
      <w:bCs/>
      <w:iCs/>
      <w:szCs w:val="28"/>
    </w:rPr>
  </w:style>
  <w:style w:type="paragraph" w:styleId="Kop3">
    <w:name w:val="heading 3"/>
    <w:basedOn w:val="Standaard"/>
    <w:next w:val="Standaard"/>
    <w:link w:val="Kop3Char"/>
    <w:uiPriority w:val="3"/>
    <w:qFormat/>
    <w:rsid w:val="003A4076"/>
    <w:pPr>
      <w:keepNext/>
      <w:numPr>
        <w:ilvl w:val="2"/>
        <w:numId w:val="10"/>
      </w:numPr>
      <w:shd w:val="clear" w:color="auto" w:fill="D9D9D9" w:themeFill="background1" w:themeFillShade="D9"/>
      <w:tabs>
        <w:tab w:val="clear" w:pos="357"/>
      </w:tabs>
      <w:spacing w:after="120"/>
      <w:outlineLvl w:val="2"/>
    </w:pPr>
    <w:rPr>
      <w:rFonts w:eastAsia="Times New Roman" w:cs="Arial"/>
      <w:b/>
      <w:bCs/>
      <w:szCs w:val="26"/>
    </w:rPr>
  </w:style>
  <w:style w:type="paragraph" w:styleId="Kop4">
    <w:name w:val="heading 4"/>
    <w:basedOn w:val="Standaard"/>
    <w:next w:val="Standaard"/>
    <w:link w:val="Kop4Char"/>
    <w:uiPriority w:val="3"/>
    <w:rsid w:val="00EA222E"/>
    <w:pPr>
      <w:keepNext/>
      <w:numPr>
        <w:ilvl w:val="3"/>
        <w:numId w:val="10"/>
      </w:numPr>
      <w:shd w:val="clear" w:color="auto" w:fill="D9D9D9" w:themeFill="background1" w:themeFillShade="D9"/>
      <w:tabs>
        <w:tab w:val="clear" w:pos="357"/>
      </w:tabs>
      <w:spacing w:before="240" w:after="60"/>
      <w:outlineLvl w:val="3"/>
    </w:pPr>
    <w:rPr>
      <w:rFonts w:eastAsia="Times New Roman"/>
      <w:b/>
      <w:bCs/>
      <w:szCs w:val="28"/>
    </w:rPr>
  </w:style>
  <w:style w:type="paragraph" w:styleId="Kop5">
    <w:name w:val="heading 5"/>
    <w:basedOn w:val="Standaard"/>
    <w:next w:val="Standaard"/>
    <w:link w:val="Kop5Char"/>
    <w:semiHidden/>
    <w:rsid w:val="00EA222E"/>
    <w:pPr>
      <w:numPr>
        <w:ilvl w:val="4"/>
        <w:numId w:val="10"/>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EA222E"/>
    <w:pPr>
      <w:numPr>
        <w:ilvl w:val="5"/>
        <w:numId w:val="10"/>
      </w:numPr>
      <w:tabs>
        <w:tab w:val="clear" w:pos="357"/>
      </w:tabs>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EA222E"/>
    <w:pPr>
      <w:numPr>
        <w:ilvl w:val="6"/>
        <w:numId w:val="10"/>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EA222E"/>
    <w:pPr>
      <w:numPr>
        <w:ilvl w:val="7"/>
        <w:numId w:val="10"/>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EA222E"/>
    <w:pPr>
      <w:numPr>
        <w:ilvl w:val="8"/>
        <w:numId w:val="10"/>
      </w:numPr>
      <w:tabs>
        <w:tab w:val="clear" w:pos="357"/>
      </w:tabs>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EA222E"/>
    <w:rPr>
      <w:rFonts w:ascii="Calibri" w:hAnsi="Calibri" w:cs="Times New Roman"/>
      <w:b/>
      <w:bCs/>
      <w:i/>
      <w:iCs/>
      <w:spacing w:val="20"/>
      <w:kern w:val="30"/>
      <w:sz w:val="26"/>
      <w:szCs w:val="26"/>
      <w:lang w:val="nl-NL" w:eastAsia="nl-NL"/>
    </w:rPr>
  </w:style>
  <w:style w:type="table" w:styleId="Tabelraster">
    <w:name w:val="Table Grid"/>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39"/>
    <w:unhideWhenUsed/>
    <w:rsid w:val="00EA222E"/>
    <w:pPr>
      <w:tabs>
        <w:tab w:val="left" w:pos="567"/>
        <w:tab w:val="right" w:leader="dot" w:pos="9742"/>
      </w:tabs>
      <w:spacing w:before="120"/>
      <w:ind w:left="567" w:hanging="567"/>
    </w:pPr>
    <w:rPr>
      <w:b/>
    </w:rPr>
  </w:style>
  <w:style w:type="paragraph" w:styleId="Inhopg2">
    <w:name w:val="toc 2"/>
    <w:basedOn w:val="Standaard"/>
    <w:next w:val="Standaard"/>
    <w:autoRedefine/>
    <w:uiPriority w:val="39"/>
    <w:unhideWhenUsed/>
    <w:rsid w:val="00EA222E"/>
    <w:pPr>
      <w:tabs>
        <w:tab w:val="left" w:pos="1418"/>
        <w:tab w:val="right" w:leader="dot" w:pos="9742"/>
      </w:tabs>
      <w:ind w:left="1418" w:hanging="851"/>
    </w:pPr>
  </w:style>
  <w:style w:type="paragraph" w:styleId="Inhopg3">
    <w:name w:val="toc 3"/>
    <w:basedOn w:val="Standaard"/>
    <w:next w:val="Standaard"/>
    <w:autoRedefine/>
    <w:uiPriority w:val="39"/>
    <w:unhideWhenUsed/>
    <w:rsid w:val="00EA222E"/>
    <w:pPr>
      <w:tabs>
        <w:tab w:val="left" w:pos="1418"/>
        <w:tab w:val="right" w:leader="dot" w:pos="9742"/>
      </w:tabs>
      <w:ind w:left="1418" w:hanging="851"/>
    </w:pPr>
  </w:style>
  <w:style w:type="character" w:styleId="Hyperlink">
    <w:name w:val="Hyperlink"/>
    <w:uiPriority w:val="99"/>
    <w:rsid w:val="00EA222E"/>
    <w:rPr>
      <w:color w:val="00A14B"/>
      <w:u w:val="single"/>
    </w:rPr>
  </w:style>
  <w:style w:type="paragraph" w:styleId="Voetnoottekst">
    <w:name w:val="footnote text"/>
    <w:basedOn w:val="Standaard"/>
    <w:link w:val="VoetnoottekstChar"/>
    <w:uiPriority w:val="9"/>
    <w:unhideWhenUsed/>
    <w:rsid w:val="00EA222E"/>
    <w:pPr>
      <w:spacing w:line="240" w:lineRule="auto"/>
    </w:pPr>
    <w:rPr>
      <w:sz w:val="14"/>
      <w:szCs w:val="20"/>
    </w:rPr>
  </w:style>
  <w:style w:type="character" w:customStyle="1" w:styleId="VoetnoottekstChar">
    <w:name w:val="Voetnoottekst Char"/>
    <w:link w:val="Voetnoottekst"/>
    <w:uiPriority w:val="9"/>
    <w:rsid w:val="00AC5193"/>
    <w:rPr>
      <w:rFonts w:ascii="Arial" w:hAnsi="Arial" w:cs="Times New Roman"/>
      <w:spacing w:val="20"/>
      <w:kern w:val="30"/>
      <w:sz w:val="14"/>
      <w:szCs w:val="20"/>
      <w:lang w:val="nl-NL" w:eastAsia="nl-NL"/>
    </w:rPr>
  </w:style>
  <w:style w:type="character" w:styleId="Voetnootmarkering">
    <w:name w:val="footnote reference"/>
    <w:uiPriority w:val="9"/>
    <w:unhideWhenUsed/>
    <w:rsid w:val="00EA222E"/>
    <w:rPr>
      <w:vertAlign w:val="superscript"/>
    </w:rPr>
  </w:style>
  <w:style w:type="paragraph" w:styleId="Bijschrift">
    <w:name w:val="caption"/>
    <w:basedOn w:val="Standaard"/>
    <w:next w:val="Standaard"/>
    <w:semiHidden/>
    <w:rsid w:val="00EA222E"/>
    <w:rPr>
      <w:bCs/>
      <w:i/>
      <w:sz w:val="16"/>
      <w:szCs w:val="20"/>
    </w:rPr>
  </w:style>
  <w:style w:type="paragraph" w:customStyle="1" w:styleId="Bijlage">
    <w:name w:val="Bijlage"/>
    <w:basedOn w:val="Standaard"/>
    <w:next w:val="Standaard"/>
    <w:uiPriority w:val="4"/>
    <w:qFormat/>
    <w:rsid w:val="00EA222E"/>
    <w:pPr>
      <w:pageBreakBefore/>
      <w:shd w:val="clear" w:color="auto" w:fill="D9D9D9" w:themeFill="background1" w:themeFillShade="D9"/>
      <w:spacing w:after="60"/>
    </w:pPr>
    <w:rPr>
      <w:b/>
      <w:sz w:val="24"/>
    </w:rPr>
  </w:style>
  <w:style w:type="paragraph" w:styleId="Inhopg4">
    <w:name w:val="toc 4"/>
    <w:basedOn w:val="Standaard"/>
    <w:next w:val="Standaard"/>
    <w:autoRedefine/>
    <w:uiPriority w:val="39"/>
    <w:unhideWhenUsed/>
    <w:rsid w:val="00EA222E"/>
    <w:pPr>
      <w:tabs>
        <w:tab w:val="left" w:pos="1418"/>
        <w:tab w:val="right" w:leader="dot" w:pos="9742"/>
      </w:tabs>
      <w:ind w:left="1418" w:hanging="851"/>
    </w:pPr>
  </w:style>
  <w:style w:type="character" w:styleId="GevolgdeHyperlink">
    <w:name w:val="FollowedHyperlink"/>
    <w:uiPriority w:val="9"/>
    <w:rsid w:val="00EA222E"/>
    <w:rPr>
      <w:color w:val="007B85"/>
      <w:u w:val="single"/>
    </w:rPr>
  </w:style>
  <w:style w:type="character" w:customStyle="1" w:styleId="Kop6Char">
    <w:name w:val="Kop 6 Char"/>
    <w:link w:val="Kop6"/>
    <w:semiHidden/>
    <w:rsid w:val="00EA222E"/>
    <w:rPr>
      <w:rFonts w:ascii="Calibri" w:hAnsi="Calibri" w:cs="Times New Roman"/>
      <w:b/>
      <w:bCs/>
      <w:spacing w:val="20"/>
      <w:kern w:val="30"/>
      <w:lang w:val="nl-NL" w:eastAsia="nl-NL"/>
    </w:rPr>
  </w:style>
  <w:style w:type="character" w:customStyle="1" w:styleId="Kop7Char">
    <w:name w:val="Kop 7 Char"/>
    <w:link w:val="Kop7"/>
    <w:semiHidden/>
    <w:rsid w:val="00EA222E"/>
    <w:rPr>
      <w:rFonts w:ascii="Calibri" w:hAnsi="Calibri" w:cs="Times New Roman"/>
      <w:spacing w:val="20"/>
      <w:kern w:val="30"/>
      <w:sz w:val="24"/>
      <w:szCs w:val="24"/>
      <w:lang w:val="nl-NL" w:eastAsia="nl-NL"/>
    </w:rPr>
  </w:style>
  <w:style w:type="character" w:customStyle="1" w:styleId="Kop8Char">
    <w:name w:val="Kop 8 Char"/>
    <w:link w:val="Kop8"/>
    <w:semiHidden/>
    <w:rsid w:val="00EA222E"/>
    <w:rPr>
      <w:rFonts w:ascii="Calibri" w:hAnsi="Calibri" w:cs="Times New Roman"/>
      <w:i/>
      <w:iCs/>
      <w:spacing w:val="20"/>
      <w:kern w:val="30"/>
      <w:sz w:val="24"/>
      <w:szCs w:val="24"/>
      <w:lang w:val="nl-NL" w:eastAsia="nl-NL"/>
    </w:rPr>
  </w:style>
  <w:style w:type="character" w:customStyle="1" w:styleId="Kop9Char">
    <w:name w:val="Kop 9 Char"/>
    <w:link w:val="Kop9"/>
    <w:semiHidden/>
    <w:rsid w:val="00EA222E"/>
    <w:rPr>
      <w:rFonts w:ascii="Cambria" w:hAnsi="Cambria" w:cs="Times New Roman"/>
      <w:spacing w:val="20"/>
      <w:kern w:val="30"/>
      <w:lang w:val="nl-NL" w:eastAsia="nl-NL"/>
    </w:rPr>
  </w:style>
  <w:style w:type="numbering" w:customStyle="1" w:styleId="OpsommingWestland">
    <w:name w:val="Opsomming_Westland"/>
    <w:basedOn w:val="Geenlijst"/>
    <w:uiPriority w:val="99"/>
    <w:rsid w:val="00EA222E"/>
    <w:pPr>
      <w:numPr>
        <w:numId w:val="4"/>
      </w:numPr>
    </w:pPr>
  </w:style>
  <w:style w:type="paragraph" w:styleId="Lijstalinea">
    <w:name w:val="List Paragraph"/>
    <w:basedOn w:val="Standaard"/>
    <w:link w:val="LijstalineaChar"/>
    <w:uiPriority w:val="34"/>
    <w:unhideWhenUsed/>
    <w:qFormat/>
    <w:rsid w:val="00EA222E"/>
    <w:pPr>
      <w:ind w:left="720"/>
      <w:contextualSpacing/>
    </w:pPr>
  </w:style>
  <w:style w:type="paragraph" w:styleId="Koptekst">
    <w:name w:val="header"/>
    <w:basedOn w:val="Standaard"/>
    <w:link w:val="KoptekstChar"/>
    <w:semiHidden/>
    <w:rsid w:val="00EA222E"/>
    <w:pPr>
      <w:tabs>
        <w:tab w:val="center" w:pos="4536"/>
        <w:tab w:val="right" w:pos="9072"/>
      </w:tabs>
      <w:spacing w:line="240" w:lineRule="auto"/>
    </w:pPr>
  </w:style>
  <w:style w:type="character" w:customStyle="1" w:styleId="KoptekstChar">
    <w:name w:val="Koptekst Char"/>
    <w:basedOn w:val="Standaardalinea-lettertype"/>
    <w:link w:val="Koptekst"/>
    <w:semiHidden/>
    <w:rsid w:val="00AC5193"/>
    <w:rPr>
      <w:rFonts w:ascii="Arial" w:hAnsi="Arial" w:cs="Times New Roman"/>
      <w:spacing w:val="20"/>
      <w:kern w:val="30"/>
      <w:sz w:val="18"/>
      <w:szCs w:val="24"/>
      <w:lang w:val="nl-NL" w:eastAsia="nl-NL"/>
    </w:rPr>
  </w:style>
  <w:style w:type="paragraph" w:styleId="Voettekst">
    <w:name w:val="footer"/>
    <w:basedOn w:val="Standaard"/>
    <w:link w:val="VoettekstChar"/>
    <w:uiPriority w:val="9"/>
    <w:unhideWhenUsed/>
    <w:rsid w:val="006B1EFC"/>
    <w:pPr>
      <w:tabs>
        <w:tab w:val="clear" w:pos="357"/>
        <w:tab w:val="center" w:pos="4536"/>
        <w:tab w:val="right" w:pos="9072"/>
      </w:tabs>
      <w:spacing w:line="240" w:lineRule="atLeast"/>
    </w:pPr>
    <w:rPr>
      <w:sz w:val="14"/>
    </w:rPr>
  </w:style>
  <w:style w:type="character" w:customStyle="1" w:styleId="VoettekstChar">
    <w:name w:val="Voettekst Char"/>
    <w:basedOn w:val="Standaardalinea-lettertype"/>
    <w:link w:val="Voettekst"/>
    <w:uiPriority w:val="9"/>
    <w:rsid w:val="00AC5193"/>
    <w:rPr>
      <w:rFonts w:ascii="Arial" w:hAnsi="Arial" w:cs="Times New Roman"/>
      <w:spacing w:val="20"/>
      <w:kern w:val="30"/>
      <w:sz w:val="14"/>
      <w:szCs w:val="24"/>
      <w:lang w:val="nl-NL" w:eastAsia="nl-NL"/>
    </w:rPr>
  </w:style>
  <w:style w:type="paragraph" w:customStyle="1" w:styleId="Adresgegevens">
    <w:name w:val="Adresgegevens"/>
    <w:basedOn w:val="Standaard"/>
    <w:uiPriority w:val="5"/>
    <w:rsid w:val="00EA222E"/>
    <w:pPr>
      <w:overflowPunct w:val="0"/>
      <w:autoSpaceDE w:val="0"/>
      <w:autoSpaceDN w:val="0"/>
      <w:adjustRightInd w:val="0"/>
      <w:spacing w:line="200" w:lineRule="exact"/>
      <w:textAlignment w:val="baseline"/>
    </w:pPr>
    <w:rPr>
      <w:rFonts w:eastAsia="Times New Roman"/>
      <w:sz w:val="14"/>
    </w:rPr>
  </w:style>
  <w:style w:type="paragraph" w:customStyle="1" w:styleId="Titelformulier">
    <w:name w:val="Titelformulier"/>
    <w:basedOn w:val="Standaard"/>
    <w:link w:val="TitelformulierChar"/>
    <w:uiPriority w:val="5"/>
    <w:rsid w:val="00EA222E"/>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AC5193"/>
    <w:rPr>
      <w:rFonts w:ascii="Arial Vet" w:hAnsi="Arial Vet" w:cs="Times New Roman"/>
      <w:b/>
      <w:caps/>
      <w:spacing w:val="20"/>
      <w:kern w:val="100"/>
      <w:sz w:val="14"/>
      <w:szCs w:val="12"/>
      <w:lang w:val="nl-NL" w:eastAsia="nl-NL"/>
    </w:rPr>
  </w:style>
  <w:style w:type="paragraph" w:styleId="Ballontekst">
    <w:name w:val="Balloon Text"/>
    <w:basedOn w:val="Standaard"/>
    <w:link w:val="BallontekstChar"/>
    <w:semiHidden/>
    <w:rsid w:val="006B1EF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AC5193"/>
    <w:rPr>
      <w:rFonts w:ascii="Tahoma" w:hAnsi="Tahoma" w:cs="Tahoma"/>
      <w:spacing w:val="20"/>
      <w:kern w:val="30"/>
      <w:sz w:val="16"/>
      <w:szCs w:val="16"/>
      <w:lang w:val="nl-NL" w:eastAsia="nl-NL"/>
    </w:rPr>
  </w:style>
  <w:style w:type="paragraph" w:customStyle="1" w:styleId="Subtitel">
    <w:name w:val="(Sub)titel"/>
    <w:basedOn w:val="Titelformulier"/>
    <w:semiHidden/>
    <w:rsid w:val="00597530"/>
    <w:pPr>
      <w:spacing w:line="240" w:lineRule="auto"/>
    </w:pPr>
    <w:rPr>
      <w:szCs w:val="14"/>
    </w:rPr>
  </w:style>
  <w:style w:type="paragraph" w:customStyle="1" w:styleId="Titel1">
    <w:name w:val="Titel1"/>
    <w:basedOn w:val="Titelformulier"/>
    <w:semiHidden/>
    <w:rsid w:val="004B6EA6"/>
    <w:pPr>
      <w:spacing w:line="240" w:lineRule="auto"/>
    </w:pPr>
    <w:rPr>
      <w:b w:val="0"/>
      <w:kern w:val="30"/>
      <w:sz w:val="18"/>
      <w:szCs w:val="24"/>
    </w:rPr>
  </w:style>
  <w:style w:type="paragraph" w:customStyle="1" w:styleId="Afdelingteam">
    <w:name w:val="Afdeling/team"/>
    <w:basedOn w:val="Standaard"/>
    <w:semiHidden/>
    <w:rsid w:val="00597530"/>
    <w:rPr>
      <w:caps/>
      <w:kern w:val="100"/>
      <w:sz w:val="14"/>
      <w:szCs w:val="14"/>
    </w:rPr>
  </w:style>
  <w:style w:type="paragraph" w:customStyle="1" w:styleId="Team">
    <w:name w:val="Team"/>
    <w:basedOn w:val="Standaard"/>
    <w:semiHidden/>
    <w:rsid w:val="00EA222E"/>
    <w:rPr>
      <w:caps/>
      <w:kern w:val="100"/>
      <w:sz w:val="14"/>
      <w:szCs w:val="14"/>
    </w:rPr>
  </w:style>
  <w:style w:type="paragraph" w:customStyle="1" w:styleId="Titelagenda">
    <w:name w:val="Titel agenda"/>
    <w:basedOn w:val="Standaard"/>
    <w:semiHidden/>
    <w:rsid w:val="00A818CE"/>
    <w:pPr>
      <w:overflowPunct w:val="0"/>
      <w:autoSpaceDE w:val="0"/>
      <w:autoSpaceDN w:val="0"/>
      <w:adjustRightInd w:val="0"/>
      <w:spacing w:line="500" w:lineRule="exact"/>
      <w:textAlignment w:val="baseline"/>
    </w:pPr>
    <w:rPr>
      <w:rFonts w:ascii="Arial Black" w:eastAsia="Times New Roman" w:hAnsi="Arial Black"/>
      <w:caps/>
      <w:kern w:val="100"/>
      <w:sz w:val="34"/>
      <w:szCs w:val="20"/>
    </w:rPr>
  </w:style>
  <w:style w:type="paragraph" w:customStyle="1" w:styleId="Subtitelrapportverslag">
    <w:name w:val="Subtitel rapport/verslag"/>
    <w:basedOn w:val="Standaard"/>
    <w:semiHidden/>
    <w:rsid w:val="00A818CE"/>
    <w:pPr>
      <w:overflowPunct w:val="0"/>
      <w:autoSpaceDE w:val="0"/>
      <w:autoSpaceDN w:val="0"/>
      <w:adjustRightInd w:val="0"/>
      <w:spacing w:line="400" w:lineRule="atLeast"/>
      <w:textAlignment w:val="baseline"/>
    </w:pPr>
    <w:rPr>
      <w:rFonts w:eastAsia="Times New Roman"/>
      <w:sz w:val="24"/>
      <w:szCs w:val="20"/>
    </w:rPr>
  </w:style>
  <w:style w:type="paragraph" w:customStyle="1" w:styleId="Titelsubtitel">
    <w:name w:val="Titel/subtitel"/>
    <w:basedOn w:val="Team"/>
    <w:semiHidden/>
    <w:rsid w:val="00F3697A"/>
  </w:style>
  <w:style w:type="paragraph" w:customStyle="1" w:styleId="Onderwerpsubonderwerp">
    <w:name w:val="Onderwerp/subonderwerp"/>
    <w:basedOn w:val="Standaard"/>
    <w:semiHidden/>
    <w:rsid w:val="00597530"/>
    <w:pPr>
      <w:spacing w:line="200" w:lineRule="exact"/>
    </w:pPr>
    <w:rPr>
      <w:caps/>
      <w:kern w:val="100"/>
      <w:sz w:val="14"/>
    </w:rPr>
  </w:style>
  <w:style w:type="paragraph" w:customStyle="1" w:styleId="Artikelstijl">
    <w:name w:val="Artikelstijl"/>
    <w:basedOn w:val="Standaard"/>
    <w:next w:val="Standaard"/>
    <w:semiHidden/>
    <w:rsid w:val="00EA222E"/>
    <w:pPr>
      <w:numPr>
        <w:numId w:val="5"/>
      </w:numPr>
      <w:shd w:val="clear" w:color="auto" w:fill="D9D9D9" w:themeFill="background1" w:themeFillShade="D9"/>
      <w:tabs>
        <w:tab w:val="clear" w:pos="357"/>
      </w:tabs>
      <w:spacing w:before="240" w:after="120"/>
      <w:ind w:left="357" w:hanging="357"/>
    </w:pPr>
    <w:rPr>
      <w:rFonts w:ascii="Arial Vet" w:eastAsia="Times New Roman" w:hAnsi="Arial Vet"/>
      <w:b/>
    </w:rPr>
  </w:style>
  <w:style w:type="paragraph" w:customStyle="1" w:styleId="Kop1rapport">
    <w:name w:val="Kop 1 rapport"/>
    <w:basedOn w:val="Kop1"/>
    <w:next w:val="Standaard"/>
    <w:semiHidden/>
    <w:rsid w:val="00EA222E"/>
    <w:pPr>
      <w:numPr>
        <w:numId w:val="11"/>
      </w:numPr>
      <w:shd w:val="clear" w:color="auto" w:fill="000000"/>
    </w:pPr>
    <w:rPr>
      <w:kern w:val="30"/>
    </w:rPr>
  </w:style>
  <w:style w:type="paragraph" w:customStyle="1" w:styleId="Kop2rapport">
    <w:name w:val="Kop 2 rapport"/>
    <w:basedOn w:val="Kop2"/>
    <w:next w:val="Standaard"/>
    <w:semiHidden/>
    <w:rsid w:val="00EA222E"/>
    <w:pPr>
      <w:numPr>
        <w:numId w:val="11"/>
      </w:numPr>
      <w:shd w:val="clear" w:color="auto" w:fill="D9D9D9"/>
    </w:pPr>
  </w:style>
  <w:style w:type="paragraph" w:customStyle="1" w:styleId="Kop3rapport">
    <w:name w:val="Kop 3 rapport"/>
    <w:basedOn w:val="Kop3"/>
    <w:next w:val="Standaard"/>
    <w:semiHidden/>
    <w:rsid w:val="00EA222E"/>
    <w:pPr>
      <w:numPr>
        <w:numId w:val="11"/>
      </w:numPr>
      <w:shd w:val="clear" w:color="auto" w:fill="D9D9D9"/>
    </w:pPr>
  </w:style>
  <w:style w:type="paragraph" w:customStyle="1" w:styleId="Bijlageopbasisvankop1">
    <w:name w:val="Bijlage op basis van kop 1"/>
    <w:basedOn w:val="Kop1"/>
    <w:next w:val="Standaard"/>
    <w:uiPriority w:val="4"/>
    <w:qFormat/>
    <w:rsid w:val="0011308E"/>
    <w:pPr>
      <w:numPr>
        <w:numId w:val="0"/>
      </w:numPr>
      <w:shd w:val="clear" w:color="auto" w:fill="D9D9D9" w:themeFill="background1" w:themeFillShade="D9"/>
    </w:pPr>
    <w:rPr>
      <w:rFonts w:ascii="Arial Vet" w:hAnsi="Arial Vet"/>
      <w:kern w:val="30"/>
    </w:rPr>
  </w:style>
  <w:style w:type="paragraph" w:customStyle="1" w:styleId="Agendapunt">
    <w:name w:val="Agendapunt"/>
    <w:basedOn w:val="Lijstalinea"/>
    <w:next w:val="Standaard"/>
    <w:uiPriority w:val="4"/>
    <w:qFormat/>
    <w:rsid w:val="00EA222E"/>
    <w:pPr>
      <w:numPr>
        <w:numId w:val="8"/>
      </w:numPr>
      <w:shd w:val="clear" w:color="auto" w:fill="D9D9D9" w:themeFill="background1" w:themeFillShade="D9"/>
      <w:tabs>
        <w:tab w:val="clear" w:pos="357"/>
      </w:tabs>
      <w:spacing w:after="120"/>
      <w:ind w:left="709" w:hanging="709"/>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EA222E"/>
    <w:pPr>
      <w:numPr>
        <w:ilvl w:val="1"/>
        <w:numId w:val="8"/>
      </w:numPr>
      <w:shd w:val="clear" w:color="auto" w:fill="D9D9D9" w:themeFill="background1" w:themeFillShade="D9"/>
      <w:tabs>
        <w:tab w:val="clear" w:pos="357"/>
      </w:tabs>
      <w:spacing w:after="120"/>
      <w:ind w:left="709" w:hanging="709"/>
      <w:contextualSpacing w:val="0"/>
    </w:pPr>
    <w:rPr>
      <w:rFonts w:eastAsia="Times New Roman"/>
      <w:b/>
    </w:rPr>
  </w:style>
  <w:style w:type="paragraph" w:customStyle="1" w:styleId="Bijlage-kop1tbvinhoudsopgave">
    <w:name w:val="Bijlage - kop 1 tbv inhoudsopgave"/>
    <w:basedOn w:val="Kop1"/>
    <w:next w:val="Standaard"/>
    <w:uiPriority w:val="4"/>
    <w:rsid w:val="00EA222E"/>
    <w:pPr>
      <w:keepNext w:val="0"/>
      <w:pageBreakBefore/>
      <w:widowControl w:val="0"/>
      <w:numPr>
        <w:numId w:val="0"/>
      </w:numPr>
      <w:tabs>
        <w:tab w:val="left" w:pos="357"/>
      </w:tabs>
      <w:spacing w:line="240" w:lineRule="auto"/>
    </w:pPr>
    <w:rPr>
      <w:rFonts w:ascii="Arial Vet" w:eastAsia="Calibri" w:hAnsi="Arial Vet" w:cs="Times New Roman"/>
      <w:kern w:val="30"/>
      <w:szCs w:val="20"/>
    </w:rPr>
  </w:style>
  <w:style w:type="paragraph" w:customStyle="1" w:styleId="Bijlage-nietvoorinhoudsopgave">
    <w:name w:val="Bijlage - niet voor inhoudsopgave"/>
    <w:basedOn w:val="Standaard"/>
    <w:next w:val="Standaard"/>
    <w:uiPriority w:val="4"/>
    <w:rsid w:val="00EA222E"/>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semiHidden/>
    <w:qFormat/>
    <w:rsid w:val="00EA222E"/>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semiHidden/>
    <w:rsid w:val="00EA222E"/>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uiPriority w:val="5"/>
    <w:rsid w:val="00EA222E"/>
    <w:pPr>
      <w:spacing w:line="240" w:lineRule="auto"/>
    </w:pPr>
    <w:rPr>
      <w:sz w:val="14"/>
    </w:rPr>
  </w:style>
  <w:style w:type="table" w:styleId="Gemiddeldraster3-accent1">
    <w:name w:val="Medium Grid 3 Accent 1"/>
    <w:aliases w:val="Westland standaard"/>
    <w:basedOn w:val="Standaardtabel"/>
    <w:uiPriority w:val="69"/>
    <w:rsid w:val="00EA222E"/>
    <w:pPr>
      <w:spacing w:after="0" w:line="240" w:lineRule="auto"/>
    </w:pPr>
    <w:rPr>
      <w:rFonts w:ascii="Arial" w:hAnsi="Arial" w:cs="Times New Roman"/>
      <w:spacing w:val="20"/>
      <w:sz w:val="18"/>
      <w:szCs w:val="20"/>
      <w:lang w:val="nl-NL"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character" w:customStyle="1" w:styleId="Kop3Char">
    <w:name w:val="Kop 3 Char"/>
    <w:link w:val="Kop3"/>
    <w:uiPriority w:val="3"/>
    <w:rsid w:val="00AC5193"/>
    <w:rPr>
      <w:rFonts w:ascii="Arial" w:eastAsia="Times New Roman" w:hAnsi="Arial" w:cs="Arial"/>
      <w:b/>
      <w:bCs/>
      <w:spacing w:val="20"/>
      <w:kern w:val="30"/>
      <w:sz w:val="18"/>
      <w:szCs w:val="26"/>
      <w:shd w:val="clear" w:color="auto" w:fill="D9D9D9" w:themeFill="background1" w:themeFillShade="D9"/>
      <w:lang w:val="nl-NL" w:eastAsia="nl-NL"/>
    </w:rPr>
  </w:style>
  <w:style w:type="character" w:customStyle="1" w:styleId="Kop4Char">
    <w:name w:val="Kop 4 Char"/>
    <w:link w:val="Kop4"/>
    <w:uiPriority w:val="3"/>
    <w:rsid w:val="00AC5193"/>
    <w:rPr>
      <w:rFonts w:ascii="Arial" w:eastAsia="Times New Roman" w:hAnsi="Arial" w:cs="Times New Roman"/>
      <w:b/>
      <w:bCs/>
      <w:spacing w:val="20"/>
      <w:kern w:val="30"/>
      <w:sz w:val="18"/>
      <w:szCs w:val="28"/>
      <w:shd w:val="clear" w:color="auto" w:fill="D9D9D9" w:themeFill="background1" w:themeFillShade="D9"/>
      <w:lang w:val="nl-NL" w:eastAsia="nl-NL"/>
    </w:rPr>
  </w:style>
  <w:style w:type="paragraph" w:customStyle="1" w:styleId="Kop4rapport">
    <w:name w:val="Kop 4 rapport"/>
    <w:basedOn w:val="Kop3rapport"/>
    <w:next w:val="Standaard"/>
    <w:semiHidden/>
    <w:rsid w:val="00EA222E"/>
    <w:pPr>
      <w:numPr>
        <w:ilvl w:val="3"/>
      </w:numPr>
    </w:pPr>
  </w:style>
  <w:style w:type="paragraph" w:customStyle="1" w:styleId="Subtitelformulier">
    <w:name w:val="Subtitelformulier"/>
    <w:basedOn w:val="Standaard"/>
    <w:uiPriority w:val="5"/>
    <w:rsid w:val="00EA222E"/>
    <w:pPr>
      <w:spacing w:line="200" w:lineRule="exact"/>
    </w:pPr>
    <w:rPr>
      <w:rFonts w:eastAsia="Times New Roman"/>
      <w:caps/>
      <w:kern w:val="100"/>
      <w:sz w:val="14"/>
    </w:rPr>
  </w:style>
  <w:style w:type="paragraph" w:customStyle="1" w:styleId="Subtitelstijl">
    <w:name w:val="Subtitelstijl"/>
    <w:basedOn w:val="Standaard"/>
    <w:next w:val="Standaard"/>
    <w:semiHidden/>
    <w:qFormat/>
    <w:rsid w:val="00EA222E"/>
    <w:pPr>
      <w:shd w:val="clear" w:color="auto" w:fill="D9D9D9"/>
      <w:spacing w:after="120"/>
    </w:pPr>
    <w:rPr>
      <w:rFonts w:eastAsia="Times New Roman"/>
      <w:b/>
    </w:rPr>
  </w:style>
  <w:style w:type="table" w:customStyle="1" w:styleId="Tabelstijlsjablonen">
    <w:name w:val="Tabelstijl sjablonen"/>
    <w:basedOn w:val="Standaardtabel"/>
    <w:uiPriority w:val="99"/>
    <w:rsid w:val="00EA222E"/>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semiHidden/>
    <w:qFormat/>
    <w:rsid w:val="00EA222E"/>
    <w:pPr>
      <w:shd w:val="clear" w:color="auto" w:fill="000000"/>
      <w:spacing w:after="120"/>
    </w:pPr>
    <w:rPr>
      <w:rFonts w:eastAsia="Times New Roman"/>
      <w:b/>
      <w:sz w:val="24"/>
    </w:rPr>
  </w:style>
  <w:style w:type="character" w:customStyle="1" w:styleId="Kop1Char">
    <w:name w:val="Kop 1 Char"/>
    <w:basedOn w:val="Standaardalinea-lettertype"/>
    <w:link w:val="Kop1"/>
    <w:uiPriority w:val="3"/>
    <w:rsid w:val="00AC5193"/>
    <w:rPr>
      <w:rFonts w:ascii="Arial" w:eastAsia="Times New Roman" w:hAnsi="Arial" w:cs="Arial"/>
      <w:b/>
      <w:bCs/>
      <w:spacing w:val="20"/>
      <w:kern w:val="32"/>
      <w:sz w:val="24"/>
      <w:szCs w:val="32"/>
      <w:shd w:val="clear" w:color="auto" w:fill="000000" w:themeFill="text1"/>
      <w:lang w:val="nl-NL" w:eastAsia="nl-NL"/>
    </w:rPr>
  </w:style>
  <w:style w:type="character" w:customStyle="1" w:styleId="Kop2Char">
    <w:name w:val="Kop 2 Char"/>
    <w:basedOn w:val="Standaardalinea-lettertype"/>
    <w:link w:val="Kop2"/>
    <w:uiPriority w:val="3"/>
    <w:rsid w:val="00AC5193"/>
    <w:rPr>
      <w:rFonts w:ascii="Arial" w:eastAsia="Times New Roman" w:hAnsi="Arial" w:cs="Arial"/>
      <w:b/>
      <w:bCs/>
      <w:iCs/>
      <w:spacing w:val="20"/>
      <w:kern w:val="30"/>
      <w:sz w:val="18"/>
      <w:szCs w:val="28"/>
      <w:shd w:val="clear" w:color="auto" w:fill="D9D9D9" w:themeFill="background1" w:themeFillShade="D9"/>
      <w:lang w:val="nl-NL" w:eastAsia="nl-NL"/>
    </w:rPr>
  </w:style>
  <w:style w:type="character" w:styleId="Nadruk">
    <w:name w:val="Emphasis"/>
    <w:basedOn w:val="Standaardalinea-lettertype"/>
    <w:uiPriority w:val="20"/>
    <w:rsid w:val="00D1197D"/>
    <w:rPr>
      <w:i/>
      <w:iCs/>
    </w:rPr>
  </w:style>
  <w:style w:type="paragraph" w:styleId="Standaardinspringing">
    <w:name w:val="Normal Indent"/>
    <w:basedOn w:val="Standaard"/>
    <w:uiPriority w:val="99"/>
    <w:unhideWhenUsed/>
    <w:rsid w:val="00841CD9"/>
    <w:pPr>
      <w:ind w:left="720"/>
    </w:pPr>
  </w:style>
  <w:style w:type="character" w:customStyle="1" w:styleId="OndertitelChar">
    <w:name w:val="Ondertitel Char"/>
    <w:basedOn w:val="Standaardalinea-lettertype"/>
    <w:link w:val="Ondertitel"/>
    <w:uiPriority w:val="2"/>
    <w:rsid w:val="00AC5193"/>
    <w:rPr>
      <w:rFonts w:ascii="Arial Black" w:eastAsiaTheme="majorEastAsia" w:hAnsi="Arial Black" w:cstheme="majorBidi"/>
      <w:iCs/>
      <w:spacing w:val="15"/>
      <w:kern w:val="30"/>
      <w:sz w:val="20"/>
      <w:szCs w:val="24"/>
      <w:shd w:val="clear" w:color="auto" w:fill="000000" w:themeFill="text1"/>
      <w:lang w:val="nl-NL" w:eastAsia="nl-NL"/>
    </w:rPr>
  </w:style>
  <w:style w:type="paragraph" w:styleId="Ondertitel">
    <w:name w:val="Subtitle"/>
    <w:basedOn w:val="Standaard"/>
    <w:next w:val="Standaard"/>
    <w:link w:val="OndertitelChar"/>
    <w:uiPriority w:val="2"/>
    <w:qFormat/>
    <w:rsid w:val="00841CD9"/>
    <w:pPr>
      <w:numPr>
        <w:ilvl w:val="1"/>
      </w:numPr>
      <w:shd w:val="clear" w:color="auto" w:fill="000000" w:themeFill="text1"/>
      <w:jc w:val="center"/>
    </w:pPr>
    <w:rPr>
      <w:rFonts w:ascii="Arial Black" w:eastAsiaTheme="majorEastAsia" w:hAnsi="Arial Black" w:cstheme="majorBidi"/>
      <w:iCs/>
      <w:spacing w:val="15"/>
      <w:sz w:val="20"/>
    </w:rPr>
  </w:style>
  <w:style w:type="character" w:customStyle="1" w:styleId="TitelChar">
    <w:name w:val="Titel Char"/>
    <w:basedOn w:val="Standaardalinea-lettertype"/>
    <w:link w:val="Titel"/>
    <w:uiPriority w:val="1"/>
    <w:rsid w:val="00AC5193"/>
    <w:rPr>
      <w:rFonts w:ascii="Arial Black" w:eastAsiaTheme="majorEastAsia" w:hAnsi="Arial Black" w:cstheme="majorBidi"/>
      <w:spacing w:val="20"/>
      <w:kern w:val="30"/>
      <w:sz w:val="24"/>
      <w:szCs w:val="52"/>
      <w:shd w:val="clear" w:color="auto" w:fill="000000" w:themeFill="text1"/>
      <w:lang w:val="nl-NL" w:eastAsia="nl-NL"/>
    </w:rPr>
  </w:style>
  <w:style w:type="paragraph" w:styleId="Titel">
    <w:name w:val="Title"/>
    <w:basedOn w:val="Standaard"/>
    <w:next w:val="Standaard"/>
    <w:link w:val="TitelChar"/>
    <w:uiPriority w:val="1"/>
    <w:qFormat/>
    <w:rsid w:val="00841CD9"/>
    <w:pPr>
      <w:shd w:val="clear" w:color="auto" w:fill="000000" w:themeFill="text1"/>
      <w:contextualSpacing/>
      <w:jc w:val="center"/>
    </w:pPr>
    <w:rPr>
      <w:rFonts w:ascii="Arial Black" w:eastAsiaTheme="majorEastAsia" w:hAnsi="Arial Black" w:cstheme="majorBidi"/>
      <w:sz w:val="24"/>
      <w:szCs w:val="52"/>
    </w:rPr>
  </w:style>
  <w:style w:type="paragraph" w:customStyle="1" w:styleId="Formulierenstandaardstijl">
    <w:name w:val="Formulieren standaardstijl"/>
    <w:basedOn w:val="Standaard"/>
    <w:uiPriority w:val="4"/>
    <w:qFormat/>
    <w:rsid w:val="00691393"/>
    <w:rPr>
      <w:spacing w:val="0"/>
    </w:rPr>
  </w:style>
  <w:style w:type="paragraph" w:customStyle="1" w:styleId="Invulgedeelteinvul">
    <w:name w:val="Invulgedeelteinvul"/>
    <w:basedOn w:val="Standaard"/>
    <w:uiPriority w:val="5"/>
    <w:rsid w:val="00CC5D2C"/>
    <w:pPr>
      <w:tabs>
        <w:tab w:val="center" w:pos="4536"/>
        <w:tab w:val="right" w:pos="9072"/>
      </w:tabs>
      <w:spacing w:line="200" w:lineRule="exact"/>
    </w:pPr>
    <w:rPr>
      <w:sz w:val="14"/>
      <w:szCs w:val="14"/>
    </w:rPr>
  </w:style>
  <w:style w:type="paragraph" w:customStyle="1" w:styleId="Invulgedeeltekop">
    <w:name w:val="Invulgedeeltekop"/>
    <w:basedOn w:val="Koptekst"/>
    <w:uiPriority w:val="5"/>
    <w:rsid w:val="00CC5D2C"/>
    <w:pPr>
      <w:spacing w:line="200" w:lineRule="exact"/>
    </w:pPr>
    <w:rPr>
      <w:caps/>
      <w:sz w:val="12"/>
      <w:szCs w:val="12"/>
    </w:rPr>
  </w:style>
  <w:style w:type="paragraph" w:customStyle="1" w:styleId="Artikel">
    <w:name w:val="Artikel"/>
    <w:basedOn w:val="Lijstalinea"/>
    <w:next w:val="Standaard"/>
    <w:uiPriority w:val="4"/>
    <w:qFormat/>
    <w:rsid w:val="00787CD2"/>
    <w:pPr>
      <w:numPr>
        <w:numId w:val="9"/>
      </w:numPr>
      <w:shd w:val="clear" w:color="auto" w:fill="D9D9D9" w:themeFill="background1" w:themeFillShade="D9"/>
      <w:spacing w:after="120"/>
    </w:pPr>
    <w:rPr>
      <w:b/>
    </w:rPr>
  </w:style>
  <w:style w:type="paragraph" w:customStyle="1" w:styleId="Artikelsub">
    <w:name w:val="Artikel sub"/>
    <w:basedOn w:val="Artikel"/>
    <w:uiPriority w:val="4"/>
    <w:qFormat/>
    <w:rsid w:val="0016522E"/>
    <w:pPr>
      <w:numPr>
        <w:ilvl w:val="1"/>
      </w:numPr>
      <w:shd w:val="clear" w:color="auto" w:fill="auto"/>
    </w:pPr>
    <w:rPr>
      <w:b w:val="0"/>
    </w:rPr>
  </w:style>
  <w:style w:type="paragraph" w:customStyle="1" w:styleId="Clausulenieuw">
    <w:name w:val="Clausule nieuw"/>
    <w:basedOn w:val="Standaard"/>
    <w:uiPriority w:val="5"/>
    <w:rsid w:val="005406E9"/>
    <w:pPr>
      <w:spacing w:line="240" w:lineRule="atLeast"/>
    </w:pPr>
    <w:rPr>
      <w:sz w:val="16"/>
    </w:rPr>
  </w:style>
  <w:style w:type="table" w:styleId="Tabelrasterlicht">
    <w:name w:val="Grid Table Light"/>
    <w:basedOn w:val="Standaardtabel"/>
    <w:uiPriority w:val="40"/>
    <w:rsid w:val="00F00BC9"/>
    <w:pPr>
      <w:spacing w:after="0" w:line="270" w:lineRule="atLeast"/>
    </w:pPr>
    <w:rPr>
      <w:rFonts w:ascii="Arial" w:hAnsi="Arial"/>
      <w:spacing w:val="20"/>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28" w:type="dxa"/>
        <w:right w:w="28" w:type="dxa"/>
      </w:tblCellMar>
    </w:tblPr>
  </w:style>
  <w:style w:type="paragraph" w:styleId="Lijstopsomteken">
    <w:name w:val="List Bullet"/>
    <w:basedOn w:val="Standaard"/>
    <w:uiPriority w:val="99"/>
    <w:semiHidden/>
    <w:unhideWhenUsed/>
    <w:qFormat/>
    <w:rsid w:val="00F35E92"/>
    <w:pPr>
      <w:numPr>
        <w:numId w:val="12"/>
      </w:numPr>
      <w:contextualSpacing/>
    </w:pPr>
  </w:style>
  <w:style w:type="paragraph" w:customStyle="1" w:styleId="Ondertitelrapport">
    <w:name w:val="Ondertitel rapport"/>
    <w:basedOn w:val="Standaard"/>
    <w:semiHidden/>
    <w:qFormat/>
    <w:rsid w:val="00C56081"/>
    <w:pPr>
      <w:shd w:val="clear" w:color="auto" w:fill="000000" w:themeFill="text1"/>
      <w:spacing w:after="120"/>
      <w:jc w:val="center"/>
    </w:pPr>
    <w:rPr>
      <w:rFonts w:ascii="Arial Black" w:hAnsi="Arial Black"/>
      <w:spacing w:val="15"/>
      <w:sz w:val="20"/>
    </w:rPr>
  </w:style>
  <w:style w:type="character" w:styleId="Paginanummer">
    <w:name w:val="page number"/>
    <w:basedOn w:val="Standaardalinea-lettertype"/>
    <w:uiPriority w:val="5"/>
    <w:rsid w:val="009F1CB4"/>
    <w:rPr>
      <w:rFonts w:ascii="Arial" w:hAnsi="Arial"/>
      <w:b w:val="0"/>
      <w:i w:val="0"/>
      <w:caps/>
      <w:smallCaps w:val="0"/>
      <w:sz w:val="12"/>
    </w:rPr>
  </w:style>
  <w:style w:type="paragraph" w:styleId="Kopvaninhoudsopgave">
    <w:name w:val="TOC Heading"/>
    <w:basedOn w:val="Kop1"/>
    <w:next w:val="Standaard"/>
    <w:uiPriority w:val="99"/>
    <w:unhideWhenUsed/>
    <w:rsid w:val="00787CD2"/>
    <w:pPr>
      <w:keepLines/>
      <w:numPr>
        <w:numId w:val="0"/>
      </w:numPr>
      <w:tabs>
        <w:tab w:val="left" w:pos="357"/>
      </w:tabs>
      <w:outlineLvl w:val="9"/>
    </w:pPr>
    <w:rPr>
      <w:rFonts w:ascii="Arial Vet" w:eastAsiaTheme="majorEastAsia" w:hAnsi="Arial Vet" w:cstheme="majorBidi"/>
      <w:bCs w:val="0"/>
      <w:kern w:val="0"/>
    </w:rPr>
  </w:style>
  <w:style w:type="table" w:customStyle="1" w:styleId="Tabelstijlarcering">
    <w:name w:val="Tabelstijl arcering"/>
    <w:basedOn w:val="Standaardtabel"/>
    <w:uiPriority w:val="99"/>
    <w:rsid w:val="00531ED6"/>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96084C"/>
    <w:pPr>
      <w:spacing w:after="0" w:line="270" w:lineRule="atLeast"/>
    </w:pPr>
    <w:rPr>
      <w:rFonts w:ascii="Arial" w:hAnsi="Arial"/>
      <w:sz w:val="18"/>
    </w:rPr>
    <w:tblPr>
      <w:tblCellMar>
        <w:left w:w="0" w:type="dxa"/>
        <w:right w:w="0" w:type="dxa"/>
      </w:tblCellMar>
    </w:tblPr>
  </w:style>
  <w:style w:type="paragraph" w:customStyle="1" w:styleId="Projectgemeente">
    <w:name w:val="Project/gemeente"/>
    <w:basedOn w:val="Titelformulier"/>
    <w:rsid w:val="00EF7C17"/>
    <w:pPr>
      <w:spacing w:line="240" w:lineRule="auto"/>
    </w:pPr>
    <w:rPr>
      <w:szCs w:val="14"/>
    </w:rPr>
  </w:style>
  <w:style w:type="paragraph" w:customStyle="1" w:styleId="Document">
    <w:name w:val="Document"/>
    <w:basedOn w:val="Titelformulier"/>
    <w:rsid w:val="00EF7C17"/>
    <w:pPr>
      <w:spacing w:line="240" w:lineRule="auto"/>
    </w:pPr>
    <w:rPr>
      <w:caps w:val="0"/>
      <w:sz w:val="24"/>
      <w:szCs w:val="24"/>
    </w:rPr>
  </w:style>
  <w:style w:type="paragraph" w:customStyle="1" w:styleId="Afdeling">
    <w:name w:val="Afdeling"/>
    <w:basedOn w:val="Standaard"/>
    <w:rsid w:val="00EF7C17"/>
    <w:pPr>
      <w:tabs>
        <w:tab w:val="center" w:pos="4536"/>
        <w:tab w:val="right" w:pos="9072"/>
      </w:tabs>
      <w:overflowPunct w:val="0"/>
      <w:autoSpaceDE w:val="0"/>
      <w:autoSpaceDN w:val="0"/>
      <w:adjustRightInd w:val="0"/>
      <w:spacing w:line="200" w:lineRule="exact"/>
      <w:textAlignment w:val="baseline"/>
    </w:pPr>
    <w:rPr>
      <w:rFonts w:eastAsia="Times New Roman"/>
      <w:b/>
      <w:caps/>
      <w:kern w:val="100"/>
      <w:sz w:val="14"/>
      <w:szCs w:val="14"/>
    </w:rPr>
  </w:style>
  <w:style w:type="paragraph" w:customStyle="1" w:styleId="Koptekstrapportverslag">
    <w:name w:val="Koptekst rapport/verslag"/>
    <w:basedOn w:val="Standaard"/>
    <w:rsid w:val="00EF7C17"/>
    <w:pPr>
      <w:tabs>
        <w:tab w:val="left" w:pos="7293"/>
      </w:tabs>
      <w:overflowPunct w:val="0"/>
      <w:autoSpaceDE w:val="0"/>
      <w:autoSpaceDN w:val="0"/>
      <w:adjustRightInd w:val="0"/>
      <w:spacing w:line="200" w:lineRule="atLeast"/>
      <w:ind w:left="7280" w:hanging="7280"/>
      <w:textAlignment w:val="baseline"/>
    </w:pPr>
    <w:rPr>
      <w:rFonts w:eastAsia="Times New Roman"/>
      <w:caps/>
      <w:spacing w:val="40"/>
      <w:kern w:val="100"/>
      <w:sz w:val="14"/>
      <w:szCs w:val="20"/>
    </w:rPr>
  </w:style>
  <w:style w:type="paragraph" w:customStyle="1" w:styleId="Lijstopsomteken0">
    <w:name w:val="Lijst opsom teken"/>
    <w:basedOn w:val="Standaard"/>
    <w:rsid w:val="00EF7C17"/>
    <w:pPr>
      <w:numPr>
        <w:numId w:val="13"/>
      </w:numPr>
      <w:tabs>
        <w:tab w:val="clear" w:pos="357"/>
        <w:tab w:val="clear" w:pos="720"/>
        <w:tab w:val="left" w:pos="0"/>
        <w:tab w:val="num" w:pos="360"/>
      </w:tabs>
      <w:overflowPunct w:val="0"/>
      <w:autoSpaceDE w:val="0"/>
      <w:autoSpaceDN w:val="0"/>
      <w:adjustRightInd w:val="0"/>
      <w:ind w:left="0" w:firstLine="0"/>
      <w:textAlignment w:val="baseline"/>
    </w:pPr>
    <w:rPr>
      <w:rFonts w:eastAsia="Times New Roman"/>
      <w:szCs w:val="20"/>
    </w:rPr>
  </w:style>
  <w:style w:type="paragraph" w:styleId="Lijstnummering">
    <w:name w:val="List Number"/>
    <w:basedOn w:val="Standaard"/>
    <w:rsid w:val="00EF7C17"/>
    <w:pPr>
      <w:tabs>
        <w:tab w:val="num" w:pos="357"/>
      </w:tabs>
      <w:overflowPunct w:val="0"/>
      <w:autoSpaceDE w:val="0"/>
      <w:autoSpaceDN w:val="0"/>
      <w:adjustRightInd w:val="0"/>
      <w:ind w:left="357" w:hanging="357"/>
      <w:textAlignment w:val="baseline"/>
    </w:pPr>
    <w:rPr>
      <w:rFonts w:eastAsia="Times New Roman"/>
      <w:szCs w:val="20"/>
    </w:rPr>
  </w:style>
  <w:style w:type="paragraph" w:styleId="Geenafstand">
    <w:name w:val="No Spacing"/>
    <w:uiPriority w:val="1"/>
    <w:rsid w:val="00FD023F"/>
    <w:rPr>
      <w:rFonts w:ascii="Calibri" w:eastAsia="Calibri" w:hAnsi="Calibri"/>
    </w:rPr>
  </w:style>
  <w:style w:type="table" w:styleId="Lichtelijst-accent1">
    <w:name w:val="Light List Accent 1"/>
    <w:basedOn w:val="Standaardtabel"/>
    <w:uiPriority w:val="61"/>
    <w:rsid w:val="0035550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Kop10">
    <w:name w:val="Kop [1]"/>
    <w:basedOn w:val="Kop1"/>
    <w:link w:val="Kop1Char0"/>
    <w:rsid w:val="00841D68"/>
    <w:pPr>
      <w:pageBreakBefore/>
      <w:numPr>
        <w:numId w:val="0"/>
      </w:numPr>
      <w:tabs>
        <w:tab w:val="left" w:pos="0"/>
        <w:tab w:val="left" w:pos="567"/>
      </w:tabs>
      <w:spacing w:before="360" w:line="240" w:lineRule="auto"/>
    </w:pPr>
    <w:rPr>
      <w:rFonts w:eastAsia="Calibri" w:cs="Times New Roman"/>
      <w:bCs w:val="0"/>
      <w:spacing w:val="0"/>
      <w:kern w:val="28"/>
      <w:szCs w:val="20"/>
      <w:lang w:val="x-none"/>
    </w:rPr>
  </w:style>
  <w:style w:type="character" w:customStyle="1" w:styleId="Kop1Char0">
    <w:name w:val="Kop [1] Char"/>
    <w:link w:val="Kop10"/>
    <w:locked/>
    <w:rsid w:val="00841D68"/>
    <w:rPr>
      <w:rFonts w:ascii="Arial" w:eastAsia="Calibri" w:hAnsi="Arial"/>
      <w:b/>
      <w:kern w:val="28"/>
      <w:sz w:val="32"/>
      <w:lang w:val="x-none"/>
    </w:rPr>
  </w:style>
  <w:style w:type="character" w:customStyle="1" w:styleId="Heading2Char">
    <w:name w:val="Heading 2 Char"/>
    <w:aliases w:val="052 Char,2 Char,21 Char,22 Char,H2 Char,Header 2 Char,Header 21 Char,Heading 2 Hidden Char,Kop [2] Char,Paragraph Char,Reset numbering Char,TF-Overskrit 2 Char,h2 Char,h21 Char,h22 Char,l2 Char,l21 Char,l22 Cha,niveau2 Char,niveau21 Char"/>
    <w:semiHidden/>
    <w:rsid w:val="00841D68"/>
    <w:rPr>
      <w:rFonts w:ascii="Cambria" w:hAnsi="Cambria"/>
      <w:b/>
      <w:i/>
      <w:sz w:val="28"/>
      <w:lang w:val="x-none" w:eastAsia="en-US"/>
    </w:rPr>
  </w:style>
  <w:style w:type="character" w:customStyle="1" w:styleId="Heading2Char2">
    <w:name w:val="Heading 2 Char2"/>
    <w:aliases w:val="052 Char2,2 Char2,21 Char2,H2 Char2,Header 2 Char2,Header 21 Char2,Heading 2 Hidden Char2,Kop [2] Char2,Paragraph Char2,Reset numbering Char2,TF-Overskrit 2 Char2,h2 Char2,h21 Char2,l2 Char2,l21 Char2,l22 Ch,niveau2 Char2,niveau21 Char2"/>
    <w:semiHidden/>
    <w:locked/>
    <w:rsid w:val="00841D68"/>
    <w:rPr>
      <w:rFonts w:ascii="Cambria" w:hAnsi="Cambria"/>
      <w:b/>
      <w:i/>
      <w:sz w:val="28"/>
      <w:lang w:val="x-none" w:eastAsia="en-US"/>
    </w:rPr>
  </w:style>
  <w:style w:type="paragraph" w:customStyle="1" w:styleId="alinea">
    <w:name w:val="alinea"/>
    <w:next w:val="Standaard"/>
    <w:semiHidden/>
    <w:rsid w:val="00841D68"/>
    <w:pPr>
      <w:ind w:left="567"/>
    </w:pPr>
    <w:rPr>
      <w:rFonts w:ascii="Arial" w:eastAsia="Calibri" w:hAnsi="Arial"/>
      <w:noProof/>
    </w:rPr>
  </w:style>
  <w:style w:type="paragraph" w:styleId="Inhopg5">
    <w:name w:val="toc 5"/>
    <w:basedOn w:val="Standaard"/>
    <w:next w:val="Standaard"/>
    <w:autoRedefine/>
    <w:rsid w:val="00841D68"/>
    <w:pPr>
      <w:tabs>
        <w:tab w:val="left" w:pos="-567"/>
      </w:tabs>
      <w:spacing w:line="269" w:lineRule="auto"/>
      <w:ind w:left="800"/>
    </w:pPr>
    <w:rPr>
      <w:rFonts w:ascii="Calibri" w:eastAsia="Calibri" w:hAnsi="Calibri"/>
      <w:spacing w:val="0"/>
      <w:sz w:val="20"/>
      <w:szCs w:val="20"/>
    </w:rPr>
  </w:style>
  <w:style w:type="paragraph" w:styleId="Inhopg6">
    <w:name w:val="toc 6"/>
    <w:basedOn w:val="Standaard"/>
    <w:next w:val="Standaard"/>
    <w:autoRedefine/>
    <w:rsid w:val="00841D68"/>
    <w:pPr>
      <w:tabs>
        <w:tab w:val="left" w:pos="-567"/>
      </w:tabs>
      <w:spacing w:line="269" w:lineRule="auto"/>
      <w:ind w:left="1000"/>
    </w:pPr>
    <w:rPr>
      <w:rFonts w:ascii="Calibri" w:eastAsia="Calibri" w:hAnsi="Calibri"/>
      <w:spacing w:val="0"/>
      <w:sz w:val="20"/>
      <w:szCs w:val="20"/>
    </w:rPr>
  </w:style>
  <w:style w:type="paragraph" w:styleId="Inhopg7">
    <w:name w:val="toc 7"/>
    <w:basedOn w:val="Standaard"/>
    <w:next w:val="Standaard"/>
    <w:autoRedefine/>
    <w:rsid w:val="00841D68"/>
    <w:pPr>
      <w:tabs>
        <w:tab w:val="left" w:pos="-567"/>
      </w:tabs>
      <w:spacing w:line="269" w:lineRule="auto"/>
      <w:ind w:left="1200"/>
    </w:pPr>
    <w:rPr>
      <w:rFonts w:ascii="Calibri" w:eastAsia="Calibri" w:hAnsi="Calibri"/>
      <w:spacing w:val="0"/>
      <w:sz w:val="20"/>
      <w:szCs w:val="20"/>
    </w:rPr>
  </w:style>
  <w:style w:type="paragraph" w:styleId="Inhopg8">
    <w:name w:val="toc 8"/>
    <w:basedOn w:val="Standaard"/>
    <w:next w:val="Standaard"/>
    <w:autoRedefine/>
    <w:rsid w:val="00841D68"/>
    <w:pPr>
      <w:tabs>
        <w:tab w:val="left" w:pos="-567"/>
      </w:tabs>
      <w:spacing w:line="269" w:lineRule="auto"/>
      <w:ind w:left="1400"/>
    </w:pPr>
    <w:rPr>
      <w:rFonts w:ascii="Calibri" w:eastAsia="Calibri" w:hAnsi="Calibri"/>
      <w:spacing w:val="0"/>
      <w:sz w:val="20"/>
      <w:szCs w:val="20"/>
    </w:rPr>
  </w:style>
  <w:style w:type="paragraph" w:styleId="Inhopg9">
    <w:name w:val="toc 9"/>
    <w:basedOn w:val="Standaard"/>
    <w:next w:val="Standaard"/>
    <w:autoRedefine/>
    <w:rsid w:val="00841D68"/>
    <w:pPr>
      <w:tabs>
        <w:tab w:val="left" w:pos="-567"/>
      </w:tabs>
      <w:spacing w:line="269" w:lineRule="auto"/>
      <w:ind w:left="1600"/>
    </w:pPr>
    <w:rPr>
      <w:rFonts w:ascii="Calibri" w:eastAsia="Calibri" w:hAnsi="Calibri"/>
      <w:spacing w:val="0"/>
      <w:sz w:val="20"/>
      <w:szCs w:val="20"/>
    </w:rPr>
  </w:style>
  <w:style w:type="paragraph" w:styleId="Lijst">
    <w:name w:val="List"/>
    <w:basedOn w:val="Standaard"/>
    <w:rsid w:val="00841D68"/>
    <w:pPr>
      <w:tabs>
        <w:tab w:val="left" w:pos="-567"/>
      </w:tabs>
      <w:spacing w:line="269" w:lineRule="auto"/>
      <w:ind w:left="283" w:hanging="283"/>
    </w:pPr>
    <w:rPr>
      <w:rFonts w:eastAsia="Calibri"/>
      <w:spacing w:val="0"/>
      <w:sz w:val="20"/>
      <w:szCs w:val="20"/>
    </w:rPr>
  </w:style>
  <w:style w:type="paragraph" w:styleId="Lijst2">
    <w:name w:val="List 2"/>
    <w:basedOn w:val="Standaard"/>
    <w:rsid w:val="00841D68"/>
    <w:pPr>
      <w:tabs>
        <w:tab w:val="left" w:pos="-567"/>
      </w:tabs>
      <w:spacing w:line="269" w:lineRule="auto"/>
      <w:ind w:left="566" w:hanging="283"/>
    </w:pPr>
    <w:rPr>
      <w:rFonts w:eastAsia="Calibri"/>
      <w:spacing w:val="0"/>
      <w:sz w:val="20"/>
      <w:szCs w:val="20"/>
    </w:rPr>
  </w:style>
  <w:style w:type="paragraph" w:styleId="Lijstopsomteken2">
    <w:name w:val="List Bullet 2"/>
    <w:basedOn w:val="Standaard"/>
    <w:autoRedefine/>
    <w:rsid w:val="00841D68"/>
    <w:pPr>
      <w:tabs>
        <w:tab w:val="left" w:pos="-567"/>
      </w:tabs>
      <w:spacing w:line="269" w:lineRule="auto"/>
      <w:ind w:left="566" w:hanging="283"/>
    </w:pPr>
    <w:rPr>
      <w:rFonts w:eastAsia="Calibri"/>
      <w:spacing w:val="0"/>
      <w:sz w:val="20"/>
      <w:szCs w:val="20"/>
    </w:rPr>
  </w:style>
  <w:style w:type="paragraph" w:styleId="Plattetekst">
    <w:name w:val="Body Text"/>
    <w:basedOn w:val="Standaard"/>
    <w:link w:val="PlattetekstChar"/>
    <w:rsid w:val="00841D68"/>
    <w:pPr>
      <w:tabs>
        <w:tab w:val="left" w:pos="-567"/>
      </w:tabs>
      <w:spacing w:line="269" w:lineRule="auto"/>
    </w:pPr>
    <w:rPr>
      <w:rFonts w:eastAsia="Calibri"/>
      <w:spacing w:val="0"/>
      <w:sz w:val="20"/>
      <w:szCs w:val="20"/>
      <w:lang w:val="x-none"/>
    </w:rPr>
  </w:style>
  <w:style w:type="character" w:customStyle="1" w:styleId="PlattetekstChar">
    <w:name w:val="Platte tekst Char"/>
    <w:basedOn w:val="Standaardalinea-lettertype"/>
    <w:link w:val="Plattetekst"/>
    <w:rsid w:val="00841D68"/>
    <w:rPr>
      <w:rFonts w:ascii="Arial" w:eastAsia="Calibri" w:hAnsi="Arial"/>
      <w:lang w:val="x-none"/>
    </w:rPr>
  </w:style>
  <w:style w:type="paragraph" w:styleId="Lijstmetafbeeldingen">
    <w:name w:val="table of figures"/>
    <w:basedOn w:val="Standaard"/>
    <w:next w:val="Standaard"/>
    <w:rsid w:val="00841D68"/>
    <w:pPr>
      <w:tabs>
        <w:tab w:val="left" w:pos="-567"/>
      </w:tabs>
      <w:spacing w:line="269" w:lineRule="auto"/>
      <w:ind w:left="400" w:hanging="400"/>
    </w:pPr>
    <w:rPr>
      <w:rFonts w:eastAsia="Calibri"/>
      <w:spacing w:val="0"/>
      <w:sz w:val="20"/>
      <w:szCs w:val="20"/>
    </w:rPr>
  </w:style>
  <w:style w:type="paragraph" w:styleId="Index1">
    <w:name w:val="index 1"/>
    <w:basedOn w:val="Standaard"/>
    <w:next w:val="Standaard"/>
    <w:autoRedefine/>
    <w:rsid w:val="00841D68"/>
    <w:pPr>
      <w:tabs>
        <w:tab w:val="left" w:pos="-567"/>
      </w:tabs>
      <w:spacing w:line="269" w:lineRule="auto"/>
      <w:ind w:left="200" w:hanging="200"/>
    </w:pPr>
    <w:rPr>
      <w:rFonts w:eastAsia="Calibri"/>
      <w:spacing w:val="0"/>
      <w:sz w:val="20"/>
      <w:szCs w:val="20"/>
    </w:rPr>
  </w:style>
  <w:style w:type="paragraph" w:styleId="Index2">
    <w:name w:val="index 2"/>
    <w:basedOn w:val="Standaard"/>
    <w:next w:val="Standaard"/>
    <w:autoRedefine/>
    <w:rsid w:val="00841D68"/>
    <w:pPr>
      <w:tabs>
        <w:tab w:val="left" w:pos="-567"/>
      </w:tabs>
      <w:spacing w:line="269" w:lineRule="auto"/>
      <w:ind w:left="400" w:hanging="200"/>
    </w:pPr>
    <w:rPr>
      <w:rFonts w:eastAsia="Calibri"/>
      <w:spacing w:val="0"/>
      <w:sz w:val="20"/>
      <w:szCs w:val="20"/>
    </w:rPr>
  </w:style>
  <w:style w:type="paragraph" w:styleId="Index3">
    <w:name w:val="index 3"/>
    <w:basedOn w:val="Standaard"/>
    <w:next w:val="Standaard"/>
    <w:autoRedefine/>
    <w:rsid w:val="00841D68"/>
    <w:pPr>
      <w:tabs>
        <w:tab w:val="left" w:pos="-567"/>
      </w:tabs>
      <w:spacing w:line="269" w:lineRule="auto"/>
      <w:ind w:left="600" w:hanging="200"/>
    </w:pPr>
    <w:rPr>
      <w:rFonts w:eastAsia="Calibri"/>
      <w:spacing w:val="0"/>
      <w:sz w:val="20"/>
      <w:szCs w:val="20"/>
    </w:rPr>
  </w:style>
  <w:style w:type="paragraph" w:styleId="Index4">
    <w:name w:val="index 4"/>
    <w:basedOn w:val="Standaard"/>
    <w:next w:val="Standaard"/>
    <w:autoRedefine/>
    <w:rsid w:val="00841D68"/>
    <w:pPr>
      <w:tabs>
        <w:tab w:val="left" w:pos="-567"/>
      </w:tabs>
      <w:spacing w:line="269" w:lineRule="auto"/>
      <w:ind w:left="800" w:hanging="200"/>
    </w:pPr>
    <w:rPr>
      <w:rFonts w:eastAsia="Calibri"/>
      <w:spacing w:val="0"/>
      <w:sz w:val="20"/>
      <w:szCs w:val="20"/>
    </w:rPr>
  </w:style>
  <w:style w:type="paragraph" w:styleId="Index5">
    <w:name w:val="index 5"/>
    <w:basedOn w:val="Standaard"/>
    <w:next w:val="Standaard"/>
    <w:autoRedefine/>
    <w:rsid w:val="00841D68"/>
    <w:pPr>
      <w:tabs>
        <w:tab w:val="left" w:pos="-567"/>
      </w:tabs>
      <w:spacing w:line="269" w:lineRule="auto"/>
      <w:ind w:left="1000" w:hanging="200"/>
    </w:pPr>
    <w:rPr>
      <w:rFonts w:eastAsia="Calibri"/>
      <w:spacing w:val="0"/>
      <w:sz w:val="20"/>
      <w:szCs w:val="20"/>
    </w:rPr>
  </w:style>
  <w:style w:type="paragraph" w:styleId="Index6">
    <w:name w:val="index 6"/>
    <w:basedOn w:val="Standaard"/>
    <w:next w:val="Standaard"/>
    <w:autoRedefine/>
    <w:rsid w:val="00841D68"/>
    <w:pPr>
      <w:tabs>
        <w:tab w:val="left" w:pos="-567"/>
      </w:tabs>
      <w:spacing w:line="269" w:lineRule="auto"/>
      <w:ind w:left="1200" w:hanging="200"/>
    </w:pPr>
    <w:rPr>
      <w:rFonts w:eastAsia="Calibri"/>
      <w:spacing w:val="0"/>
      <w:sz w:val="20"/>
      <w:szCs w:val="20"/>
    </w:rPr>
  </w:style>
  <w:style w:type="paragraph" w:styleId="Index7">
    <w:name w:val="index 7"/>
    <w:basedOn w:val="Standaard"/>
    <w:next w:val="Standaard"/>
    <w:autoRedefine/>
    <w:rsid w:val="00841D68"/>
    <w:pPr>
      <w:tabs>
        <w:tab w:val="left" w:pos="-567"/>
      </w:tabs>
      <w:spacing w:line="269" w:lineRule="auto"/>
      <w:ind w:left="1400" w:hanging="200"/>
    </w:pPr>
    <w:rPr>
      <w:rFonts w:eastAsia="Calibri"/>
      <w:spacing w:val="0"/>
      <w:sz w:val="20"/>
      <w:szCs w:val="20"/>
    </w:rPr>
  </w:style>
  <w:style w:type="paragraph" w:styleId="Index8">
    <w:name w:val="index 8"/>
    <w:basedOn w:val="Standaard"/>
    <w:next w:val="Standaard"/>
    <w:autoRedefine/>
    <w:rsid w:val="00841D68"/>
    <w:pPr>
      <w:tabs>
        <w:tab w:val="left" w:pos="-567"/>
      </w:tabs>
      <w:spacing w:line="269" w:lineRule="auto"/>
      <w:ind w:left="1600" w:hanging="200"/>
    </w:pPr>
    <w:rPr>
      <w:rFonts w:eastAsia="Calibri"/>
      <w:spacing w:val="0"/>
      <w:sz w:val="20"/>
      <w:szCs w:val="20"/>
    </w:rPr>
  </w:style>
  <w:style w:type="paragraph" w:styleId="Index9">
    <w:name w:val="index 9"/>
    <w:basedOn w:val="Standaard"/>
    <w:next w:val="Standaard"/>
    <w:autoRedefine/>
    <w:rsid w:val="00841D68"/>
    <w:pPr>
      <w:tabs>
        <w:tab w:val="left" w:pos="-567"/>
      </w:tabs>
      <w:spacing w:line="269" w:lineRule="auto"/>
      <w:ind w:left="1800" w:hanging="200"/>
    </w:pPr>
    <w:rPr>
      <w:rFonts w:eastAsia="Calibri"/>
      <w:spacing w:val="0"/>
      <w:sz w:val="20"/>
      <w:szCs w:val="20"/>
    </w:rPr>
  </w:style>
  <w:style w:type="paragraph" w:styleId="Indexkop">
    <w:name w:val="index heading"/>
    <w:basedOn w:val="Standaard"/>
    <w:next w:val="Index1"/>
    <w:rsid w:val="00841D68"/>
    <w:pPr>
      <w:tabs>
        <w:tab w:val="left" w:pos="-567"/>
      </w:tabs>
      <w:spacing w:line="269" w:lineRule="auto"/>
    </w:pPr>
    <w:rPr>
      <w:rFonts w:eastAsia="Calibri"/>
      <w:spacing w:val="0"/>
      <w:sz w:val="20"/>
      <w:szCs w:val="20"/>
    </w:rPr>
  </w:style>
  <w:style w:type="paragraph" w:styleId="Documentstructuur">
    <w:name w:val="Document Map"/>
    <w:basedOn w:val="Standaard"/>
    <w:link w:val="DocumentstructuurChar"/>
    <w:rsid w:val="00841D68"/>
    <w:pPr>
      <w:shd w:val="clear" w:color="auto" w:fill="000080"/>
      <w:tabs>
        <w:tab w:val="left" w:pos="-567"/>
      </w:tabs>
      <w:spacing w:line="269" w:lineRule="auto"/>
    </w:pPr>
    <w:rPr>
      <w:rFonts w:ascii="Tahoma" w:eastAsia="Calibri" w:hAnsi="Tahoma"/>
      <w:spacing w:val="0"/>
      <w:sz w:val="20"/>
      <w:szCs w:val="20"/>
      <w:lang w:val="x-none"/>
    </w:rPr>
  </w:style>
  <w:style w:type="character" w:customStyle="1" w:styleId="DocumentstructuurChar">
    <w:name w:val="Documentstructuur Char"/>
    <w:basedOn w:val="Standaardalinea-lettertype"/>
    <w:link w:val="Documentstructuur"/>
    <w:rsid w:val="00841D68"/>
    <w:rPr>
      <w:rFonts w:ascii="Tahoma" w:eastAsia="Calibri" w:hAnsi="Tahoma"/>
      <w:shd w:val="clear" w:color="auto" w:fill="000080"/>
      <w:lang w:val="x-none"/>
    </w:rPr>
  </w:style>
  <w:style w:type="paragraph" w:styleId="Plattetekstinspringen">
    <w:name w:val="Body Text Indent"/>
    <w:basedOn w:val="Standaard"/>
    <w:link w:val="PlattetekstinspringenChar"/>
    <w:rsid w:val="00841D68"/>
    <w:pPr>
      <w:tabs>
        <w:tab w:val="left" w:pos="-567"/>
      </w:tabs>
      <w:spacing w:line="269" w:lineRule="auto"/>
    </w:pPr>
    <w:rPr>
      <w:rFonts w:eastAsia="Calibri"/>
      <w:spacing w:val="0"/>
      <w:sz w:val="20"/>
      <w:szCs w:val="20"/>
      <w:u w:val="single"/>
      <w:lang w:val="x-none"/>
    </w:rPr>
  </w:style>
  <w:style w:type="character" w:customStyle="1" w:styleId="PlattetekstinspringenChar">
    <w:name w:val="Platte tekst inspringen Char"/>
    <w:basedOn w:val="Standaardalinea-lettertype"/>
    <w:link w:val="Plattetekstinspringen"/>
    <w:rsid w:val="00841D68"/>
    <w:rPr>
      <w:rFonts w:ascii="Arial" w:eastAsia="Calibri" w:hAnsi="Arial"/>
      <w:u w:val="single"/>
      <w:lang w:val="x-none"/>
    </w:rPr>
  </w:style>
  <w:style w:type="paragraph" w:customStyle="1" w:styleId="HTMLBody">
    <w:name w:val="HTML Body"/>
    <w:semiHidden/>
    <w:rsid w:val="00841D68"/>
    <w:rPr>
      <w:rFonts w:ascii="Arial" w:eastAsia="Calibri" w:hAnsi="Arial"/>
    </w:rPr>
  </w:style>
  <w:style w:type="paragraph" w:styleId="Tekstzonderopmaak">
    <w:name w:val="Plain Text"/>
    <w:basedOn w:val="Standaard"/>
    <w:link w:val="TekstzonderopmaakChar"/>
    <w:rsid w:val="00841D68"/>
    <w:pPr>
      <w:tabs>
        <w:tab w:val="left" w:pos="-567"/>
      </w:tabs>
      <w:spacing w:line="269" w:lineRule="auto"/>
    </w:pPr>
    <w:rPr>
      <w:rFonts w:ascii="Courier New" w:eastAsia="Calibri" w:hAnsi="Courier New"/>
      <w:spacing w:val="0"/>
      <w:sz w:val="20"/>
      <w:szCs w:val="20"/>
      <w:lang w:val="x-none"/>
    </w:rPr>
  </w:style>
  <w:style w:type="character" w:customStyle="1" w:styleId="TekstzonderopmaakChar">
    <w:name w:val="Tekst zonder opmaak Char"/>
    <w:basedOn w:val="Standaardalinea-lettertype"/>
    <w:link w:val="Tekstzonderopmaak"/>
    <w:rsid w:val="00841D68"/>
    <w:rPr>
      <w:rFonts w:ascii="Courier New" w:eastAsia="Calibri" w:hAnsi="Courier New"/>
      <w:lang w:val="x-none"/>
    </w:rPr>
  </w:style>
  <w:style w:type="paragraph" w:customStyle="1" w:styleId="Body">
    <w:name w:val="Body"/>
    <w:basedOn w:val="Standaard"/>
    <w:semiHidden/>
    <w:rsid w:val="00841D68"/>
    <w:pPr>
      <w:tabs>
        <w:tab w:val="left" w:pos="-567"/>
      </w:tabs>
      <w:spacing w:before="180" w:line="269" w:lineRule="auto"/>
      <w:ind w:left="709"/>
      <w:jc w:val="both"/>
    </w:pPr>
    <w:rPr>
      <w:rFonts w:ascii="Garmond (W1)" w:eastAsia="Calibri" w:hAnsi="Garmond (W1)"/>
      <w:spacing w:val="0"/>
      <w:sz w:val="22"/>
      <w:szCs w:val="20"/>
      <w:lang w:val="nl"/>
    </w:rPr>
  </w:style>
  <w:style w:type="paragraph" w:customStyle="1" w:styleId="opsommingnummeriek">
    <w:name w:val="opsomming nummeriek"/>
    <w:basedOn w:val="opsommingChar"/>
    <w:next w:val="alineanieuwChar"/>
    <w:rsid w:val="00841D68"/>
    <w:pPr>
      <w:numPr>
        <w:numId w:val="0"/>
      </w:numPr>
      <w:tabs>
        <w:tab w:val="clear" w:pos="964"/>
        <w:tab w:val="left" w:pos="1134"/>
      </w:tabs>
    </w:pPr>
  </w:style>
  <w:style w:type="paragraph" w:customStyle="1" w:styleId="opsommingChar">
    <w:name w:val="opsomming Char"/>
    <w:basedOn w:val="alineanieuwChar"/>
    <w:next w:val="alineanieuwChar"/>
    <w:rsid w:val="00841D68"/>
    <w:pPr>
      <w:numPr>
        <w:numId w:val="14"/>
      </w:numPr>
      <w:tabs>
        <w:tab w:val="clear" w:pos="360"/>
        <w:tab w:val="left" w:pos="964"/>
      </w:tabs>
      <w:spacing w:before="60"/>
      <w:ind w:left="993"/>
    </w:pPr>
    <w:rPr>
      <w:noProof w:val="0"/>
    </w:rPr>
  </w:style>
  <w:style w:type="paragraph" w:customStyle="1" w:styleId="alineanieuwChar">
    <w:name w:val="alinea nieuw Char"/>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Level1">
    <w:name w:val="Level 1"/>
    <w:basedOn w:val="Standaard"/>
    <w:semiHidden/>
    <w:rsid w:val="00841D68"/>
    <w:pPr>
      <w:widowControl w:val="0"/>
      <w:tabs>
        <w:tab w:val="left" w:pos="-567"/>
      </w:tabs>
      <w:spacing w:line="269" w:lineRule="auto"/>
      <w:ind w:hanging="567"/>
    </w:pPr>
    <w:rPr>
      <w:rFonts w:ascii="GoudyOlSt BT" w:eastAsia="Calibri" w:hAnsi="GoudyOlSt BT"/>
      <w:spacing w:val="0"/>
      <w:sz w:val="24"/>
      <w:szCs w:val="20"/>
      <w:lang w:val="en-US"/>
    </w:rPr>
  </w:style>
  <w:style w:type="paragraph" w:customStyle="1" w:styleId="1AutoList1">
    <w:name w:val="1AutoList1"/>
    <w:semiHidden/>
    <w:rsid w:val="00841D68"/>
    <w:pPr>
      <w:tabs>
        <w:tab w:val="left" w:pos="720"/>
      </w:tabs>
      <w:ind w:left="720" w:hanging="720"/>
    </w:pPr>
    <w:rPr>
      <w:rFonts w:ascii="Times New Roman Standaard" w:eastAsia="Calibri" w:hAnsi="Times New Roman Standaard"/>
      <w:sz w:val="24"/>
    </w:rPr>
  </w:style>
  <w:style w:type="paragraph" w:customStyle="1" w:styleId="2AutoList1">
    <w:name w:val="2AutoList1"/>
    <w:semiHidden/>
    <w:rsid w:val="00841D68"/>
    <w:pPr>
      <w:tabs>
        <w:tab w:val="left" w:pos="720"/>
        <w:tab w:val="left" w:pos="1440"/>
      </w:tabs>
      <w:ind w:left="1440" w:hanging="720"/>
    </w:pPr>
    <w:rPr>
      <w:rFonts w:ascii="Times New Roman Standaard" w:eastAsia="Calibri" w:hAnsi="Times New Roman Standaard"/>
      <w:sz w:val="24"/>
    </w:rPr>
  </w:style>
  <w:style w:type="paragraph" w:customStyle="1" w:styleId="3AutoList1">
    <w:name w:val="3AutoList1"/>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4AutoList1">
    <w:name w:val="4AutoList1"/>
    <w:semiHidden/>
    <w:rsid w:val="00841D68"/>
    <w:pPr>
      <w:tabs>
        <w:tab w:val="left" w:pos="720"/>
        <w:tab w:val="left" w:pos="1440"/>
        <w:tab w:val="left" w:pos="2160"/>
        <w:tab w:val="left" w:pos="2880"/>
      </w:tabs>
      <w:ind w:left="2880" w:hanging="720"/>
    </w:pPr>
    <w:rPr>
      <w:rFonts w:ascii="Times New Roman Standaard" w:eastAsia="Calibri" w:hAnsi="Times New Roman Standaard"/>
      <w:sz w:val="24"/>
    </w:rPr>
  </w:style>
  <w:style w:type="paragraph" w:customStyle="1" w:styleId="5AutoList1">
    <w:name w:val="5AutoList1"/>
    <w:semiHidden/>
    <w:rsid w:val="00841D68"/>
    <w:pPr>
      <w:tabs>
        <w:tab w:val="left" w:pos="720"/>
        <w:tab w:val="left" w:pos="1440"/>
        <w:tab w:val="left" w:pos="2160"/>
        <w:tab w:val="left" w:pos="2880"/>
        <w:tab w:val="left" w:pos="3600"/>
      </w:tabs>
      <w:ind w:left="3600" w:hanging="720"/>
    </w:pPr>
    <w:rPr>
      <w:rFonts w:ascii="Times New Roman Standaard" w:eastAsia="Calibri" w:hAnsi="Times New Roman Standaard"/>
      <w:sz w:val="24"/>
    </w:rPr>
  </w:style>
  <w:style w:type="paragraph" w:customStyle="1" w:styleId="6AutoList1">
    <w:name w:val="6AutoList1"/>
    <w:semiHidden/>
    <w:rsid w:val="00841D68"/>
    <w:pPr>
      <w:tabs>
        <w:tab w:val="left" w:pos="720"/>
        <w:tab w:val="left" w:pos="1440"/>
        <w:tab w:val="left" w:pos="2160"/>
        <w:tab w:val="left" w:pos="2880"/>
        <w:tab w:val="left" w:pos="3600"/>
        <w:tab w:val="left" w:pos="4320"/>
      </w:tabs>
      <w:ind w:left="4320" w:hanging="720"/>
    </w:pPr>
    <w:rPr>
      <w:rFonts w:ascii="Times New Roman Standaard" w:eastAsia="Calibri" w:hAnsi="Times New Roman Standaard"/>
      <w:sz w:val="24"/>
    </w:rPr>
  </w:style>
  <w:style w:type="paragraph" w:customStyle="1" w:styleId="7AutoList1">
    <w:name w:val="7AutoList1"/>
    <w:semiHidden/>
    <w:rsid w:val="00841D68"/>
    <w:pPr>
      <w:tabs>
        <w:tab w:val="left" w:pos="720"/>
        <w:tab w:val="left" w:pos="1440"/>
        <w:tab w:val="left" w:pos="2160"/>
        <w:tab w:val="left" w:pos="2880"/>
        <w:tab w:val="left" w:pos="3600"/>
        <w:tab w:val="left" w:pos="4320"/>
        <w:tab w:val="left" w:pos="5040"/>
      </w:tabs>
      <w:ind w:left="5040" w:hanging="720"/>
    </w:pPr>
    <w:rPr>
      <w:rFonts w:ascii="Times New Roman Standaard" w:eastAsia="Calibri" w:hAnsi="Times New Roman Standaard"/>
      <w:sz w:val="24"/>
    </w:rPr>
  </w:style>
  <w:style w:type="paragraph" w:customStyle="1" w:styleId="8AutoList1">
    <w:name w:val="8AutoList1"/>
    <w:semiHidden/>
    <w:rsid w:val="00841D68"/>
    <w:pPr>
      <w:tabs>
        <w:tab w:val="left" w:pos="720"/>
        <w:tab w:val="left" w:pos="1440"/>
        <w:tab w:val="left" w:pos="2160"/>
        <w:tab w:val="left" w:pos="2880"/>
        <w:tab w:val="left" w:pos="3600"/>
        <w:tab w:val="left" w:pos="4320"/>
        <w:tab w:val="left" w:pos="5040"/>
        <w:tab w:val="left" w:pos="5760"/>
      </w:tabs>
      <w:ind w:left="5760" w:hanging="720"/>
    </w:pPr>
    <w:rPr>
      <w:rFonts w:ascii="Times New Roman Standaard" w:eastAsia="Calibri" w:hAnsi="Times New Roman Standaard"/>
      <w:sz w:val="24"/>
    </w:rPr>
  </w:style>
  <w:style w:type="paragraph" w:customStyle="1" w:styleId="QuickFormat1">
    <w:name w:val="QuickFormat1"/>
    <w:semiHidden/>
    <w:rsid w:val="00841D68"/>
    <w:rPr>
      <w:rFonts w:ascii="HumstSlab712 BT" w:eastAsia="Calibri" w:hAnsi="HumstSlab712 BT"/>
      <w:sz w:val="40"/>
    </w:rPr>
  </w:style>
  <w:style w:type="paragraph" w:customStyle="1" w:styleId="QuickFormat2">
    <w:name w:val="QuickFormat2"/>
    <w:semiHidden/>
    <w:rsid w:val="00841D68"/>
    <w:rPr>
      <w:rFonts w:ascii="HumstSlab712 BT" w:eastAsia="Calibri" w:hAnsi="HumstSlab712 BT"/>
      <w:sz w:val="28"/>
    </w:rPr>
  </w:style>
  <w:style w:type="paragraph" w:customStyle="1" w:styleId="1Paragraph">
    <w:name w:val="1Paragraph"/>
    <w:semiHidden/>
    <w:rsid w:val="00841D68"/>
    <w:pPr>
      <w:tabs>
        <w:tab w:val="left" w:pos="720"/>
      </w:tabs>
      <w:ind w:left="720" w:hanging="720"/>
    </w:pPr>
    <w:rPr>
      <w:rFonts w:ascii="Times New Roman Standaard" w:eastAsia="Calibri" w:hAnsi="Times New Roman Standaard"/>
      <w:sz w:val="24"/>
    </w:rPr>
  </w:style>
  <w:style w:type="paragraph" w:customStyle="1" w:styleId="3Paragraph">
    <w:name w:val="3Paragraph"/>
    <w:semiHidden/>
    <w:rsid w:val="00841D68"/>
    <w:pPr>
      <w:tabs>
        <w:tab w:val="left" w:pos="720"/>
        <w:tab w:val="left" w:pos="1440"/>
        <w:tab w:val="left" w:pos="2160"/>
      </w:tabs>
      <w:ind w:left="2160" w:hanging="720"/>
    </w:pPr>
    <w:rPr>
      <w:rFonts w:ascii="Times New Roman Standaard" w:eastAsia="Calibri" w:hAnsi="Times New Roman Standaard"/>
      <w:sz w:val="24"/>
    </w:rPr>
  </w:style>
  <w:style w:type="paragraph" w:customStyle="1" w:styleId="Bijlage1">
    <w:name w:val="Bijlage 1"/>
    <w:basedOn w:val="Kop1"/>
    <w:next w:val="Standaard"/>
    <w:semiHidden/>
    <w:rsid w:val="00841D68"/>
    <w:pPr>
      <w:keepLines/>
      <w:pageBreakBefore/>
      <w:numPr>
        <w:numId w:val="0"/>
      </w:numPr>
      <w:tabs>
        <w:tab w:val="left" w:pos="-567"/>
        <w:tab w:val="num" w:pos="360"/>
      </w:tabs>
      <w:spacing w:before="480" w:after="240" w:line="269" w:lineRule="auto"/>
      <w:ind w:left="360" w:hanging="360"/>
    </w:pPr>
    <w:rPr>
      <w:rFonts w:ascii="Times New Roman Bold" w:eastAsia="Calibri" w:hAnsi="Times New Roman Bold" w:cs="Times New Roman"/>
      <w:bCs w:val="0"/>
      <w:smallCaps/>
      <w:color w:val="000000"/>
      <w:spacing w:val="0"/>
      <w:kern w:val="0"/>
      <w:szCs w:val="20"/>
    </w:rPr>
  </w:style>
  <w:style w:type="paragraph" w:customStyle="1" w:styleId="Kopvaninhoudsopgave1">
    <w:name w:val="Kop van inhoudsopgave1"/>
    <w:basedOn w:val="Voorwerk1"/>
    <w:next w:val="Standaard"/>
    <w:semiHidden/>
    <w:rsid w:val="00841D68"/>
    <w:pPr>
      <w:numPr>
        <w:numId w:val="15"/>
      </w:numPr>
      <w:tabs>
        <w:tab w:val="clear" w:pos="1701"/>
      </w:tabs>
      <w:ind w:left="1134" w:firstLine="0"/>
    </w:pPr>
  </w:style>
  <w:style w:type="paragraph" w:customStyle="1" w:styleId="Voorwerk1">
    <w:name w:val="Voorwerk1"/>
    <w:basedOn w:val="Standaard"/>
    <w:next w:val="Standaard"/>
    <w:semiHidden/>
    <w:rsid w:val="00841D68"/>
    <w:pPr>
      <w:keepNext/>
      <w:keepLines/>
      <w:pageBreakBefore/>
      <w:tabs>
        <w:tab w:val="left" w:pos="-567"/>
      </w:tabs>
      <w:spacing w:before="480" w:after="240" w:line="269" w:lineRule="auto"/>
    </w:pPr>
    <w:rPr>
      <w:rFonts w:ascii="Times New Roman Bold" w:eastAsia="Calibri" w:hAnsi="Times New Roman Bold"/>
      <w:b/>
      <w:smallCaps/>
      <w:spacing w:val="0"/>
      <w:sz w:val="32"/>
      <w:szCs w:val="20"/>
    </w:rPr>
  </w:style>
  <w:style w:type="paragraph" w:customStyle="1" w:styleId="Voorwerk2">
    <w:name w:val="Voorwerk2"/>
    <w:next w:val="Standaard"/>
    <w:semiHidden/>
    <w:rsid w:val="00841D68"/>
    <w:pPr>
      <w:keepNext/>
      <w:keepLines/>
      <w:numPr>
        <w:numId w:val="16"/>
      </w:numPr>
      <w:tabs>
        <w:tab w:val="clear" w:pos="360"/>
      </w:tabs>
      <w:spacing w:before="300" w:after="120"/>
      <w:ind w:left="0" w:firstLine="0"/>
    </w:pPr>
    <w:rPr>
      <w:rFonts w:ascii="Times New Roman Bold" w:eastAsia="Calibri" w:hAnsi="Times New Roman Bold"/>
      <w:b/>
      <w:sz w:val="28"/>
    </w:rPr>
  </w:style>
  <w:style w:type="paragraph" w:styleId="HTML-adres">
    <w:name w:val="HTML Address"/>
    <w:basedOn w:val="Standaard"/>
    <w:link w:val="HTML-adresChar"/>
    <w:rsid w:val="00841D68"/>
    <w:pPr>
      <w:tabs>
        <w:tab w:val="left" w:pos="-567"/>
      </w:tabs>
      <w:spacing w:line="269" w:lineRule="auto"/>
    </w:pPr>
    <w:rPr>
      <w:rFonts w:ascii="Times New Roman" w:eastAsia="Calibri" w:hAnsi="Times New Roman"/>
      <w:i/>
      <w:spacing w:val="0"/>
      <w:sz w:val="20"/>
      <w:szCs w:val="20"/>
      <w:lang w:val="x-none"/>
    </w:rPr>
  </w:style>
  <w:style w:type="character" w:customStyle="1" w:styleId="HTML-adresChar">
    <w:name w:val="HTML-adres Char"/>
    <w:basedOn w:val="Standaardalinea-lettertype"/>
    <w:link w:val="HTML-adres"/>
    <w:rsid w:val="00841D68"/>
    <w:rPr>
      <w:rFonts w:eastAsia="Calibri"/>
      <w:i/>
      <w:lang w:val="x-none"/>
    </w:rPr>
  </w:style>
  <w:style w:type="paragraph" w:customStyle="1" w:styleId="AlineaChar">
    <w:name w:val="Alinea Char"/>
    <w:rsid w:val="00841D68"/>
    <w:pPr>
      <w:tabs>
        <w:tab w:val="left" w:pos="-566"/>
      </w:tabs>
      <w:spacing w:line="269" w:lineRule="auto"/>
      <w:ind w:left="567"/>
    </w:pPr>
    <w:rPr>
      <w:rFonts w:ascii="Arial" w:eastAsia="Calibri" w:hAnsi="Arial"/>
    </w:rPr>
  </w:style>
  <w:style w:type="paragraph" w:styleId="Datum">
    <w:name w:val="Date"/>
    <w:basedOn w:val="Standaard"/>
    <w:next w:val="Standaard"/>
    <w:link w:val="DatumChar"/>
    <w:rsid w:val="00841D68"/>
    <w:pPr>
      <w:tabs>
        <w:tab w:val="left" w:pos="-567"/>
      </w:tabs>
      <w:spacing w:line="269" w:lineRule="auto"/>
    </w:pPr>
    <w:rPr>
      <w:rFonts w:ascii="Times New Roman" w:eastAsia="Calibri" w:hAnsi="Times New Roman"/>
      <w:spacing w:val="0"/>
      <w:sz w:val="20"/>
      <w:szCs w:val="20"/>
      <w:lang w:val="x-none"/>
    </w:rPr>
  </w:style>
  <w:style w:type="character" w:customStyle="1" w:styleId="DatumChar">
    <w:name w:val="Datum Char"/>
    <w:basedOn w:val="Standaardalinea-lettertype"/>
    <w:link w:val="Datum"/>
    <w:rsid w:val="00841D68"/>
    <w:rPr>
      <w:rFonts w:eastAsia="Calibri"/>
      <w:lang w:val="x-none"/>
    </w:rPr>
  </w:style>
  <w:style w:type="paragraph" w:styleId="Lijstopsomteken3">
    <w:name w:val="List Bullet 3"/>
    <w:basedOn w:val="Standaard"/>
    <w:autoRedefine/>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opsomteken4">
    <w:name w:val="List Bullet 4"/>
    <w:basedOn w:val="Standaard"/>
    <w:autoRedefine/>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opsomteken5">
    <w:name w:val="List Bullet 5"/>
    <w:basedOn w:val="Standaard"/>
    <w:autoRedefine/>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styleId="Lijstnummering2">
    <w:name w:val="List Number 2"/>
    <w:basedOn w:val="Standaard"/>
    <w:rsid w:val="00841D68"/>
    <w:pPr>
      <w:tabs>
        <w:tab w:val="left" w:pos="-567"/>
        <w:tab w:val="num" w:pos="700"/>
      </w:tabs>
      <w:spacing w:line="269" w:lineRule="auto"/>
      <w:ind w:left="340"/>
    </w:pPr>
    <w:rPr>
      <w:rFonts w:ascii="Times New Roman" w:eastAsia="Calibri" w:hAnsi="Times New Roman"/>
      <w:spacing w:val="0"/>
      <w:sz w:val="22"/>
      <w:szCs w:val="20"/>
    </w:rPr>
  </w:style>
  <w:style w:type="paragraph" w:styleId="Lijstnummering3">
    <w:name w:val="List Number 3"/>
    <w:basedOn w:val="Standaard"/>
    <w:rsid w:val="00841D68"/>
    <w:pPr>
      <w:tabs>
        <w:tab w:val="left" w:pos="-567"/>
        <w:tab w:val="num" w:pos="926"/>
      </w:tabs>
      <w:spacing w:line="269" w:lineRule="auto"/>
      <w:ind w:left="926" w:hanging="360"/>
    </w:pPr>
    <w:rPr>
      <w:rFonts w:ascii="Times New Roman" w:eastAsia="Calibri" w:hAnsi="Times New Roman"/>
      <w:spacing w:val="0"/>
      <w:sz w:val="22"/>
      <w:szCs w:val="20"/>
    </w:rPr>
  </w:style>
  <w:style w:type="paragraph" w:styleId="Lijstnummering4">
    <w:name w:val="List Number 4"/>
    <w:basedOn w:val="Standaard"/>
    <w:rsid w:val="00841D68"/>
    <w:pPr>
      <w:tabs>
        <w:tab w:val="left" w:pos="-567"/>
        <w:tab w:val="num" w:pos="1209"/>
      </w:tabs>
      <w:spacing w:line="269" w:lineRule="auto"/>
      <w:ind w:left="1209" w:hanging="360"/>
    </w:pPr>
    <w:rPr>
      <w:rFonts w:ascii="Times New Roman" w:eastAsia="Calibri" w:hAnsi="Times New Roman"/>
      <w:spacing w:val="0"/>
      <w:sz w:val="22"/>
      <w:szCs w:val="20"/>
    </w:rPr>
  </w:style>
  <w:style w:type="paragraph" w:styleId="Lijstnummering5">
    <w:name w:val="List Number 5"/>
    <w:basedOn w:val="Standaard"/>
    <w:rsid w:val="00841D68"/>
    <w:pPr>
      <w:tabs>
        <w:tab w:val="left" w:pos="-567"/>
        <w:tab w:val="num" w:pos="1492"/>
      </w:tabs>
      <w:spacing w:line="269" w:lineRule="auto"/>
      <w:ind w:left="1492" w:hanging="360"/>
    </w:pPr>
    <w:rPr>
      <w:rFonts w:ascii="Times New Roman" w:eastAsia="Calibri" w:hAnsi="Times New Roman"/>
      <w:spacing w:val="0"/>
      <w:sz w:val="22"/>
      <w:szCs w:val="20"/>
    </w:rPr>
  </w:style>
  <w:style w:type="paragraph" w:customStyle="1" w:styleId="Lijst1">
    <w:name w:val="Lijst1"/>
    <w:basedOn w:val="Standaard"/>
    <w:semiHidden/>
    <w:rsid w:val="00841D68"/>
    <w:pPr>
      <w:widowControl w:val="0"/>
      <w:tabs>
        <w:tab w:val="left" w:pos="-567"/>
      </w:tabs>
      <w:autoSpaceDE w:val="0"/>
      <w:autoSpaceDN w:val="0"/>
      <w:spacing w:line="269" w:lineRule="auto"/>
      <w:ind w:left="360" w:hanging="360"/>
    </w:pPr>
    <w:rPr>
      <w:rFonts w:ascii="Times New Roman" w:eastAsia="Calibri" w:hAnsi="Times New Roman"/>
      <w:spacing w:val="0"/>
      <w:sz w:val="22"/>
      <w:szCs w:val="22"/>
    </w:rPr>
  </w:style>
  <w:style w:type="paragraph" w:customStyle="1" w:styleId="xl31">
    <w:name w:val="xl31"/>
    <w:basedOn w:val="Standaard"/>
    <w:semiHidden/>
    <w:rsid w:val="00841D68"/>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eastAsia="Times New Roman" w:hAnsi="Arial Unicode MS" w:cs="Arial Unicode MS"/>
      <w:spacing w:val="0"/>
      <w:sz w:val="24"/>
    </w:rPr>
  </w:style>
  <w:style w:type="paragraph" w:customStyle="1" w:styleId="Kop">
    <w:name w:val="Kop"/>
    <w:basedOn w:val="Standaard"/>
    <w:rsid w:val="00841D68"/>
    <w:pPr>
      <w:tabs>
        <w:tab w:val="left" w:pos="-567"/>
      </w:tabs>
      <w:spacing w:line="240" w:lineRule="atLeast"/>
    </w:pPr>
    <w:rPr>
      <w:rFonts w:ascii="Times New Roman" w:eastAsia="Calibri" w:hAnsi="Times New Roman"/>
      <w:b/>
      <w:spacing w:val="0"/>
      <w:sz w:val="24"/>
      <w:szCs w:val="20"/>
      <w:lang w:eastAsia="en-US"/>
    </w:rPr>
  </w:style>
  <w:style w:type="paragraph" w:customStyle="1" w:styleId="Bullet">
    <w:name w:val="Bullet"/>
    <w:basedOn w:val="Standaard"/>
    <w:rsid w:val="00841D68"/>
    <w:pPr>
      <w:tabs>
        <w:tab w:val="left" w:pos="-567"/>
      </w:tabs>
      <w:spacing w:line="240" w:lineRule="atLeast"/>
      <w:ind w:hanging="567"/>
    </w:pPr>
    <w:rPr>
      <w:rFonts w:ascii="Times New Roman" w:eastAsia="Calibri" w:hAnsi="Times New Roman"/>
      <w:spacing w:val="0"/>
      <w:sz w:val="22"/>
      <w:szCs w:val="20"/>
      <w:lang w:eastAsia="en-US"/>
    </w:rPr>
  </w:style>
  <w:style w:type="paragraph" w:customStyle="1" w:styleId="Kopbijlkage">
    <w:name w:val="Kop bijlkage"/>
    <w:basedOn w:val="Koptekst"/>
    <w:next w:val="AlineaChar"/>
    <w:rsid w:val="00841D68"/>
    <w:pPr>
      <w:tabs>
        <w:tab w:val="clear" w:pos="4536"/>
        <w:tab w:val="clear" w:pos="9072"/>
        <w:tab w:val="left" w:pos="-567"/>
        <w:tab w:val="right" w:pos="9406"/>
      </w:tabs>
      <w:spacing w:before="120" w:line="269" w:lineRule="auto"/>
    </w:pPr>
    <w:rPr>
      <w:rFonts w:eastAsia="Calibri"/>
      <w:b/>
      <w:spacing w:val="0"/>
      <w:sz w:val="20"/>
      <w:szCs w:val="20"/>
      <w:lang w:val="x-none"/>
    </w:rPr>
  </w:style>
  <w:style w:type="character" w:customStyle="1" w:styleId="AlineaCharChar">
    <w:name w:val="Alinea Char Char"/>
    <w:rsid w:val="00841D68"/>
    <w:rPr>
      <w:rFonts w:ascii="Arial" w:hAnsi="Arial"/>
      <w:lang w:val="nl-NL" w:eastAsia="nl-NL"/>
    </w:rPr>
  </w:style>
  <w:style w:type="paragraph" w:customStyle="1" w:styleId="Kopbijlage">
    <w:name w:val="Kop bijlage"/>
    <w:basedOn w:val="Kop1"/>
    <w:next w:val="AlineaChar"/>
    <w:rsid w:val="00841D68"/>
    <w:pPr>
      <w:pageBreakBefore/>
      <w:tabs>
        <w:tab w:val="clear" w:pos="851"/>
        <w:tab w:val="left" w:pos="-567"/>
        <w:tab w:val="num" w:pos="432"/>
      </w:tabs>
      <w:spacing w:before="360" w:line="269" w:lineRule="auto"/>
      <w:ind w:left="998" w:hanging="432"/>
    </w:pPr>
    <w:rPr>
      <w:rFonts w:eastAsia="Calibri" w:cs="Times New Roman"/>
      <w:bCs w:val="0"/>
      <w:spacing w:val="0"/>
      <w:kern w:val="28"/>
      <w:szCs w:val="20"/>
    </w:rPr>
  </w:style>
  <w:style w:type="paragraph" w:customStyle="1" w:styleId="OpmaakprofielMetopsommingstekens">
    <w:name w:val="Opmaakprofiel Met opsommingstekens"/>
    <w:basedOn w:val="Standaard"/>
    <w:rsid w:val="00841D68"/>
    <w:pPr>
      <w:numPr>
        <w:numId w:val="17"/>
      </w:numPr>
      <w:tabs>
        <w:tab w:val="left" w:pos="-567"/>
      </w:tabs>
      <w:spacing w:line="269" w:lineRule="auto"/>
    </w:pPr>
    <w:rPr>
      <w:rFonts w:eastAsia="Calibri" w:cs="Arial"/>
      <w:noProof/>
      <w:spacing w:val="0"/>
      <w:sz w:val="20"/>
      <w:szCs w:val="20"/>
    </w:rPr>
  </w:style>
  <w:style w:type="paragraph" w:customStyle="1" w:styleId="OpmaakprofielMetopsommingstekensSymbolsymbool">
    <w:name w:val="Opmaakprofiel Met opsommingstekens Symbol (symbool)"/>
    <w:basedOn w:val="Standaard"/>
    <w:rsid w:val="00841D68"/>
    <w:pPr>
      <w:numPr>
        <w:numId w:val="18"/>
      </w:numPr>
      <w:tabs>
        <w:tab w:val="left" w:pos="-567"/>
      </w:tabs>
      <w:spacing w:line="269" w:lineRule="auto"/>
      <w:ind w:left="1134" w:hanging="567"/>
    </w:pPr>
    <w:rPr>
      <w:rFonts w:eastAsia="Calibri" w:cs="Arial"/>
      <w:spacing w:val="0"/>
      <w:sz w:val="20"/>
      <w:szCs w:val="20"/>
    </w:rPr>
  </w:style>
  <w:style w:type="character" w:customStyle="1" w:styleId="alineanieuwCharChar">
    <w:name w:val="alinea nieuw Char Char"/>
    <w:rsid w:val="00841D68"/>
    <w:rPr>
      <w:rFonts w:ascii="Arial" w:hAnsi="Arial"/>
      <w:noProof/>
      <w:lang w:val="nl-NL" w:eastAsia="nl-NL"/>
    </w:rPr>
  </w:style>
  <w:style w:type="character" w:customStyle="1" w:styleId="opsommingCharChar">
    <w:name w:val="opsomming Char Char"/>
    <w:rsid w:val="00841D68"/>
    <w:rPr>
      <w:rFonts w:ascii="Arial" w:hAnsi="Arial"/>
      <w:noProof/>
      <w:lang w:val="nl-NL" w:eastAsia="nl-NL"/>
    </w:rPr>
  </w:style>
  <w:style w:type="character" w:customStyle="1" w:styleId="AlineaCharChar1">
    <w:name w:val="Alinea Char Char1"/>
    <w:rsid w:val="00841D68"/>
    <w:rPr>
      <w:rFonts w:ascii="Arial" w:hAnsi="Arial"/>
      <w:lang w:val="nl-NL" w:eastAsia="nl-NL"/>
    </w:rPr>
  </w:style>
  <w:style w:type="character" w:customStyle="1" w:styleId="alineanieuwCharChar1">
    <w:name w:val="alinea nieuw Char Char1"/>
    <w:rsid w:val="00841D68"/>
    <w:rPr>
      <w:rFonts w:ascii="Arial" w:hAnsi="Arial"/>
      <w:noProof/>
      <w:lang w:val="nl-NL" w:eastAsia="nl-NL"/>
    </w:rPr>
  </w:style>
  <w:style w:type="character" w:customStyle="1" w:styleId="opsommingCharChar1">
    <w:name w:val="opsomming Char Char1"/>
    <w:rsid w:val="00841D68"/>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841D68"/>
    <w:pPr>
      <w:spacing w:before="0"/>
      <w:jc w:val="both"/>
    </w:pPr>
  </w:style>
  <w:style w:type="paragraph" w:styleId="Plattetekst2">
    <w:name w:val="Body Text 2"/>
    <w:basedOn w:val="Standaard"/>
    <w:link w:val="Plattetekst2Char"/>
    <w:rsid w:val="00841D68"/>
    <w:pPr>
      <w:tabs>
        <w:tab w:val="left" w:pos="-567"/>
      </w:tabs>
      <w:spacing w:line="269" w:lineRule="auto"/>
    </w:pPr>
    <w:rPr>
      <w:rFonts w:eastAsia="Calibri"/>
      <w:spacing w:val="0"/>
      <w:sz w:val="24"/>
      <w:szCs w:val="20"/>
      <w:lang w:val="x-none"/>
    </w:rPr>
  </w:style>
  <w:style w:type="character" w:customStyle="1" w:styleId="Plattetekst2Char">
    <w:name w:val="Platte tekst 2 Char"/>
    <w:basedOn w:val="Standaardalinea-lettertype"/>
    <w:link w:val="Plattetekst2"/>
    <w:rsid w:val="00841D68"/>
    <w:rPr>
      <w:rFonts w:ascii="Arial" w:eastAsia="Calibri" w:hAnsi="Arial"/>
      <w:sz w:val="24"/>
      <w:lang w:val="x-none"/>
    </w:rPr>
  </w:style>
  <w:style w:type="paragraph" w:customStyle="1" w:styleId="Opsomming">
    <w:name w:val="Opsomming"/>
    <w:basedOn w:val="AlineaChar"/>
    <w:next w:val="AlineaChar"/>
    <w:rsid w:val="00841D68"/>
    <w:pPr>
      <w:numPr>
        <w:numId w:val="19"/>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841D68"/>
    <w:pPr>
      <w:numPr>
        <w:numId w:val="20"/>
      </w:numPr>
      <w:tabs>
        <w:tab w:val="left" w:pos="-567"/>
        <w:tab w:val="left" w:pos="284"/>
        <w:tab w:val="left" w:pos="964"/>
        <w:tab w:val="left" w:pos="8789"/>
      </w:tabs>
      <w:spacing w:before="60" w:line="269" w:lineRule="auto"/>
      <w:ind w:left="851" w:hanging="284"/>
    </w:pPr>
    <w:rPr>
      <w:rFonts w:eastAsia="Calibri"/>
      <w:spacing w:val="0"/>
      <w:sz w:val="20"/>
      <w:szCs w:val="20"/>
    </w:rPr>
  </w:style>
  <w:style w:type="paragraph" w:styleId="Plattetekst3">
    <w:name w:val="Body Text 3"/>
    <w:basedOn w:val="Standaard"/>
    <w:link w:val="Plattetekst3Char"/>
    <w:rsid w:val="00841D68"/>
    <w:pPr>
      <w:widowControl w:val="0"/>
      <w:tabs>
        <w:tab w:val="left" w:pos="-1440"/>
        <w:tab w:val="left" w:pos="-720"/>
        <w:tab w:val="left" w:pos="-567"/>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eastAsia="Calibri" w:hAnsi="Arial Narrow"/>
      <w:spacing w:val="0"/>
      <w:sz w:val="20"/>
      <w:szCs w:val="20"/>
      <w:lang w:val="x-none"/>
    </w:rPr>
  </w:style>
  <w:style w:type="character" w:customStyle="1" w:styleId="Plattetekst3Char">
    <w:name w:val="Platte tekst 3 Char"/>
    <w:basedOn w:val="Standaardalinea-lettertype"/>
    <w:link w:val="Plattetekst3"/>
    <w:rsid w:val="00841D68"/>
    <w:rPr>
      <w:rFonts w:ascii="Arial Narrow" w:eastAsia="Calibri" w:hAnsi="Arial Narrow"/>
      <w:lang w:val="x-none"/>
    </w:rPr>
  </w:style>
  <w:style w:type="paragraph" w:styleId="Plattetekstinspringen2">
    <w:name w:val="Body Text Indent 2"/>
    <w:basedOn w:val="Standaard"/>
    <w:link w:val="Plattetekstinspringen2Char"/>
    <w:rsid w:val="00841D68"/>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eastAsia="Calibri" w:hAnsi="Univers"/>
      <w:spacing w:val="0"/>
      <w:sz w:val="20"/>
      <w:szCs w:val="20"/>
      <w:lang w:val="x-none"/>
    </w:rPr>
  </w:style>
  <w:style w:type="character" w:customStyle="1" w:styleId="Plattetekstinspringen2Char">
    <w:name w:val="Platte tekst inspringen 2 Char"/>
    <w:basedOn w:val="Standaardalinea-lettertype"/>
    <w:link w:val="Plattetekstinspringen2"/>
    <w:rsid w:val="00841D68"/>
    <w:rPr>
      <w:rFonts w:ascii="Univers" w:eastAsia="Calibri" w:hAnsi="Univers"/>
      <w:lang w:val="x-none"/>
    </w:rPr>
  </w:style>
  <w:style w:type="paragraph" w:styleId="Plattetekstinspringen3">
    <w:name w:val="Body Text Indent 3"/>
    <w:basedOn w:val="Standaard"/>
    <w:link w:val="Plattetekstinspringen3Char"/>
    <w:rsid w:val="00841D68"/>
    <w:pPr>
      <w:tabs>
        <w:tab w:val="left" w:pos="-567"/>
      </w:tabs>
      <w:spacing w:line="269" w:lineRule="auto"/>
      <w:ind w:left="360"/>
    </w:pPr>
    <w:rPr>
      <w:rFonts w:ascii="Arial Narrow" w:eastAsia="Calibri" w:hAnsi="Arial Narrow"/>
      <w:spacing w:val="0"/>
      <w:sz w:val="20"/>
      <w:szCs w:val="20"/>
      <w:lang w:val="x-none"/>
    </w:rPr>
  </w:style>
  <w:style w:type="character" w:customStyle="1" w:styleId="Plattetekstinspringen3Char">
    <w:name w:val="Platte tekst inspringen 3 Char"/>
    <w:basedOn w:val="Standaardalinea-lettertype"/>
    <w:link w:val="Plattetekstinspringen3"/>
    <w:rsid w:val="00841D68"/>
    <w:rPr>
      <w:rFonts w:ascii="Arial Narrow" w:eastAsia="Calibri" w:hAnsi="Arial Narrow"/>
      <w:lang w:val="x-none"/>
    </w:rPr>
  </w:style>
  <w:style w:type="paragraph" w:customStyle="1" w:styleId="kop11">
    <w:name w:val="kop 1"/>
    <w:basedOn w:val="Kop1"/>
    <w:rsid w:val="00841D68"/>
    <w:pPr>
      <w:pageBreakBefore/>
      <w:tabs>
        <w:tab w:val="clear" w:pos="851"/>
        <w:tab w:val="left" w:pos="-567"/>
        <w:tab w:val="num" w:pos="432"/>
      </w:tabs>
      <w:spacing w:before="360" w:line="269" w:lineRule="auto"/>
      <w:ind w:left="432" w:hanging="432"/>
    </w:pPr>
    <w:rPr>
      <w:rFonts w:eastAsia="Calibri" w:cs="Times New Roman"/>
      <w:spacing w:val="0"/>
      <w:kern w:val="28"/>
      <w:szCs w:val="20"/>
    </w:rPr>
  </w:style>
  <w:style w:type="paragraph" w:customStyle="1" w:styleId="AlineaCharChar3">
    <w:name w:val="Alinea Char Char3"/>
    <w:rsid w:val="00841D68"/>
    <w:pPr>
      <w:tabs>
        <w:tab w:val="left" w:pos="-566"/>
      </w:tabs>
      <w:spacing w:line="269" w:lineRule="auto"/>
      <w:ind w:left="567"/>
    </w:pPr>
    <w:rPr>
      <w:rFonts w:ascii="Arial" w:eastAsia="Calibri" w:hAnsi="Arial"/>
    </w:rPr>
  </w:style>
  <w:style w:type="paragraph" w:customStyle="1" w:styleId="Bullet1">
    <w:name w:val="Bullet 1"/>
    <w:basedOn w:val="Standaard"/>
    <w:rsid w:val="00841D68"/>
    <w:pPr>
      <w:tabs>
        <w:tab w:val="clear" w:pos="357"/>
        <w:tab w:val="left" w:pos="-567"/>
        <w:tab w:val="num" w:pos="360"/>
      </w:tabs>
      <w:spacing w:line="269" w:lineRule="auto"/>
      <w:ind w:hanging="360"/>
    </w:pPr>
    <w:rPr>
      <w:rFonts w:ascii="Times New Roman" w:eastAsia="Calibri" w:hAnsi="Times New Roman"/>
      <w:spacing w:val="0"/>
      <w:sz w:val="24"/>
      <w:szCs w:val="20"/>
      <w:lang w:val="en-GB" w:eastAsia="en-US"/>
    </w:rPr>
  </w:style>
  <w:style w:type="paragraph" w:customStyle="1" w:styleId="AlineaNum">
    <w:name w:val="AlineaNum"/>
    <w:basedOn w:val="Standaard"/>
    <w:rsid w:val="00841D68"/>
    <w:pPr>
      <w:keepLines/>
      <w:tabs>
        <w:tab w:val="clear" w:pos="357"/>
        <w:tab w:val="left" w:pos="-567"/>
        <w:tab w:val="num" w:pos="360"/>
        <w:tab w:val="left" w:pos="720"/>
      </w:tabs>
      <w:spacing w:before="240" w:line="280" w:lineRule="atLeast"/>
    </w:pPr>
    <w:rPr>
      <w:rFonts w:ascii="Times New Roman" w:eastAsia="Calibri" w:hAnsi="Times New Roman"/>
      <w:spacing w:val="0"/>
      <w:sz w:val="24"/>
      <w:szCs w:val="20"/>
      <w:lang w:val="en-GB"/>
    </w:rPr>
  </w:style>
  <w:style w:type="paragraph" w:customStyle="1" w:styleId="AlineaChar1">
    <w:name w:val="Alinea Char1"/>
    <w:rsid w:val="00841D68"/>
    <w:pPr>
      <w:tabs>
        <w:tab w:val="left" w:pos="-566"/>
      </w:tabs>
      <w:spacing w:line="269" w:lineRule="auto"/>
      <w:ind w:left="567"/>
    </w:pPr>
    <w:rPr>
      <w:rFonts w:ascii="Arial" w:eastAsia="Calibri" w:hAnsi="Arial"/>
    </w:rPr>
  </w:style>
  <w:style w:type="paragraph" w:customStyle="1" w:styleId="opsomming0">
    <w:name w:val="opsomming"/>
    <w:basedOn w:val="Standaard"/>
    <w:next w:val="Standaard"/>
    <w:rsid w:val="00841D68"/>
    <w:pPr>
      <w:numPr>
        <w:numId w:val="21"/>
      </w:numPr>
      <w:tabs>
        <w:tab w:val="left" w:pos="-567"/>
        <w:tab w:val="left" w:pos="964"/>
        <w:tab w:val="left" w:pos="8789"/>
      </w:tabs>
      <w:spacing w:before="60" w:line="269" w:lineRule="auto"/>
    </w:pPr>
    <w:rPr>
      <w:rFonts w:eastAsia="Calibri"/>
      <w:spacing w:val="0"/>
      <w:sz w:val="20"/>
      <w:szCs w:val="20"/>
    </w:rPr>
  </w:style>
  <w:style w:type="character" w:customStyle="1" w:styleId="AlineaCharChar2">
    <w:name w:val="Alinea Char Char2"/>
    <w:rsid w:val="00841D68"/>
    <w:rPr>
      <w:rFonts w:ascii="Arial" w:hAnsi="Arial"/>
      <w:lang w:val="nl-NL" w:eastAsia="nl-NL"/>
    </w:rPr>
  </w:style>
  <w:style w:type="character" w:customStyle="1" w:styleId="OpsommingChar0">
    <w:name w:val="Opsomming Char"/>
    <w:rsid w:val="00841D68"/>
    <w:rPr>
      <w:rFonts w:ascii="Arial" w:hAnsi="Arial"/>
      <w:lang w:val="nl-NL" w:eastAsia="nl-NL"/>
    </w:rPr>
  </w:style>
  <w:style w:type="paragraph" w:customStyle="1" w:styleId="alineanieuw">
    <w:name w:val="alinea nieuw"/>
    <w:basedOn w:val="Standaard"/>
    <w:rsid w:val="00841D68"/>
    <w:pPr>
      <w:tabs>
        <w:tab w:val="left" w:pos="-567"/>
        <w:tab w:val="left" w:pos="8789"/>
      </w:tabs>
      <w:spacing w:before="240" w:line="269" w:lineRule="auto"/>
    </w:pPr>
    <w:rPr>
      <w:rFonts w:eastAsia="Calibri"/>
      <w:noProof/>
      <w:spacing w:val="0"/>
      <w:sz w:val="20"/>
      <w:szCs w:val="20"/>
    </w:rPr>
  </w:style>
  <w:style w:type="paragraph" w:customStyle="1" w:styleId="TableBullet1">
    <w:name w:val="Table Bullet 1"/>
    <w:basedOn w:val="Bullet1"/>
    <w:rsid w:val="00841D68"/>
    <w:pPr>
      <w:ind w:left="360"/>
    </w:pPr>
  </w:style>
  <w:style w:type="paragraph" w:customStyle="1" w:styleId="Bold">
    <w:name w:val="Bold"/>
    <w:basedOn w:val="Standaard"/>
    <w:next w:val="Standaard"/>
    <w:rsid w:val="00841D68"/>
    <w:pPr>
      <w:tabs>
        <w:tab w:val="left" w:pos="-567"/>
      </w:tabs>
      <w:spacing w:line="269" w:lineRule="auto"/>
    </w:pPr>
    <w:rPr>
      <w:rFonts w:eastAsia="Calibri"/>
      <w:b/>
      <w:spacing w:val="0"/>
      <w:sz w:val="20"/>
      <w:szCs w:val="20"/>
    </w:rPr>
  </w:style>
  <w:style w:type="paragraph" w:customStyle="1" w:styleId="Plattetekst21">
    <w:name w:val="Platte tekst 21"/>
    <w:basedOn w:val="Standaard"/>
    <w:rsid w:val="00841D68"/>
    <w:pPr>
      <w:tabs>
        <w:tab w:val="left" w:pos="-567"/>
      </w:tabs>
      <w:spacing w:line="269" w:lineRule="auto"/>
      <w:ind w:left="851" w:hanging="851"/>
    </w:pPr>
    <w:rPr>
      <w:rFonts w:eastAsia="Calibri"/>
      <w:spacing w:val="0"/>
      <w:sz w:val="20"/>
      <w:szCs w:val="20"/>
    </w:rPr>
  </w:style>
  <w:style w:type="paragraph" w:customStyle="1" w:styleId="Alinea0">
    <w:name w:val="Alinea"/>
    <w:rsid w:val="00841D68"/>
    <w:pPr>
      <w:tabs>
        <w:tab w:val="left" w:pos="-566"/>
      </w:tabs>
      <w:spacing w:line="269" w:lineRule="auto"/>
      <w:ind w:left="567"/>
    </w:pPr>
    <w:rPr>
      <w:rFonts w:ascii="Arial" w:eastAsia="Calibri" w:hAnsi="Arial"/>
    </w:rPr>
  </w:style>
  <w:style w:type="character" w:styleId="Verwijzingopmerking">
    <w:name w:val="annotation reference"/>
    <w:rsid w:val="00841D68"/>
    <w:rPr>
      <w:sz w:val="16"/>
    </w:rPr>
  </w:style>
  <w:style w:type="character" w:styleId="Zwaar">
    <w:name w:val="Strong"/>
    <w:uiPriority w:val="22"/>
    <w:qFormat/>
    <w:rsid w:val="00841D68"/>
    <w:rPr>
      <w:b/>
    </w:rPr>
  </w:style>
  <w:style w:type="paragraph" w:styleId="Lijstvoortzetting2">
    <w:name w:val="List Continue 2"/>
    <w:basedOn w:val="Standaard"/>
    <w:rsid w:val="00841D68"/>
    <w:pPr>
      <w:tabs>
        <w:tab w:val="left" w:pos="-567"/>
      </w:tabs>
      <w:spacing w:after="120" w:line="269" w:lineRule="auto"/>
      <w:ind w:left="566"/>
    </w:pPr>
    <w:rPr>
      <w:rFonts w:eastAsia="Calibri"/>
      <w:spacing w:val="0"/>
      <w:sz w:val="20"/>
      <w:szCs w:val="20"/>
    </w:rPr>
  </w:style>
  <w:style w:type="paragraph" w:styleId="Lijstvoortzetting3">
    <w:name w:val="List Continue 3"/>
    <w:basedOn w:val="Standaard"/>
    <w:rsid w:val="00841D68"/>
    <w:pPr>
      <w:tabs>
        <w:tab w:val="left" w:pos="-567"/>
      </w:tabs>
      <w:spacing w:after="120" w:line="269" w:lineRule="auto"/>
      <w:ind w:left="849"/>
    </w:pPr>
    <w:rPr>
      <w:rFonts w:eastAsia="Calibri"/>
      <w:spacing w:val="0"/>
      <w:sz w:val="20"/>
      <w:szCs w:val="20"/>
    </w:rPr>
  </w:style>
  <w:style w:type="paragraph" w:customStyle="1" w:styleId="Ballontekst1">
    <w:name w:val="Ballontekst1"/>
    <w:basedOn w:val="Standaard"/>
    <w:rsid w:val="00841D68"/>
    <w:pPr>
      <w:widowControl w:val="0"/>
      <w:tabs>
        <w:tab w:val="left" w:pos="-567"/>
      </w:tabs>
      <w:overflowPunct w:val="0"/>
      <w:autoSpaceDE w:val="0"/>
      <w:autoSpaceDN w:val="0"/>
      <w:adjustRightInd w:val="0"/>
      <w:spacing w:line="269" w:lineRule="auto"/>
      <w:textAlignment w:val="baseline"/>
    </w:pPr>
    <w:rPr>
      <w:rFonts w:ascii="Tahoma" w:eastAsia="Calibri" w:hAnsi="Tahoma"/>
      <w:spacing w:val="0"/>
      <w:sz w:val="16"/>
      <w:szCs w:val="20"/>
    </w:rPr>
  </w:style>
  <w:style w:type="paragraph" w:styleId="Tekstopmerking">
    <w:name w:val="annotation text"/>
    <w:basedOn w:val="Standaard"/>
    <w:link w:val="TekstopmerkingChar"/>
    <w:rsid w:val="00841D68"/>
    <w:pPr>
      <w:tabs>
        <w:tab w:val="left" w:pos="-567"/>
      </w:tabs>
      <w:spacing w:line="269" w:lineRule="auto"/>
    </w:pPr>
    <w:rPr>
      <w:rFonts w:eastAsia="Calibri"/>
      <w:spacing w:val="0"/>
      <w:sz w:val="20"/>
      <w:szCs w:val="20"/>
      <w:lang w:val="x-none"/>
    </w:rPr>
  </w:style>
  <w:style w:type="character" w:customStyle="1" w:styleId="TekstopmerkingChar">
    <w:name w:val="Tekst opmerking Char"/>
    <w:basedOn w:val="Standaardalinea-lettertype"/>
    <w:link w:val="Tekstopmerking"/>
    <w:rsid w:val="00841D68"/>
    <w:rPr>
      <w:rFonts w:ascii="Arial" w:eastAsia="Calibri" w:hAnsi="Arial"/>
      <w:lang w:val="x-none"/>
    </w:rPr>
  </w:style>
  <w:style w:type="character" w:customStyle="1" w:styleId="page60-tekst-kolommen">
    <w:name w:val="page60-tekst-kolommen"/>
    <w:rsid w:val="00841D68"/>
  </w:style>
  <w:style w:type="paragraph" w:customStyle="1" w:styleId="Handtekeningbedrijf">
    <w:name w:val="Handtekening bedrijf"/>
    <w:basedOn w:val="Handtekening"/>
    <w:rsid w:val="00841D68"/>
    <w:rPr>
      <w:rFonts w:cs="Arial"/>
      <w:szCs w:val="24"/>
    </w:rPr>
  </w:style>
  <w:style w:type="paragraph" w:styleId="Handtekening">
    <w:name w:val="Signature"/>
    <w:basedOn w:val="Standaard"/>
    <w:link w:val="HandtekeningChar"/>
    <w:rsid w:val="00841D68"/>
    <w:pPr>
      <w:tabs>
        <w:tab w:val="left" w:pos="-567"/>
      </w:tabs>
      <w:spacing w:line="269" w:lineRule="auto"/>
      <w:ind w:left="4252"/>
    </w:pPr>
    <w:rPr>
      <w:rFonts w:eastAsia="Calibri"/>
      <w:spacing w:val="0"/>
      <w:sz w:val="20"/>
      <w:szCs w:val="20"/>
      <w:lang w:val="x-none"/>
    </w:rPr>
  </w:style>
  <w:style w:type="character" w:customStyle="1" w:styleId="HandtekeningChar">
    <w:name w:val="Handtekening Char"/>
    <w:basedOn w:val="Standaardalinea-lettertype"/>
    <w:link w:val="Handtekening"/>
    <w:rsid w:val="00841D68"/>
    <w:rPr>
      <w:rFonts w:ascii="Arial" w:eastAsia="Calibri" w:hAnsi="Arial"/>
      <w:lang w:val="x-none"/>
    </w:rPr>
  </w:style>
  <w:style w:type="paragraph" w:customStyle="1" w:styleId="StandardText">
    <w:name w:val="StandardText"/>
    <w:basedOn w:val="Standaard"/>
    <w:rsid w:val="00841D68"/>
    <w:pPr>
      <w:numPr>
        <w:ilvl w:val="12"/>
      </w:numPr>
      <w:tabs>
        <w:tab w:val="left" w:pos="-567"/>
      </w:tabs>
      <w:spacing w:line="269" w:lineRule="auto"/>
      <w:ind w:left="567"/>
      <w:jc w:val="both"/>
    </w:pPr>
    <w:rPr>
      <w:rFonts w:eastAsia="Calibri" w:cs="Arial"/>
      <w:spacing w:val="0"/>
      <w:sz w:val="20"/>
      <w:szCs w:val="20"/>
    </w:rPr>
  </w:style>
  <w:style w:type="paragraph" w:customStyle="1" w:styleId="DWAopsommingAanhef">
    <w:name w:val="DWAopsommingAanhef"/>
    <w:basedOn w:val="Plattetekst"/>
    <w:next w:val="Plattetekst"/>
    <w:rsid w:val="00841D68"/>
    <w:pPr>
      <w:keepNext/>
    </w:pPr>
    <w:rPr>
      <w:rFonts w:ascii="Verdana" w:hAnsi="Verdana"/>
      <w:lang w:eastAsia="en-US"/>
    </w:rPr>
  </w:style>
  <w:style w:type="paragraph" w:customStyle="1" w:styleId="s">
    <w:name w:val="s"/>
    <w:basedOn w:val="Kop2"/>
    <w:rsid w:val="00841D68"/>
    <w:pPr>
      <w:widowControl w:val="0"/>
      <w:numPr>
        <w:ilvl w:val="0"/>
        <w:numId w:val="0"/>
      </w:numPr>
      <w:tabs>
        <w:tab w:val="left" w:pos="-567"/>
        <w:tab w:val="left" w:pos="0"/>
        <w:tab w:val="left" w:pos="567"/>
      </w:tabs>
      <w:spacing w:after="0" w:line="269" w:lineRule="auto"/>
    </w:pPr>
    <w:rPr>
      <w:rFonts w:eastAsia="Calibri" w:cs="Times New Roman"/>
      <w:iCs w:val="0"/>
      <w:spacing w:val="-2"/>
      <w:sz w:val="20"/>
      <w:szCs w:val="20"/>
      <w:lang w:val="x-none"/>
    </w:rPr>
  </w:style>
  <w:style w:type="paragraph" w:customStyle="1" w:styleId="Emokop1">
    <w:name w:val="Emo kop1"/>
    <w:basedOn w:val="AlineaChar"/>
    <w:autoRedefine/>
    <w:rsid w:val="00841D68"/>
    <w:pPr>
      <w:tabs>
        <w:tab w:val="num" w:pos="576"/>
      </w:tabs>
      <w:ind w:left="576" w:hanging="576"/>
    </w:pPr>
    <w:rPr>
      <w:b/>
      <w:caps/>
      <w:sz w:val="24"/>
    </w:rPr>
  </w:style>
  <w:style w:type="paragraph" w:customStyle="1" w:styleId="Emokop2">
    <w:name w:val="Emo kop 2"/>
    <w:basedOn w:val="Emokop1"/>
    <w:autoRedefine/>
    <w:rsid w:val="00841D68"/>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841D68"/>
    <w:pPr>
      <w:keepLines/>
      <w:numPr>
        <w:numId w:val="0"/>
      </w:numPr>
      <w:tabs>
        <w:tab w:val="left" w:pos="-567"/>
      </w:tabs>
      <w:spacing w:before="480" w:line="276" w:lineRule="auto"/>
      <w:outlineLvl w:val="9"/>
    </w:pPr>
    <w:rPr>
      <w:rFonts w:ascii="Cambria" w:eastAsia="Calibri" w:hAnsi="Cambria" w:cs="Times New Roman"/>
      <w:color w:val="365F91"/>
      <w:spacing w:val="0"/>
      <w:kern w:val="0"/>
      <w:sz w:val="28"/>
      <w:szCs w:val="28"/>
      <w:lang w:eastAsia="en-US"/>
    </w:rPr>
  </w:style>
  <w:style w:type="paragraph" w:customStyle="1" w:styleId="Standaardtekstparagraafl">
    <w:name w:val="Standaard tekst paragraafl"/>
    <w:basedOn w:val="Standaard"/>
    <w:link w:val="StandaardtekstparagraaflCharChar"/>
    <w:autoRedefine/>
    <w:rsid w:val="00841D68"/>
    <w:pPr>
      <w:widowControl w:val="0"/>
      <w:tabs>
        <w:tab w:val="left" w:pos="-567"/>
      </w:tabs>
      <w:adjustRightInd w:val="0"/>
      <w:spacing w:line="240" w:lineRule="exact"/>
      <w:ind w:left="601"/>
      <w:textAlignment w:val="baseline"/>
    </w:pPr>
    <w:rPr>
      <w:rFonts w:eastAsia="Calibri"/>
      <w:noProof/>
      <w:spacing w:val="-2"/>
      <w:sz w:val="20"/>
      <w:szCs w:val="20"/>
      <w:lang w:val="x-none"/>
    </w:rPr>
  </w:style>
  <w:style w:type="character" w:customStyle="1" w:styleId="StandaardtekstparagraaflCharChar">
    <w:name w:val="Standaard tekst paragraafl Char Char"/>
    <w:link w:val="Standaardtekstparagraafl"/>
    <w:locked/>
    <w:rsid w:val="00841D68"/>
    <w:rPr>
      <w:rFonts w:ascii="Arial" w:eastAsia="Calibri" w:hAnsi="Arial"/>
      <w:noProof/>
      <w:spacing w:val="-2"/>
      <w:lang w:val="x-none"/>
    </w:rPr>
  </w:style>
  <w:style w:type="paragraph" w:customStyle="1" w:styleId="Kop1Beschrijvenddoc">
    <w:name w:val="Kop 1 Beschrijvend doc"/>
    <w:basedOn w:val="Standaard"/>
    <w:autoRedefine/>
    <w:rsid w:val="00841D68"/>
    <w:pPr>
      <w:keepNext/>
      <w:widowControl w:val="0"/>
      <w:tabs>
        <w:tab w:val="left" w:pos="-567"/>
        <w:tab w:val="num" w:pos="432"/>
      </w:tabs>
      <w:adjustRightInd w:val="0"/>
      <w:spacing w:line="240" w:lineRule="exact"/>
      <w:ind w:left="432" w:hanging="432"/>
      <w:textAlignment w:val="baseline"/>
      <w:outlineLvl w:val="0"/>
    </w:pPr>
    <w:rPr>
      <w:rFonts w:eastAsia="Calibri" w:cs="Arial"/>
      <w:b/>
      <w:bCs/>
      <w:spacing w:val="0"/>
      <w:sz w:val="24"/>
      <w:szCs w:val="20"/>
    </w:rPr>
  </w:style>
  <w:style w:type="paragraph" w:customStyle="1" w:styleId="kop2beschrijvenddocument">
    <w:name w:val="kop2 beschrijvend document"/>
    <w:basedOn w:val="Standaard"/>
    <w:autoRedefine/>
    <w:rsid w:val="00841D68"/>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eastAsia="Calibri" w:cs="Arial"/>
      <w:b/>
      <w:spacing w:val="0"/>
      <w:sz w:val="19"/>
      <w:szCs w:val="19"/>
    </w:rPr>
  </w:style>
  <w:style w:type="paragraph" w:customStyle="1" w:styleId="standaardAD">
    <w:name w:val="standaard AD"/>
    <w:basedOn w:val="Standaard"/>
    <w:autoRedefine/>
    <w:rsid w:val="00841D68"/>
    <w:pPr>
      <w:widowControl w:val="0"/>
      <w:tabs>
        <w:tab w:val="left" w:pos="-567"/>
        <w:tab w:val="left" w:pos="0"/>
        <w:tab w:val="left" w:pos="587"/>
        <w:tab w:val="left" w:pos="6527"/>
        <w:tab w:val="left" w:pos="7482"/>
      </w:tabs>
      <w:adjustRightInd w:val="0"/>
      <w:spacing w:line="240" w:lineRule="exact"/>
      <w:ind w:right="-108"/>
      <w:textAlignment w:val="baseline"/>
    </w:pPr>
    <w:rPr>
      <w:rFonts w:eastAsia="Calibri" w:cs="Arial"/>
      <w:spacing w:val="0"/>
      <w:sz w:val="19"/>
      <w:szCs w:val="19"/>
    </w:rPr>
  </w:style>
  <w:style w:type="paragraph" w:styleId="Onderwerpvanopmerking">
    <w:name w:val="annotation subject"/>
    <w:basedOn w:val="Tekstopmerking"/>
    <w:next w:val="Tekstopmerking"/>
    <w:link w:val="OnderwerpvanopmerkingChar"/>
    <w:rsid w:val="00841D68"/>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customStyle="1" w:styleId="OnderwerpvanopmerkingChar">
    <w:name w:val="Onderwerp van opmerking Char"/>
    <w:basedOn w:val="TekstopmerkingChar"/>
    <w:link w:val="Onderwerpvanopmerking"/>
    <w:rsid w:val="00841D68"/>
    <w:rPr>
      <w:rFonts w:ascii="Arial" w:eastAsia="Calibri" w:hAnsi="Arial"/>
      <w:b/>
      <w:lang w:val="x-none"/>
    </w:rPr>
  </w:style>
  <w:style w:type="paragraph" w:customStyle="1" w:styleId="standaardad0">
    <w:name w:val="standaardad"/>
    <w:basedOn w:val="Standaard"/>
    <w:rsid w:val="00841D68"/>
    <w:pPr>
      <w:tabs>
        <w:tab w:val="left" w:pos="-567"/>
      </w:tabs>
      <w:spacing w:line="269" w:lineRule="auto"/>
      <w:ind w:right="-108"/>
    </w:pPr>
    <w:rPr>
      <w:rFonts w:eastAsia="Times New Roman" w:cs="Arial Unicode MS"/>
      <w:spacing w:val="0"/>
      <w:sz w:val="19"/>
      <w:szCs w:val="19"/>
    </w:rPr>
  </w:style>
  <w:style w:type="paragraph" w:customStyle="1" w:styleId="tekstkop3">
    <w:name w:val="tekst kop 3"/>
    <w:basedOn w:val="Standaard"/>
    <w:autoRedefine/>
    <w:rsid w:val="00841D68"/>
    <w:pPr>
      <w:widowControl w:val="0"/>
      <w:tabs>
        <w:tab w:val="left" w:pos="-567"/>
      </w:tabs>
      <w:adjustRightInd w:val="0"/>
      <w:spacing w:line="240" w:lineRule="exact"/>
      <w:textAlignment w:val="baseline"/>
    </w:pPr>
    <w:rPr>
      <w:rFonts w:eastAsia="Calibri" w:cs="Arial"/>
      <w:noProof/>
      <w:spacing w:val="0"/>
      <w:sz w:val="19"/>
      <w:szCs w:val="19"/>
    </w:rPr>
  </w:style>
  <w:style w:type="paragraph" w:customStyle="1" w:styleId="OpmaakprofielLinksRegelafstandenkel1">
    <w:name w:val="Opmaakprofiel Links Regelafstand:  enkel1"/>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ardparagraaf">
    <w:name w:val="standaard paragraaf"/>
    <w:basedOn w:val="Standaard"/>
    <w:autoRedefine/>
    <w:rsid w:val="00841D68"/>
    <w:pPr>
      <w:widowControl w:val="0"/>
      <w:tabs>
        <w:tab w:val="left" w:pos="-567"/>
      </w:tabs>
      <w:adjustRightInd w:val="0"/>
      <w:spacing w:line="269" w:lineRule="auto"/>
      <w:textAlignment w:val="baseline"/>
    </w:pPr>
    <w:rPr>
      <w:rFonts w:eastAsia="Calibri" w:cs="Arial"/>
      <w:spacing w:val="0"/>
      <w:sz w:val="19"/>
      <w:szCs w:val="19"/>
    </w:rPr>
  </w:style>
  <w:style w:type="paragraph" w:customStyle="1" w:styleId="Opmaakprofiel18">
    <w:name w:val="Opmaakprofiel18"/>
    <w:basedOn w:val="Standaard"/>
    <w:rsid w:val="00841D68"/>
    <w:pPr>
      <w:widowControl w:val="0"/>
      <w:numPr>
        <w:numId w:val="22"/>
      </w:numPr>
      <w:tabs>
        <w:tab w:val="left" w:pos="-567"/>
        <w:tab w:val="left" w:pos="515"/>
        <w:tab w:val="right" w:pos="7639"/>
      </w:tabs>
      <w:adjustRightInd w:val="0"/>
      <w:spacing w:line="240" w:lineRule="exact"/>
      <w:textAlignment w:val="baseline"/>
    </w:pPr>
    <w:rPr>
      <w:rFonts w:ascii="Utopia" w:eastAsia="Calibri" w:hAnsi="Utopia" w:cs="Arial"/>
      <w:i/>
      <w:iCs/>
      <w:smallCaps/>
      <w:noProof/>
      <w:spacing w:val="0"/>
      <w:sz w:val="20"/>
      <w:szCs w:val="20"/>
    </w:rPr>
  </w:style>
  <w:style w:type="paragraph" w:customStyle="1" w:styleId="bijlageformulier">
    <w:name w:val="bijlage formulier"/>
    <w:basedOn w:val="Standaard"/>
    <w:autoRedefine/>
    <w:rsid w:val="00841D68"/>
    <w:pPr>
      <w:widowControl w:val="0"/>
      <w:tabs>
        <w:tab w:val="left" w:pos="-567"/>
      </w:tabs>
      <w:adjustRightInd w:val="0"/>
      <w:spacing w:line="240" w:lineRule="exact"/>
      <w:textAlignment w:val="baseline"/>
    </w:pPr>
    <w:rPr>
      <w:rFonts w:eastAsia="Calibri" w:cs="Arial"/>
      <w:b/>
      <w:spacing w:val="0"/>
      <w:sz w:val="24"/>
    </w:rPr>
  </w:style>
  <w:style w:type="paragraph" w:customStyle="1" w:styleId="OpmaakprofielLinksRegelafstandenkel">
    <w:name w:val="Opmaakprofiel Links Regelafstand:  enkel"/>
    <w:basedOn w:val="Standaard"/>
    <w:autoRedefine/>
    <w:rsid w:val="00841D68"/>
    <w:pPr>
      <w:widowControl w:val="0"/>
      <w:tabs>
        <w:tab w:val="left" w:pos="-567"/>
      </w:tabs>
      <w:adjustRightInd w:val="0"/>
      <w:spacing w:line="269" w:lineRule="auto"/>
      <w:ind w:right="-54"/>
      <w:textAlignment w:val="baseline"/>
    </w:pPr>
    <w:rPr>
      <w:rFonts w:eastAsia="Calibri" w:cs="Arial"/>
      <w:bCs/>
      <w:spacing w:val="0"/>
      <w:sz w:val="19"/>
      <w:szCs w:val="19"/>
    </w:rPr>
  </w:style>
  <w:style w:type="paragraph" w:customStyle="1" w:styleId="Artikel1">
    <w:name w:val="Artikel 1"/>
    <w:basedOn w:val="Standaard"/>
    <w:next w:val="Standaard"/>
    <w:rsid w:val="00841D68"/>
    <w:pPr>
      <w:keepNext/>
      <w:widowControl w:val="0"/>
      <w:numPr>
        <w:numId w:val="23"/>
      </w:numPr>
      <w:tabs>
        <w:tab w:val="left" w:pos="-567"/>
      </w:tabs>
      <w:adjustRightInd w:val="0"/>
      <w:spacing w:before="560" w:after="280" w:line="480" w:lineRule="auto"/>
      <w:textAlignment w:val="baseline"/>
    </w:pPr>
    <w:rPr>
      <w:rFonts w:ascii="Imago Book" w:eastAsia="Calibri" w:hAnsi="Imago Book" w:cs="Arial"/>
      <w:spacing w:val="0"/>
      <w:sz w:val="36"/>
      <w:szCs w:val="20"/>
    </w:rPr>
  </w:style>
  <w:style w:type="paragraph" w:customStyle="1" w:styleId="OpmaakprofielStandaardtekstparagraafl">
    <w:name w:val="Opmaakprofiel Standaard tekst paragraafl +"/>
    <w:basedOn w:val="Standaardtekstparagraafl"/>
    <w:autoRedefine/>
    <w:rsid w:val="00841D68"/>
    <w:rPr>
      <w:spacing w:val="0"/>
      <w:sz w:val="19"/>
      <w:szCs w:val="19"/>
    </w:rPr>
  </w:style>
  <w:style w:type="paragraph" w:customStyle="1" w:styleId="Lijstalinea1">
    <w:name w:val="Lijstalinea1"/>
    <w:basedOn w:val="Standaard"/>
    <w:rsid w:val="00841D68"/>
    <w:pPr>
      <w:tabs>
        <w:tab w:val="left" w:pos="-567"/>
      </w:tabs>
      <w:spacing w:line="269" w:lineRule="auto"/>
      <w:ind w:left="720"/>
      <w:contextualSpacing/>
    </w:pPr>
    <w:rPr>
      <w:rFonts w:eastAsia="Calibri"/>
      <w:spacing w:val="0"/>
      <w:sz w:val="20"/>
      <w:szCs w:val="20"/>
    </w:rPr>
  </w:style>
  <w:style w:type="paragraph" w:customStyle="1" w:styleId="OpmaakprofielArial95ptLinksRegelafstandenkel">
    <w:name w:val="Opmaakprofiel Arial 95 pt Links Regelafstand:  enkel"/>
    <w:basedOn w:val="Standaard"/>
    <w:autoRedefine/>
    <w:rsid w:val="00841D68"/>
    <w:pPr>
      <w:widowControl w:val="0"/>
      <w:tabs>
        <w:tab w:val="left" w:pos="-567"/>
      </w:tabs>
      <w:adjustRightInd w:val="0"/>
      <w:spacing w:line="240" w:lineRule="exact"/>
      <w:textAlignment w:val="baseline"/>
    </w:pPr>
    <w:rPr>
      <w:rFonts w:eastAsia="Calibri" w:cs="Arial"/>
      <w:spacing w:val="0"/>
      <w:sz w:val="19"/>
      <w:szCs w:val="20"/>
    </w:rPr>
  </w:style>
  <w:style w:type="paragraph" w:customStyle="1" w:styleId="Standard12Char">
    <w:name w:val="Standard 12 Char"/>
    <w:basedOn w:val="Standaard"/>
    <w:semiHidden/>
    <w:rsid w:val="00841D68"/>
    <w:pPr>
      <w:tabs>
        <w:tab w:val="left" w:pos="-567"/>
      </w:tabs>
      <w:spacing w:line="269" w:lineRule="auto"/>
    </w:pPr>
    <w:rPr>
      <w:rFonts w:eastAsia="Calibri" w:cs="Arial"/>
      <w:spacing w:val="0"/>
      <w:sz w:val="24"/>
      <w:szCs w:val="20"/>
      <w:lang w:val="de-DE" w:eastAsia="de-DE"/>
    </w:rPr>
  </w:style>
  <w:style w:type="paragraph" w:customStyle="1" w:styleId="Opmaakprofiel24">
    <w:name w:val="Opmaakprofiel24"/>
    <w:basedOn w:val="Kop1"/>
    <w:rsid w:val="00841D68"/>
    <w:pPr>
      <w:numPr>
        <w:numId w:val="24"/>
      </w:numPr>
      <w:tabs>
        <w:tab w:val="left" w:pos="-567"/>
        <w:tab w:val="num" w:pos="1701"/>
      </w:tabs>
      <w:adjustRightInd w:val="0"/>
      <w:spacing w:line="240" w:lineRule="exact"/>
      <w:ind w:hanging="1701"/>
      <w:textAlignment w:val="baseline"/>
    </w:pPr>
    <w:rPr>
      <w:rFonts w:eastAsia="Calibri"/>
      <w:bCs w:val="0"/>
      <w:spacing w:val="0"/>
      <w:kern w:val="0"/>
      <w:sz w:val="19"/>
      <w:szCs w:val="20"/>
    </w:rPr>
  </w:style>
  <w:style w:type="paragraph" w:customStyle="1" w:styleId="label">
    <w:name w:val="label"/>
    <w:basedOn w:val="Standaard"/>
    <w:autoRedefine/>
    <w:rsid w:val="00841D68"/>
    <w:pPr>
      <w:widowControl w:val="0"/>
      <w:tabs>
        <w:tab w:val="left" w:pos="-567"/>
      </w:tabs>
      <w:adjustRightInd w:val="0"/>
      <w:spacing w:line="269" w:lineRule="auto"/>
      <w:textAlignment w:val="baseline"/>
    </w:pPr>
    <w:rPr>
      <w:rFonts w:eastAsia="Calibri" w:cs="Arial"/>
      <w:b/>
      <w:caps/>
      <w:noProof/>
      <w:spacing w:val="0"/>
      <w:sz w:val="36"/>
      <w:szCs w:val="36"/>
    </w:rPr>
  </w:style>
  <w:style w:type="paragraph" w:customStyle="1" w:styleId="BijlageKop">
    <w:name w:val="BijlageKop"/>
    <w:basedOn w:val="Standaard"/>
    <w:next w:val="Standaard"/>
    <w:rsid w:val="00841D68"/>
    <w:pPr>
      <w:tabs>
        <w:tab w:val="left" w:pos="-567"/>
      </w:tabs>
      <w:spacing w:after="852" w:line="284" w:lineRule="exact"/>
    </w:pPr>
    <w:rPr>
      <w:rFonts w:ascii="PMN Caecilia" w:eastAsia="Calibri" w:hAnsi="PMN Caecilia"/>
      <w:b/>
      <w:spacing w:val="0"/>
      <w:sz w:val="30"/>
      <w:szCs w:val="20"/>
      <w:lang w:eastAsia="en-US"/>
    </w:rPr>
  </w:style>
  <w:style w:type="paragraph" w:customStyle="1" w:styleId="Revisie1">
    <w:name w:val="Revisie1"/>
    <w:hidden/>
    <w:semiHidden/>
    <w:rsid w:val="00841D68"/>
    <w:rPr>
      <w:rFonts w:ascii="Arial" w:eastAsia="Calibri" w:hAnsi="Arial"/>
    </w:rPr>
  </w:style>
  <w:style w:type="table" w:customStyle="1" w:styleId="Lichtearcering-accent11">
    <w:name w:val="Lichte arcering - accent 11"/>
    <w:rsid w:val="00841D68"/>
    <w:rPr>
      <w:rFonts w:eastAsia="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841D68"/>
    <w:rPr>
      <w:rFonts w:eastAsia="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841D68"/>
    <w:pPr>
      <w:pBdr>
        <w:top w:val="single" w:sz="4" w:space="0" w:color="auto"/>
      </w:pBdr>
      <w:tabs>
        <w:tab w:val="clear" w:pos="4536"/>
        <w:tab w:val="clear" w:pos="9072"/>
        <w:tab w:val="left" w:pos="-567"/>
        <w:tab w:val="left" w:pos="1260"/>
        <w:tab w:val="center" w:pos="1620"/>
        <w:tab w:val="center" w:pos="4703"/>
        <w:tab w:val="right" w:pos="8222"/>
      </w:tabs>
      <w:spacing w:line="269" w:lineRule="auto"/>
    </w:pPr>
    <w:rPr>
      <w:rFonts w:eastAsia="Calibri"/>
      <w:spacing w:val="0"/>
      <w:sz w:val="20"/>
      <w:szCs w:val="20"/>
      <w:lang w:val="x-none"/>
    </w:rPr>
  </w:style>
  <w:style w:type="character" w:customStyle="1" w:styleId="voettekstChar0">
    <w:name w:val="voettekst Char"/>
    <w:link w:val="voettekst0"/>
    <w:locked/>
    <w:rsid w:val="00841D68"/>
    <w:rPr>
      <w:rFonts w:ascii="Arial" w:eastAsia="Calibri" w:hAnsi="Arial"/>
      <w:lang w:val="x-none"/>
    </w:rPr>
  </w:style>
  <w:style w:type="paragraph" w:customStyle="1" w:styleId="NormalJustified">
    <w:name w:val="Normal + Justified"/>
    <w:basedOn w:val="Standaard"/>
    <w:rsid w:val="00841D68"/>
    <w:pPr>
      <w:widowControl w:val="0"/>
      <w:overflowPunct w:val="0"/>
      <w:autoSpaceDE w:val="0"/>
      <w:autoSpaceDN w:val="0"/>
      <w:adjustRightInd w:val="0"/>
      <w:spacing w:line="240" w:lineRule="auto"/>
      <w:jc w:val="both"/>
      <w:textAlignment w:val="baseline"/>
    </w:pPr>
    <w:rPr>
      <w:rFonts w:eastAsia="Calibri"/>
      <w:spacing w:val="0"/>
      <w:sz w:val="20"/>
      <w:szCs w:val="20"/>
      <w:lang w:val="nl" w:eastAsia="en-US"/>
    </w:rPr>
  </w:style>
  <w:style w:type="paragraph" w:customStyle="1" w:styleId="Geenafstand1">
    <w:name w:val="Geen afstand1"/>
    <w:rsid w:val="00841D68"/>
    <w:rPr>
      <w:rFonts w:ascii="Calibri" w:hAnsi="Calibri"/>
    </w:rPr>
  </w:style>
  <w:style w:type="paragraph" w:customStyle="1" w:styleId="tabelinhoud">
    <w:name w:val="tabelinhoud"/>
    <w:basedOn w:val="Standaard"/>
    <w:next w:val="Standaard"/>
    <w:rsid w:val="00841D68"/>
    <w:pPr>
      <w:tabs>
        <w:tab w:val="left" w:pos="567"/>
        <w:tab w:val="left" w:pos="851"/>
        <w:tab w:val="left" w:pos="1134"/>
        <w:tab w:val="left" w:pos="2268"/>
        <w:tab w:val="right" w:pos="9072"/>
      </w:tabs>
      <w:spacing w:line="240" w:lineRule="auto"/>
    </w:pPr>
    <w:rPr>
      <w:rFonts w:ascii="Plantin" w:eastAsia="Calibri" w:hAnsi="Plantin"/>
      <w:spacing w:val="0"/>
      <w:sz w:val="20"/>
      <w:szCs w:val="20"/>
    </w:rPr>
  </w:style>
  <w:style w:type="paragraph" w:styleId="Normaalweb">
    <w:name w:val="Normal (Web)"/>
    <w:basedOn w:val="Standaard"/>
    <w:uiPriority w:val="99"/>
    <w:rsid w:val="00841D68"/>
    <w:pPr>
      <w:spacing w:before="100" w:beforeAutospacing="1" w:after="100" w:afterAutospacing="1" w:line="240" w:lineRule="auto"/>
    </w:pPr>
    <w:rPr>
      <w:rFonts w:ascii="Arial Unicode MS" w:eastAsia="Times New Roman" w:hAnsi="Arial Unicode MS" w:cs="Arial Unicode MS"/>
      <w:spacing w:val="0"/>
      <w:sz w:val="24"/>
    </w:rPr>
  </w:style>
  <w:style w:type="paragraph" w:customStyle="1" w:styleId="Lijstalinea10">
    <w:name w:val="Lijstalinea1_0"/>
    <w:basedOn w:val="Standaard"/>
    <w:uiPriority w:val="99"/>
    <w:rsid w:val="00841D68"/>
    <w:pPr>
      <w:tabs>
        <w:tab w:val="left" w:pos="-567"/>
      </w:tabs>
      <w:spacing w:line="269" w:lineRule="auto"/>
      <w:ind w:left="720"/>
      <w:contextualSpacing/>
    </w:pPr>
    <w:rPr>
      <w:rFonts w:eastAsia="Times New Roman"/>
      <w:spacing w:val="0"/>
      <w:sz w:val="20"/>
      <w:szCs w:val="20"/>
    </w:rPr>
  </w:style>
  <w:style w:type="character" w:customStyle="1" w:styleId="CharChar2">
    <w:name w:val="Char Char2"/>
    <w:rsid w:val="00841D68"/>
    <w:rPr>
      <w:rFonts w:ascii="Arial" w:hAnsi="Arial"/>
    </w:rPr>
  </w:style>
  <w:style w:type="character" w:customStyle="1" w:styleId="Subtielebenadrukking1">
    <w:name w:val="Subtiele benadrukking1"/>
    <w:rsid w:val="00841D68"/>
    <w:rPr>
      <w:i/>
      <w:color w:val="808080"/>
    </w:rPr>
  </w:style>
  <w:style w:type="paragraph" w:customStyle="1" w:styleId="Links063cmVerkeerd-om063cm">
    <w:name w:val="Links:  063 cm Verkeerd-om:  063 cm"/>
    <w:basedOn w:val="Standaard"/>
    <w:rsid w:val="00841D68"/>
    <w:pPr>
      <w:overflowPunct w:val="0"/>
      <w:autoSpaceDE w:val="0"/>
      <w:autoSpaceDN w:val="0"/>
      <w:adjustRightInd w:val="0"/>
      <w:ind w:left="357"/>
      <w:textAlignment w:val="baseline"/>
    </w:pPr>
    <w:rPr>
      <w:rFonts w:eastAsia="Calibri"/>
      <w:szCs w:val="20"/>
    </w:rPr>
  </w:style>
  <w:style w:type="paragraph" w:customStyle="1" w:styleId="Default">
    <w:name w:val="Default"/>
    <w:rsid w:val="00841D68"/>
    <w:pPr>
      <w:autoSpaceDE w:val="0"/>
      <w:autoSpaceDN w:val="0"/>
      <w:adjustRightInd w:val="0"/>
    </w:pPr>
    <w:rPr>
      <w:rFonts w:eastAsia="Calibri"/>
      <w:color w:val="000000"/>
      <w:sz w:val="24"/>
      <w:szCs w:val="24"/>
    </w:rPr>
  </w:style>
  <w:style w:type="character" w:customStyle="1" w:styleId="apple-converted-space">
    <w:name w:val="apple-converted-space"/>
    <w:rsid w:val="00841D68"/>
  </w:style>
  <w:style w:type="character" w:customStyle="1" w:styleId="lijn1kop">
    <w:name w:val="lijn1kop"/>
    <w:rsid w:val="00841D68"/>
  </w:style>
  <w:style w:type="table" w:customStyle="1" w:styleId="Tabelraster10">
    <w:name w:val="Tabelraster1"/>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2">
    <w:name w:val="Tabelraster2"/>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3">
    <w:name w:val="Tabelraster3"/>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4">
    <w:name w:val="Tabelraster4"/>
    <w:basedOn w:val="Standaardtabel"/>
    <w:next w:val="Tabelraster"/>
    <w:rsid w:val="00841D6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11">
    <w:name w:val="Tabelraster11"/>
    <w:basedOn w:val="Standaardtabel"/>
    <w:next w:val="Tabelraster"/>
    <w:rsid w:val="00841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rsid w:val="00232590"/>
    <w:pPr>
      <w:spacing w:line="240" w:lineRule="auto"/>
    </w:pPr>
    <w:rPr>
      <w:sz w:val="20"/>
      <w:szCs w:val="20"/>
    </w:rPr>
  </w:style>
  <w:style w:type="character" w:customStyle="1" w:styleId="EindnoottekstChar">
    <w:name w:val="Eindnoottekst Char"/>
    <w:basedOn w:val="Standaardalinea-lettertype"/>
    <w:link w:val="Eindnoottekst"/>
    <w:rsid w:val="00232590"/>
    <w:rPr>
      <w:rFonts w:ascii="Arial" w:eastAsiaTheme="minorHAnsi" w:hAnsi="Arial"/>
      <w:spacing w:val="20"/>
    </w:rPr>
  </w:style>
  <w:style w:type="character" w:styleId="Eindnootmarkering">
    <w:name w:val="endnote reference"/>
    <w:basedOn w:val="Standaardalinea-lettertype"/>
    <w:rsid w:val="00232590"/>
    <w:rPr>
      <w:vertAlign w:val="superscript"/>
    </w:rPr>
  </w:style>
  <w:style w:type="character" w:styleId="Tekstvantijdelijkeaanduiding">
    <w:name w:val="Placeholder Text"/>
    <w:basedOn w:val="Standaardalinea-lettertype"/>
    <w:uiPriority w:val="99"/>
    <w:semiHidden/>
    <w:rsid w:val="008A0068"/>
    <w:rPr>
      <w:color w:val="808080"/>
    </w:rPr>
  </w:style>
  <w:style w:type="character" w:customStyle="1" w:styleId="LijstalineaChar">
    <w:name w:val="Lijstalinea Char"/>
    <w:basedOn w:val="Standaardalinea-lettertype"/>
    <w:link w:val="Lijstalinea"/>
    <w:uiPriority w:val="34"/>
    <w:rsid w:val="0025001B"/>
    <w:rPr>
      <w:rFonts w:ascii="Arial" w:eastAsiaTheme="minorHAnsi" w:hAnsi="Arial"/>
      <w:spacing w:val="20"/>
      <w:sz w:val="18"/>
      <w:szCs w:val="24"/>
    </w:rPr>
  </w:style>
  <w:style w:type="table" w:styleId="Eigentijdsetabel">
    <w:name w:val="Table Contemporary"/>
    <w:basedOn w:val="Standaardtabel"/>
    <w:rsid w:val="005C68EA"/>
    <w:pPr>
      <w:spacing w:line="270" w:lineRule="atLeast"/>
    </w:pPr>
    <w:tblPr>
      <w:tblStyleRowBandSize w:val="1"/>
      <w:tblBorders>
        <w:insideH w:val="single" w:sz="18" w:space="0" w:color="FFFFFF"/>
        <w:insideV w:val="single" w:sz="18" w:space="0" w:color="FFFFFF"/>
      </w:tblBorders>
    </w:tblPr>
    <w:tblStylePr w:type="firstRow">
      <w:rPr>
        <w:b/>
        <w:bCs/>
        <w:color w:val="auto"/>
      </w:rPr>
      <w:tblPr/>
      <w:tcPr>
        <w:shd w:val="clear" w:color="auto" w:fill="BFBFBF" w:themeFill="background1" w:themeFillShade="BF"/>
      </w:tcPr>
    </w:tblStylePr>
    <w:tblStylePr w:type="band1Horz">
      <w:rPr>
        <w:color w:val="auto"/>
      </w:rPr>
      <w:tblPr/>
      <w:tcPr>
        <w:shd w:val="clear" w:color="auto" w:fill="F2F2F2" w:themeFill="background1" w:themeFillShade="F2"/>
      </w:tcPr>
    </w:tblStylePr>
    <w:tblStylePr w:type="band2Horz">
      <w:rPr>
        <w:color w:val="auto"/>
      </w:rPr>
      <w:tblPr/>
      <w:tcPr>
        <w:shd w:val="clear" w:color="auto" w:fill="D9D9D9" w:themeFill="background1" w:themeFillShade="D9"/>
      </w:tcPr>
    </w:tblStylePr>
  </w:style>
  <w:style w:type="paragraph" w:customStyle="1" w:styleId="Artikeltekstdef">
    <w:name w:val="Artikeltekst def"/>
    <w:link w:val="ArtikeltekstdefChar"/>
    <w:rsid w:val="009E4386"/>
    <w:pPr>
      <w:widowControl w:val="0"/>
      <w:spacing w:line="270" w:lineRule="atLeast"/>
    </w:pPr>
    <w:rPr>
      <w:rFonts w:ascii="Arial" w:hAnsi="Arial" w:cs="Arial"/>
      <w:bCs/>
      <w:iCs/>
      <w:spacing w:val="20"/>
      <w:sz w:val="18"/>
      <w:szCs w:val="28"/>
    </w:rPr>
  </w:style>
  <w:style w:type="character" w:customStyle="1" w:styleId="ArtikeltekstdefChar">
    <w:name w:val="Artikeltekst def Char"/>
    <w:basedOn w:val="Standaardalinea-lettertype"/>
    <w:link w:val="Artikeltekstdef"/>
    <w:rsid w:val="009E4386"/>
    <w:rPr>
      <w:rFonts w:ascii="Arial" w:eastAsiaTheme="minorHAnsi" w:hAnsi="Arial" w:cs="Arial"/>
      <w:bCs/>
      <w:iCs/>
      <w:spacing w:val="20"/>
      <w:sz w:val="18"/>
      <w:szCs w:val="28"/>
    </w:rPr>
  </w:style>
  <w:style w:type="table" w:customStyle="1" w:styleId="Tabelstijlsjablonen1">
    <w:name w:val="Tabelstijl sjablonen1"/>
    <w:basedOn w:val="Standaardtabel"/>
    <w:uiPriority w:val="99"/>
    <w:rsid w:val="00374CAB"/>
    <w:pPr>
      <w:spacing w:after="0" w:line="270" w:lineRule="atLeast"/>
    </w:pPr>
    <w:rPr>
      <w:rFonts w:ascii="Arial" w:eastAsia="Times New Roman" w:hAnsi="Arial" w:cs="Times New Roman"/>
      <w:sz w:val="18"/>
      <w:szCs w:val="20"/>
      <w:lang w:val="nl-NL"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szCs w:val="18"/>
      </w:rPr>
      <w:tblPr/>
      <w:tcPr>
        <w:shd w:val="clear" w:color="auto" w:fill="BFBFBF"/>
      </w:tcPr>
    </w:tblStylePr>
  </w:style>
  <w:style w:type="character" w:styleId="Onopgelostemelding">
    <w:name w:val="Unresolved Mention"/>
    <w:basedOn w:val="Standaardalinea-lettertype"/>
    <w:rsid w:val="00603335"/>
    <w:rPr>
      <w:color w:val="605E5C"/>
      <w:shd w:val="clear" w:color="auto" w:fill="E1DFDD"/>
    </w:rPr>
  </w:style>
  <w:style w:type="paragraph" w:customStyle="1" w:styleId="Formuliernummer">
    <w:name w:val="Formuliernummer"/>
    <w:basedOn w:val="Standaard"/>
    <w:uiPriority w:val="99"/>
    <w:rsid w:val="002F2E1D"/>
    <w:pPr>
      <w:tabs>
        <w:tab w:val="left" w:pos="3600"/>
      </w:tabs>
      <w:spacing w:line="240" w:lineRule="auto"/>
    </w:pPr>
    <w:rPr>
      <w:rFonts w:ascii="FrnkGothITC Bk BT" w:eastAsia="Times New Roman" w:hAnsi="FrnkGothITC Bk BT"/>
      <w:spacing w:val="0"/>
      <w:sz w:val="12"/>
      <w:szCs w:val="18"/>
    </w:rPr>
  </w:style>
  <w:style w:type="paragraph" w:customStyle="1" w:styleId="Tussentitel">
    <w:name w:val="Tussentitel"/>
    <w:basedOn w:val="Standaard"/>
    <w:next w:val="Standaard"/>
    <w:uiPriority w:val="2"/>
    <w:qFormat/>
    <w:rsid w:val="00512E50"/>
    <w:pPr>
      <w:spacing w:after="60"/>
    </w:pPr>
    <w:rPr>
      <w:rFonts w:ascii="Arial Vet" w:hAnsi="Arial Vet"/>
      <w:b/>
    </w:rPr>
  </w:style>
  <w:style w:type="paragraph" w:customStyle="1" w:styleId="Calibriartikel">
    <w:name w:val="Calibri artikel"/>
    <w:basedOn w:val="Calibristandaard"/>
    <w:next w:val="Calibristandaard"/>
    <w:rsid w:val="005A1886"/>
    <w:pPr>
      <w:numPr>
        <w:numId w:val="37"/>
      </w:numPr>
    </w:pPr>
    <w:rPr>
      <w:b/>
    </w:rPr>
  </w:style>
  <w:style w:type="paragraph" w:customStyle="1" w:styleId="Calibristandaard">
    <w:name w:val="Calibri standaard"/>
    <w:basedOn w:val="Standaard"/>
    <w:rsid w:val="0037114D"/>
    <w:pPr>
      <w:spacing w:line="240" w:lineRule="atLeast"/>
    </w:pPr>
    <w:rPr>
      <w:rFonts w:asciiTheme="minorHAnsi" w:hAnsiTheme="minorHAnsi"/>
      <w:spacing w:val="0"/>
      <w:sz w:val="20"/>
    </w:rPr>
  </w:style>
  <w:style w:type="paragraph" w:customStyle="1" w:styleId="Calibriartikelsub">
    <w:name w:val="Calibri artikel sub"/>
    <w:basedOn w:val="Calibristandaard"/>
    <w:next w:val="Calibristandaard"/>
    <w:rsid w:val="00F07FE2"/>
    <w:pPr>
      <w:numPr>
        <w:ilvl w:val="1"/>
        <w:numId w:val="37"/>
      </w:numPr>
      <w:tabs>
        <w:tab w:val="clear" w:pos="357"/>
      </w:tabs>
    </w:pPr>
  </w:style>
  <w:style w:type="paragraph" w:customStyle="1" w:styleId="Calibrikop1">
    <w:name w:val="Calibri kop 1"/>
    <w:basedOn w:val="Kop1"/>
    <w:next w:val="Calibristandaard"/>
    <w:rsid w:val="00DD6A94"/>
    <w:pPr>
      <w:numPr>
        <w:numId w:val="38"/>
      </w:numPr>
      <w:tabs>
        <w:tab w:val="left" w:pos="851"/>
      </w:tabs>
    </w:pPr>
    <w:rPr>
      <w:rFonts w:asciiTheme="minorHAnsi" w:hAnsiTheme="minorHAnsi"/>
      <w:color w:val="365F91" w:themeColor="accent1" w:themeShade="BF"/>
      <w:spacing w:val="0"/>
      <w:sz w:val="36"/>
    </w:rPr>
  </w:style>
  <w:style w:type="paragraph" w:customStyle="1" w:styleId="Calibrikop2">
    <w:name w:val="Calibri kop 2"/>
    <w:basedOn w:val="Kop2"/>
    <w:next w:val="Calibristandaard"/>
    <w:rsid w:val="00DD6A94"/>
    <w:pPr>
      <w:numPr>
        <w:numId w:val="38"/>
      </w:numPr>
      <w:tabs>
        <w:tab w:val="left" w:pos="851"/>
      </w:tabs>
    </w:pPr>
    <w:rPr>
      <w:rFonts w:ascii="Calibri" w:hAnsi="Calibri"/>
      <w:color w:val="365F91" w:themeColor="accent1" w:themeShade="BF"/>
      <w:spacing w:val="0"/>
      <w:sz w:val="28"/>
    </w:rPr>
  </w:style>
  <w:style w:type="paragraph" w:customStyle="1" w:styleId="Calibriondertitel">
    <w:name w:val="Calibri ondertitel"/>
    <w:basedOn w:val="Calibristandaard"/>
    <w:next w:val="Calibristandaard"/>
    <w:rsid w:val="00DD6A94"/>
    <w:pPr>
      <w:spacing w:after="120"/>
    </w:pPr>
    <w:rPr>
      <w:b/>
      <w:color w:val="365F91" w:themeColor="accent1" w:themeShade="BF"/>
      <w:sz w:val="28"/>
    </w:rPr>
  </w:style>
  <w:style w:type="paragraph" w:customStyle="1" w:styleId="Calibriopsomming">
    <w:name w:val="Calibri opsomming"/>
    <w:basedOn w:val="Calibristandaard"/>
    <w:rsid w:val="00AC433E"/>
    <w:pPr>
      <w:numPr>
        <w:numId w:val="39"/>
      </w:numPr>
      <w:ind w:left="357" w:hanging="357"/>
    </w:pPr>
  </w:style>
  <w:style w:type="paragraph" w:customStyle="1" w:styleId="Calibrititel">
    <w:name w:val="Calibri titel"/>
    <w:basedOn w:val="Calibristandaard"/>
    <w:rsid w:val="00293BEF"/>
    <w:pPr>
      <w:spacing w:after="120"/>
    </w:pPr>
    <w:rPr>
      <w:b/>
      <w:color w:val="365F91" w:themeColor="accent1" w:themeShade="BF"/>
      <w:sz w:val="36"/>
    </w:rPr>
  </w:style>
  <w:style w:type="paragraph" w:customStyle="1" w:styleId="Calibritussentitel">
    <w:name w:val="Calibri tussentitel"/>
    <w:basedOn w:val="Calibristandaard"/>
    <w:rsid w:val="00DD6A94"/>
    <w:pPr>
      <w:spacing w:after="60"/>
    </w:pPr>
    <w:rPr>
      <w:b/>
      <w:color w:val="365F91" w:themeColor="accent1" w:themeShade="BF"/>
      <w:sz w:val="24"/>
    </w:rPr>
  </w:style>
  <w:style w:type="paragraph" w:customStyle="1" w:styleId="Formulierenstandaard">
    <w:name w:val="Formulieren standaard"/>
    <w:basedOn w:val="Standaard"/>
    <w:unhideWhenUsed/>
    <w:rsid w:val="00E140B3"/>
    <w:pPr>
      <w:spacing w:line="240" w:lineRule="atLeast"/>
    </w:pPr>
    <w:rPr>
      <w:spacing w:val="0"/>
    </w:rPr>
  </w:style>
  <w:style w:type="table" w:styleId="Onopgemaaktetabel1">
    <w:name w:val="Plain Table 1"/>
    <w:basedOn w:val="Standaardtabel"/>
    <w:uiPriority w:val="41"/>
    <w:rsid w:val="007E31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apportkop1">
    <w:name w:val="Rapport kop 1"/>
    <w:basedOn w:val="Kop1"/>
    <w:next w:val="Standaard"/>
    <w:rsid w:val="00E7640A"/>
    <w:pPr>
      <w:numPr>
        <w:numId w:val="40"/>
      </w:numPr>
      <w:shd w:val="solid" w:color="auto" w:fill="auto"/>
      <w:tabs>
        <w:tab w:val="left" w:pos="851"/>
      </w:tabs>
    </w:pPr>
  </w:style>
  <w:style w:type="paragraph" w:customStyle="1" w:styleId="Rapportkop2">
    <w:name w:val="Rapport kop 2"/>
    <w:basedOn w:val="Kop2"/>
    <w:next w:val="Standaard"/>
    <w:rsid w:val="00D63A0C"/>
    <w:pPr>
      <w:numPr>
        <w:numId w:val="40"/>
      </w:numPr>
      <w:tabs>
        <w:tab w:val="left" w:pos="851"/>
      </w:tabs>
    </w:pPr>
  </w:style>
  <w:style w:type="paragraph" w:customStyle="1" w:styleId="Rapportkop3">
    <w:name w:val="Rapport kop 3"/>
    <w:basedOn w:val="Kop3"/>
    <w:next w:val="Standaard"/>
    <w:rsid w:val="00E7640A"/>
    <w:pPr>
      <w:numPr>
        <w:numId w:val="40"/>
      </w:numPr>
      <w:tabs>
        <w:tab w:val="left" w:pos="851"/>
      </w:tabs>
    </w:pPr>
  </w:style>
  <w:style w:type="paragraph" w:customStyle="1" w:styleId="Rapportkopvaninhoudsopgave">
    <w:name w:val="Rapport kop van inhoudsopgave"/>
    <w:basedOn w:val="Rapportkop1"/>
    <w:next w:val="Standaard"/>
    <w:rsid w:val="00E7640A"/>
    <w:pPr>
      <w:numPr>
        <w:numId w:val="0"/>
      </w:numPr>
      <w:shd w:val="clear" w:color="auto" w:fill="000000" w:themeFill="text1"/>
    </w:pPr>
  </w:style>
  <w:style w:type="paragraph" w:customStyle="1" w:styleId="Rapportondertitel">
    <w:name w:val="Rapport ondertitel"/>
    <w:basedOn w:val="Standaard"/>
    <w:rsid w:val="00760796"/>
    <w:pPr>
      <w:pBdr>
        <w:top w:val="single" w:sz="2" w:space="1" w:color="auto"/>
      </w:pBdr>
      <w:shd w:val="solid" w:color="auto" w:fill="auto"/>
      <w:spacing w:after="120"/>
      <w:jc w:val="center"/>
    </w:pPr>
    <w:rPr>
      <w:rFonts w:ascii="Arial Black" w:hAnsi="Arial Black"/>
      <w:b/>
      <w:spacing w:val="15"/>
      <w:sz w:val="20"/>
    </w:rPr>
  </w:style>
  <w:style w:type="paragraph" w:customStyle="1" w:styleId="Rapporttitel">
    <w:name w:val="Rapport titel"/>
    <w:basedOn w:val="Standaard"/>
    <w:next w:val="Standaard"/>
    <w:rsid w:val="00760796"/>
    <w:pPr>
      <w:shd w:val="solid" w:color="auto" w:fill="auto"/>
      <w:spacing w:after="120"/>
      <w:jc w:val="center"/>
    </w:pPr>
    <w:rPr>
      <w:rFonts w:ascii="Arial Black" w:hAnsi="Arial Black"/>
      <w:b/>
      <w:sz w:val="24"/>
    </w:rPr>
  </w:style>
  <w:style w:type="paragraph" w:styleId="Revisie">
    <w:name w:val="Revision"/>
    <w:hidden/>
    <w:uiPriority w:val="99"/>
    <w:semiHidden/>
    <w:rsid w:val="0030658F"/>
    <w:pPr>
      <w:spacing w:after="0" w:line="240" w:lineRule="auto"/>
    </w:pPr>
    <w:rPr>
      <w:rFonts w:ascii="Arial" w:hAnsi="Arial" w:cs="Times New Roman"/>
      <w:spacing w:val="20"/>
      <w:kern w:val="30"/>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03D1313C729A4E8DBF873833C82C6C" ma:contentTypeVersion="3" ma:contentTypeDescription="Een nieuw document maken." ma:contentTypeScope="" ma:versionID="0ca0895c009d804869f3ce98c9bb89ba">
  <xsd:schema xmlns:xsd="http://www.w3.org/2001/XMLSchema" xmlns:xs="http://www.w3.org/2001/XMLSchema" xmlns:p="http://schemas.microsoft.com/office/2006/metadata/properties" xmlns:ns2="b28af193-1a3f-4cac-a43e-09efe557ad11" targetNamespace="http://schemas.microsoft.com/office/2006/metadata/properties" ma:root="true" ma:fieldsID="454777f345bcce2bafd452fd5939c30e" ns2:_="">
    <xsd:import namespace="b28af193-1a3f-4cac-a43e-09efe557ad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8af193-1a3f-4cac-a43e-09efe557a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160E81-4518-4903-9A9F-0DFD2617C58C}">
  <ds:schemaRefs>
    <ds:schemaRef ds:uri="http://schemas.microsoft.com/sharepoint/v3/contenttype/forms"/>
  </ds:schemaRefs>
</ds:datastoreItem>
</file>

<file path=customXml/itemProps2.xml><?xml version="1.0" encoding="utf-8"?>
<ds:datastoreItem xmlns:ds="http://schemas.openxmlformats.org/officeDocument/2006/customXml" ds:itemID="{99E24917-45F6-411E-91E6-79EF106CA82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F13317D0-987C-4A59-89B5-5DF94D3EE5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3B763D-BDA8-411F-A3CA-030001496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8af193-1a3f-4cac-a43e-09efe557ad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224</Words>
  <Characters>1236</Characters>
  <Application>Microsoft Office Word</Application>
  <DocSecurity>0</DocSecurity>
  <Lines>10</Lines>
  <Paragraphs>2</Paragraphs>
  <ScaleCrop>false</ScaleCrop>
  <Company>Gemeente Westland</Company>
  <LinksUpToDate>false</LinksUpToDate>
  <CharactersWithSpaces>1458</CharactersWithSpaces>
  <SharedDoc>false</SharedDoc>
  <HLinks>
    <vt:vector size="96" baseType="variant">
      <vt:variant>
        <vt:i4>524328</vt:i4>
      </vt:variant>
      <vt:variant>
        <vt:i4>243</vt:i4>
      </vt:variant>
      <vt:variant>
        <vt:i4>0</vt:i4>
      </vt:variant>
      <vt:variant>
        <vt:i4>5</vt:i4>
      </vt:variant>
      <vt:variant>
        <vt:lpwstr>C:\Users\mmpenning\AppData\Local\Microsoft\Windows\INetCache\Content.Word\www.Tenderned.nl</vt:lpwstr>
      </vt:variant>
      <vt:variant>
        <vt:lpwstr/>
      </vt:variant>
      <vt:variant>
        <vt:i4>4063240</vt:i4>
      </vt:variant>
      <vt:variant>
        <vt:i4>240</vt:i4>
      </vt:variant>
      <vt:variant>
        <vt:i4>0</vt:i4>
      </vt:variant>
      <vt:variant>
        <vt:i4>5</vt:i4>
      </vt:variant>
      <vt:variant>
        <vt:lpwstr>mailto:inkoop@gemeentewestland.nl</vt:lpwstr>
      </vt:variant>
      <vt:variant>
        <vt:lpwstr/>
      </vt:variant>
      <vt:variant>
        <vt:i4>2031620</vt:i4>
      </vt:variant>
      <vt:variant>
        <vt:i4>237</vt:i4>
      </vt:variant>
      <vt:variant>
        <vt:i4>0</vt:i4>
      </vt:variant>
      <vt:variant>
        <vt:i4>5</vt:i4>
      </vt:variant>
      <vt:variant>
        <vt:lpwstr>http://www.tenderned.nl/</vt:lpwstr>
      </vt:variant>
      <vt:variant>
        <vt:lpwstr/>
      </vt:variant>
      <vt:variant>
        <vt:i4>4063240</vt:i4>
      </vt:variant>
      <vt:variant>
        <vt:i4>234</vt:i4>
      </vt:variant>
      <vt:variant>
        <vt:i4>0</vt:i4>
      </vt:variant>
      <vt:variant>
        <vt:i4>5</vt:i4>
      </vt:variant>
      <vt:variant>
        <vt:lpwstr>mailto:inkoop@gemeentewestland.nl</vt:lpwstr>
      </vt:variant>
      <vt:variant>
        <vt:lpwstr/>
      </vt:variant>
      <vt:variant>
        <vt:i4>4063240</vt:i4>
      </vt:variant>
      <vt:variant>
        <vt:i4>231</vt:i4>
      </vt:variant>
      <vt:variant>
        <vt:i4>0</vt:i4>
      </vt:variant>
      <vt:variant>
        <vt:i4>5</vt:i4>
      </vt:variant>
      <vt:variant>
        <vt:lpwstr>mailto:inkoop@gemeentewestland.nl</vt:lpwstr>
      </vt:variant>
      <vt:variant>
        <vt:lpwstr/>
      </vt:variant>
      <vt:variant>
        <vt:i4>2031620</vt:i4>
      </vt:variant>
      <vt:variant>
        <vt:i4>228</vt:i4>
      </vt:variant>
      <vt:variant>
        <vt:i4>0</vt:i4>
      </vt:variant>
      <vt:variant>
        <vt:i4>5</vt:i4>
      </vt:variant>
      <vt:variant>
        <vt:lpwstr>http://www.tenderned.nl/</vt:lpwstr>
      </vt:variant>
      <vt:variant>
        <vt:lpwstr/>
      </vt:variant>
      <vt:variant>
        <vt:i4>2031620</vt:i4>
      </vt:variant>
      <vt:variant>
        <vt:i4>225</vt:i4>
      </vt:variant>
      <vt:variant>
        <vt:i4>0</vt:i4>
      </vt:variant>
      <vt:variant>
        <vt:i4>5</vt:i4>
      </vt:variant>
      <vt:variant>
        <vt:lpwstr>http://www.tenderned.nl/</vt:lpwstr>
      </vt:variant>
      <vt:variant>
        <vt:lpwstr/>
      </vt:variant>
      <vt:variant>
        <vt:i4>4063340</vt:i4>
      </vt:variant>
      <vt:variant>
        <vt:i4>222</vt:i4>
      </vt:variant>
      <vt:variant>
        <vt:i4>0</vt:i4>
      </vt:variant>
      <vt:variant>
        <vt:i4>5</vt:i4>
      </vt:variant>
      <vt:variant>
        <vt:lpwstr>https://www.gemeentewestland.nl/ondernemen/aanbestedingen/inkoopbeleid.html</vt:lpwstr>
      </vt:variant>
      <vt:variant>
        <vt:lpwstr/>
      </vt:variant>
      <vt:variant>
        <vt:i4>6225935</vt:i4>
      </vt:variant>
      <vt:variant>
        <vt:i4>219</vt:i4>
      </vt:variant>
      <vt:variant>
        <vt:i4>0</vt:i4>
      </vt:variant>
      <vt:variant>
        <vt:i4>5</vt:i4>
      </vt:variant>
      <vt:variant>
        <vt:lpwstr>http://www.140174.nl/</vt:lpwstr>
      </vt:variant>
      <vt:variant>
        <vt:lpwstr/>
      </vt:variant>
      <vt:variant>
        <vt:i4>5374044</vt:i4>
      </vt:variant>
      <vt:variant>
        <vt:i4>216</vt:i4>
      </vt:variant>
      <vt:variant>
        <vt:i4>0</vt:i4>
      </vt:variant>
      <vt:variant>
        <vt:i4>5</vt:i4>
      </vt:variant>
      <vt:variant>
        <vt:lpwstr>http://www.westland.incijfers.nl/</vt:lpwstr>
      </vt:variant>
      <vt:variant>
        <vt:lpwstr/>
      </vt:variant>
      <vt:variant>
        <vt:i4>7995477</vt:i4>
      </vt:variant>
      <vt:variant>
        <vt:i4>213</vt:i4>
      </vt:variant>
      <vt:variant>
        <vt:i4>0</vt:i4>
      </vt:variant>
      <vt:variant>
        <vt:i4>5</vt:i4>
      </vt:variant>
      <vt:variant>
        <vt:lpwstr>mailto:servicedesk@TenderNed.nl</vt:lpwstr>
      </vt:variant>
      <vt:variant>
        <vt:lpwstr/>
      </vt:variant>
      <vt:variant>
        <vt:i4>2555944</vt:i4>
      </vt:variant>
      <vt:variant>
        <vt:i4>210</vt:i4>
      </vt:variant>
      <vt:variant>
        <vt:i4>0</vt:i4>
      </vt:variant>
      <vt:variant>
        <vt:i4>5</vt:i4>
      </vt:variant>
      <vt:variant>
        <vt:lpwstr>http://tenderned.us6.list-manage.com/track/click?u=3d13b4d160e6f3a900e9e9c4b&amp;id=c853ff0766&amp;e=5dfcab1063</vt:lpwstr>
      </vt:variant>
      <vt:variant>
        <vt:lpwstr/>
      </vt:variant>
      <vt:variant>
        <vt:i4>6291573</vt:i4>
      </vt:variant>
      <vt:variant>
        <vt:i4>207</vt:i4>
      </vt:variant>
      <vt:variant>
        <vt:i4>0</vt:i4>
      </vt:variant>
      <vt:variant>
        <vt:i4>5</vt:i4>
      </vt:variant>
      <vt:variant>
        <vt:lpwstr>http://ted.publications.eu.int/</vt:lpwstr>
      </vt:variant>
      <vt:variant>
        <vt:lpwstr/>
      </vt:variant>
      <vt:variant>
        <vt:i4>2031620</vt:i4>
      </vt:variant>
      <vt:variant>
        <vt:i4>204</vt:i4>
      </vt:variant>
      <vt:variant>
        <vt:i4>0</vt:i4>
      </vt:variant>
      <vt:variant>
        <vt:i4>5</vt:i4>
      </vt:variant>
      <vt:variant>
        <vt:lpwstr>http://www.tenderned.nl/</vt:lpwstr>
      </vt:variant>
      <vt:variant>
        <vt:lpwstr/>
      </vt:variant>
      <vt:variant>
        <vt:i4>2031620</vt:i4>
      </vt:variant>
      <vt:variant>
        <vt:i4>201</vt:i4>
      </vt:variant>
      <vt:variant>
        <vt:i4>0</vt:i4>
      </vt:variant>
      <vt:variant>
        <vt:i4>5</vt:i4>
      </vt:variant>
      <vt:variant>
        <vt:lpwstr>http://www.tenderned.nl/</vt:lpwstr>
      </vt:variant>
      <vt:variant>
        <vt:lpwstr/>
      </vt:variant>
      <vt:variant>
        <vt:i4>458757</vt:i4>
      </vt:variant>
      <vt:variant>
        <vt:i4>198</vt:i4>
      </vt:variant>
      <vt:variant>
        <vt:i4>0</vt:i4>
      </vt:variant>
      <vt:variant>
        <vt:i4>5</vt:i4>
      </vt:variant>
      <vt:variant>
        <vt:lpwstr>http://www.ted.europa.eu/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van Oorschot</dc:creator>
  <cp:keywords/>
  <cp:lastModifiedBy>Oorschot, PMJ van (Patricia)</cp:lastModifiedBy>
  <cp:revision>3</cp:revision>
  <dcterms:created xsi:type="dcterms:W3CDTF">2026-09-17T13:00:00Z</dcterms:created>
  <dcterms:modified xsi:type="dcterms:W3CDTF">2026-09-17T13:04:00Z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pmjvoorschot</vt:lpwstr>
  </property>
  <property fmtid="{D5CDD505-2E9C-101B-9397-08002B2CF9AE}" pid="3" name="Header">
    <vt:lpwstr>KOP 024D koptekst rapport extern - titel vast subtitel vraag (+ vraag (sub)dossier in Corsa)</vt:lpwstr>
  </property>
  <property fmtid="{D5CDD505-2E9C-101B-9397-08002B2CF9AE}" pid="4" name="HeaderId">
    <vt:lpwstr>A8E4EF375CC44CFA9416C018CB41DB01</vt:lpwstr>
  </property>
  <property fmtid="{D5CDD505-2E9C-101B-9397-08002B2CF9AE}" pid="5" name="Template">
    <vt:lpwstr>INK 002 beschrijvend document voor Nationale en Europese aanbestedingen</vt:lpwstr>
  </property>
  <property fmtid="{D5CDD505-2E9C-101B-9397-08002B2CF9AE}" pid="6" name="TemplateId">
    <vt:lpwstr>07C419A72A154E30AE2025C9AA4B2AA5</vt:lpwstr>
  </property>
  <property fmtid="{D5CDD505-2E9C-101B-9397-08002B2CF9AE}" pid="7" name="Typist">
    <vt:lpwstr>pmjvoorschot</vt:lpwstr>
  </property>
  <property fmtid="{D5CDD505-2E9C-101B-9397-08002B2CF9AE}" pid="8" name="CORSA_GUID">
    <vt:lpwstr>84f3ac0a-a6b9-77b5-f314-9392ace54447</vt:lpwstr>
  </property>
  <property fmtid="{D5CDD505-2E9C-101B-9397-08002B2CF9AE}" pid="9" name="CORSA_OBJECTTYPE">
    <vt:lpwstr>S</vt:lpwstr>
  </property>
  <property fmtid="{D5CDD505-2E9C-101B-9397-08002B2CF9AE}" pid="10" name="CORSA_OBJECTID">
    <vt:lpwstr>26-0123848</vt:lpwstr>
  </property>
  <property fmtid="{D5CDD505-2E9C-101B-9397-08002B2CF9AE}" pid="11" name="CORSA_VERSION">
    <vt:lpwstr>1</vt:lpwstr>
  </property>
  <property fmtid="{D5CDD505-2E9C-101B-9397-08002B2CF9AE}" pid="12" name="MediaServiceImageTags">
    <vt:lpwstr/>
  </property>
  <property fmtid="{D5CDD505-2E9C-101B-9397-08002B2CF9AE}" pid="13" name="ContentTypeId">
    <vt:lpwstr>0x010100B703D1313C729A4E8DBF873833C82C6C</vt:lpwstr>
  </property>
</Properties>
</file>