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D4138" w14:textId="0A6B954B" w:rsidR="00D41735" w:rsidRDefault="00D41735" w:rsidP="00D41735">
      <w:pPr>
        <w:pStyle w:val="Huisstijl-Kop1"/>
        <w:numPr>
          <w:ilvl w:val="0"/>
          <w:numId w:val="34"/>
        </w:numPr>
      </w:pPr>
      <w:bookmarkStart w:id="0" w:name="_Ref189043743"/>
      <w:bookmarkStart w:id="1" w:name="_Toc240873716"/>
      <w:r>
        <w:t>Vragenlijst</w:t>
      </w:r>
      <w:bookmarkEnd w:id="0"/>
      <w:bookmarkEnd w:id="1"/>
    </w:p>
    <w:p w14:paraId="25BBA2D7" w14:textId="3D28FC04" w:rsidR="00D41735" w:rsidRDefault="00D41735" w:rsidP="00D41735">
      <w:pPr>
        <w:pStyle w:val="Huisstijl-Kop2"/>
        <w:numPr>
          <w:ilvl w:val="1"/>
          <w:numId w:val="34"/>
        </w:numPr>
      </w:pPr>
      <w:bookmarkStart w:id="2" w:name="_Toc240873717"/>
      <w:r>
        <w:t>Toelichting</w:t>
      </w:r>
      <w:bookmarkEnd w:id="2"/>
    </w:p>
    <w:p w14:paraId="2A62CD00" w14:textId="77777777" w:rsidR="00D41735" w:rsidRDefault="00D41735" w:rsidP="00D41735"/>
    <w:p w14:paraId="2B5F4A0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755E2F">
        <w:rPr>
          <w:rFonts w:cs="Arial"/>
          <w:color w:val="auto"/>
        </w:rPr>
        <w:t>Met deze vragenlijst wil Rijkswaterstaat inzicht verkrijgen in de oplossingen, kennis en ervaringen die binnen de markt beschikbaar zijn ten aanzien van alternatieve verankering voor drijvende vaarwegmarkering.</w:t>
      </w:r>
    </w:p>
    <w:p w14:paraId="01A6A30B" w14:textId="77777777" w:rsidR="00D41735" w:rsidRPr="00755E2F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0C98395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755E2F">
        <w:rPr>
          <w:rFonts w:cs="Arial"/>
          <w:color w:val="auto"/>
        </w:rPr>
        <w:t>De beantwoording hoeft zich niet te beperken tot één specifieke techniek, materiaalsoort of product. Rijkswaterstaat nodigt marktpartijen nadrukkelijk uit om ook innovatieve of nog niet binnen Rijkswaterstaat toegepaste oplossingen te delen.</w:t>
      </w:r>
    </w:p>
    <w:p w14:paraId="7DC9D9DF" w14:textId="77777777" w:rsidR="00D41735" w:rsidRPr="00755E2F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3B83739" w14:textId="77777777" w:rsidR="00D41735" w:rsidRPr="00755E2F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755E2F">
        <w:rPr>
          <w:rFonts w:cs="Arial"/>
          <w:color w:val="auto"/>
        </w:rPr>
        <w:t>Indien beschikbaar wordt verzocht relevante onderzoeksrapporten, testresultaten, monitoringsgegevens of praktijkevaluaties mee te sturen ter onderbouwing van de antwoorden.</w:t>
      </w:r>
    </w:p>
    <w:p w14:paraId="0D2B5F4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3F1D00C" w14:textId="49F85546" w:rsidR="00D41735" w:rsidRDefault="00D41735" w:rsidP="00D41735">
      <w:pPr>
        <w:pStyle w:val="Huisstijl-Kop2"/>
        <w:numPr>
          <w:ilvl w:val="1"/>
          <w:numId w:val="34"/>
        </w:numPr>
      </w:pPr>
      <w:bookmarkStart w:id="3" w:name="_Toc240873718"/>
      <w:r>
        <w:t>Thema 1: Beschikbare oplossingen en marktontwikkelingen</w:t>
      </w:r>
      <w:bookmarkEnd w:id="3"/>
    </w:p>
    <w:p w14:paraId="7EC7463B" w14:textId="77777777" w:rsidR="00D41735" w:rsidRDefault="00D41735" w:rsidP="00D41735"/>
    <w:p w14:paraId="3DDE388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Rijkswaterstaat wil inzicht verkrijgen in welke alternatieve verankeringssystemen momenteel beschikbaar zijn en hoe volwassen deze oplossingen zijn.</w:t>
      </w:r>
    </w:p>
    <w:p w14:paraId="112B468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43D2DFD" w14:textId="6BEF7F28" w:rsidR="00D41735" w:rsidRPr="007D70EC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1: </w:t>
      </w:r>
      <w:r w:rsidRPr="007D70EC">
        <w:rPr>
          <w:rFonts w:cs="Arial"/>
          <w:color w:val="auto"/>
        </w:rPr>
        <w:t>Welke oplossingen kent of biedt u aan om een drijvende vaarwegmarkering te verbinden met een object op de bodem, zodat de markering onder uiteenlopende operationele omstandigheden op zijn positie blijft?</w:t>
      </w:r>
    </w:p>
    <w:p w14:paraId="7A1A1C4C" w14:textId="5DEE0FC0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6EBBD" wp14:editId="5F98D91A">
                <wp:simplePos x="0" y="0"/>
                <wp:positionH relativeFrom="margin">
                  <wp:posOffset>-33655</wp:posOffset>
                </wp:positionH>
                <wp:positionV relativeFrom="paragraph">
                  <wp:posOffset>59146</wp:posOffset>
                </wp:positionV>
                <wp:extent cx="4895850" cy="514350"/>
                <wp:effectExtent l="0" t="0" r="19050" b="19050"/>
                <wp:wrapSquare wrapText="bothSides"/>
                <wp:docPr id="526045480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E27857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46EBBD" id="Rechthoek 1" o:spid="_x0000_s1026" style="position:absolute;margin-left:-2.65pt;margin-top:4.65pt;width:385.5pt;height:40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" filled="f" strokecolor="black [3213]" strokeweight="2pt">
                <v:textbox>
                  <w:txbxContent>
                    <w:p w14:paraId="0CE27857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8654E12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050AFF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EE2F51F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C8E255D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6BC8432" w14:textId="33E252C5" w:rsidR="00D41735" w:rsidRPr="001F0521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7C6036" wp14:editId="0C83BA02">
                <wp:simplePos x="0" y="0"/>
                <wp:positionH relativeFrom="margin">
                  <wp:posOffset>0</wp:posOffset>
                </wp:positionH>
                <wp:positionV relativeFrom="paragraph">
                  <wp:posOffset>378460</wp:posOffset>
                </wp:positionV>
                <wp:extent cx="4895850" cy="514350"/>
                <wp:effectExtent l="0" t="0" r="19050" b="19050"/>
                <wp:wrapSquare wrapText="bothSides"/>
                <wp:docPr id="482139086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57D17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7C6036" id="_x0000_s1027" style="position:absolute;margin-left:0;margin-top:29.8pt;width:385.5pt;height:40.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EFgwIAAG4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" filled="f" strokecolor="black [3213]" strokeweight="2pt">
                <v:textbox>
                  <w:txbxContent>
                    <w:p w14:paraId="1D757D17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 xml:space="preserve">Vraag 2: </w:t>
      </w:r>
      <w:r w:rsidRPr="001F0521">
        <w:rPr>
          <w:rFonts w:cs="Arial"/>
          <w:color w:val="auto"/>
        </w:rPr>
        <w:t>Kunt u aangeven in welke sectoren en toepassingen deze systemen reeds succesvol zijn toegepast?</w:t>
      </w:r>
    </w:p>
    <w:p w14:paraId="19286448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D9BEA22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CACEFF3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A7B0BE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CE6CC7F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171FB3C" w14:textId="2D3FEDF1" w:rsidR="00D41735" w:rsidRPr="001F0521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838FA8" wp14:editId="362AEAF6">
                <wp:simplePos x="0" y="0"/>
                <wp:positionH relativeFrom="margin">
                  <wp:posOffset>0</wp:posOffset>
                </wp:positionH>
                <wp:positionV relativeFrom="paragraph">
                  <wp:posOffset>212725</wp:posOffset>
                </wp:positionV>
                <wp:extent cx="4895850" cy="514350"/>
                <wp:effectExtent l="0" t="0" r="19050" b="19050"/>
                <wp:wrapSquare wrapText="bothSides"/>
                <wp:docPr id="1613339750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D9B581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838FA8" id="_x0000_s1028" style="position:absolute;margin-left:0;margin-top:16.75pt;width:385.5pt;height:40.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YChgwIAAG4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" filled="f" strokecolor="black [3213]" strokeweight="2pt">
                <v:textbox>
                  <w:txbxContent>
                    <w:p w14:paraId="76D9B581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>Vraag 3:</w:t>
      </w:r>
      <w:r w:rsidRPr="001E1C49">
        <w:rPr>
          <w:rFonts w:cs="Arial"/>
          <w:color w:val="auto"/>
        </w:rPr>
        <w:t xml:space="preserve"> </w:t>
      </w:r>
      <w:r w:rsidRPr="001F0521">
        <w:rPr>
          <w:rFonts w:cs="Arial"/>
          <w:color w:val="auto"/>
        </w:rPr>
        <w:t>Welke innovaties of ontwikkelingen verwacht u in de komende vijf jaar?</w:t>
      </w:r>
    </w:p>
    <w:p w14:paraId="2CC00151" w14:textId="77777777" w:rsidR="00D41735" w:rsidRPr="001E1C49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CFF5611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21B7618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48DBF79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AEAF38A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A95BB9E" w14:textId="5CF76BAF" w:rsidR="00D41735" w:rsidRPr="001F0521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84AB6C" wp14:editId="27B10FB9">
                <wp:simplePos x="0" y="0"/>
                <wp:positionH relativeFrom="margin">
                  <wp:posOffset>0</wp:posOffset>
                </wp:positionH>
                <wp:positionV relativeFrom="paragraph">
                  <wp:posOffset>372745</wp:posOffset>
                </wp:positionV>
                <wp:extent cx="4895850" cy="514350"/>
                <wp:effectExtent l="0" t="0" r="19050" b="19050"/>
                <wp:wrapSquare wrapText="bothSides"/>
                <wp:docPr id="1083441358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77A0E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84AB6C" id="_x0000_s1029" style="position:absolute;margin-left:0;margin-top:29.35pt;width:385.5pt;height:40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" filled="f" strokecolor="black [3213]" strokeweight="2pt">
                <v:textbox>
                  <w:txbxContent>
                    <w:p w14:paraId="59277A0E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>Vraag 4:</w:t>
      </w:r>
      <w:r w:rsidRPr="001E1C49">
        <w:rPr>
          <w:rFonts w:cs="Arial"/>
          <w:color w:val="auto"/>
        </w:rPr>
        <w:t xml:space="preserve"> </w:t>
      </w:r>
      <w:r w:rsidRPr="001F0521">
        <w:rPr>
          <w:rFonts w:cs="Arial"/>
          <w:color w:val="auto"/>
        </w:rPr>
        <w:t>Welke oplossingen ziet u als het meest kansrijk voor toepassing binnen Rijkswaterstaat en waarom?</w:t>
      </w:r>
    </w:p>
    <w:p w14:paraId="6D4B7663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E1C49">
        <w:rPr>
          <w:rFonts w:cs="Arial"/>
          <w:color w:val="auto"/>
        </w:rPr>
        <w:tab/>
      </w:r>
    </w:p>
    <w:p w14:paraId="1332C4C5" w14:textId="77777777" w:rsidR="00D41735" w:rsidRDefault="00D41735">
      <w:pPr>
        <w:autoSpaceDN/>
        <w:spacing w:line="240" w:lineRule="auto"/>
        <w:textAlignment w:val="auto"/>
        <w:rPr>
          <w:b/>
        </w:rPr>
      </w:pPr>
      <w:bookmarkStart w:id="4" w:name="_Toc240873719"/>
      <w:r>
        <w:br w:type="page"/>
      </w:r>
    </w:p>
    <w:p w14:paraId="03099394" w14:textId="36526D2A" w:rsidR="00D41735" w:rsidRDefault="00D41735" w:rsidP="00D41735">
      <w:pPr>
        <w:pStyle w:val="Huisstijl-Kop2"/>
        <w:numPr>
          <w:ilvl w:val="1"/>
          <w:numId w:val="34"/>
        </w:numPr>
      </w:pPr>
      <w:r>
        <w:lastRenderedPageBreak/>
        <w:t>Thema 2: Technische prestaties en toepasbaarheid</w:t>
      </w:r>
      <w:bookmarkEnd w:id="4"/>
    </w:p>
    <w:p w14:paraId="216F3F8D" w14:textId="77777777" w:rsidR="00D41735" w:rsidRDefault="00D41735" w:rsidP="00D41735"/>
    <w:p w14:paraId="43E5D333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Rijkswaterstaat wil beter begrijpen welke prestaties aantoonbaar zijn en welke beperkingen bestaan.</w:t>
      </w:r>
    </w:p>
    <w:p w14:paraId="62E4273D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5C23596" w14:textId="77777777" w:rsidR="00D41735" w:rsidRPr="001F0521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5: </w:t>
      </w:r>
      <w:r w:rsidRPr="001F0521">
        <w:rPr>
          <w:rFonts w:cs="Arial"/>
          <w:color w:val="auto"/>
        </w:rPr>
        <w:t>Welke prestaties kunt u aantonen op het gebied van:</w:t>
      </w:r>
    </w:p>
    <w:p w14:paraId="668EA0F1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levensduur;</w:t>
      </w:r>
    </w:p>
    <w:p w14:paraId="08C13B82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trekkracht;</w:t>
      </w:r>
    </w:p>
    <w:p w14:paraId="7814AAA9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slijtage;</w:t>
      </w:r>
    </w:p>
    <w:p w14:paraId="4BE41DB0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UV-bestendigheid;</w:t>
      </w:r>
    </w:p>
    <w:p w14:paraId="0953D25E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onderhoud;</w:t>
      </w:r>
    </w:p>
    <w:p w14:paraId="6FBA0310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aangroei;</w:t>
      </w:r>
    </w:p>
    <w:p w14:paraId="4E146F61" w14:textId="77777777" w:rsidR="00D41735" w:rsidRPr="001F0521" w:rsidRDefault="00D41735" w:rsidP="00D41735">
      <w:pPr>
        <w:widowControl w:val="0"/>
        <w:numPr>
          <w:ilvl w:val="0"/>
          <w:numId w:val="33"/>
        </w:numPr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B4FC9B" wp14:editId="104B9C54">
                <wp:simplePos x="0" y="0"/>
                <wp:positionH relativeFrom="margin">
                  <wp:posOffset>0</wp:posOffset>
                </wp:positionH>
                <wp:positionV relativeFrom="paragraph">
                  <wp:posOffset>220345</wp:posOffset>
                </wp:positionV>
                <wp:extent cx="4895850" cy="514350"/>
                <wp:effectExtent l="0" t="0" r="19050" b="19050"/>
                <wp:wrapSquare wrapText="bothSides"/>
                <wp:docPr id="150815096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C78C1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B4FC9B" id="_x0000_s1030" style="position:absolute;left:0;text-align:left;margin-left:0;margin-top:17.35pt;width:385.5pt;height:40.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rIzgwIAAG4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" filled="f" strokecolor="black [3213]" strokeweight="2pt">
                <v:textbox>
                  <w:txbxContent>
                    <w:p w14:paraId="56DC78C1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1F0521">
        <w:rPr>
          <w:rFonts w:cs="Arial"/>
          <w:color w:val="auto"/>
        </w:rPr>
        <w:t>veiligheid?</w:t>
      </w:r>
    </w:p>
    <w:p w14:paraId="0101ABB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72613C7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CC86FF3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F6FB66F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7564E27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82640C9" w14:textId="62E24C52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6: Welke omstandigheden hebben de grootste invloed op de prestaties van uw systeem? </w:t>
      </w:r>
    </w:p>
    <w:p w14:paraId="2E9031AB" w14:textId="3096F57C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B90A13" wp14:editId="1274721A">
                <wp:simplePos x="0" y="0"/>
                <wp:positionH relativeFrom="margin">
                  <wp:posOffset>0</wp:posOffset>
                </wp:positionH>
                <wp:positionV relativeFrom="paragraph">
                  <wp:posOffset>52614</wp:posOffset>
                </wp:positionV>
                <wp:extent cx="4895850" cy="514350"/>
                <wp:effectExtent l="0" t="0" r="19050" b="19050"/>
                <wp:wrapSquare wrapText="bothSides"/>
                <wp:docPr id="1775293573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37914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B90A13" id="_x0000_s1031" style="position:absolute;margin-left:0;margin-top:4.15pt;width:385.5pt;height:40.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P3mgwIAAG4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" filled="f" strokecolor="black [3213]" strokeweight="2pt">
                <v:textbox>
                  <w:txbxContent>
                    <w:p w14:paraId="2DE37914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4596EFA3" w14:textId="3764C99A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396D711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17476CC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5325B2B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CCE3978" w14:textId="1F2BFA69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E31200" wp14:editId="31366FE7">
                <wp:simplePos x="0" y="0"/>
                <wp:positionH relativeFrom="margin">
                  <wp:posOffset>0</wp:posOffset>
                </wp:positionH>
                <wp:positionV relativeFrom="paragraph">
                  <wp:posOffset>208280</wp:posOffset>
                </wp:positionV>
                <wp:extent cx="4895850" cy="514350"/>
                <wp:effectExtent l="0" t="0" r="19050" b="19050"/>
                <wp:wrapSquare wrapText="bothSides"/>
                <wp:docPr id="1156168528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EDDF6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E31200" id="_x0000_s1032" style="position:absolute;margin-left:0;margin-top:16.4pt;width:385.5pt;height:40.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" filled="f" strokecolor="black [3213]" strokeweight="2pt">
                <v:textbox>
                  <w:txbxContent>
                    <w:p w14:paraId="080EDDF6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 xml:space="preserve">Vraag 7: Welke risico’s of faalmechanismen zijn bekend? </w:t>
      </w:r>
    </w:p>
    <w:p w14:paraId="3E7FB451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BC3595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362836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C3CCBC8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2ADAD04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4356DDA" w14:textId="547F4CAF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8: Welke mitigerende maatregelen adviseert u? </w:t>
      </w: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6FCBF6" wp14:editId="2BF04415">
                <wp:simplePos x="0" y="0"/>
                <wp:positionH relativeFrom="margin">
                  <wp:posOffset>0</wp:posOffset>
                </wp:positionH>
                <wp:positionV relativeFrom="paragraph">
                  <wp:posOffset>159385</wp:posOffset>
                </wp:positionV>
                <wp:extent cx="4895850" cy="514350"/>
                <wp:effectExtent l="0" t="0" r="19050" b="19050"/>
                <wp:wrapSquare wrapText="bothSides"/>
                <wp:docPr id="178788865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9F9B5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FCBF6" id="_x0000_s1033" style="position:absolute;margin-left:0;margin-top:12.55pt;width:385.5pt;height:40.5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" filled="f" strokecolor="black [3213]" strokeweight="2pt">
                <v:textbox>
                  <w:txbxContent>
                    <w:p w14:paraId="0599F9B5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0C429A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3FD4C9A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FD93E6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4C944A7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F87AC81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07E9CE6" w14:textId="685BA9A2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709772" wp14:editId="696EC4A2">
                <wp:simplePos x="0" y="0"/>
                <wp:positionH relativeFrom="margin">
                  <wp:posOffset>0</wp:posOffset>
                </wp:positionH>
                <wp:positionV relativeFrom="paragraph">
                  <wp:posOffset>332105</wp:posOffset>
                </wp:positionV>
                <wp:extent cx="4895850" cy="514350"/>
                <wp:effectExtent l="0" t="0" r="19050" b="19050"/>
                <wp:wrapSquare wrapText="bothSides"/>
                <wp:docPr id="12880196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FD6C94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709772" id="_x0000_s1034" style="position:absolute;margin-left:0;margin-top:26.15pt;width:385.5pt;height:40.5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" filled="f" strokecolor="black [3213]" strokeweight="2pt">
                <v:textbox>
                  <w:txbxContent>
                    <w:p w14:paraId="3BFD6C94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>Vraag 9: Zijn bestaande normen, richtlijnen of certificeringen beschikbaar die relevant zijn voor deze toepassingen?</w:t>
      </w:r>
    </w:p>
    <w:p w14:paraId="6455E3F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B797535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4D6747D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6306A44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F6994D9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E186934" w14:textId="4A699442" w:rsidR="00D41735" w:rsidRPr="007D70EC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10: </w:t>
      </w:r>
      <w:r w:rsidRPr="007D70EC">
        <w:rPr>
          <w:rFonts w:cs="Arial"/>
          <w:color w:val="auto"/>
        </w:rPr>
        <w:t>Welke onderzoeksrapporten, testresultaten, monitoringsgegevens of praktijkevaluaties zijn beschikbaar die Rijkswaterstaat kunnen ondersteunen bij het beoordelen van uw oplossing? Indien mogelijk verzoeken wij u deze documenten of samenvattingen daarvan mee te sturen.</w:t>
      </w:r>
    </w:p>
    <w:p w14:paraId="1988D93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7A5AFC" wp14:editId="4601511C">
                <wp:simplePos x="0" y="0"/>
                <wp:positionH relativeFrom="margin">
                  <wp:posOffset>0</wp:posOffset>
                </wp:positionH>
                <wp:positionV relativeFrom="paragraph">
                  <wp:posOffset>161290</wp:posOffset>
                </wp:positionV>
                <wp:extent cx="4895850" cy="514350"/>
                <wp:effectExtent l="0" t="0" r="19050" b="19050"/>
                <wp:wrapSquare wrapText="bothSides"/>
                <wp:docPr id="157336945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F093B8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7A5AFC" id="_x0000_s1035" style="position:absolute;margin-left:0;margin-top:12.7pt;width:385.5pt;height:40.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ekZhAIAAG4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" filled="f" strokecolor="black [3213]" strokeweight="2pt">
                <v:textbox>
                  <w:txbxContent>
                    <w:p w14:paraId="71F093B8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3202E1D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E4ED733" w14:textId="77777777" w:rsidR="00D41735" w:rsidRDefault="00D41735">
      <w:pPr>
        <w:autoSpaceDN/>
        <w:spacing w:line="240" w:lineRule="auto"/>
        <w:textAlignment w:val="auto"/>
        <w:rPr>
          <w:b/>
        </w:rPr>
      </w:pPr>
      <w:bookmarkStart w:id="5" w:name="_Toc240873720"/>
      <w:r>
        <w:br w:type="page"/>
      </w:r>
    </w:p>
    <w:p w14:paraId="339E9F11" w14:textId="20801FC0" w:rsidR="00D41735" w:rsidRDefault="00D41735" w:rsidP="00D41735">
      <w:pPr>
        <w:pStyle w:val="Huisstijl-Kop2"/>
        <w:numPr>
          <w:ilvl w:val="1"/>
          <w:numId w:val="34"/>
        </w:numPr>
      </w:pPr>
      <w:r>
        <w:lastRenderedPageBreak/>
        <w:t>Thema 3: Onderhoud en levenscycluskosten</w:t>
      </w:r>
      <w:bookmarkEnd w:id="5"/>
    </w:p>
    <w:p w14:paraId="67491E39" w14:textId="77777777" w:rsidR="00D41735" w:rsidRDefault="00D41735" w:rsidP="00D41735"/>
    <w:p w14:paraId="7B1962BF" w14:textId="77777777" w:rsidR="00D41735" w:rsidRPr="001F0521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 w:rsidRPr="001F0521">
        <w:rPr>
          <w:rFonts w:cs="Arial"/>
          <w:color w:val="auto"/>
        </w:rPr>
        <w:t>Binnen Rijkswaterstaat bestaat de verwachting dat alternatieve verankeringssystemen mogelijk voordelen bieden ten aanzien van onderhoud, levensduur en kosten.</w:t>
      </w:r>
    </w:p>
    <w:p w14:paraId="17EE24C3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6050B8F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177AA" wp14:editId="56A87C17">
                <wp:simplePos x="0" y="0"/>
                <wp:positionH relativeFrom="margin">
                  <wp:posOffset>0</wp:posOffset>
                </wp:positionH>
                <wp:positionV relativeFrom="paragraph">
                  <wp:posOffset>262890</wp:posOffset>
                </wp:positionV>
                <wp:extent cx="4895850" cy="514350"/>
                <wp:effectExtent l="0" t="0" r="19050" b="19050"/>
                <wp:wrapSquare wrapText="bothSides"/>
                <wp:docPr id="2028846248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49DA1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9177AA" id="_x0000_s1036" style="position:absolute;margin-left:0;margin-top:20.7pt;width:385.5pt;height:40.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V7zhA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" filled="f" strokecolor="black [3213]" strokeweight="2pt">
                <v:textbox>
                  <w:txbxContent>
                    <w:p w14:paraId="3A149DA1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>Vraag 11: Welke inspecties zijn noodzakelijk gedurende de levensduur?</w:t>
      </w:r>
    </w:p>
    <w:p w14:paraId="2A9921B3" w14:textId="77777777" w:rsidR="00D41735" w:rsidRPr="00094726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6E81134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F5300AC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F07502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6EA30CA1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FAEA512" w14:textId="2699A030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AD5533" wp14:editId="4CAA4D02">
                <wp:simplePos x="0" y="0"/>
                <wp:positionH relativeFrom="margin">
                  <wp:posOffset>0</wp:posOffset>
                </wp:positionH>
                <wp:positionV relativeFrom="paragraph">
                  <wp:posOffset>342265</wp:posOffset>
                </wp:positionV>
                <wp:extent cx="4895850" cy="514350"/>
                <wp:effectExtent l="0" t="0" r="19050" b="19050"/>
                <wp:wrapSquare wrapText="bothSides"/>
                <wp:docPr id="116037709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2A059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AD5533" id="_x0000_s1037" style="position:absolute;margin-left:0;margin-top:26.95pt;width:385.5pt;height:40.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EmhA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" filled="f" strokecolor="black [3213]" strokeweight="2pt">
                <v:textbox>
                  <w:txbxContent>
                    <w:p w14:paraId="69A2A059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cs="Arial"/>
          <w:color w:val="auto"/>
        </w:rPr>
        <w:t xml:space="preserve">Vraag 12: Hoe wordt de resterende levensduur van de door u voorgestelde alternatieve verankering bepaald? </w:t>
      </w:r>
    </w:p>
    <w:p w14:paraId="79FF8398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95EC56A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5A2970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34183562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B2707C4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A68592D" w14:textId="27D04BE4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>Vraag 13: Welke vervangingsintervallen worden gehanteerd?</w:t>
      </w:r>
    </w:p>
    <w:p w14:paraId="7031F008" w14:textId="7CFC3A39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592A81" wp14:editId="09C3A9FF">
                <wp:simplePos x="0" y="0"/>
                <wp:positionH relativeFrom="margin">
                  <wp:posOffset>0</wp:posOffset>
                </wp:positionH>
                <wp:positionV relativeFrom="paragraph">
                  <wp:posOffset>24221</wp:posOffset>
                </wp:positionV>
                <wp:extent cx="4895850" cy="514350"/>
                <wp:effectExtent l="0" t="0" r="19050" b="19050"/>
                <wp:wrapSquare wrapText="bothSides"/>
                <wp:docPr id="1199674243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41A6B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592A81" id="_x0000_s1038" style="position:absolute;margin-left:0;margin-top:1.9pt;width:385.5pt;height:4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7CChQ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" filled="f" strokecolor="black [3213]" strokeweight="2pt">
                <v:textbox>
                  <w:txbxContent>
                    <w:p w14:paraId="3D041A6B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9B03FE6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D702A45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11AA4FAD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3871F5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6D25732" w14:textId="4DBF6B60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14: Welke voordelen ziet u ten opzichte van traditionele kettingverankering? </w:t>
      </w:r>
    </w:p>
    <w:p w14:paraId="0E67EF69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73C6C2" wp14:editId="202F807D">
                <wp:simplePos x="0" y="0"/>
                <wp:positionH relativeFrom="margin">
                  <wp:posOffset>0</wp:posOffset>
                </wp:positionH>
                <wp:positionV relativeFrom="paragraph">
                  <wp:posOffset>39824</wp:posOffset>
                </wp:positionV>
                <wp:extent cx="4895850" cy="514350"/>
                <wp:effectExtent l="0" t="0" r="19050" b="19050"/>
                <wp:wrapSquare wrapText="bothSides"/>
                <wp:docPr id="864222442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05F9E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73C6C2" id="_x0000_s1039" style="position:absolute;margin-left:0;margin-top:3.15pt;width:385.5pt;height:40.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" filled="f" strokecolor="black [3213]" strokeweight="2pt">
                <v:textbox>
                  <w:txbxContent>
                    <w:p w14:paraId="10805F9E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81C455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5650F1D0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27290A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0F15E64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458453E" w14:textId="402545BE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15: Welke nadelen ziet u ten opzichte van traditionele kettingverankering? </w:t>
      </w:r>
    </w:p>
    <w:p w14:paraId="09653AE9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253EF3" wp14:editId="7FABFCB3">
                <wp:simplePos x="0" y="0"/>
                <wp:positionH relativeFrom="margin">
                  <wp:posOffset>0</wp:posOffset>
                </wp:positionH>
                <wp:positionV relativeFrom="paragraph">
                  <wp:posOffset>82369</wp:posOffset>
                </wp:positionV>
                <wp:extent cx="4895850" cy="514350"/>
                <wp:effectExtent l="0" t="0" r="19050" b="19050"/>
                <wp:wrapSquare wrapText="bothSides"/>
                <wp:docPr id="209993763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A4AFC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253EF3" id="_x0000_s1040" style="position:absolute;margin-left:0;margin-top:6.5pt;width:385.5pt;height:40.5pt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IQhQ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" filled="f" strokecolor="black [3213]" strokeweight="2pt">
                <v:textbox>
                  <w:txbxContent>
                    <w:p w14:paraId="781A4AFC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B91B8E4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0ED3A7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0DF8036E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22CDAD0B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706EB7CD" w14:textId="35FC1566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color w:val="auto"/>
        </w:rPr>
        <w:t xml:space="preserve">Vraag 16: </w:t>
      </w:r>
      <w:r w:rsidRPr="007D70EC">
        <w:rPr>
          <w:rFonts w:cs="Arial"/>
          <w:color w:val="auto"/>
        </w:rPr>
        <w:t>Kunt u een indicatie geven van de verwachte kosten per jaar gedurende de levensduur van uw oplossing, inclusief inspectie, onderhoud, vervanging en eventuele nevenkosten?</w:t>
      </w:r>
    </w:p>
    <w:p w14:paraId="628E1D6B" w14:textId="77777777" w:rsidR="00D41735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5783F5" wp14:editId="1E6E2213">
                <wp:simplePos x="0" y="0"/>
                <wp:positionH relativeFrom="margin">
                  <wp:posOffset>0</wp:posOffset>
                </wp:positionH>
                <wp:positionV relativeFrom="paragraph">
                  <wp:posOffset>161290</wp:posOffset>
                </wp:positionV>
                <wp:extent cx="4895850" cy="514350"/>
                <wp:effectExtent l="0" t="0" r="19050" b="19050"/>
                <wp:wrapSquare wrapText="bothSides"/>
                <wp:docPr id="203481619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BA48F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5783F5" id="_x0000_s1041" style="position:absolute;margin-left:0;margin-top:12.7pt;width:385.5pt;height:40.5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3FhQ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" filled="f" strokecolor="black [3213]" strokeweight="2pt">
                <v:textbox>
                  <w:txbxContent>
                    <w:p w14:paraId="712BA48F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10B8C15" w14:textId="493B8751" w:rsidR="00D41735" w:rsidRDefault="00D41735" w:rsidP="00D41735">
      <w:pPr>
        <w:pStyle w:val="Huisstijl-Kop2"/>
        <w:numPr>
          <w:ilvl w:val="1"/>
          <w:numId w:val="34"/>
        </w:numPr>
      </w:pPr>
      <w:bookmarkStart w:id="6" w:name="_Toc240873721"/>
      <w:r>
        <w:t>Thema 4: Validatie en beproeving</w:t>
      </w:r>
      <w:bookmarkEnd w:id="6"/>
    </w:p>
    <w:p w14:paraId="3309BEEC" w14:textId="77777777" w:rsidR="00D41735" w:rsidRDefault="00D41735" w:rsidP="00D41735"/>
    <w:p w14:paraId="17EE2D8B" w14:textId="77777777" w:rsidR="00D41735" w:rsidRPr="00552778" w:rsidRDefault="00D41735" w:rsidP="00D41735">
      <w:r w:rsidRPr="00552778">
        <w:t>Rijkswaterstaat onderzoekt de mogelijkheid om een overeenkomst op te zetten voor het testen en valideren van alternatieve verankeringssystemen.</w:t>
      </w:r>
    </w:p>
    <w:p w14:paraId="2755E941" w14:textId="77777777" w:rsidR="00D41735" w:rsidRDefault="00D41735" w:rsidP="00D41735"/>
    <w:p w14:paraId="25E223D7" w14:textId="77777777" w:rsidR="00D41735" w:rsidRDefault="00D41735" w:rsidP="00D41735">
      <w:r>
        <w:t>Vraag 17: Welke onderzoeken zijn volgens u noodzakelijk voordat alternatieve verankering als standaardoplossing kan worden toegepast?</w:t>
      </w:r>
    </w:p>
    <w:p w14:paraId="6F85BA4B" w14:textId="77777777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1E051A" wp14:editId="54B673E3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4895850" cy="514350"/>
                <wp:effectExtent l="0" t="0" r="19050" b="19050"/>
                <wp:wrapSquare wrapText="bothSides"/>
                <wp:docPr id="1558336262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00292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1E051A" id="_x0000_s1042" style="position:absolute;margin-left:0;margin-top:11.95pt;width:385.5pt;height:40.5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" filled="f" strokecolor="black [3213]" strokeweight="2pt">
                <v:textbox>
                  <w:txbxContent>
                    <w:p w14:paraId="02600292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B5F5698" w14:textId="77777777" w:rsidR="00D41735" w:rsidRDefault="00D41735" w:rsidP="00D41735"/>
    <w:p w14:paraId="2E35F20E" w14:textId="77777777" w:rsidR="00D41735" w:rsidRDefault="00D41735" w:rsidP="00D41735"/>
    <w:p w14:paraId="50786E50" w14:textId="77777777" w:rsidR="00D41735" w:rsidRDefault="00D41735" w:rsidP="00D41735"/>
    <w:p w14:paraId="4F16508F" w14:textId="77777777" w:rsidR="00D41735" w:rsidRDefault="00D41735" w:rsidP="00D41735"/>
    <w:p w14:paraId="51D42E7D" w14:textId="77777777" w:rsidR="00D41735" w:rsidRDefault="00D41735" w:rsidP="00D41735"/>
    <w:p w14:paraId="7848C6DE" w14:textId="261D6C65" w:rsidR="00D41735" w:rsidRDefault="00D41735" w:rsidP="00D41735">
      <w:r>
        <w:lastRenderedPageBreak/>
        <w:t xml:space="preserve">Vraag 18: Welke praktijkproeven zouden volgens u uitgevoerd moeten worden? </w:t>
      </w:r>
    </w:p>
    <w:p w14:paraId="1B021F5F" w14:textId="77777777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88A335" wp14:editId="72EA0DA1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4895850" cy="514350"/>
                <wp:effectExtent l="0" t="0" r="19050" b="19050"/>
                <wp:wrapSquare wrapText="bothSides"/>
                <wp:docPr id="36122090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E0460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88A335" id="_x0000_s1043" style="position:absolute;margin-left:0;margin-top:11.95pt;width:385.5pt;height:40.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" filled="f" strokecolor="black [3213]" strokeweight="2pt">
                <v:textbox>
                  <w:txbxContent>
                    <w:p w14:paraId="567E0460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FCDEA4E" w14:textId="77777777" w:rsidR="00D41735" w:rsidRDefault="00D41735" w:rsidP="00D41735"/>
    <w:p w14:paraId="6E247248" w14:textId="77777777" w:rsidR="00D41735" w:rsidRDefault="00D41735" w:rsidP="00D41735"/>
    <w:p w14:paraId="694958C6" w14:textId="77777777" w:rsidR="00D41735" w:rsidRDefault="00D41735" w:rsidP="00D41735"/>
    <w:p w14:paraId="446F8324" w14:textId="77777777" w:rsidR="00D41735" w:rsidRDefault="00D41735" w:rsidP="00D41735"/>
    <w:p w14:paraId="713E1611" w14:textId="77777777" w:rsidR="00D41735" w:rsidRDefault="00D41735" w:rsidP="00D41735"/>
    <w:p w14:paraId="3B7A4891" w14:textId="0506CEF4" w:rsidR="00D41735" w:rsidRDefault="00D41735" w:rsidP="00D41735">
      <w:r>
        <w:t xml:space="preserve">Vraag 19: Welke minimale looptijd is volgens u nodig om een representatief beeld van prestaties en levensduur te verkrijgen? </w:t>
      </w:r>
    </w:p>
    <w:p w14:paraId="5D3EC056" w14:textId="77777777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19D08D" wp14:editId="31627CD4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4895850" cy="514350"/>
                <wp:effectExtent l="0" t="0" r="19050" b="19050"/>
                <wp:wrapSquare wrapText="bothSides"/>
                <wp:docPr id="90087216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E9E1D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19D08D" id="_x0000_s1044" style="position:absolute;margin-left:0;margin-top:11.95pt;width:385.5pt;height:40.5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" filled="f" strokecolor="black [3213]" strokeweight="2pt">
                <v:textbox>
                  <w:txbxContent>
                    <w:p w14:paraId="6E3E9E1D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6866DE55" w14:textId="77777777" w:rsidR="00D41735" w:rsidRDefault="00D41735" w:rsidP="00D41735"/>
    <w:p w14:paraId="4D5F2522" w14:textId="77777777" w:rsidR="00D41735" w:rsidRDefault="00D41735" w:rsidP="00D41735"/>
    <w:p w14:paraId="369DBD0A" w14:textId="77777777" w:rsidR="00D41735" w:rsidRDefault="00D41735" w:rsidP="00D41735"/>
    <w:p w14:paraId="675E4B1D" w14:textId="77777777" w:rsidR="00D41735" w:rsidRDefault="00D41735" w:rsidP="00D41735"/>
    <w:p w14:paraId="3BF161BC" w14:textId="77777777" w:rsidR="00D41735" w:rsidRDefault="00D41735" w:rsidP="00D41735"/>
    <w:p w14:paraId="4B657F07" w14:textId="277483CF" w:rsidR="00D41735" w:rsidRDefault="00D41735" w:rsidP="00D41735">
      <w:r>
        <w:t xml:space="preserve">Vraag 20: Welke typen vaarwegmarkering (zie 1.2 projectbeschrijving) zouden volgens u als eerste geschikt zijn voor verdere validatie? </w:t>
      </w:r>
    </w:p>
    <w:p w14:paraId="0FC71CF1" w14:textId="77777777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5B8F0F" wp14:editId="158BF537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4895850" cy="514350"/>
                <wp:effectExtent l="0" t="0" r="19050" b="19050"/>
                <wp:wrapSquare wrapText="bothSides"/>
                <wp:docPr id="90971327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6D8065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5B8F0F" id="_x0000_s1045" style="position:absolute;margin-left:0;margin-top:11.95pt;width:385.5pt;height:40.5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9k6hQ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" filled="f" strokecolor="black [3213]" strokeweight="2pt">
                <v:textbox>
                  <w:txbxContent>
                    <w:p w14:paraId="2D6D8065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317B845B" w14:textId="77777777" w:rsidR="00D41735" w:rsidRDefault="00D41735" w:rsidP="00D41735"/>
    <w:p w14:paraId="68EFB5DD" w14:textId="77777777" w:rsidR="00D41735" w:rsidRDefault="00D41735" w:rsidP="00D41735"/>
    <w:p w14:paraId="368A455D" w14:textId="77777777" w:rsidR="00D41735" w:rsidRDefault="00D41735" w:rsidP="00D41735"/>
    <w:p w14:paraId="51A12D80" w14:textId="77777777" w:rsidR="00D41735" w:rsidRDefault="00D41735" w:rsidP="00D41735"/>
    <w:p w14:paraId="624CFA46" w14:textId="77777777" w:rsidR="00D41735" w:rsidRDefault="00D41735" w:rsidP="00D41735"/>
    <w:p w14:paraId="64AE0484" w14:textId="2F5B72B9" w:rsidR="00D41735" w:rsidRDefault="00D41735" w:rsidP="00D41735">
      <w:r>
        <w:t xml:space="preserve">Vraag 21: Welke succescriteria zouden volgens u moeten worden gehanteerd om een proef als succesvol te beoordelen? </w:t>
      </w:r>
    </w:p>
    <w:p w14:paraId="02F03A49" w14:textId="77777777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4AEC63" wp14:editId="165B6EA7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4895850" cy="514350"/>
                <wp:effectExtent l="0" t="0" r="19050" b="19050"/>
                <wp:wrapSquare wrapText="bothSides"/>
                <wp:docPr id="145376206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BA496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4AEC63" id="_x0000_s1046" style="position:absolute;margin-left:0;margin-top:11.95pt;width:385.5pt;height:40.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" filled="f" strokecolor="black [3213]" strokeweight="2pt">
                <v:textbox>
                  <w:txbxContent>
                    <w:p w14:paraId="1AEBA496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54F8BF6F" w14:textId="13BB7299" w:rsidR="00D41735" w:rsidRDefault="00D41735" w:rsidP="00D41735">
      <w:pPr>
        <w:pStyle w:val="Huisstijl-Kop2"/>
        <w:numPr>
          <w:ilvl w:val="1"/>
          <w:numId w:val="34"/>
        </w:numPr>
      </w:pPr>
      <w:bookmarkStart w:id="7" w:name="_Toc240873722"/>
      <w:r>
        <w:t>Thema 5: Marktbenadering en contractvorm</w:t>
      </w:r>
      <w:bookmarkEnd w:id="7"/>
    </w:p>
    <w:p w14:paraId="65D4F904" w14:textId="77777777" w:rsidR="00D41735" w:rsidRDefault="00D41735" w:rsidP="00D41735"/>
    <w:p w14:paraId="3661EA51" w14:textId="77777777" w:rsidR="00D41735" w:rsidRDefault="00D41735" w:rsidP="00D41735">
      <w:r>
        <w:t xml:space="preserve">Vraag 22: Welke contractvorm zou volgens u het meest geschikt zijn voor het testen en valideren van alternatieve verankering? </w:t>
      </w:r>
    </w:p>
    <w:p w14:paraId="6566F36D" w14:textId="77777777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B0CA98" wp14:editId="3558FF76">
                <wp:simplePos x="0" y="0"/>
                <wp:positionH relativeFrom="margin">
                  <wp:posOffset>0</wp:posOffset>
                </wp:positionH>
                <wp:positionV relativeFrom="paragraph">
                  <wp:posOffset>151765</wp:posOffset>
                </wp:positionV>
                <wp:extent cx="4895850" cy="514350"/>
                <wp:effectExtent l="0" t="0" r="19050" b="19050"/>
                <wp:wrapSquare wrapText="bothSides"/>
                <wp:docPr id="2124837332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E0F75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B0CA98" id="_x0000_s1047" style="position:absolute;margin-left:0;margin-top:11.95pt;width:385.5pt;height:40.5pt;z-index:2516787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NG9gw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" filled="f" strokecolor="black [3213]" strokeweight="2pt">
                <v:textbox>
                  <w:txbxContent>
                    <w:p w14:paraId="278E0F75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2DFC957" w14:textId="77777777" w:rsidR="00D41735" w:rsidRDefault="00D41735" w:rsidP="00D41735"/>
    <w:p w14:paraId="2D3F98EB" w14:textId="77777777" w:rsidR="00D41735" w:rsidRDefault="00D41735" w:rsidP="00D41735"/>
    <w:p w14:paraId="7E742297" w14:textId="77777777" w:rsidR="00D41735" w:rsidRDefault="00D41735" w:rsidP="00D41735"/>
    <w:p w14:paraId="245A89C5" w14:textId="77777777" w:rsidR="00D41735" w:rsidRDefault="00D41735" w:rsidP="00D41735"/>
    <w:p w14:paraId="57C515C7" w14:textId="77777777" w:rsidR="00D41735" w:rsidRDefault="00D41735" w:rsidP="00D41735"/>
    <w:p w14:paraId="399579CF" w14:textId="4064029D" w:rsidR="00D41735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4D2E54" wp14:editId="55F72BE6">
                <wp:simplePos x="0" y="0"/>
                <wp:positionH relativeFrom="margin">
                  <wp:posOffset>0</wp:posOffset>
                </wp:positionH>
                <wp:positionV relativeFrom="paragraph">
                  <wp:posOffset>189865</wp:posOffset>
                </wp:positionV>
                <wp:extent cx="4895850" cy="514350"/>
                <wp:effectExtent l="0" t="0" r="19050" b="19050"/>
                <wp:wrapSquare wrapText="bothSides"/>
                <wp:docPr id="43962483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2540C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4D2E54" id="_x0000_s1048" style="position:absolute;margin-left:0;margin-top:14.95pt;width:385.5pt;height:40.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" filled="f" strokecolor="black [3213]" strokeweight="2pt">
                <v:textbox>
                  <w:txbxContent>
                    <w:p w14:paraId="1402540C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t>Vraag 23: Ziet u belemmering voor deelname aan een toekomstige aanbesteding?</w:t>
      </w:r>
    </w:p>
    <w:p w14:paraId="366ED28A" w14:textId="77777777" w:rsidR="00D41735" w:rsidRDefault="00D41735" w:rsidP="00D41735"/>
    <w:p w14:paraId="66D9E62F" w14:textId="77777777" w:rsidR="00D41735" w:rsidRDefault="00D41735" w:rsidP="00D41735"/>
    <w:p w14:paraId="1F562A7C" w14:textId="77777777" w:rsidR="00D41735" w:rsidRDefault="00D41735" w:rsidP="00D41735"/>
    <w:p w14:paraId="28C59D9F" w14:textId="77777777" w:rsidR="00D41735" w:rsidRDefault="00D41735" w:rsidP="00D41735"/>
    <w:p w14:paraId="6EE0A10B" w14:textId="77777777" w:rsidR="00D41735" w:rsidRDefault="00D41735" w:rsidP="00D41735"/>
    <w:p w14:paraId="548FD7E4" w14:textId="403C9303" w:rsidR="00D41735" w:rsidRPr="00552778" w:rsidRDefault="00D41735" w:rsidP="00D41735">
      <w:r>
        <w:rPr>
          <w:rFonts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5BF92A" wp14:editId="1172753C">
                <wp:simplePos x="0" y="0"/>
                <wp:positionH relativeFrom="margin">
                  <wp:posOffset>0</wp:posOffset>
                </wp:positionH>
                <wp:positionV relativeFrom="paragraph">
                  <wp:posOffset>352425</wp:posOffset>
                </wp:positionV>
                <wp:extent cx="4895850" cy="514350"/>
                <wp:effectExtent l="0" t="0" r="19050" b="19050"/>
                <wp:wrapSquare wrapText="bothSides"/>
                <wp:docPr id="380867542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514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4578DD" w14:textId="77777777" w:rsidR="00D41735" w:rsidRDefault="00D41735" w:rsidP="00D41735">
                            <w:r>
                              <w:t>Vul hier uw antwoord 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5BF92A" id="_x0000_s1049" style="position:absolute;margin-left:0;margin-top:27.75pt;width:385.5pt;height:40.5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" filled="f" strokecolor="black [3213]" strokeweight="2pt">
                <v:textbox>
                  <w:txbxContent>
                    <w:p w14:paraId="304578DD" w14:textId="77777777" w:rsidR="00D41735" w:rsidRDefault="00D41735" w:rsidP="00D41735">
                      <w:r>
                        <w:t>Vul hier uw antwoord in.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t>Vraag 24: Welke informatie heeft u van Rijkswaterstaat nodig om een goede aanbieding of deelname aan een proeftraject mogelijk te maken?</w:t>
      </w:r>
    </w:p>
    <w:p w14:paraId="2D5A24EA" w14:textId="77777777" w:rsidR="00D41735" w:rsidRPr="00094726" w:rsidRDefault="00D41735" w:rsidP="00D41735">
      <w:pPr>
        <w:widowControl w:val="0"/>
        <w:autoSpaceDE w:val="0"/>
        <w:adjustRightInd w:val="0"/>
        <w:spacing w:line="250" w:lineRule="exact"/>
        <w:textAlignment w:val="auto"/>
        <w:rPr>
          <w:rFonts w:cs="Arial"/>
          <w:color w:val="auto"/>
        </w:rPr>
      </w:pPr>
    </w:p>
    <w:p w14:paraId="4970BD21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1F1A8" w14:textId="77777777" w:rsidR="005C0894" w:rsidRDefault="005C0894" w:rsidP="0088501B">
      <w:r>
        <w:separator/>
      </w:r>
    </w:p>
  </w:endnote>
  <w:endnote w:type="continuationSeparator" w:id="0">
    <w:p w14:paraId="4AF6412B" w14:textId="77777777" w:rsidR="005C0894" w:rsidRDefault="005C089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052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BDD9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1DE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EE93" w14:textId="77777777" w:rsidR="005C0894" w:rsidRDefault="005C0894" w:rsidP="0088501B">
      <w:r>
        <w:separator/>
      </w:r>
    </w:p>
  </w:footnote>
  <w:footnote w:type="continuationSeparator" w:id="0">
    <w:p w14:paraId="6279ABD0" w14:textId="77777777" w:rsidR="005C0894" w:rsidRDefault="005C0894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150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21CE4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3E9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7930B02"/>
    <w:multiLevelType w:val="multilevel"/>
    <w:tmpl w:val="DBC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2A239B40"/>
    <w:multiLevelType w:val="multilevel"/>
    <w:tmpl w:val="39289C7C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AC061BA"/>
    <w:multiLevelType w:val="multilevel"/>
    <w:tmpl w:val="C4FC6A24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30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20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31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4"/>
  </w:num>
  <w:num w:numId="17" w16cid:durableId="500705481">
    <w:abstractNumId w:val="8"/>
  </w:num>
  <w:num w:numId="18" w16cid:durableId="1406872842">
    <w:abstractNumId w:val="21"/>
  </w:num>
  <w:num w:numId="19" w16cid:durableId="1442408484">
    <w:abstractNumId w:val="32"/>
  </w:num>
  <w:num w:numId="20" w16cid:durableId="2039889083">
    <w:abstractNumId w:val="13"/>
  </w:num>
  <w:num w:numId="21" w16cid:durableId="204023638">
    <w:abstractNumId w:val="23"/>
  </w:num>
  <w:num w:numId="22" w16cid:durableId="1384015056">
    <w:abstractNumId w:val="26"/>
  </w:num>
  <w:num w:numId="23" w16cid:durableId="1579167219">
    <w:abstractNumId w:val="19"/>
  </w:num>
  <w:num w:numId="24" w16cid:durableId="1308512951">
    <w:abstractNumId w:val="29"/>
  </w:num>
  <w:num w:numId="25" w16cid:durableId="680158832">
    <w:abstractNumId w:val="28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2"/>
  </w:num>
  <w:num w:numId="29" w16cid:durableId="1425342983">
    <w:abstractNumId w:val="4"/>
  </w:num>
  <w:num w:numId="30" w16cid:durableId="57097989">
    <w:abstractNumId w:val="14"/>
  </w:num>
  <w:num w:numId="31" w16cid:durableId="167720641">
    <w:abstractNumId w:val="25"/>
  </w:num>
  <w:num w:numId="32" w16cid:durableId="1224675634">
    <w:abstractNumId w:val="18"/>
  </w:num>
  <w:num w:numId="33" w16cid:durableId="943801099">
    <w:abstractNumId w:val="12"/>
  </w:num>
  <w:num w:numId="34" w16cid:durableId="30489645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35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C0894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45508"/>
    <w:rsid w:val="00B559E9"/>
    <w:rsid w:val="00B72222"/>
    <w:rsid w:val="00B80650"/>
    <w:rsid w:val="00C36FAA"/>
    <w:rsid w:val="00C71133"/>
    <w:rsid w:val="00CA55CC"/>
    <w:rsid w:val="00CB3317"/>
    <w:rsid w:val="00D41735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C33FA"/>
  <w15:chartTrackingRefBased/>
  <w15:docId w15:val="{550338F9-234A-4B87-A749-519E7420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1735"/>
    <w:pPr>
      <w:autoSpaceDN w:val="0"/>
      <w:spacing w:line="240" w:lineRule="exact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D417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D417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D417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D417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D417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17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17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1735"/>
    <w:rPr>
      <w:rFonts w:eastAsiaTheme="majorEastAsia" w:cstheme="majorBidi"/>
      <w:color w:val="272727" w:themeColor="text1" w:themeTint="D8"/>
    </w:rPr>
  </w:style>
  <w:style w:type="paragraph" w:customStyle="1" w:styleId="Huisstijl-Kop1">
    <w:name w:val="Huisstijl - Kop 1"/>
    <w:basedOn w:val="Standaard"/>
    <w:next w:val="Standaard"/>
    <w:uiPriority w:val="1"/>
    <w:qFormat/>
    <w:rsid w:val="00D41735"/>
    <w:pPr>
      <w:numPr>
        <w:numId w:val="32"/>
      </w:numPr>
      <w:tabs>
        <w:tab w:val="left" w:pos="0"/>
      </w:tabs>
      <w:spacing w:after="720" w:line="300" w:lineRule="exact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rsid w:val="00D41735"/>
    <w:pPr>
      <w:numPr>
        <w:ilvl w:val="1"/>
        <w:numId w:val="32"/>
      </w:numPr>
      <w:tabs>
        <w:tab w:val="left" w:pos="0"/>
      </w:tabs>
      <w:spacing w:before="24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rsid w:val="00D41735"/>
    <w:pPr>
      <w:numPr>
        <w:ilvl w:val="2"/>
        <w:numId w:val="32"/>
      </w:numPr>
      <w:tabs>
        <w:tab w:val="left" w:pos="0"/>
      </w:tabs>
      <w:spacing w:before="24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rsid w:val="00D41735"/>
    <w:pPr>
      <w:numPr>
        <w:ilvl w:val="3"/>
        <w:numId w:val="32"/>
      </w:numPr>
      <w:tabs>
        <w:tab w:val="left" w:pos="0"/>
      </w:tabs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BF8AA5DA9C3C42A094C43AFFDC9598" ma:contentTypeVersion="5" ma:contentTypeDescription="Een nieuw document maken." ma:contentTypeScope="" ma:versionID="0ab1d22a1915a28d27a984df20787e82">
  <xsd:schema xmlns:xsd="http://www.w3.org/2001/XMLSchema" xmlns:xs="http://www.w3.org/2001/XMLSchema" xmlns:p="http://schemas.microsoft.com/office/2006/metadata/properties" xmlns:ns2="d1f4ca02-a417-4920-a040-35718d15cf76" xmlns:ns3="http://schemas.microsoft.com/sharepoint/v3/fields" targetNamespace="http://schemas.microsoft.com/office/2006/metadata/properties" ma:root="true" ma:fieldsID="aa15c4efa183adaaf956d141d353bbe1" ns2:_="" ns3:_="">
    <xsd:import namespace="d1f4ca02-a417-4920-a040-35718d15cf7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4ca02-a417-4920-a040-35718d15cf76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3" nillable="true" ma:displayName="Versie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1f4ca02-a417-4920-a040-35718d15cf76">SW00-254672864-11272</_dlc_DocId>
    <_dlc_DocIdUrl xmlns="d1f4ca02-a417-4920-a040-35718d15cf76">
      <Url>https://samenwerken.sp01.intranet.rws.nl/sites/M241218699/_layouts/15/DocIdRedir.aspx?ID=SW00-254672864-11272</Url>
      <Description>SW00-254672864-11272</Description>
    </_dlc_DocIdUrl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A7E73EF2-1FE1-44B0-BF2C-516056F74E74}"/>
</file>

<file path=customXml/itemProps2.xml><?xml version="1.0" encoding="utf-8"?>
<ds:datastoreItem xmlns:ds="http://schemas.openxmlformats.org/officeDocument/2006/customXml" ds:itemID="{FF036A1A-A1A4-4A9E-B92E-32438701B321}"/>
</file>

<file path=customXml/itemProps3.xml><?xml version="1.0" encoding="utf-8"?>
<ds:datastoreItem xmlns:ds="http://schemas.openxmlformats.org/officeDocument/2006/customXml" ds:itemID="{5531BC41-DBC6-424C-8397-C6F4E0B6C656}"/>
</file>

<file path=customXml/itemProps4.xml><?xml version="1.0" encoding="utf-8"?>
<ds:datastoreItem xmlns:ds="http://schemas.openxmlformats.org/officeDocument/2006/customXml" ds:itemID="{6DFDEF70-C636-48F6-98AC-4D465BF013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666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Bibienne Mossel</dc:creator>
  <cp:keywords/>
  <dc:description/>
  <cp:lastModifiedBy>Bibienne Mossel</cp:lastModifiedBy>
  <cp:revision>1</cp:revision>
  <dcterms:created xsi:type="dcterms:W3CDTF">2026-09-21T07:12:00Z</dcterms:created>
  <dcterms:modified xsi:type="dcterms:W3CDTF">2026-09-21T07:16:00Z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0x0101007ABF8AA5DA9C3C42A094C43AFFDC9598</vt:lpwstr>
  </property>
  <property fmtid="{D5CDD505-2E9C-101B-9397-08002B2CF9AE}" pid="3" name="_dlc_DocIdItemGuid">
    <vt:lpwstr>3bafc5d6-6a37-4c96-88bb-9dfd3ff3651f</vt:lpwstr>
  </property>
</Properties>
</file>