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0451" w:rsidR="007866F0" w:rsidP="74165E7B" w:rsidRDefault="00B032EA" w14:paraId="25B8B849" w14:textId="23E96AAF">
      <w:pPr>
        <w:pStyle w:val="Heading1titel"/>
        <w:pBdr>
          <w:bottom w:val="single" w:color="FF000000" w:sz="6" w:space="1"/>
        </w:pBdr>
        <w:spacing w:before="0" w:line="276" w:lineRule="auto"/>
        <w:ind w:left="142" w:hanging="0"/>
        <w:rPr>
          <w:rFonts w:ascii="Arial" w:hAnsi="Arial" w:cs="Arial"/>
          <w:color w:val="auto"/>
          <w:sz w:val="28"/>
          <w:szCs w:val="28"/>
        </w:rPr>
      </w:pPr>
      <w:r w:rsidRPr="74165E7B" w:rsidR="00B032EA">
        <w:rPr>
          <w:rFonts w:ascii="Arial" w:hAnsi="Arial" w:cs="Arial"/>
          <w:color w:val="auto"/>
          <w:sz w:val="28"/>
          <w:szCs w:val="28"/>
        </w:rPr>
        <w:t>Bijlage</w:t>
      </w:r>
      <w:r w:rsidRPr="74165E7B" w:rsidR="006D5CBA">
        <w:rPr>
          <w:rFonts w:ascii="Arial" w:hAnsi="Arial" w:cs="Arial"/>
          <w:color w:val="auto"/>
          <w:sz w:val="28"/>
          <w:szCs w:val="28"/>
        </w:rPr>
        <w:t xml:space="preserve"> </w:t>
      </w:r>
      <w:r w:rsidRPr="74165E7B" w:rsidR="00BF0451">
        <w:rPr>
          <w:rFonts w:ascii="Arial" w:hAnsi="Arial" w:cs="Arial"/>
          <w:color w:val="auto"/>
          <w:sz w:val="28"/>
          <w:szCs w:val="28"/>
        </w:rPr>
        <w:t xml:space="preserve">VII </w:t>
      </w:r>
      <w:r w:rsidRPr="74165E7B" w:rsidR="00B032EA">
        <w:rPr>
          <w:rFonts w:ascii="Arial" w:hAnsi="Arial" w:cs="Arial"/>
          <w:color w:val="auto"/>
          <w:sz w:val="28"/>
          <w:szCs w:val="28"/>
        </w:rPr>
        <w:t>– Verklaring Kerncompetenties</w:t>
      </w:r>
    </w:p>
    <w:p w:rsidRPr="00BF0451" w:rsidR="00EF4603" w:rsidP="00BF0451" w:rsidRDefault="00EF4603" w14:paraId="46BA0E9F" w14:textId="77777777">
      <w:pPr>
        <w:spacing w:line="276" w:lineRule="auto"/>
        <w:rPr>
          <w:rFonts w:ascii="Arial" w:hAnsi="Arial" w:cs="Arial"/>
        </w:rPr>
      </w:pPr>
    </w:p>
    <w:p w:rsidRPr="00BF0451" w:rsidR="004E0145" w:rsidP="00BF0451" w:rsidRDefault="004E0145" w14:paraId="6C293B80" w14:textId="7DA2FC0A">
      <w:pPr>
        <w:spacing w:line="276" w:lineRule="auto"/>
        <w:rPr>
          <w:rFonts w:ascii="Arial" w:hAnsi="Arial" w:cs="Arial"/>
          <w:b w:val="1"/>
          <w:bCs w:val="1"/>
        </w:rPr>
      </w:pPr>
      <w:r w:rsidRPr="74165E7B" w:rsidR="004E0145">
        <w:rPr>
          <w:rFonts w:ascii="Arial" w:hAnsi="Arial" w:cs="Arial"/>
          <w:b w:val="1"/>
          <w:bCs w:val="1"/>
        </w:rPr>
        <w:t xml:space="preserve">Betreft: Europese </w:t>
      </w:r>
      <w:r w:rsidRPr="74165E7B" w:rsidR="0A9E5115">
        <w:rPr>
          <w:rFonts w:ascii="Arial" w:hAnsi="Arial" w:cs="Arial"/>
          <w:b w:val="1"/>
          <w:bCs w:val="1"/>
        </w:rPr>
        <w:t xml:space="preserve">openbare </w:t>
      </w:r>
      <w:r w:rsidRPr="74165E7B" w:rsidR="004E0145">
        <w:rPr>
          <w:rFonts w:ascii="Arial" w:hAnsi="Arial" w:cs="Arial"/>
          <w:b w:val="1"/>
          <w:bCs w:val="1"/>
        </w:rPr>
        <w:t xml:space="preserve">aanbestedingsprocedure </w:t>
      </w:r>
      <w:r w:rsidRPr="74165E7B" w:rsidR="0072455B">
        <w:rPr>
          <w:rFonts w:ascii="Arial" w:hAnsi="Arial" w:cs="Arial"/>
          <w:b w:val="1"/>
          <w:bCs w:val="1"/>
        </w:rPr>
        <w:t>BOR-beheersysteem  – disciplines Groen en Wegen</w:t>
      </w:r>
    </w:p>
    <w:p w:rsidRPr="00BF0451" w:rsidR="00EF4603" w:rsidP="00BF0451" w:rsidRDefault="00EF4603" w14:paraId="5E62FE0C" w14:textId="77777777">
      <w:pPr>
        <w:spacing w:line="276" w:lineRule="auto"/>
        <w:rPr>
          <w:rFonts w:ascii="Arial" w:hAnsi="Arial" w:cs="Arial"/>
        </w:rPr>
      </w:pPr>
    </w:p>
    <w:p w:rsidRPr="00BF0451" w:rsidR="007D4137" w:rsidP="00BF0451" w:rsidRDefault="006B2097" w14:paraId="5E212C0A" w14:textId="18116143">
      <w:pPr>
        <w:spacing w:line="276" w:lineRule="auto"/>
        <w:rPr>
          <w:rFonts w:ascii="Arial" w:hAnsi="Arial" w:cs="Arial"/>
        </w:rPr>
      </w:pPr>
      <w:r w:rsidRPr="00BF0451">
        <w:rPr>
          <w:rFonts w:ascii="Arial" w:hAnsi="Arial" w:cs="Arial"/>
        </w:rPr>
        <w:t xml:space="preserve">Dit formulier </w:t>
      </w:r>
      <w:r w:rsidRPr="00BF0451" w:rsidR="000E6986">
        <w:rPr>
          <w:rFonts w:ascii="Arial" w:hAnsi="Arial" w:cs="Arial"/>
        </w:rPr>
        <w:t xml:space="preserve">moet </w:t>
      </w:r>
      <w:r w:rsidRPr="00BF0451">
        <w:rPr>
          <w:rFonts w:ascii="Arial" w:hAnsi="Arial" w:cs="Arial"/>
        </w:rPr>
        <w:t>door Inschrijver naar waarheid</w:t>
      </w:r>
      <w:r w:rsidRPr="00BF0451" w:rsidR="000E6986">
        <w:rPr>
          <w:rFonts w:ascii="Arial" w:hAnsi="Arial" w:cs="Arial"/>
        </w:rPr>
        <w:t xml:space="preserve"> </w:t>
      </w:r>
      <w:r w:rsidRPr="00BF0451">
        <w:rPr>
          <w:rFonts w:ascii="Arial" w:hAnsi="Arial" w:cs="Arial"/>
        </w:rPr>
        <w:t xml:space="preserve">worden ingevuld en </w:t>
      </w:r>
      <w:r w:rsidRPr="00BF0451" w:rsidR="000E6986">
        <w:rPr>
          <w:rFonts w:ascii="Arial" w:hAnsi="Arial" w:cs="Arial"/>
        </w:rPr>
        <w:t>moet</w:t>
      </w:r>
      <w:r w:rsidRPr="00BF0451">
        <w:rPr>
          <w:rFonts w:ascii="Arial" w:hAnsi="Arial" w:cs="Arial"/>
        </w:rPr>
        <w:t xml:space="preserve"> worden ondertekend door een persoon die</w:t>
      </w:r>
      <w:r w:rsidRPr="00BF0451" w:rsidR="000E6986">
        <w:rPr>
          <w:rFonts w:ascii="Arial" w:hAnsi="Arial" w:cs="Arial"/>
        </w:rPr>
        <w:t>,</w:t>
      </w:r>
      <w:r w:rsidRPr="00BF0451">
        <w:rPr>
          <w:rFonts w:ascii="Arial" w:hAnsi="Arial" w:cs="Arial"/>
        </w:rPr>
        <w:t xml:space="preserve"> zoals blijkt uit het handelsregister of een </w:t>
      </w:r>
      <w:r w:rsidRPr="00BF0451" w:rsidR="001100AB">
        <w:rPr>
          <w:rFonts w:ascii="Arial" w:hAnsi="Arial" w:cs="Arial"/>
        </w:rPr>
        <w:t>volmacht</w:t>
      </w:r>
      <w:r w:rsidRPr="00BF0451" w:rsidR="000E6986">
        <w:rPr>
          <w:rFonts w:ascii="Arial" w:hAnsi="Arial" w:cs="Arial"/>
        </w:rPr>
        <w:t>,</w:t>
      </w:r>
      <w:r w:rsidRPr="00BF0451" w:rsidR="001100AB">
        <w:rPr>
          <w:rFonts w:ascii="Arial" w:hAnsi="Arial" w:cs="Arial"/>
        </w:rPr>
        <w:t xml:space="preserve"> bevoegd is om Inschrijver te vertegenwoordigen en om namens Inschrijver dit formulier te ondertekenen.</w:t>
      </w:r>
    </w:p>
    <w:p w:rsidRPr="00BF0451" w:rsidR="007B6342" w:rsidP="00BF0451" w:rsidRDefault="007B6342" w14:paraId="25BD796D" w14:textId="77777777">
      <w:pPr>
        <w:spacing w:line="276" w:lineRule="auto"/>
        <w:rPr>
          <w:rFonts w:ascii="Arial" w:hAnsi="Arial" w:cs="Arial"/>
        </w:rPr>
      </w:pPr>
    </w:p>
    <w:p w:rsidRPr="00BF0451" w:rsidR="007B6342" w:rsidP="00BF0451" w:rsidRDefault="007B6342" w14:paraId="12AB66CE" w14:textId="4BFE7324">
      <w:pPr>
        <w:spacing w:line="276" w:lineRule="auto"/>
        <w:rPr>
          <w:rFonts w:ascii="Arial" w:hAnsi="Arial" w:cs="Arial"/>
          <w:b/>
          <w:bCs/>
        </w:rPr>
      </w:pPr>
      <w:r w:rsidRPr="00BF0451">
        <w:rPr>
          <w:rFonts w:ascii="Arial" w:hAnsi="Arial" w:cs="Arial"/>
          <w:b/>
          <w:bCs/>
        </w:rPr>
        <w:t>Gevraagde kerncompetenties</w:t>
      </w:r>
    </w:p>
    <w:p w:rsidRPr="00BF0451" w:rsidR="0072455B" w:rsidP="00BF0451" w:rsidRDefault="0072455B" w14:paraId="7346440C" w14:textId="77777777">
      <w:pPr>
        <w:pStyle w:val="Lijstalinea"/>
        <w:numPr>
          <w:ilvl w:val="0"/>
          <w:numId w:val="17"/>
        </w:numPr>
        <w:spacing w:line="276" w:lineRule="auto"/>
        <w:rPr>
          <w:rFonts w:ascii="Arial" w:hAnsi="Arial" w:eastAsia="Arial" w:cs="Arial"/>
        </w:rPr>
      </w:pPr>
      <w:r w:rsidRPr="00BF0451">
        <w:rPr>
          <w:rFonts w:ascii="Arial" w:hAnsi="Arial" w:eastAsia="Arial" w:cs="Arial"/>
        </w:rPr>
        <w:t>Het succesvol geleverd, geïmplementeerd en operationeel in beheer hebben van een SaaS BOR-beheersysteem voor de disciplines Groen en Wegen bij een gemeente of een naar aard en omvang vergelijkbare publieke organisatie, waarbij de oplossing is ingericht overeenkomstig voor de opdracht relevante Nederlandse standaarden.</w:t>
      </w:r>
    </w:p>
    <w:p w:rsidRPr="00BF0451" w:rsidR="0072455B" w:rsidP="00BF0451" w:rsidRDefault="0072455B" w14:paraId="7D407FAD" w14:textId="77777777">
      <w:pPr>
        <w:pStyle w:val="Lijstalinea"/>
        <w:spacing w:line="276" w:lineRule="auto"/>
        <w:rPr>
          <w:rFonts w:ascii="Arial" w:hAnsi="Arial" w:eastAsia="Arial" w:cs="Arial"/>
        </w:rPr>
      </w:pPr>
    </w:p>
    <w:p w:rsidRPr="00BF0451" w:rsidR="0072455B" w:rsidP="00BF0451" w:rsidRDefault="0072455B" w14:paraId="5F531D7F" w14:textId="77777777">
      <w:pPr>
        <w:pStyle w:val="Lijstalinea"/>
        <w:numPr>
          <w:ilvl w:val="0"/>
          <w:numId w:val="17"/>
        </w:numPr>
        <w:spacing w:line="276" w:lineRule="auto"/>
        <w:rPr>
          <w:rFonts w:ascii="Arial" w:hAnsi="Arial" w:eastAsia="Arial" w:cs="Arial"/>
        </w:rPr>
      </w:pPr>
      <w:r w:rsidRPr="00BF0451">
        <w:rPr>
          <w:rFonts w:ascii="Arial" w:hAnsi="Arial" w:eastAsia="Arial" w:cs="Arial"/>
        </w:rPr>
        <w:t>Het succesvol uitvoeren en operationeel opleveren van een datamigratie vanuit één of meerdere externe bestaande BOR-beheersystemen naar een SaaS BOR-beheersysteem.</w:t>
      </w:r>
    </w:p>
    <w:p w:rsidRPr="00BF0451" w:rsidR="0072455B" w:rsidP="00BF0451" w:rsidRDefault="0072455B" w14:paraId="4D89C80A" w14:textId="77777777">
      <w:pPr>
        <w:spacing w:line="276" w:lineRule="auto"/>
        <w:rPr>
          <w:rFonts w:ascii="Arial" w:hAnsi="Arial" w:eastAsia="Arial" w:cs="Arial"/>
        </w:rPr>
      </w:pPr>
    </w:p>
    <w:p w:rsidRPr="00BF0451" w:rsidR="007B6342" w:rsidP="00BF0451" w:rsidRDefault="0072455B" w14:paraId="11C23427" w14:textId="67DD36F0">
      <w:pPr>
        <w:pStyle w:val="Lijstalinea"/>
        <w:numPr>
          <w:ilvl w:val="0"/>
          <w:numId w:val="17"/>
        </w:numPr>
        <w:spacing w:line="276" w:lineRule="auto"/>
        <w:rPr>
          <w:rFonts w:ascii="Arial" w:hAnsi="Arial" w:eastAsia="Arial" w:cs="Arial"/>
        </w:rPr>
      </w:pPr>
      <w:r w:rsidRPr="00BF0451">
        <w:rPr>
          <w:rFonts w:ascii="Arial" w:hAnsi="Arial" w:eastAsia="Arial" w:cs="Arial"/>
        </w:rPr>
        <w:t>Het succesvol realiseren en operationeel opleveren van een koppeling tussen een BOR-beheersysteem en de Basisregistratie Grootschalige Topografie (BGT), waarmee gegevensuitwisseling tussen beide systemen plaatsvindt.</w:t>
      </w:r>
    </w:p>
    <w:p w:rsidRPr="00BF0451" w:rsidR="0072455B" w:rsidP="00BF0451" w:rsidRDefault="0072455B" w14:paraId="683C8D93" w14:textId="77777777">
      <w:pPr>
        <w:spacing w:line="276" w:lineRule="auto"/>
        <w:rPr>
          <w:rFonts w:ascii="Arial" w:hAnsi="Arial" w:eastAsia="Arial" w:cs="Arial"/>
        </w:rPr>
      </w:pPr>
    </w:p>
    <w:p w:rsidRPr="00BF0451" w:rsidR="007B6342" w:rsidP="00BF0451" w:rsidRDefault="007B6342" w14:paraId="20E26F36" w14:textId="4E9E5B70">
      <w:pPr>
        <w:spacing w:line="276" w:lineRule="auto"/>
        <w:rPr>
          <w:rFonts w:ascii="Arial" w:hAnsi="Arial" w:cs="Arial"/>
          <w:b/>
          <w:bCs/>
        </w:rPr>
      </w:pPr>
      <w:r w:rsidRPr="00BF0451">
        <w:rPr>
          <w:rFonts w:ascii="Arial" w:hAnsi="Arial" w:cs="Arial"/>
          <w:b/>
          <w:bCs/>
        </w:rPr>
        <w:t>Aandachtspunten</w:t>
      </w:r>
    </w:p>
    <w:p w:rsidRPr="00BF0451" w:rsidR="007B6342" w:rsidP="00BF0451" w:rsidRDefault="007B6342" w14:paraId="6601DC5B" w14:textId="236C1EFE">
      <w:pPr>
        <w:pStyle w:val="Lijstalinea"/>
        <w:numPr>
          <w:ilvl w:val="0"/>
          <w:numId w:val="18"/>
        </w:numPr>
        <w:spacing w:line="276" w:lineRule="auto"/>
        <w:rPr>
          <w:rFonts w:ascii="Arial" w:hAnsi="Arial" w:cs="Arial"/>
        </w:rPr>
      </w:pPr>
      <w:r w:rsidRPr="00BF0451">
        <w:rPr>
          <w:rFonts w:ascii="Arial" w:hAnsi="Arial" w:cs="Arial"/>
        </w:rPr>
        <w:t xml:space="preserve">Voor de referentie </w:t>
      </w:r>
      <w:r w:rsidRPr="00BF0451" w:rsidR="008E4E82">
        <w:rPr>
          <w:rFonts w:ascii="Arial" w:hAnsi="Arial" w:cs="Arial"/>
        </w:rPr>
        <w:t xml:space="preserve">moet </w:t>
      </w:r>
      <w:r w:rsidRPr="00BF0451">
        <w:rPr>
          <w:rFonts w:ascii="Arial" w:hAnsi="Arial" w:cs="Arial"/>
        </w:rPr>
        <w:t xml:space="preserve">Inschrijver gebruikmaken van </w:t>
      </w:r>
      <w:r w:rsidRPr="00BF0451">
        <w:rPr>
          <w:rFonts w:ascii="Arial" w:hAnsi="Arial" w:cs="Arial"/>
          <w:i/>
          <w:iCs/>
          <w:u w:val="single"/>
        </w:rPr>
        <w:t>deze</w:t>
      </w:r>
      <w:r w:rsidRPr="00BF0451">
        <w:rPr>
          <w:rFonts w:ascii="Arial" w:hAnsi="Arial" w:cs="Arial"/>
        </w:rPr>
        <w:t xml:space="preserve"> bijlage. Hierop </w:t>
      </w:r>
      <w:r w:rsidRPr="00BF0451" w:rsidR="008E4E82">
        <w:rPr>
          <w:rFonts w:ascii="Arial" w:hAnsi="Arial" w:cs="Arial"/>
        </w:rPr>
        <w:t xml:space="preserve">moet </w:t>
      </w:r>
      <w:r w:rsidRPr="00BF0451" w:rsidR="00F9531C">
        <w:rPr>
          <w:rFonts w:ascii="Arial" w:hAnsi="Arial" w:cs="Arial"/>
        </w:rPr>
        <w:t>Inschrijver alle gevraagde gegevens invullen</w:t>
      </w:r>
      <w:r w:rsidRPr="00BF0451" w:rsidR="00D61F2A">
        <w:rPr>
          <w:rFonts w:ascii="Arial" w:hAnsi="Arial" w:cs="Arial"/>
        </w:rPr>
        <w:t>;</w:t>
      </w:r>
    </w:p>
    <w:p w:rsidRPr="00BF0451" w:rsidR="00F9531C" w:rsidP="00BF0451" w:rsidRDefault="00F9531C" w14:paraId="4FCAB5C1" w14:textId="4113E3F9">
      <w:pPr>
        <w:pStyle w:val="Lijstalinea"/>
        <w:numPr>
          <w:ilvl w:val="0"/>
          <w:numId w:val="18"/>
        </w:numPr>
        <w:spacing w:line="276" w:lineRule="auto"/>
        <w:rPr>
          <w:rFonts w:ascii="Arial" w:hAnsi="Arial" w:cs="Arial"/>
        </w:rPr>
      </w:pPr>
      <w:r w:rsidRPr="00BF0451">
        <w:rPr>
          <w:rFonts w:ascii="Arial" w:hAnsi="Arial" w:cs="Arial"/>
        </w:rPr>
        <w:t>Inschrijver kan met één referent</w:t>
      </w:r>
      <w:r w:rsidRPr="00BF0451" w:rsidR="00A33580">
        <w:rPr>
          <w:rFonts w:ascii="Arial" w:hAnsi="Arial" w:cs="Arial"/>
        </w:rPr>
        <w:t>i</w:t>
      </w:r>
      <w:r w:rsidRPr="00BF0451">
        <w:rPr>
          <w:rFonts w:ascii="Arial" w:hAnsi="Arial" w:cs="Arial"/>
        </w:rPr>
        <w:t>e</w:t>
      </w:r>
      <w:r w:rsidRPr="00BF0451" w:rsidR="00A33580">
        <w:rPr>
          <w:rFonts w:ascii="Arial" w:hAnsi="Arial" w:cs="Arial"/>
        </w:rPr>
        <w:t xml:space="preserve"> </w:t>
      </w:r>
      <w:r w:rsidRPr="00BF0451" w:rsidR="00E822CD">
        <w:rPr>
          <w:rFonts w:ascii="Arial" w:hAnsi="Arial" w:cs="Arial"/>
        </w:rPr>
        <w:t>alle</w:t>
      </w:r>
      <w:r w:rsidRPr="00BF0451" w:rsidR="00071E77">
        <w:rPr>
          <w:rFonts w:ascii="Arial" w:hAnsi="Arial" w:cs="Arial"/>
        </w:rPr>
        <w:t xml:space="preserve"> kerncompetenties aantonen, dan wel met één referentie voor iedere kerncompetitie</w:t>
      </w:r>
      <w:r w:rsidRPr="00BF0451" w:rsidR="00D61F2A">
        <w:rPr>
          <w:rFonts w:ascii="Arial" w:hAnsi="Arial" w:cs="Arial"/>
        </w:rPr>
        <w:t xml:space="preserve"> (dus in totaal maximaal </w:t>
      </w:r>
      <w:r w:rsidRPr="00BF0451" w:rsidR="0072455B">
        <w:rPr>
          <w:rFonts w:ascii="Arial" w:hAnsi="Arial" w:cs="Arial"/>
        </w:rPr>
        <w:t>3</w:t>
      </w:r>
      <w:r w:rsidRPr="00BF0451" w:rsidR="00D61F2A">
        <w:rPr>
          <w:rFonts w:ascii="Arial" w:hAnsi="Arial" w:cs="Arial"/>
        </w:rPr>
        <w:t xml:space="preserve"> referenties);</w:t>
      </w:r>
    </w:p>
    <w:p w:rsidRPr="00BF0451" w:rsidR="00D61F2A" w:rsidP="00BF0451" w:rsidRDefault="00D61F2A" w14:paraId="43AA357C" w14:textId="060B0F36">
      <w:pPr>
        <w:pStyle w:val="Lijstalinea"/>
        <w:numPr>
          <w:ilvl w:val="0"/>
          <w:numId w:val="18"/>
        </w:numPr>
        <w:spacing w:line="276" w:lineRule="auto"/>
        <w:rPr>
          <w:rFonts w:ascii="Arial" w:hAnsi="Arial" w:cs="Arial"/>
        </w:rPr>
      </w:pPr>
      <w:r w:rsidRPr="00BF0451">
        <w:rPr>
          <w:rFonts w:ascii="Arial" w:hAnsi="Arial" w:cs="Arial"/>
        </w:rPr>
        <w:t xml:space="preserve">Inschrijver </w:t>
      </w:r>
      <w:r w:rsidRPr="00BF0451" w:rsidR="00E240C1">
        <w:rPr>
          <w:rFonts w:ascii="Arial" w:hAnsi="Arial" w:cs="Arial"/>
        </w:rPr>
        <w:t xml:space="preserve">moet </w:t>
      </w:r>
      <w:r w:rsidRPr="00BF0451">
        <w:rPr>
          <w:rFonts w:ascii="Arial" w:hAnsi="Arial" w:cs="Arial"/>
        </w:rPr>
        <w:t xml:space="preserve">kunnen </w:t>
      </w:r>
      <w:r w:rsidRPr="00BF0451" w:rsidR="00E240C1">
        <w:rPr>
          <w:rFonts w:ascii="Arial" w:hAnsi="Arial" w:cs="Arial"/>
        </w:rPr>
        <w:t>aan</w:t>
      </w:r>
      <w:r w:rsidRPr="00BF0451">
        <w:rPr>
          <w:rFonts w:ascii="Arial" w:hAnsi="Arial" w:cs="Arial"/>
        </w:rPr>
        <w:t xml:space="preserve">tonen </w:t>
      </w:r>
      <w:r w:rsidRPr="00BF0451" w:rsidR="009234AF">
        <w:rPr>
          <w:rFonts w:ascii="Arial" w:hAnsi="Arial" w:cs="Arial"/>
        </w:rPr>
        <w:t xml:space="preserve">dat deze referentieopdracht is/wordt uitgevoerd in de afgelopen drie jaren (te rekenen vanaf sluitingsdatum voor indiening </w:t>
      </w:r>
      <w:r w:rsidRPr="00BF0451" w:rsidR="00304BE3">
        <w:rPr>
          <w:rFonts w:ascii="Arial" w:hAnsi="Arial" w:cs="Arial"/>
        </w:rPr>
        <w:t xml:space="preserve">van de </w:t>
      </w:r>
      <w:r w:rsidRPr="00BF0451" w:rsidR="009234AF">
        <w:rPr>
          <w:rFonts w:ascii="Arial" w:hAnsi="Arial" w:cs="Arial"/>
        </w:rPr>
        <w:t>Inschrijving);</w:t>
      </w:r>
    </w:p>
    <w:p w:rsidRPr="00BF0451" w:rsidR="0072264B" w:rsidP="00BF0451" w:rsidRDefault="002E5E14" w14:paraId="7894ABCE" w14:textId="3A56187E">
      <w:pPr>
        <w:pStyle w:val="Lijstalinea"/>
        <w:numPr>
          <w:ilvl w:val="0"/>
          <w:numId w:val="18"/>
        </w:numPr>
        <w:spacing w:line="276" w:lineRule="auto"/>
        <w:rPr>
          <w:rFonts w:ascii="Arial" w:hAnsi="Arial" w:cs="Arial"/>
        </w:rPr>
      </w:pPr>
      <w:r w:rsidRPr="00BF0451">
        <w:rPr>
          <w:rFonts w:ascii="Arial" w:hAnsi="Arial" w:cs="Arial"/>
        </w:rPr>
        <w:t xml:space="preserve">Opdrachtgever behoudt zich het recht voor de opgave te controleren bij de opgegeven referentie. </w:t>
      </w:r>
      <w:r w:rsidRPr="00BF0451" w:rsidR="00304BE3">
        <w:rPr>
          <w:rFonts w:ascii="Arial" w:hAnsi="Arial" w:cs="Arial"/>
        </w:rPr>
        <w:t xml:space="preserve">Als </w:t>
      </w:r>
      <w:r w:rsidRPr="00BF0451">
        <w:rPr>
          <w:rFonts w:ascii="Arial" w:hAnsi="Arial" w:cs="Arial"/>
        </w:rPr>
        <w:t>uit deze controle wordt geconstateerd dat de opgave in deze bijlage afwijkt van hetgeen de referentiecontactpersonen melden</w:t>
      </w:r>
      <w:r w:rsidRPr="00BF0451" w:rsidR="00604419">
        <w:rPr>
          <w:rFonts w:ascii="Arial" w:hAnsi="Arial" w:cs="Arial"/>
        </w:rPr>
        <w:t>, kan Opdrachtgever alsnog besluiten tot diskwalificatie van deelname aan deze aanbesteding.</w:t>
      </w:r>
    </w:p>
    <w:p w:rsidRPr="00BF0451" w:rsidR="003D5597" w:rsidP="00BF0451" w:rsidRDefault="003D5597" w14:paraId="338C5D14" w14:textId="77777777">
      <w:pPr>
        <w:spacing w:line="276" w:lineRule="auto"/>
        <w:rPr>
          <w:rFonts w:ascii="Arial" w:hAnsi="Arial" w:cs="Arial"/>
        </w:rPr>
      </w:pPr>
    </w:p>
    <w:p w:rsidRPr="00BF0451" w:rsidR="00010740" w:rsidP="00BF0451" w:rsidRDefault="007C5621" w14:paraId="796F78A0" w14:textId="594BF516">
      <w:pPr>
        <w:spacing w:line="276" w:lineRule="auto"/>
        <w:rPr>
          <w:rFonts w:ascii="Arial" w:hAnsi="Arial" w:cs="Arial"/>
        </w:rPr>
      </w:pPr>
      <w:r w:rsidRPr="00BF0451">
        <w:rPr>
          <w:rFonts w:ascii="Arial" w:hAnsi="Arial" w:cs="Arial"/>
        </w:rPr>
        <w:t xml:space="preserve">De </w:t>
      </w:r>
      <w:r w:rsidRPr="00BF0451" w:rsidR="000047A1">
        <w:rPr>
          <w:rFonts w:ascii="Arial" w:hAnsi="Arial" w:cs="Arial"/>
        </w:rPr>
        <w:t xml:space="preserve">rechtsgeldige </w:t>
      </w:r>
      <w:r w:rsidRPr="00BF0451">
        <w:rPr>
          <w:rFonts w:ascii="Arial" w:hAnsi="Arial" w:cs="Arial"/>
        </w:rPr>
        <w:t>ondertekening van het UEA wordt door de Aanbestedende dienst gezien als rechtsgeldige ondertekening van dit document</w:t>
      </w:r>
      <w:r w:rsidRPr="00BF0451" w:rsidR="003369A6">
        <w:rPr>
          <w:rFonts w:ascii="Arial" w:hAnsi="Arial" w:cs="Arial"/>
        </w:rPr>
        <w:t>.</w:t>
      </w:r>
    </w:p>
    <w:p w:rsidRPr="00BF0451" w:rsidR="008E7653" w:rsidP="00BF0451" w:rsidRDefault="008E7653" w14:paraId="091B7575" w14:textId="6669652C">
      <w:pPr>
        <w:spacing w:line="276" w:lineRule="auto"/>
        <w:rPr>
          <w:rFonts w:ascii="Arial" w:hAnsi="Arial" w:cs="Arial"/>
          <w:i/>
          <w:iCs/>
          <w:highlight w:val="yellow"/>
        </w:rPr>
      </w:pPr>
    </w:p>
    <w:p w:rsidRPr="00BF0451" w:rsidR="008E7653" w:rsidP="00BF0451" w:rsidRDefault="008E7653" w14:paraId="117C8301" w14:textId="77777777">
      <w:pPr>
        <w:spacing w:line="276" w:lineRule="auto"/>
        <w:rPr>
          <w:rFonts w:ascii="Arial" w:hAnsi="Arial" w:cs="Arial"/>
        </w:rPr>
      </w:pPr>
      <w:r w:rsidRPr="00BF0451">
        <w:rPr>
          <w:rFonts w:ascii="Arial" w:hAnsi="Arial" w:cs="Arial"/>
        </w:rPr>
        <w:br w:type="page"/>
      </w:r>
    </w:p>
    <w:tbl>
      <w:tblPr>
        <w:tblStyle w:val="Tabelraster"/>
        <w:tblW w:w="0" w:type="auto"/>
        <w:tblLook w:val="04A0" w:firstRow="1" w:lastRow="0" w:firstColumn="1" w:lastColumn="0" w:noHBand="0" w:noVBand="1"/>
      </w:tblPr>
      <w:tblGrid>
        <w:gridCol w:w="4531"/>
        <w:gridCol w:w="5097"/>
      </w:tblGrid>
      <w:tr w:rsidRPr="00BF0451" w:rsidR="008E7653" w:rsidTr="0072455B" w14:paraId="241C51F4" w14:textId="77777777">
        <w:tc>
          <w:tcPr>
            <w:tcW w:w="9628" w:type="dxa"/>
            <w:gridSpan w:val="2"/>
          </w:tcPr>
          <w:p w:rsidR="008E7653" w:rsidP="00BF0451" w:rsidRDefault="008E7653" w14:paraId="78C46D0C" w14:textId="77777777">
            <w:pPr>
              <w:spacing w:line="276" w:lineRule="auto"/>
              <w:rPr>
                <w:rFonts w:ascii="Arial" w:hAnsi="Arial" w:cs="Arial"/>
                <w:b/>
                <w:bCs/>
              </w:rPr>
            </w:pPr>
            <w:r w:rsidRPr="00BF0451">
              <w:rPr>
                <w:rFonts w:ascii="Arial" w:hAnsi="Arial" w:cs="Arial"/>
                <w:b/>
                <w:bCs/>
              </w:rPr>
              <w:lastRenderedPageBreak/>
              <w:t xml:space="preserve">Kerncompetentie 1: </w:t>
            </w:r>
          </w:p>
          <w:p w:rsidRPr="00BF0451" w:rsidR="00BF0451" w:rsidP="00BF0451" w:rsidRDefault="00BF0451" w14:paraId="22D7C35D" w14:textId="77777777">
            <w:pPr>
              <w:spacing w:line="276" w:lineRule="auto"/>
              <w:rPr>
                <w:rFonts w:ascii="Arial" w:hAnsi="Arial" w:cs="Arial"/>
                <w:b/>
                <w:bCs/>
              </w:rPr>
            </w:pPr>
          </w:p>
          <w:p w:rsidRPr="00BF0451" w:rsidR="008E7653" w:rsidP="00BF0451" w:rsidRDefault="0072455B" w14:paraId="4091B19A" w14:textId="77777777">
            <w:pPr>
              <w:spacing w:line="276" w:lineRule="auto"/>
              <w:rPr>
                <w:rFonts w:ascii="Arial" w:hAnsi="Arial" w:eastAsia="Arial" w:cs="Arial"/>
              </w:rPr>
            </w:pPr>
            <w:r w:rsidRPr="00BF0451">
              <w:rPr>
                <w:rFonts w:ascii="Arial" w:hAnsi="Arial" w:eastAsia="Arial" w:cs="Arial"/>
              </w:rPr>
              <w:t>Het succesvol geleverd, geïmplementeerd en operationeel in beheer hebben van een SaaS BOR-beheersysteem voor de disciplines Groen en Wegen bij een gemeente of een naar aard en omvang vergelijkbare publieke organisatie, waarbij de oplossing is ingericht overeenkomstig voor de opdracht relevante Nederlandse standaarden.</w:t>
            </w:r>
          </w:p>
          <w:p w:rsidRPr="00BF0451" w:rsidR="0072455B" w:rsidP="00BF0451" w:rsidRDefault="0072455B" w14:paraId="60291BCC" w14:textId="10D02357">
            <w:pPr>
              <w:spacing w:line="276" w:lineRule="auto"/>
              <w:rPr>
                <w:rFonts w:ascii="Arial" w:hAnsi="Arial" w:eastAsia="Arial" w:cs="Arial"/>
              </w:rPr>
            </w:pPr>
          </w:p>
        </w:tc>
      </w:tr>
      <w:tr w:rsidRPr="00BF0451" w:rsidR="008E7653" w:rsidTr="0072455B" w14:paraId="0042391B" w14:textId="77777777">
        <w:tc>
          <w:tcPr>
            <w:tcW w:w="9628" w:type="dxa"/>
            <w:gridSpan w:val="2"/>
            <w:shd w:val="clear" w:color="auto" w:fill="7F7F7F" w:themeFill="text1" w:themeFillTint="80"/>
          </w:tcPr>
          <w:p w:rsidRPr="00BF0451" w:rsidR="008E7653" w:rsidP="00BF0451" w:rsidRDefault="008E7653" w14:paraId="6D80C63E" w14:textId="77777777">
            <w:pPr>
              <w:spacing w:line="276" w:lineRule="auto"/>
              <w:rPr>
                <w:rFonts w:ascii="Arial" w:hAnsi="Arial" w:cs="Arial"/>
                <w:b/>
                <w:bCs/>
                <w:color w:val="FFFFFF" w:themeColor="background1"/>
              </w:rPr>
            </w:pPr>
            <w:r w:rsidRPr="00BF0451">
              <w:rPr>
                <w:rFonts w:ascii="Arial" w:hAnsi="Arial" w:cs="Arial"/>
                <w:b/>
                <w:bCs/>
                <w:color w:val="FFFFFF" w:themeColor="background1"/>
              </w:rPr>
              <w:t>Gegevens referent</w:t>
            </w:r>
          </w:p>
        </w:tc>
      </w:tr>
      <w:tr w:rsidRPr="00BF0451" w:rsidR="008E7653" w:rsidTr="008E7653" w14:paraId="1D9546A0" w14:textId="77777777">
        <w:tc>
          <w:tcPr>
            <w:tcW w:w="4531" w:type="dxa"/>
            <w:shd w:val="clear" w:color="auto" w:fill="D9D9D9" w:themeFill="background1" w:themeFillShade="D9"/>
          </w:tcPr>
          <w:p w:rsidRPr="00BF0451" w:rsidR="008E7653" w:rsidP="00BF0451" w:rsidRDefault="008E7653" w14:paraId="07956899" w14:textId="77777777">
            <w:pPr>
              <w:spacing w:line="276" w:lineRule="auto"/>
              <w:rPr>
                <w:rFonts w:ascii="Arial" w:hAnsi="Arial" w:cs="Arial"/>
              </w:rPr>
            </w:pPr>
            <w:r w:rsidRPr="00BF0451">
              <w:rPr>
                <w:rFonts w:ascii="Arial" w:hAnsi="Arial" w:cs="Arial"/>
              </w:rPr>
              <w:t>Naam organisatie (referent)</w:t>
            </w:r>
          </w:p>
        </w:tc>
        <w:tc>
          <w:tcPr>
            <w:tcW w:w="5097" w:type="dxa"/>
          </w:tcPr>
          <w:p w:rsidRPr="00BF0451" w:rsidR="008E7653" w:rsidP="00BF0451" w:rsidRDefault="008E7653" w14:paraId="09DA7A5F" w14:textId="77777777">
            <w:pPr>
              <w:spacing w:line="276" w:lineRule="auto"/>
              <w:rPr>
                <w:rFonts w:ascii="Arial" w:hAnsi="Arial" w:cs="Arial"/>
              </w:rPr>
            </w:pPr>
          </w:p>
        </w:tc>
      </w:tr>
      <w:tr w:rsidRPr="00BF0451" w:rsidR="008E7653" w:rsidTr="008E7653" w14:paraId="413E6C13" w14:textId="77777777">
        <w:tc>
          <w:tcPr>
            <w:tcW w:w="4531" w:type="dxa"/>
            <w:shd w:val="clear" w:color="auto" w:fill="D9D9D9" w:themeFill="background1" w:themeFillShade="D9"/>
          </w:tcPr>
          <w:p w:rsidRPr="00BF0451" w:rsidR="008E7653" w:rsidP="00BF0451" w:rsidRDefault="008E7653" w14:paraId="02C33496" w14:textId="77777777">
            <w:pPr>
              <w:spacing w:line="276" w:lineRule="auto"/>
              <w:rPr>
                <w:rFonts w:ascii="Arial" w:hAnsi="Arial" w:cs="Arial"/>
              </w:rPr>
            </w:pPr>
            <w:r w:rsidRPr="00BF0451">
              <w:rPr>
                <w:rFonts w:ascii="Arial" w:hAnsi="Arial" w:cs="Arial"/>
              </w:rPr>
              <w:t>Vestigingsplaats</w:t>
            </w:r>
          </w:p>
        </w:tc>
        <w:tc>
          <w:tcPr>
            <w:tcW w:w="5097" w:type="dxa"/>
          </w:tcPr>
          <w:p w:rsidRPr="00BF0451" w:rsidR="008E7653" w:rsidP="00BF0451" w:rsidRDefault="008E7653" w14:paraId="15C4FD84" w14:textId="77777777">
            <w:pPr>
              <w:spacing w:line="276" w:lineRule="auto"/>
              <w:rPr>
                <w:rFonts w:ascii="Arial" w:hAnsi="Arial" w:cs="Arial"/>
              </w:rPr>
            </w:pPr>
          </w:p>
        </w:tc>
      </w:tr>
      <w:tr w:rsidRPr="00BF0451" w:rsidR="008E7653" w:rsidTr="008E7653" w14:paraId="585E12DD" w14:textId="77777777">
        <w:tc>
          <w:tcPr>
            <w:tcW w:w="4531" w:type="dxa"/>
            <w:shd w:val="clear" w:color="auto" w:fill="D9D9D9" w:themeFill="background1" w:themeFillShade="D9"/>
          </w:tcPr>
          <w:p w:rsidRPr="00BF0451" w:rsidR="008E7653" w:rsidP="00BF0451" w:rsidRDefault="008E7653" w14:paraId="12C4EB73" w14:textId="77777777">
            <w:pPr>
              <w:spacing w:line="276" w:lineRule="auto"/>
              <w:rPr>
                <w:rFonts w:ascii="Arial" w:hAnsi="Arial" w:cs="Arial"/>
              </w:rPr>
            </w:pPr>
            <w:r w:rsidRPr="00BF0451">
              <w:rPr>
                <w:rFonts w:ascii="Arial" w:hAnsi="Arial" w:cs="Arial"/>
              </w:rPr>
              <w:t>Naam contactpersoon bij referent</w:t>
            </w:r>
          </w:p>
        </w:tc>
        <w:tc>
          <w:tcPr>
            <w:tcW w:w="5097" w:type="dxa"/>
          </w:tcPr>
          <w:p w:rsidRPr="00BF0451" w:rsidR="008E7653" w:rsidP="00BF0451" w:rsidRDefault="008E7653" w14:paraId="27894663" w14:textId="77777777">
            <w:pPr>
              <w:spacing w:line="276" w:lineRule="auto"/>
              <w:rPr>
                <w:rFonts w:ascii="Arial" w:hAnsi="Arial" w:cs="Arial"/>
              </w:rPr>
            </w:pPr>
          </w:p>
        </w:tc>
      </w:tr>
      <w:tr w:rsidRPr="00BF0451" w:rsidR="008E7653" w:rsidTr="008E7653" w14:paraId="6E910304" w14:textId="77777777">
        <w:tc>
          <w:tcPr>
            <w:tcW w:w="4531" w:type="dxa"/>
            <w:shd w:val="clear" w:color="auto" w:fill="D9D9D9" w:themeFill="background1" w:themeFillShade="D9"/>
          </w:tcPr>
          <w:p w:rsidRPr="00BF0451" w:rsidR="008E7653" w:rsidP="00BF0451" w:rsidRDefault="008E7653" w14:paraId="2C068C64" w14:textId="77777777">
            <w:pPr>
              <w:spacing w:line="276" w:lineRule="auto"/>
              <w:rPr>
                <w:rFonts w:ascii="Arial" w:hAnsi="Arial" w:cs="Arial"/>
              </w:rPr>
            </w:pPr>
            <w:r w:rsidRPr="00BF0451">
              <w:rPr>
                <w:rFonts w:ascii="Arial" w:hAnsi="Arial" w:cs="Arial"/>
              </w:rPr>
              <w:t>Telefoonnummer contactpersoon</w:t>
            </w:r>
          </w:p>
        </w:tc>
        <w:tc>
          <w:tcPr>
            <w:tcW w:w="5097" w:type="dxa"/>
          </w:tcPr>
          <w:p w:rsidRPr="00BF0451" w:rsidR="008E7653" w:rsidP="00BF0451" w:rsidRDefault="008E7653" w14:paraId="1244A595" w14:textId="77777777">
            <w:pPr>
              <w:spacing w:line="276" w:lineRule="auto"/>
              <w:rPr>
                <w:rFonts w:ascii="Arial" w:hAnsi="Arial" w:cs="Arial"/>
              </w:rPr>
            </w:pPr>
          </w:p>
        </w:tc>
      </w:tr>
      <w:tr w:rsidRPr="00BF0451" w:rsidR="008E7653" w:rsidTr="008E7653" w14:paraId="376E9AAF" w14:textId="77777777">
        <w:tc>
          <w:tcPr>
            <w:tcW w:w="4531" w:type="dxa"/>
            <w:shd w:val="clear" w:color="auto" w:fill="D9D9D9" w:themeFill="background1" w:themeFillShade="D9"/>
          </w:tcPr>
          <w:p w:rsidRPr="00BF0451" w:rsidR="008E7653" w:rsidP="00BF0451" w:rsidRDefault="008E7653" w14:paraId="4C2DB201" w14:textId="77777777">
            <w:pPr>
              <w:spacing w:line="276" w:lineRule="auto"/>
              <w:rPr>
                <w:rFonts w:ascii="Arial" w:hAnsi="Arial" w:cs="Arial"/>
              </w:rPr>
            </w:pPr>
            <w:r w:rsidRPr="00BF0451">
              <w:rPr>
                <w:rFonts w:ascii="Arial" w:hAnsi="Arial" w:cs="Arial"/>
              </w:rPr>
              <w:t>E-mailadres contactpersoon</w:t>
            </w:r>
          </w:p>
        </w:tc>
        <w:tc>
          <w:tcPr>
            <w:tcW w:w="5097" w:type="dxa"/>
          </w:tcPr>
          <w:p w:rsidRPr="00BF0451" w:rsidR="008E7653" w:rsidP="00BF0451" w:rsidRDefault="008E7653" w14:paraId="1012AC74" w14:textId="77777777">
            <w:pPr>
              <w:spacing w:line="276" w:lineRule="auto"/>
              <w:rPr>
                <w:rFonts w:ascii="Arial" w:hAnsi="Arial" w:cs="Arial"/>
              </w:rPr>
            </w:pPr>
          </w:p>
        </w:tc>
      </w:tr>
      <w:tr w:rsidRPr="00BF0451" w:rsidR="008E7653" w:rsidTr="0072455B" w14:paraId="575094B3" w14:textId="77777777">
        <w:tc>
          <w:tcPr>
            <w:tcW w:w="9628" w:type="dxa"/>
            <w:gridSpan w:val="2"/>
            <w:shd w:val="clear" w:color="auto" w:fill="7F7F7F" w:themeFill="text1" w:themeFillTint="80"/>
          </w:tcPr>
          <w:p w:rsidRPr="00BF0451" w:rsidR="008E7653" w:rsidP="00BF0451" w:rsidRDefault="008E7653" w14:paraId="2930FC6C" w14:textId="77777777">
            <w:pPr>
              <w:spacing w:line="276" w:lineRule="auto"/>
              <w:rPr>
                <w:rFonts w:ascii="Arial" w:hAnsi="Arial" w:cs="Arial"/>
              </w:rPr>
            </w:pPr>
            <w:r w:rsidRPr="00BF0451">
              <w:rPr>
                <w:rFonts w:ascii="Arial" w:hAnsi="Arial" w:cs="Arial"/>
                <w:b/>
                <w:bCs/>
                <w:color w:val="FFFFFF" w:themeColor="background1"/>
              </w:rPr>
              <w:t>Gegevens referentieopdracht</w:t>
            </w:r>
          </w:p>
        </w:tc>
      </w:tr>
      <w:tr w:rsidRPr="00BF0451" w:rsidR="008E7653" w:rsidTr="008E7653" w14:paraId="5B484654" w14:textId="77777777">
        <w:tc>
          <w:tcPr>
            <w:tcW w:w="4531" w:type="dxa"/>
            <w:shd w:val="clear" w:color="auto" w:fill="D9D9D9" w:themeFill="background1" w:themeFillShade="D9"/>
          </w:tcPr>
          <w:p w:rsidRPr="00BF0451" w:rsidR="008E7653" w:rsidP="00BF0451" w:rsidRDefault="008E7653" w14:paraId="49656C38" w14:textId="77777777">
            <w:pPr>
              <w:spacing w:line="276" w:lineRule="auto"/>
              <w:rPr>
                <w:rFonts w:ascii="Arial" w:hAnsi="Arial" w:cs="Arial"/>
              </w:rPr>
            </w:pPr>
            <w:r w:rsidRPr="00BF0451">
              <w:rPr>
                <w:rFonts w:ascii="Arial" w:hAnsi="Arial" w:cs="Arial"/>
              </w:rPr>
              <w:t>Mijlpalen van referentieopdracht:</w:t>
            </w:r>
          </w:p>
          <w:p w:rsidRPr="00BF0451" w:rsidR="008E7653" w:rsidP="00BF0451" w:rsidRDefault="008E7653" w14:paraId="52F58E56" w14:textId="77777777">
            <w:pPr>
              <w:pStyle w:val="Lijstalinea"/>
              <w:numPr>
                <w:ilvl w:val="0"/>
                <w:numId w:val="19"/>
              </w:numPr>
              <w:spacing w:line="276" w:lineRule="auto"/>
              <w:rPr>
                <w:rFonts w:ascii="Arial" w:hAnsi="Arial" w:cs="Arial"/>
              </w:rPr>
            </w:pPr>
            <w:r w:rsidRPr="00BF0451">
              <w:rPr>
                <w:rFonts w:ascii="Arial" w:hAnsi="Arial" w:cs="Arial"/>
              </w:rPr>
              <w:t>Datum Opdrachtverlening c.q. ondertekening overeenkomst;</w:t>
            </w:r>
          </w:p>
          <w:p w:rsidRPr="00BF0451" w:rsidR="008E7653" w:rsidP="00BF0451" w:rsidRDefault="008E7653" w14:paraId="31626BF5" w14:textId="77777777">
            <w:pPr>
              <w:pStyle w:val="Lijstalinea"/>
              <w:numPr>
                <w:ilvl w:val="0"/>
                <w:numId w:val="19"/>
              </w:numPr>
              <w:spacing w:line="276" w:lineRule="auto"/>
              <w:rPr>
                <w:rFonts w:ascii="Arial" w:hAnsi="Arial" w:cs="Arial"/>
              </w:rPr>
            </w:pPr>
            <w:r w:rsidRPr="00BF0451">
              <w:rPr>
                <w:rFonts w:ascii="Arial" w:hAnsi="Arial" w:cs="Arial"/>
              </w:rPr>
              <w:t>Datum start uitvoering werkzaamheden;</w:t>
            </w:r>
          </w:p>
          <w:p w:rsidRPr="00BF0451" w:rsidR="008E7653" w:rsidP="00BF0451" w:rsidRDefault="008E7653" w14:paraId="27D4735E" w14:textId="77777777">
            <w:pPr>
              <w:pStyle w:val="Lijstalinea"/>
              <w:numPr>
                <w:ilvl w:val="0"/>
                <w:numId w:val="19"/>
              </w:numPr>
              <w:spacing w:line="276" w:lineRule="auto"/>
              <w:rPr>
                <w:rFonts w:ascii="Arial" w:hAnsi="Arial" w:cs="Arial"/>
              </w:rPr>
            </w:pPr>
            <w:r w:rsidRPr="00BF0451">
              <w:rPr>
                <w:rFonts w:ascii="Arial" w:hAnsi="Arial" w:cs="Arial"/>
              </w:rPr>
              <w:t>Datum einde opdracht.</w:t>
            </w:r>
          </w:p>
        </w:tc>
        <w:tc>
          <w:tcPr>
            <w:tcW w:w="5097" w:type="dxa"/>
          </w:tcPr>
          <w:p w:rsidRPr="00BF0451" w:rsidR="008E7653" w:rsidP="00BF0451" w:rsidRDefault="008E7653" w14:paraId="1C5A9D11" w14:textId="77777777">
            <w:pPr>
              <w:spacing w:line="276" w:lineRule="auto"/>
              <w:rPr>
                <w:rFonts w:ascii="Arial" w:hAnsi="Arial" w:cs="Arial"/>
              </w:rPr>
            </w:pPr>
          </w:p>
        </w:tc>
      </w:tr>
      <w:tr w:rsidRPr="00BF0451" w:rsidR="008E7653" w:rsidTr="008E7653" w14:paraId="66C068B9" w14:textId="77777777">
        <w:tc>
          <w:tcPr>
            <w:tcW w:w="4531" w:type="dxa"/>
            <w:shd w:val="clear" w:color="auto" w:fill="D9D9D9" w:themeFill="background1" w:themeFillShade="D9"/>
          </w:tcPr>
          <w:p w:rsidRPr="00BF0451" w:rsidR="008E7653" w:rsidP="00BF0451" w:rsidRDefault="008E7653" w14:paraId="7EBEE458" w14:textId="77777777">
            <w:pPr>
              <w:spacing w:line="276" w:lineRule="auto"/>
              <w:rPr>
                <w:rFonts w:ascii="Arial" w:hAnsi="Arial" w:cs="Arial"/>
              </w:rPr>
            </w:pPr>
            <w:r w:rsidRPr="00BF0451">
              <w:rPr>
                <w:rFonts w:ascii="Arial" w:hAnsi="Arial" w:cs="Arial"/>
              </w:rPr>
              <w:t>Omschrijving van de referentieopdracht (maximaal 1 A4)</w:t>
            </w:r>
          </w:p>
        </w:tc>
        <w:tc>
          <w:tcPr>
            <w:tcW w:w="5097" w:type="dxa"/>
          </w:tcPr>
          <w:p w:rsidRPr="00BF0451" w:rsidR="008E7653" w:rsidP="00BF0451" w:rsidRDefault="008E7653" w14:paraId="7C4B1062" w14:textId="77777777">
            <w:pPr>
              <w:spacing w:line="276" w:lineRule="auto"/>
              <w:rPr>
                <w:rFonts w:ascii="Arial" w:hAnsi="Arial" w:cs="Arial"/>
              </w:rPr>
            </w:pPr>
          </w:p>
        </w:tc>
      </w:tr>
      <w:tr w:rsidRPr="00BF0451" w:rsidR="008E7653" w:rsidTr="008E7653" w14:paraId="31777A2C" w14:textId="77777777">
        <w:tc>
          <w:tcPr>
            <w:tcW w:w="4531" w:type="dxa"/>
            <w:shd w:val="clear" w:color="auto" w:fill="D9D9D9" w:themeFill="background1" w:themeFillShade="D9"/>
          </w:tcPr>
          <w:p w:rsidRPr="00BF0451" w:rsidR="008E7653" w:rsidP="00BF0451" w:rsidRDefault="008E7653" w14:paraId="7E7E7B69" w14:textId="77777777">
            <w:pPr>
              <w:spacing w:line="276" w:lineRule="auto"/>
              <w:rPr>
                <w:rFonts w:ascii="Arial" w:hAnsi="Arial" w:cs="Arial"/>
              </w:rPr>
            </w:pPr>
            <w:r w:rsidRPr="00BF0451">
              <w:rPr>
                <w:rFonts w:ascii="Arial" w:hAnsi="Arial" w:cs="Arial"/>
              </w:rPr>
              <w:t>Referentieopdracht 100% zelfstandig uitgevoerd</w:t>
            </w:r>
          </w:p>
        </w:tc>
        <w:tc>
          <w:tcPr>
            <w:tcW w:w="5097" w:type="dxa"/>
          </w:tcPr>
          <w:p w:rsidRPr="00BF0451" w:rsidR="008E7653" w:rsidP="00BF0451" w:rsidRDefault="00B17A6B" w14:paraId="55517529" w14:textId="77777777">
            <w:pPr>
              <w:spacing w:line="276" w:lineRule="auto"/>
              <w:rPr>
                <w:rFonts w:ascii="Arial" w:hAnsi="Arial" w:cs="Arial"/>
              </w:rPr>
            </w:pPr>
            <w:sdt>
              <w:sdtPr>
                <w:rPr>
                  <w:rFonts w:ascii="Arial" w:hAnsi="Arial" w:cs="Arial"/>
                </w:rPr>
                <w:id w:val="-512527112"/>
                <w14:checkbox>
                  <w14:checked w14:val="0"/>
                  <w14:checkedState w14:val="2612" w14:font="MS Gothic"/>
                  <w14:uncheckedState w14:val="2610" w14:font="MS Gothic"/>
                </w14:checkbox>
              </w:sdtPr>
              <w:sdtEndPr/>
              <w:sdtContent>
                <w:r w:rsidRPr="00BF0451" w:rsidR="008E7653">
                  <w:rPr>
                    <w:rFonts w:ascii="Segoe UI Symbol" w:hAnsi="Segoe UI Symbol" w:eastAsia="MS Gothic" w:cs="Segoe UI Symbol"/>
                  </w:rPr>
                  <w:t>☐</w:t>
                </w:r>
              </w:sdtContent>
            </w:sdt>
            <w:r w:rsidRPr="00BF0451" w:rsidR="008E7653">
              <w:rPr>
                <w:rFonts w:ascii="Arial" w:hAnsi="Arial" w:cs="Arial"/>
              </w:rPr>
              <w:t xml:space="preserve"> Ja</w:t>
            </w:r>
          </w:p>
          <w:p w:rsidRPr="00BF0451" w:rsidR="008E7653" w:rsidP="00BF0451" w:rsidRDefault="00B17A6B" w14:paraId="31089637" w14:textId="77777777">
            <w:pPr>
              <w:spacing w:line="276" w:lineRule="auto"/>
              <w:rPr>
                <w:rFonts w:ascii="Arial" w:hAnsi="Arial" w:cs="Arial"/>
              </w:rPr>
            </w:pPr>
            <w:sdt>
              <w:sdtPr>
                <w:rPr>
                  <w:rFonts w:ascii="Arial" w:hAnsi="Arial" w:cs="Arial"/>
                </w:rPr>
                <w:id w:val="-1565251344"/>
                <w14:checkbox>
                  <w14:checked w14:val="0"/>
                  <w14:checkedState w14:val="2612" w14:font="MS Gothic"/>
                  <w14:uncheckedState w14:val="2610" w14:font="MS Gothic"/>
                </w14:checkbox>
              </w:sdtPr>
              <w:sdtEndPr/>
              <w:sdtContent>
                <w:r w:rsidRPr="00BF0451" w:rsidR="008E7653">
                  <w:rPr>
                    <w:rFonts w:ascii="Segoe UI Symbol" w:hAnsi="Segoe UI Symbol" w:eastAsia="MS Gothic" w:cs="Segoe UI Symbol"/>
                  </w:rPr>
                  <w:t>☐</w:t>
                </w:r>
              </w:sdtContent>
            </w:sdt>
            <w:r w:rsidRPr="00BF0451" w:rsidR="008E7653">
              <w:rPr>
                <w:rFonts w:ascii="Arial" w:hAnsi="Arial" w:cs="Arial"/>
              </w:rPr>
              <w:t xml:space="preserve"> Nee (licht toe wie wat heeft uitgevoerd)</w:t>
            </w:r>
          </w:p>
        </w:tc>
      </w:tr>
      <w:tr w:rsidRPr="00BF0451" w:rsidR="008E7653" w:rsidTr="008E7653" w14:paraId="4DA59DE1" w14:textId="77777777">
        <w:tc>
          <w:tcPr>
            <w:tcW w:w="4531" w:type="dxa"/>
            <w:shd w:val="clear" w:color="auto" w:fill="D9D9D9" w:themeFill="background1" w:themeFillShade="D9"/>
          </w:tcPr>
          <w:p w:rsidRPr="00BF0451" w:rsidR="008E7653" w:rsidP="00BF0451" w:rsidRDefault="008E7653" w14:paraId="4F96BAAE" w14:textId="77777777">
            <w:pPr>
              <w:spacing w:line="276" w:lineRule="auto"/>
              <w:rPr>
                <w:rFonts w:ascii="Arial" w:hAnsi="Arial" w:cs="Arial"/>
              </w:rPr>
            </w:pPr>
            <w:r w:rsidRPr="00BF0451">
              <w:rPr>
                <w:rFonts w:ascii="Arial" w:hAnsi="Arial" w:cs="Arial"/>
              </w:rPr>
              <w:t>Omzet in euro’s van referentieopdracht</w:t>
            </w:r>
          </w:p>
        </w:tc>
        <w:tc>
          <w:tcPr>
            <w:tcW w:w="5097" w:type="dxa"/>
          </w:tcPr>
          <w:p w:rsidRPr="00BF0451" w:rsidR="008E7653" w:rsidP="00BF0451" w:rsidRDefault="008E7653" w14:paraId="6484971A" w14:textId="77777777">
            <w:pPr>
              <w:spacing w:line="276" w:lineRule="auto"/>
              <w:rPr>
                <w:rFonts w:ascii="Arial" w:hAnsi="Arial" w:cs="Arial"/>
              </w:rPr>
            </w:pPr>
          </w:p>
        </w:tc>
      </w:tr>
      <w:tr w:rsidRPr="00BF0451" w:rsidR="008E7653" w:rsidTr="008E7653" w14:paraId="6F6C50C2" w14:textId="77777777">
        <w:tc>
          <w:tcPr>
            <w:tcW w:w="4531" w:type="dxa"/>
            <w:shd w:val="clear" w:color="auto" w:fill="D9D9D9" w:themeFill="background1" w:themeFillShade="D9"/>
          </w:tcPr>
          <w:p w:rsidRPr="00BF0451" w:rsidR="008E7653" w:rsidP="00BF0451" w:rsidRDefault="008E7653" w14:paraId="65A6ADFB" w14:textId="77777777">
            <w:pPr>
              <w:spacing w:line="276" w:lineRule="auto"/>
              <w:rPr>
                <w:rFonts w:ascii="Arial" w:hAnsi="Arial" w:cs="Arial"/>
              </w:rPr>
            </w:pPr>
            <w:r w:rsidRPr="00BF0451">
              <w:rPr>
                <w:rFonts w:ascii="Arial" w:hAnsi="Arial" w:cs="Arial"/>
              </w:rPr>
              <w:t>Bijzonderheden</w:t>
            </w:r>
          </w:p>
        </w:tc>
        <w:tc>
          <w:tcPr>
            <w:tcW w:w="5097" w:type="dxa"/>
          </w:tcPr>
          <w:p w:rsidRPr="00BF0451" w:rsidR="008E7653" w:rsidP="00BF0451" w:rsidRDefault="008E7653" w14:paraId="466D6FF1" w14:textId="77777777">
            <w:pPr>
              <w:spacing w:line="276" w:lineRule="auto"/>
              <w:rPr>
                <w:rFonts w:ascii="Arial" w:hAnsi="Arial" w:cs="Arial"/>
              </w:rPr>
            </w:pPr>
          </w:p>
        </w:tc>
      </w:tr>
    </w:tbl>
    <w:p w:rsidRPr="00BF0451" w:rsidR="008E7653" w:rsidP="00BF0451" w:rsidRDefault="008E7653" w14:paraId="50A517C2" w14:textId="0CAB1514">
      <w:pPr>
        <w:spacing w:line="276" w:lineRule="auto"/>
        <w:rPr>
          <w:rFonts w:ascii="Arial" w:hAnsi="Arial" w:cs="Arial"/>
        </w:rPr>
      </w:pPr>
    </w:p>
    <w:p w:rsidRPr="00BF0451" w:rsidR="008E7653" w:rsidP="00BF0451" w:rsidRDefault="008E7653" w14:paraId="1A5468E0" w14:textId="77777777">
      <w:pPr>
        <w:spacing w:line="276" w:lineRule="auto"/>
        <w:rPr>
          <w:rFonts w:ascii="Arial" w:hAnsi="Arial" w:cs="Arial"/>
        </w:rPr>
      </w:pPr>
      <w:r w:rsidRPr="00BF0451">
        <w:rPr>
          <w:rFonts w:ascii="Arial" w:hAnsi="Arial" w:cs="Arial"/>
        </w:rPr>
        <w:br w:type="page"/>
      </w:r>
    </w:p>
    <w:tbl>
      <w:tblPr>
        <w:tblStyle w:val="Tabelraster"/>
        <w:tblW w:w="0" w:type="auto"/>
        <w:tblLook w:val="04A0" w:firstRow="1" w:lastRow="0" w:firstColumn="1" w:lastColumn="0" w:noHBand="0" w:noVBand="1"/>
      </w:tblPr>
      <w:tblGrid>
        <w:gridCol w:w="4531"/>
        <w:gridCol w:w="5097"/>
      </w:tblGrid>
      <w:tr w:rsidRPr="00BF0451" w:rsidR="008E7653" w:rsidTr="0072455B" w14:paraId="0B8FD638" w14:textId="77777777">
        <w:tc>
          <w:tcPr>
            <w:tcW w:w="9628" w:type="dxa"/>
            <w:gridSpan w:val="2"/>
          </w:tcPr>
          <w:p w:rsidR="008E7653" w:rsidP="00BF0451" w:rsidRDefault="008E7653" w14:paraId="14BC7744" w14:textId="56BA6FA0">
            <w:pPr>
              <w:spacing w:line="276" w:lineRule="auto"/>
              <w:rPr>
                <w:rFonts w:ascii="Arial" w:hAnsi="Arial" w:cs="Arial"/>
                <w:b/>
                <w:bCs/>
              </w:rPr>
            </w:pPr>
            <w:r w:rsidRPr="00BF0451">
              <w:rPr>
                <w:rFonts w:ascii="Arial" w:hAnsi="Arial" w:cs="Arial"/>
                <w:b/>
                <w:bCs/>
              </w:rPr>
              <w:lastRenderedPageBreak/>
              <w:t xml:space="preserve">Kerncompetentie </w:t>
            </w:r>
            <w:r w:rsidRPr="00BF0451" w:rsidR="0072455B">
              <w:rPr>
                <w:rFonts w:ascii="Arial" w:hAnsi="Arial" w:cs="Arial"/>
                <w:b/>
                <w:bCs/>
              </w:rPr>
              <w:t>2</w:t>
            </w:r>
            <w:r w:rsidRPr="00BF0451">
              <w:rPr>
                <w:rFonts w:ascii="Arial" w:hAnsi="Arial" w:cs="Arial"/>
                <w:b/>
                <w:bCs/>
              </w:rPr>
              <w:t xml:space="preserve">: </w:t>
            </w:r>
          </w:p>
          <w:p w:rsidRPr="00BF0451" w:rsidR="00BF0451" w:rsidP="00BF0451" w:rsidRDefault="00BF0451" w14:paraId="0FF578BC" w14:textId="77777777">
            <w:pPr>
              <w:spacing w:line="276" w:lineRule="auto"/>
              <w:rPr>
                <w:rFonts w:ascii="Arial" w:hAnsi="Arial" w:cs="Arial"/>
                <w:b/>
                <w:bCs/>
              </w:rPr>
            </w:pPr>
          </w:p>
          <w:p w:rsidRPr="00BF0451" w:rsidR="008E7653" w:rsidP="00BF0451" w:rsidRDefault="0072455B" w14:paraId="6FFB243D" w14:textId="77777777">
            <w:pPr>
              <w:spacing w:line="276" w:lineRule="auto"/>
              <w:rPr>
                <w:rFonts w:ascii="Arial" w:hAnsi="Arial" w:eastAsia="Arial" w:cs="Arial"/>
              </w:rPr>
            </w:pPr>
            <w:r w:rsidRPr="00BF0451">
              <w:rPr>
                <w:rFonts w:ascii="Arial" w:hAnsi="Arial" w:eastAsia="Arial" w:cs="Arial"/>
              </w:rPr>
              <w:t>Het succesvol uitvoeren en operationeel opleveren van een datamigratie vanuit één of meerdere externe bestaande BOR-beheersystemen naar een SaaS BOR-beheersysteem.</w:t>
            </w:r>
          </w:p>
          <w:p w:rsidRPr="00BF0451" w:rsidR="0072455B" w:rsidP="00BF0451" w:rsidRDefault="0072455B" w14:paraId="1D381524" w14:textId="22D7262E">
            <w:pPr>
              <w:spacing w:line="276" w:lineRule="auto"/>
              <w:rPr>
                <w:rFonts w:ascii="Arial" w:hAnsi="Arial" w:eastAsia="Arial" w:cs="Arial"/>
              </w:rPr>
            </w:pPr>
          </w:p>
        </w:tc>
      </w:tr>
      <w:tr w:rsidRPr="00BF0451" w:rsidR="008E7653" w:rsidTr="0072455B" w14:paraId="00D24A8D" w14:textId="77777777">
        <w:tc>
          <w:tcPr>
            <w:tcW w:w="9628" w:type="dxa"/>
            <w:gridSpan w:val="2"/>
            <w:shd w:val="clear" w:color="auto" w:fill="7F7F7F" w:themeFill="text1" w:themeFillTint="80"/>
          </w:tcPr>
          <w:p w:rsidRPr="00BF0451" w:rsidR="008E7653" w:rsidP="00BF0451" w:rsidRDefault="008E7653" w14:paraId="2819CCCB" w14:textId="77777777">
            <w:pPr>
              <w:spacing w:line="276" w:lineRule="auto"/>
              <w:rPr>
                <w:rFonts w:ascii="Arial" w:hAnsi="Arial" w:cs="Arial"/>
                <w:b/>
                <w:bCs/>
                <w:color w:val="FFFFFF" w:themeColor="background1"/>
              </w:rPr>
            </w:pPr>
            <w:r w:rsidRPr="00BF0451">
              <w:rPr>
                <w:rFonts w:ascii="Arial" w:hAnsi="Arial" w:cs="Arial"/>
                <w:b/>
                <w:bCs/>
                <w:color w:val="FFFFFF" w:themeColor="background1"/>
              </w:rPr>
              <w:t>Gegevens referent</w:t>
            </w:r>
          </w:p>
        </w:tc>
      </w:tr>
      <w:tr w:rsidRPr="00BF0451" w:rsidR="008E7653" w:rsidTr="00150E6E" w14:paraId="76FE08AD" w14:textId="77777777">
        <w:tc>
          <w:tcPr>
            <w:tcW w:w="4531" w:type="dxa"/>
            <w:shd w:val="clear" w:color="auto" w:fill="D9D9D9" w:themeFill="background1" w:themeFillShade="D9"/>
          </w:tcPr>
          <w:p w:rsidRPr="00BF0451" w:rsidR="008E7653" w:rsidP="00BF0451" w:rsidRDefault="008E7653" w14:paraId="1E82A0EF" w14:textId="77777777">
            <w:pPr>
              <w:spacing w:line="276" w:lineRule="auto"/>
              <w:rPr>
                <w:rFonts w:ascii="Arial" w:hAnsi="Arial" w:cs="Arial"/>
              </w:rPr>
            </w:pPr>
            <w:r w:rsidRPr="00BF0451">
              <w:rPr>
                <w:rFonts w:ascii="Arial" w:hAnsi="Arial" w:cs="Arial"/>
              </w:rPr>
              <w:t>Naam organisatie (referent)</w:t>
            </w:r>
          </w:p>
        </w:tc>
        <w:tc>
          <w:tcPr>
            <w:tcW w:w="5097" w:type="dxa"/>
          </w:tcPr>
          <w:p w:rsidRPr="00BF0451" w:rsidR="008E7653" w:rsidP="00BF0451" w:rsidRDefault="008E7653" w14:paraId="1464B846" w14:textId="77777777">
            <w:pPr>
              <w:spacing w:line="276" w:lineRule="auto"/>
              <w:rPr>
                <w:rFonts w:ascii="Arial" w:hAnsi="Arial" w:cs="Arial"/>
              </w:rPr>
            </w:pPr>
          </w:p>
        </w:tc>
      </w:tr>
      <w:tr w:rsidRPr="00BF0451" w:rsidR="008E7653" w:rsidTr="00150E6E" w14:paraId="4D6E9765" w14:textId="77777777">
        <w:tc>
          <w:tcPr>
            <w:tcW w:w="4531" w:type="dxa"/>
            <w:shd w:val="clear" w:color="auto" w:fill="D9D9D9" w:themeFill="background1" w:themeFillShade="D9"/>
          </w:tcPr>
          <w:p w:rsidRPr="00BF0451" w:rsidR="008E7653" w:rsidP="00BF0451" w:rsidRDefault="008E7653" w14:paraId="0A9FDE58" w14:textId="77777777">
            <w:pPr>
              <w:spacing w:line="276" w:lineRule="auto"/>
              <w:rPr>
                <w:rFonts w:ascii="Arial" w:hAnsi="Arial" w:cs="Arial"/>
              </w:rPr>
            </w:pPr>
            <w:r w:rsidRPr="00BF0451">
              <w:rPr>
                <w:rFonts w:ascii="Arial" w:hAnsi="Arial" w:cs="Arial"/>
              </w:rPr>
              <w:t>Vestigingsplaats</w:t>
            </w:r>
          </w:p>
        </w:tc>
        <w:tc>
          <w:tcPr>
            <w:tcW w:w="5097" w:type="dxa"/>
          </w:tcPr>
          <w:p w:rsidRPr="00BF0451" w:rsidR="008E7653" w:rsidP="00BF0451" w:rsidRDefault="008E7653" w14:paraId="3221956F" w14:textId="77777777">
            <w:pPr>
              <w:spacing w:line="276" w:lineRule="auto"/>
              <w:rPr>
                <w:rFonts w:ascii="Arial" w:hAnsi="Arial" w:cs="Arial"/>
              </w:rPr>
            </w:pPr>
          </w:p>
        </w:tc>
      </w:tr>
      <w:tr w:rsidRPr="00BF0451" w:rsidR="008E7653" w:rsidTr="00150E6E" w14:paraId="47C8FDCF" w14:textId="77777777">
        <w:tc>
          <w:tcPr>
            <w:tcW w:w="4531" w:type="dxa"/>
            <w:shd w:val="clear" w:color="auto" w:fill="D9D9D9" w:themeFill="background1" w:themeFillShade="D9"/>
          </w:tcPr>
          <w:p w:rsidRPr="00BF0451" w:rsidR="008E7653" w:rsidP="00BF0451" w:rsidRDefault="008E7653" w14:paraId="26B2CFE4" w14:textId="77777777">
            <w:pPr>
              <w:spacing w:line="276" w:lineRule="auto"/>
              <w:rPr>
                <w:rFonts w:ascii="Arial" w:hAnsi="Arial" w:cs="Arial"/>
              </w:rPr>
            </w:pPr>
            <w:r w:rsidRPr="00BF0451">
              <w:rPr>
                <w:rFonts w:ascii="Arial" w:hAnsi="Arial" w:cs="Arial"/>
              </w:rPr>
              <w:t>Naam contactpersoon bij referent</w:t>
            </w:r>
          </w:p>
        </w:tc>
        <w:tc>
          <w:tcPr>
            <w:tcW w:w="5097" w:type="dxa"/>
          </w:tcPr>
          <w:p w:rsidRPr="00BF0451" w:rsidR="008E7653" w:rsidP="00BF0451" w:rsidRDefault="008E7653" w14:paraId="34DE1B45" w14:textId="77777777">
            <w:pPr>
              <w:spacing w:line="276" w:lineRule="auto"/>
              <w:rPr>
                <w:rFonts w:ascii="Arial" w:hAnsi="Arial" w:cs="Arial"/>
              </w:rPr>
            </w:pPr>
          </w:p>
        </w:tc>
      </w:tr>
      <w:tr w:rsidRPr="00BF0451" w:rsidR="008E7653" w:rsidTr="00150E6E" w14:paraId="34E6B574" w14:textId="77777777">
        <w:tc>
          <w:tcPr>
            <w:tcW w:w="4531" w:type="dxa"/>
            <w:shd w:val="clear" w:color="auto" w:fill="D9D9D9" w:themeFill="background1" w:themeFillShade="D9"/>
          </w:tcPr>
          <w:p w:rsidRPr="00BF0451" w:rsidR="008E7653" w:rsidP="00BF0451" w:rsidRDefault="008E7653" w14:paraId="04BDBC94" w14:textId="77777777">
            <w:pPr>
              <w:spacing w:line="276" w:lineRule="auto"/>
              <w:rPr>
                <w:rFonts w:ascii="Arial" w:hAnsi="Arial" w:cs="Arial"/>
              </w:rPr>
            </w:pPr>
            <w:r w:rsidRPr="00BF0451">
              <w:rPr>
                <w:rFonts w:ascii="Arial" w:hAnsi="Arial" w:cs="Arial"/>
              </w:rPr>
              <w:t>Telefoonnummer contactpersoon</w:t>
            </w:r>
          </w:p>
        </w:tc>
        <w:tc>
          <w:tcPr>
            <w:tcW w:w="5097" w:type="dxa"/>
          </w:tcPr>
          <w:p w:rsidRPr="00BF0451" w:rsidR="008E7653" w:rsidP="00BF0451" w:rsidRDefault="008E7653" w14:paraId="7DF82D17" w14:textId="77777777">
            <w:pPr>
              <w:spacing w:line="276" w:lineRule="auto"/>
              <w:rPr>
                <w:rFonts w:ascii="Arial" w:hAnsi="Arial" w:cs="Arial"/>
              </w:rPr>
            </w:pPr>
          </w:p>
        </w:tc>
      </w:tr>
      <w:tr w:rsidRPr="00BF0451" w:rsidR="008E7653" w:rsidTr="00150E6E" w14:paraId="5BA38193" w14:textId="77777777">
        <w:tc>
          <w:tcPr>
            <w:tcW w:w="4531" w:type="dxa"/>
            <w:shd w:val="clear" w:color="auto" w:fill="D9D9D9" w:themeFill="background1" w:themeFillShade="D9"/>
          </w:tcPr>
          <w:p w:rsidRPr="00BF0451" w:rsidR="008E7653" w:rsidP="00BF0451" w:rsidRDefault="008E7653" w14:paraId="11CC04C6" w14:textId="77777777">
            <w:pPr>
              <w:spacing w:line="276" w:lineRule="auto"/>
              <w:rPr>
                <w:rFonts w:ascii="Arial" w:hAnsi="Arial" w:cs="Arial"/>
              </w:rPr>
            </w:pPr>
            <w:r w:rsidRPr="00BF0451">
              <w:rPr>
                <w:rFonts w:ascii="Arial" w:hAnsi="Arial" w:cs="Arial"/>
              </w:rPr>
              <w:t>E-mailadres contactpersoon</w:t>
            </w:r>
          </w:p>
        </w:tc>
        <w:tc>
          <w:tcPr>
            <w:tcW w:w="5097" w:type="dxa"/>
          </w:tcPr>
          <w:p w:rsidRPr="00BF0451" w:rsidR="008E7653" w:rsidP="00BF0451" w:rsidRDefault="008E7653" w14:paraId="5ADFED67" w14:textId="77777777">
            <w:pPr>
              <w:spacing w:line="276" w:lineRule="auto"/>
              <w:rPr>
                <w:rFonts w:ascii="Arial" w:hAnsi="Arial" w:cs="Arial"/>
              </w:rPr>
            </w:pPr>
          </w:p>
        </w:tc>
      </w:tr>
      <w:tr w:rsidRPr="00BF0451" w:rsidR="008E7653" w:rsidTr="0072455B" w14:paraId="10DE52FF" w14:textId="77777777">
        <w:tc>
          <w:tcPr>
            <w:tcW w:w="9628" w:type="dxa"/>
            <w:gridSpan w:val="2"/>
            <w:shd w:val="clear" w:color="auto" w:fill="7F7F7F" w:themeFill="text1" w:themeFillTint="80"/>
          </w:tcPr>
          <w:p w:rsidRPr="00BF0451" w:rsidR="008E7653" w:rsidP="00BF0451" w:rsidRDefault="008E7653" w14:paraId="2AAED998" w14:textId="77777777">
            <w:pPr>
              <w:spacing w:line="276" w:lineRule="auto"/>
              <w:rPr>
                <w:rFonts w:ascii="Arial" w:hAnsi="Arial" w:cs="Arial"/>
              </w:rPr>
            </w:pPr>
            <w:r w:rsidRPr="00BF0451">
              <w:rPr>
                <w:rFonts w:ascii="Arial" w:hAnsi="Arial" w:cs="Arial"/>
                <w:b/>
                <w:bCs/>
                <w:color w:val="FFFFFF" w:themeColor="background1"/>
              </w:rPr>
              <w:t>Gegevens referentieopdracht</w:t>
            </w:r>
          </w:p>
        </w:tc>
      </w:tr>
      <w:tr w:rsidRPr="00BF0451" w:rsidR="008E7653" w:rsidTr="00150E6E" w14:paraId="5957575E" w14:textId="77777777">
        <w:tc>
          <w:tcPr>
            <w:tcW w:w="4531" w:type="dxa"/>
            <w:shd w:val="clear" w:color="auto" w:fill="D9D9D9" w:themeFill="background1" w:themeFillShade="D9"/>
          </w:tcPr>
          <w:p w:rsidRPr="00BF0451" w:rsidR="008E7653" w:rsidP="00BF0451" w:rsidRDefault="008E7653" w14:paraId="3C22ABA5" w14:textId="77777777">
            <w:pPr>
              <w:spacing w:line="276" w:lineRule="auto"/>
              <w:rPr>
                <w:rFonts w:ascii="Arial" w:hAnsi="Arial" w:cs="Arial"/>
              </w:rPr>
            </w:pPr>
            <w:r w:rsidRPr="00BF0451">
              <w:rPr>
                <w:rFonts w:ascii="Arial" w:hAnsi="Arial" w:cs="Arial"/>
              </w:rPr>
              <w:t>Mijlpalen van referentieopdracht:</w:t>
            </w:r>
          </w:p>
          <w:p w:rsidRPr="00BF0451" w:rsidR="008E7653" w:rsidP="00BF0451" w:rsidRDefault="008E7653" w14:paraId="191FBCD3" w14:textId="77777777">
            <w:pPr>
              <w:pStyle w:val="Lijstalinea"/>
              <w:numPr>
                <w:ilvl w:val="0"/>
                <w:numId w:val="19"/>
              </w:numPr>
              <w:spacing w:line="276" w:lineRule="auto"/>
              <w:rPr>
                <w:rFonts w:ascii="Arial" w:hAnsi="Arial" w:cs="Arial"/>
              </w:rPr>
            </w:pPr>
            <w:r w:rsidRPr="00BF0451">
              <w:rPr>
                <w:rFonts w:ascii="Arial" w:hAnsi="Arial" w:cs="Arial"/>
              </w:rPr>
              <w:t>Datum Opdrachtverlening c.q. ondertekening overeenkomst;</w:t>
            </w:r>
          </w:p>
          <w:p w:rsidRPr="00BF0451" w:rsidR="008E7653" w:rsidP="00BF0451" w:rsidRDefault="008E7653" w14:paraId="719BA2FF" w14:textId="77777777">
            <w:pPr>
              <w:pStyle w:val="Lijstalinea"/>
              <w:numPr>
                <w:ilvl w:val="0"/>
                <w:numId w:val="19"/>
              </w:numPr>
              <w:spacing w:line="276" w:lineRule="auto"/>
              <w:rPr>
                <w:rFonts w:ascii="Arial" w:hAnsi="Arial" w:cs="Arial"/>
              </w:rPr>
            </w:pPr>
            <w:r w:rsidRPr="00BF0451">
              <w:rPr>
                <w:rFonts w:ascii="Arial" w:hAnsi="Arial" w:cs="Arial"/>
              </w:rPr>
              <w:t>Datum start uitvoering werkzaamheden;</w:t>
            </w:r>
          </w:p>
          <w:p w:rsidRPr="00BF0451" w:rsidR="008E7653" w:rsidP="00BF0451" w:rsidRDefault="008E7653" w14:paraId="7AC90140" w14:textId="77777777">
            <w:pPr>
              <w:pStyle w:val="Lijstalinea"/>
              <w:numPr>
                <w:ilvl w:val="0"/>
                <w:numId w:val="19"/>
              </w:numPr>
              <w:spacing w:line="276" w:lineRule="auto"/>
              <w:rPr>
                <w:rFonts w:ascii="Arial" w:hAnsi="Arial" w:cs="Arial"/>
              </w:rPr>
            </w:pPr>
            <w:r w:rsidRPr="00BF0451">
              <w:rPr>
                <w:rFonts w:ascii="Arial" w:hAnsi="Arial" w:cs="Arial"/>
              </w:rPr>
              <w:t>Datum einde opdracht.</w:t>
            </w:r>
          </w:p>
        </w:tc>
        <w:tc>
          <w:tcPr>
            <w:tcW w:w="5097" w:type="dxa"/>
          </w:tcPr>
          <w:p w:rsidRPr="00BF0451" w:rsidR="008E7653" w:rsidP="00BF0451" w:rsidRDefault="008E7653" w14:paraId="0C41F4C1" w14:textId="77777777">
            <w:pPr>
              <w:spacing w:line="276" w:lineRule="auto"/>
              <w:rPr>
                <w:rFonts w:ascii="Arial" w:hAnsi="Arial" w:cs="Arial"/>
              </w:rPr>
            </w:pPr>
          </w:p>
        </w:tc>
      </w:tr>
      <w:tr w:rsidRPr="00BF0451" w:rsidR="008E7653" w:rsidTr="00150E6E" w14:paraId="71D73B14" w14:textId="77777777">
        <w:tc>
          <w:tcPr>
            <w:tcW w:w="4531" w:type="dxa"/>
            <w:shd w:val="clear" w:color="auto" w:fill="D9D9D9" w:themeFill="background1" w:themeFillShade="D9"/>
          </w:tcPr>
          <w:p w:rsidRPr="00BF0451" w:rsidR="008E7653" w:rsidP="00BF0451" w:rsidRDefault="008E7653" w14:paraId="06BFA764" w14:textId="77777777">
            <w:pPr>
              <w:spacing w:line="276" w:lineRule="auto"/>
              <w:rPr>
                <w:rFonts w:ascii="Arial" w:hAnsi="Arial" w:cs="Arial"/>
              </w:rPr>
            </w:pPr>
            <w:r w:rsidRPr="00BF0451">
              <w:rPr>
                <w:rFonts w:ascii="Arial" w:hAnsi="Arial" w:cs="Arial"/>
              </w:rPr>
              <w:t>Omschrijving van de referentieopdracht (maximaal 1 A4)</w:t>
            </w:r>
          </w:p>
        </w:tc>
        <w:tc>
          <w:tcPr>
            <w:tcW w:w="5097" w:type="dxa"/>
          </w:tcPr>
          <w:p w:rsidRPr="00BF0451" w:rsidR="008E7653" w:rsidP="00BF0451" w:rsidRDefault="008E7653" w14:paraId="01854C92" w14:textId="77777777">
            <w:pPr>
              <w:spacing w:line="276" w:lineRule="auto"/>
              <w:rPr>
                <w:rFonts w:ascii="Arial" w:hAnsi="Arial" w:cs="Arial"/>
              </w:rPr>
            </w:pPr>
          </w:p>
        </w:tc>
      </w:tr>
      <w:tr w:rsidRPr="00BF0451" w:rsidR="008E7653" w:rsidTr="00150E6E" w14:paraId="4340C28B" w14:textId="77777777">
        <w:tc>
          <w:tcPr>
            <w:tcW w:w="4531" w:type="dxa"/>
            <w:shd w:val="clear" w:color="auto" w:fill="D9D9D9" w:themeFill="background1" w:themeFillShade="D9"/>
          </w:tcPr>
          <w:p w:rsidRPr="00BF0451" w:rsidR="008E7653" w:rsidP="00BF0451" w:rsidRDefault="008E7653" w14:paraId="69025764" w14:textId="77777777">
            <w:pPr>
              <w:spacing w:line="276" w:lineRule="auto"/>
              <w:rPr>
                <w:rFonts w:ascii="Arial" w:hAnsi="Arial" w:cs="Arial"/>
              </w:rPr>
            </w:pPr>
            <w:r w:rsidRPr="00BF0451">
              <w:rPr>
                <w:rFonts w:ascii="Arial" w:hAnsi="Arial" w:cs="Arial"/>
              </w:rPr>
              <w:t>Referentieopdracht 100% zelfstandig uitgevoerd</w:t>
            </w:r>
          </w:p>
        </w:tc>
        <w:tc>
          <w:tcPr>
            <w:tcW w:w="5097" w:type="dxa"/>
          </w:tcPr>
          <w:p w:rsidRPr="00BF0451" w:rsidR="008E7653" w:rsidP="00BF0451" w:rsidRDefault="00B17A6B" w14:paraId="19DF76B7" w14:textId="77777777">
            <w:pPr>
              <w:spacing w:line="276" w:lineRule="auto"/>
              <w:rPr>
                <w:rFonts w:ascii="Arial" w:hAnsi="Arial" w:cs="Arial"/>
              </w:rPr>
            </w:pPr>
            <w:sdt>
              <w:sdtPr>
                <w:rPr>
                  <w:rFonts w:ascii="Arial" w:hAnsi="Arial" w:cs="Arial"/>
                </w:rPr>
                <w:id w:val="1720704095"/>
                <w14:checkbox>
                  <w14:checked w14:val="0"/>
                  <w14:checkedState w14:val="2612" w14:font="MS Gothic"/>
                  <w14:uncheckedState w14:val="2610" w14:font="MS Gothic"/>
                </w14:checkbox>
              </w:sdtPr>
              <w:sdtEndPr/>
              <w:sdtContent>
                <w:r w:rsidRPr="00BF0451" w:rsidR="008E7653">
                  <w:rPr>
                    <w:rFonts w:ascii="Segoe UI Symbol" w:hAnsi="Segoe UI Symbol" w:eastAsia="MS Gothic" w:cs="Segoe UI Symbol"/>
                  </w:rPr>
                  <w:t>☐</w:t>
                </w:r>
              </w:sdtContent>
            </w:sdt>
            <w:r w:rsidRPr="00BF0451" w:rsidR="008E7653">
              <w:rPr>
                <w:rFonts w:ascii="Arial" w:hAnsi="Arial" w:cs="Arial"/>
              </w:rPr>
              <w:t xml:space="preserve"> Ja</w:t>
            </w:r>
          </w:p>
          <w:p w:rsidRPr="00BF0451" w:rsidR="008E7653" w:rsidP="00BF0451" w:rsidRDefault="00B17A6B" w14:paraId="2CDA06B9" w14:textId="77777777">
            <w:pPr>
              <w:spacing w:line="276" w:lineRule="auto"/>
              <w:rPr>
                <w:rFonts w:ascii="Arial" w:hAnsi="Arial" w:cs="Arial"/>
              </w:rPr>
            </w:pPr>
            <w:sdt>
              <w:sdtPr>
                <w:rPr>
                  <w:rFonts w:ascii="Arial" w:hAnsi="Arial" w:cs="Arial"/>
                </w:rPr>
                <w:id w:val="-1781399146"/>
                <w14:checkbox>
                  <w14:checked w14:val="0"/>
                  <w14:checkedState w14:val="2612" w14:font="MS Gothic"/>
                  <w14:uncheckedState w14:val="2610" w14:font="MS Gothic"/>
                </w14:checkbox>
              </w:sdtPr>
              <w:sdtEndPr/>
              <w:sdtContent>
                <w:r w:rsidRPr="00BF0451" w:rsidR="008E7653">
                  <w:rPr>
                    <w:rFonts w:ascii="Segoe UI Symbol" w:hAnsi="Segoe UI Symbol" w:eastAsia="MS Gothic" w:cs="Segoe UI Symbol"/>
                  </w:rPr>
                  <w:t>☐</w:t>
                </w:r>
              </w:sdtContent>
            </w:sdt>
            <w:r w:rsidRPr="00BF0451" w:rsidR="008E7653">
              <w:rPr>
                <w:rFonts w:ascii="Arial" w:hAnsi="Arial" w:cs="Arial"/>
              </w:rPr>
              <w:t xml:space="preserve"> Nee (licht toe wie wat heeft uitgevoerd)</w:t>
            </w:r>
          </w:p>
        </w:tc>
      </w:tr>
      <w:tr w:rsidRPr="00BF0451" w:rsidR="008E7653" w:rsidTr="00150E6E" w14:paraId="2C1CA4E4" w14:textId="77777777">
        <w:tc>
          <w:tcPr>
            <w:tcW w:w="4531" w:type="dxa"/>
            <w:shd w:val="clear" w:color="auto" w:fill="D9D9D9" w:themeFill="background1" w:themeFillShade="D9"/>
          </w:tcPr>
          <w:p w:rsidRPr="00BF0451" w:rsidR="008E7653" w:rsidP="00BF0451" w:rsidRDefault="008E7653" w14:paraId="26743872" w14:textId="77777777">
            <w:pPr>
              <w:spacing w:line="276" w:lineRule="auto"/>
              <w:rPr>
                <w:rFonts w:ascii="Arial" w:hAnsi="Arial" w:cs="Arial"/>
              </w:rPr>
            </w:pPr>
            <w:r w:rsidRPr="00BF0451">
              <w:rPr>
                <w:rFonts w:ascii="Arial" w:hAnsi="Arial" w:cs="Arial"/>
              </w:rPr>
              <w:t>Omzet in euro’s van referentieopdracht</w:t>
            </w:r>
          </w:p>
        </w:tc>
        <w:tc>
          <w:tcPr>
            <w:tcW w:w="5097" w:type="dxa"/>
          </w:tcPr>
          <w:p w:rsidRPr="00BF0451" w:rsidR="008E7653" w:rsidP="00BF0451" w:rsidRDefault="008E7653" w14:paraId="53A6411C" w14:textId="77777777">
            <w:pPr>
              <w:spacing w:line="276" w:lineRule="auto"/>
              <w:rPr>
                <w:rFonts w:ascii="Arial" w:hAnsi="Arial" w:cs="Arial"/>
              </w:rPr>
            </w:pPr>
          </w:p>
        </w:tc>
      </w:tr>
      <w:tr w:rsidRPr="00BF0451" w:rsidR="008E7653" w:rsidTr="00150E6E" w14:paraId="52DAA581" w14:textId="77777777">
        <w:tc>
          <w:tcPr>
            <w:tcW w:w="4531" w:type="dxa"/>
            <w:shd w:val="clear" w:color="auto" w:fill="D9D9D9" w:themeFill="background1" w:themeFillShade="D9"/>
          </w:tcPr>
          <w:p w:rsidRPr="00BF0451" w:rsidR="008E7653" w:rsidP="00BF0451" w:rsidRDefault="008E7653" w14:paraId="61EE90DF" w14:textId="77777777">
            <w:pPr>
              <w:spacing w:line="276" w:lineRule="auto"/>
              <w:rPr>
                <w:rFonts w:ascii="Arial" w:hAnsi="Arial" w:cs="Arial"/>
              </w:rPr>
            </w:pPr>
            <w:r w:rsidRPr="00BF0451">
              <w:rPr>
                <w:rFonts w:ascii="Arial" w:hAnsi="Arial" w:cs="Arial"/>
              </w:rPr>
              <w:t>Bijzonderheden</w:t>
            </w:r>
          </w:p>
        </w:tc>
        <w:tc>
          <w:tcPr>
            <w:tcW w:w="5097" w:type="dxa"/>
          </w:tcPr>
          <w:p w:rsidRPr="00BF0451" w:rsidR="008E7653" w:rsidP="00BF0451" w:rsidRDefault="008E7653" w14:paraId="1838B73F" w14:textId="77777777">
            <w:pPr>
              <w:spacing w:line="276" w:lineRule="auto"/>
              <w:rPr>
                <w:rFonts w:ascii="Arial" w:hAnsi="Arial" w:cs="Arial"/>
              </w:rPr>
            </w:pPr>
          </w:p>
        </w:tc>
      </w:tr>
    </w:tbl>
    <w:p w:rsidRPr="00BF0451" w:rsidR="008E7653" w:rsidP="00BF0451" w:rsidRDefault="008E7653" w14:paraId="0E5C796D" w14:textId="050BB10C">
      <w:pPr>
        <w:spacing w:line="276" w:lineRule="auto"/>
        <w:rPr>
          <w:rFonts w:ascii="Arial" w:hAnsi="Arial" w:cs="Arial"/>
        </w:rPr>
      </w:pPr>
    </w:p>
    <w:p w:rsidRPr="00BF0451" w:rsidR="008E7653" w:rsidP="00BF0451" w:rsidRDefault="008E7653" w14:paraId="2C93D0E2" w14:textId="77777777">
      <w:pPr>
        <w:spacing w:line="276" w:lineRule="auto"/>
        <w:rPr>
          <w:rFonts w:ascii="Arial" w:hAnsi="Arial" w:cs="Arial"/>
        </w:rPr>
      </w:pPr>
      <w:r w:rsidRPr="00BF0451">
        <w:rPr>
          <w:rFonts w:ascii="Arial" w:hAnsi="Arial" w:cs="Arial"/>
        </w:rPr>
        <w:br w:type="page"/>
      </w:r>
    </w:p>
    <w:tbl>
      <w:tblPr>
        <w:tblStyle w:val="Tabelraster"/>
        <w:tblW w:w="0" w:type="auto"/>
        <w:tblLook w:val="04A0" w:firstRow="1" w:lastRow="0" w:firstColumn="1" w:lastColumn="0" w:noHBand="0" w:noVBand="1"/>
      </w:tblPr>
      <w:tblGrid>
        <w:gridCol w:w="4531"/>
        <w:gridCol w:w="5097"/>
      </w:tblGrid>
      <w:tr w:rsidRPr="00BF0451" w:rsidR="008E7653" w:rsidTr="0072455B" w14:paraId="24947ED0" w14:textId="77777777">
        <w:tc>
          <w:tcPr>
            <w:tcW w:w="9628" w:type="dxa"/>
            <w:gridSpan w:val="2"/>
          </w:tcPr>
          <w:p w:rsidR="008E7653" w:rsidP="00BF0451" w:rsidRDefault="008E7653" w14:paraId="01A3DC13" w14:textId="6A4D1B78">
            <w:pPr>
              <w:spacing w:line="276" w:lineRule="auto"/>
              <w:rPr>
                <w:rFonts w:ascii="Arial" w:hAnsi="Arial" w:cs="Arial"/>
                <w:b/>
                <w:bCs/>
              </w:rPr>
            </w:pPr>
            <w:r w:rsidRPr="00BF0451">
              <w:rPr>
                <w:rFonts w:ascii="Arial" w:hAnsi="Arial" w:cs="Arial"/>
                <w:b/>
                <w:bCs/>
              </w:rPr>
              <w:lastRenderedPageBreak/>
              <w:t xml:space="preserve">Kerncompetentie </w:t>
            </w:r>
            <w:r w:rsidRPr="00BF0451" w:rsidR="0072455B">
              <w:rPr>
                <w:rFonts w:ascii="Arial" w:hAnsi="Arial" w:cs="Arial"/>
                <w:b/>
                <w:bCs/>
              </w:rPr>
              <w:t>3</w:t>
            </w:r>
            <w:r w:rsidRPr="00BF0451">
              <w:rPr>
                <w:rFonts w:ascii="Arial" w:hAnsi="Arial" w:cs="Arial"/>
                <w:b/>
                <w:bCs/>
              </w:rPr>
              <w:t xml:space="preserve">: </w:t>
            </w:r>
          </w:p>
          <w:p w:rsidRPr="00BF0451" w:rsidR="00BF0451" w:rsidP="00BF0451" w:rsidRDefault="00BF0451" w14:paraId="51E40A73" w14:textId="77777777">
            <w:pPr>
              <w:spacing w:line="276" w:lineRule="auto"/>
              <w:rPr>
                <w:rFonts w:ascii="Arial" w:hAnsi="Arial" w:cs="Arial"/>
                <w:b/>
                <w:bCs/>
              </w:rPr>
            </w:pPr>
          </w:p>
          <w:p w:rsidRPr="00BF0451" w:rsidR="0072455B" w:rsidP="00BF0451" w:rsidRDefault="0072455B" w14:paraId="70FDBCA8" w14:textId="77777777">
            <w:pPr>
              <w:spacing w:line="276" w:lineRule="auto"/>
              <w:rPr>
                <w:rFonts w:ascii="Arial" w:hAnsi="Arial" w:eastAsia="Arial" w:cs="Arial"/>
              </w:rPr>
            </w:pPr>
            <w:r w:rsidRPr="00BF0451">
              <w:rPr>
                <w:rFonts w:ascii="Arial" w:hAnsi="Arial" w:eastAsia="Arial" w:cs="Arial"/>
              </w:rPr>
              <w:t>Het succesvol realiseren en operationeel opleveren van een koppeling tussen een BOR-beheersysteem en de Basisregistratie Grootschalige Topografie (BGT), waarmee gegevensuitwisseling tussen beide systemen plaatsvindt.</w:t>
            </w:r>
          </w:p>
          <w:p w:rsidRPr="00BF0451" w:rsidR="008E7653" w:rsidP="00BF0451" w:rsidRDefault="008E7653" w14:paraId="063E717D" w14:textId="77777777">
            <w:pPr>
              <w:spacing w:line="276" w:lineRule="auto"/>
              <w:rPr>
                <w:rFonts w:ascii="Arial" w:hAnsi="Arial" w:cs="Arial"/>
                <w:b/>
                <w:bCs/>
                <w:color w:val="FFFFFF" w:themeColor="background1"/>
                <w:highlight w:val="lightGray"/>
              </w:rPr>
            </w:pPr>
          </w:p>
        </w:tc>
      </w:tr>
      <w:tr w:rsidRPr="00BF0451" w:rsidR="008E7653" w:rsidTr="0072455B" w14:paraId="59B098FB" w14:textId="77777777">
        <w:tc>
          <w:tcPr>
            <w:tcW w:w="9628" w:type="dxa"/>
            <w:gridSpan w:val="2"/>
            <w:shd w:val="clear" w:color="auto" w:fill="7F7F7F" w:themeFill="text1" w:themeFillTint="80"/>
          </w:tcPr>
          <w:p w:rsidRPr="00BF0451" w:rsidR="008E7653" w:rsidP="00BF0451" w:rsidRDefault="008E7653" w14:paraId="6FD1AB96" w14:textId="77777777">
            <w:pPr>
              <w:spacing w:line="276" w:lineRule="auto"/>
              <w:rPr>
                <w:rFonts w:ascii="Arial" w:hAnsi="Arial" w:cs="Arial"/>
                <w:b/>
                <w:bCs/>
                <w:color w:val="FFFFFF" w:themeColor="background1"/>
              </w:rPr>
            </w:pPr>
            <w:r w:rsidRPr="00BF0451">
              <w:rPr>
                <w:rFonts w:ascii="Arial" w:hAnsi="Arial" w:cs="Arial"/>
                <w:b/>
                <w:bCs/>
                <w:color w:val="FFFFFF" w:themeColor="background1"/>
              </w:rPr>
              <w:t>Gegevens referent</w:t>
            </w:r>
          </w:p>
        </w:tc>
      </w:tr>
      <w:tr w:rsidRPr="00BF0451" w:rsidR="008E7653" w:rsidTr="00150E6E" w14:paraId="6C378718" w14:textId="77777777">
        <w:tc>
          <w:tcPr>
            <w:tcW w:w="4531" w:type="dxa"/>
            <w:shd w:val="clear" w:color="auto" w:fill="D9D9D9" w:themeFill="background1" w:themeFillShade="D9"/>
          </w:tcPr>
          <w:p w:rsidRPr="00BF0451" w:rsidR="008E7653" w:rsidP="00BF0451" w:rsidRDefault="008E7653" w14:paraId="66E9C49A" w14:textId="77777777">
            <w:pPr>
              <w:spacing w:line="276" w:lineRule="auto"/>
              <w:rPr>
                <w:rFonts w:ascii="Arial" w:hAnsi="Arial" w:cs="Arial"/>
              </w:rPr>
            </w:pPr>
            <w:r w:rsidRPr="00BF0451">
              <w:rPr>
                <w:rFonts w:ascii="Arial" w:hAnsi="Arial" w:cs="Arial"/>
              </w:rPr>
              <w:t>Naam organisatie (referent)</w:t>
            </w:r>
          </w:p>
        </w:tc>
        <w:tc>
          <w:tcPr>
            <w:tcW w:w="5097" w:type="dxa"/>
          </w:tcPr>
          <w:p w:rsidRPr="00BF0451" w:rsidR="008E7653" w:rsidP="00BF0451" w:rsidRDefault="008E7653" w14:paraId="3128259B" w14:textId="77777777">
            <w:pPr>
              <w:spacing w:line="276" w:lineRule="auto"/>
              <w:rPr>
                <w:rFonts w:ascii="Arial" w:hAnsi="Arial" w:cs="Arial"/>
              </w:rPr>
            </w:pPr>
          </w:p>
        </w:tc>
      </w:tr>
      <w:tr w:rsidRPr="00BF0451" w:rsidR="008E7653" w:rsidTr="00150E6E" w14:paraId="2F5AAA9E" w14:textId="77777777">
        <w:tc>
          <w:tcPr>
            <w:tcW w:w="4531" w:type="dxa"/>
            <w:shd w:val="clear" w:color="auto" w:fill="D9D9D9" w:themeFill="background1" w:themeFillShade="D9"/>
          </w:tcPr>
          <w:p w:rsidRPr="00BF0451" w:rsidR="008E7653" w:rsidP="00BF0451" w:rsidRDefault="008E7653" w14:paraId="2946911E" w14:textId="77777777">
            <w:pPr>
              <w:spacing w:line="276" w:lineRule="auto"/>
              <w:rPr>
                <w:rFonts w:ascii="Arial" w:hAnsi="Arial" w:cs="Arial"/>
              </w:rPr>
            </w:pPr>
            <w:r w:rsidRPr="00BF0451">
              <w:rPr>
                <w:rFonts w:ascii="Arial" w:hAnsi="Arial" w:cs="Arial"/>
              </w:rPr>
              <w:t>Vestigingsplaats</w:t>
            </w:r>
          </w:p>
        </w:tc>
        <w:tc>
          <w:tcPr>
            <w:tcW w:w="5097" w:type="dxa"/>
          </w:tcPr>
          <w:p w:rsidRPr="00BF0451" w:rsidR="008E7653" w:rsidP="00BF0451" w:rsidRDefault="008E7653" w14:paraId="1339E6DF" w14:textId="77777777">
            <w:pPr>
              <w:spacing w:line="276" w:lineRule="auto"/>
              <w:rPr>
                <w:rFonts w:ascii="Arial" w:hAnsi="Arial" w:cs="Arial"/>
              </w:rPr>
            </w:pPr>
          </w:p>
        </w:tc>
      </w:tr>
      <w:tr w:rsidRPr="00BF0451" w:rsidR="008E7653" w:rsidTr="00150E6E" w14:paraId="4E476CF9" w14:textId="77777777">
        <w:tc>
          <w:tcPr>
            <w:tcW w:w="4531" w:type="dxa"/>
            <w:shd w:val="clear" w:color="auto" w:fill="D9D9D9" w:themeFill="background1" w:themeFillShade="D9"/>
          </w:tcPr>
          <w:p w:rsidRPr="00BF0451" w:rsidR="008E7653" w:rsidP="00BF0451" w:rsidRDefault="008E7653" w14:paraId="44502C51" w14:textId="77777777">
            <w:pPr>
              <w:spacing w:line="276" w:lineRule="auto"/>
              <w:rPr>
                <w:rFonts w:ascii="Arial" w:hAnsi="Arial" w:cs="Arial"/>
              </w:rPr>
            </w:pPr>
            <w:r w:rsidRPr="00BF0451">
              <w:rPr>
                <w:rFonts w:ascii="Arial" w:hAnsi="Arial" w:cs="Arial"/>
              </w:rPr>
              <w:t>Naam contactpersoon bij referent</w:t>
            </w:r>
          </w:p>
        </w:tc>
        <w:tc>
          <w:tcPr>
            <w:tcW w:w="5097" w:type="dxa"/>
          </w:tcPr>
          <w:p w:rsidRPr="00BF0451" w:rsidR="008E7653" w:rsidP="00BF0451" w:rsidRDefault="008E7653" w14:paraId="52C0ECC0" w14:textId="77777777">
            <w:pPr>
              <w:spacing w:line="276" w:lineRule="auto"/>
              <w:rPr>
                <w:rFonts w:ascii="Arial" w:hAnsi="Arial" w:cs="Arial"/>
              </w:rPr>
            </w:pPr>
          </w:p>
        </w:tc>
      </w:tr>
      <w:tr w:rsidRPr="00BF0451" w:rsidR="008E7653" w:rsidTr="00150E6E" w14:paraId="2BBDAC98" w14:textId="77777777">
        <w:tc>
          <w:tcPr>
            <w:tcW w:w="4531" w:type="dxa"/>
            <w:shd w:val="clear" w:color="auto" w:fill="D9D9D9" w:themeFill="background1" w:themeFillShade="D9"/>
          </w:tcPr>
          <w:p w:rsidRPr="00BF0451" w:rsidR="008E7653" w:rsidP="00BF0451" w:rsidRDefault="008E7653" w14:paraId="252C6387" w14:textId="77777777">
            <w:pPr>
              <w:spacing w:line="276" w:lineRule="auto"/>
              <w:rPr>
                <w:rFonts w:ascii="Arial" w:hAnsi="Arial" w:cs="Arial"/>
              </w:rPr>
            </w:pPr>
            <w:r w:rsidRPr="00BF0451">
              <w:rPr>
                <w:rFonts w:ascii="Arial" w:hAnsi="Arial" w:cs="Arial"/>
              </w:rPr>
              <w:t>Telefoonnummer contactpersoon</w:t>
            </w:r>
          </w:p>
        </w:tc>
        <w:tc>
          <w:tcPr>
            <w:tcW w:w="5097" w:type="dxa"/>
          </w:tcPr>
          <w:p w:rsidRPr="00BF0451" w:rsidR="008E7653" w:rsidP="00BF0451" w:rsidRDefault="008E7653" w14:paraId="32F2E811" w14:textId="77777777">
            <w:pPr>
              <w:spacing w:line="276" w:lineRule="auto"/>
              <w:rPr>
                <w:rFonts w:ascii="Arial" w:hAnsi="Arial" w:cs="Arial"/>
              </w:rPr>
            </w:pPr>
          </w:p>
        </w:tc>
      </w:tr>
      <w:tr w:rsidRPr="00BF0451" w:rsidR="008E7653" w:rsidTr="00150E6E" w14:paraId="3F76CDD3" w14:textId="77777777">
        <w:tc>
          <w:tcPr>
            <w:tcW w:w="4531" w:type="dxa"/>
            <w:shd w:val="clear" w:color="auto" w:fill="D9D9D9" w:themeFill="background1" w:themeFillShade="D9"/>
          </w:tcPr>
          <w:p w:rsidRPr="00BF0451" w:rsidR="008E7653" w:rsidP="00BF0451" w:rsidRDefault="008E7653" w14:paraId="26930396" w14:textId="77777777">
            <w:pPr>
              <w:spacing w:line="276" w:lineRule="auto"/>
              <w:rPr>
                <w:rFonts w:ascii="Arial" w:hAnsi="Arial" w:cs="Arial"/>
              </w:rPr>
            </w:pPr>
            <w:r w:rsidRPr="00BF0451">
              <w:rPr>
                <w:rFonts w:ascii="Arial" w:hAnsi="Arial" w:cs="Arial"/>
              </w:rPr>
              <w:t>E-mailadres contactpersoon</w:t>
            </w:r>
          </w:p>
        </w:tc>
        <w:tc>
          <w:tcPr>
            <w:tcW w:w="5097" w:type="dxa"/>
          </w:tcPr>
          <w:p w:rsidRPr="00BF0451" w:rsidR="008E7653" w:rsidP="00BF0451" w:rsidRDefault="008E7653" w14:paraId="70FD4617" w14:textId="77777777">
            <w:pPr>
              <w:spacing w:line="276" w:lineRule="auto"/>
              <w:rPr>
                <w:rFonts w:ascii="Arial" w:hAnsi="Arial" w:cs="Arial"/>
              </w:rPr>
            </w:pPr>
          </w:p>
        </w:tc>
      </w:tr>
      <w:tr w:rsidRPr="00BF0451" w:rsidR="008E7653" w:rsidTr="0072455B" w14:paraId="12E4E75C" w14:textId="77777777">
        <w:tc>
          <w:tcPr>
            <w:tcW w:w="9628" w:type="dxa"/>
            <w:gridSpan w:val="2"/>
            <w:shd w:val="clear" w:color="auto" w:fill="7F7F7F" w:themeFill="text1" w:themeFillTint="80"/>
          </w:tcPr>
          <w:p w:rsidRPr="00BF0451" w:rsidR="008E7653" w:rsidP="00BF0451" w:rsidRDefault="008E7653" w14:paraId="4BC30007" w14:textId="77777777">
            <w:pPr>
              <w:spacing w:line="276" w:lineRule="auto"/>
              <w:rPr>
                <w:rFonts w:ascii="Arial" w:hAnsi="Arial" w:cs="Arial"/>
              </w:rPr>
            </w:pPr>
            <w:r w:rsidRPr="00BF0451">
              <w:rPr>
                <w:rFonts w:ascii="Arial" w:hAnsi="Arial" w:cs="Arial"/>
                <w:b/>
                <w:bCs/>
                <w:color w:val="FFFFFF" w:themeColor="background1"/>
              </w:rPr>
              <w:t>Gegevens referentieopdracht</w:t>
            </w:r>
          </w:p>
        </w:tc>
      </w:tr>
      <w:tr w:rsidRPr="00BF0451" w:rsidR="008E7653" w:rsidTr="00150E6E" w14:paraId="0EED8A3C" w14:textId="77777777">
        <w:tc>
          <w:tcPr>
            <w:tcW w:w="4531" w:type="dxa"/>
            <w:shd w:val="clear" w:color="auto" w:fill="D9D9D9" w:themeFill="background1" w:themeFillShade="D9"/>
          </w:tcPr>
          <w:p w:rsidRPr="00BF0451" w:rsidR="008E7653" w:rsidP="00BF0451" w:rsidRDefault="008E7653" w14:paraId="728C6D97" w14:textId="77777777">
            <w:pPr>
              <w:spacing w:line="276" w:lineRule="auto"/>
              <w:rPr>
                <w:rFonts w:ascii="Arial" w:hAnsi="Arial" w:cs="Arial"/>
              </w:rPr>
            </w:pPr>
            <w:r w:rsidRPr="00BF0451">
              <w:rPr>
                <w:rFonts w:ascii="Arial" w:hAnsi="Arial" w:cs="Arial"/>
              </w:rPr>
              <w:t>Mijlpalen van referentieopdracht:</w:t>
            </w:r>
          </w:p>
          <w:p w:rsidRPr="00BF0451" w:rsidR="008E7653" w:rsidP="00BF0451" w:rsidRDefault="008E7653" w14:paraId="10552A67" w14:textId="77777777">
            <w:pPr>
              <w:pStyle w:val="Lijstalinea"/>
              <w:numPr>
                <w:ilvl w:val="0"/>
                <w:numId w:val="19"/>
              </w:numPr>
              <w:spacing w:line="276" w:lineRule="auto"/>
              <w:rPr>
                <w:rFonts w:ascii="Arial" w:hAnsi="Arial" w:cs="Arial"/>
              </w:rPr>
            </w:pPr>
            <w:r w:rsidRPr="00BF0451">
              <w:rPr>
                <w:rFonts w:ascii="Arial" w:hAnsi="Arial" w:cs="Arial"/>
              </w:rPr>
              <w:t>Datum Opdrachtverlening c.q. ondertekening overeenkomst;</w:t>
            </w:r>
          </w:p>
          <w:p w:rsidRPr="00BF0451" w:rsidR="008E7653" w:rsidP="00BF0451" w:rsidRDefault="008E7653" w14:paraId="2E485E4D" w14:textId="77777777">
            <w:pPr>
              <w:pStyle w:val="Lijstalinea"/>
              <w:numPr>
                <w:ilvl w:val="0"/>
                <w:numId w:val="19"/>
              </w:numPr>
              <w:spacing w:line="276" w:lineRule="auto"/>
              <w:rPr>
                <w:rFonts w:ascii="Arial" w:hAnsi="Arial" w:cs="Arial"/>
              </w:rPr>
            </w:pPr>
            <w:r w:rsidRPr="00BF0451">
              <w:rPr>
                <w:rFonts w:ascii="Arial" w:hAnsi="Arial" w:cs="Arial"/>
              </w:rPr>
              <w:t>Datum start uitvoering werkzaamheden;</w:t>
            </w:r>
          </w:p>
          <w:p w:rsidRPr="00BF0451" w:rsidR="008E7653" w:rsidP="00BF0451" w:rsidRDefault="008E7653" w14:paraId="2956823F" w14:textId="77777777">
            <w:pPr>
              <w:pStyle w:val="Lijstalinea"/>
              <w:numPr>
                <w:ilvl w:val="0"/>
                <w:numId w:val="19"/>
              </w:numPr>
              <w:spacing w:line="276" w:lineRule="auto"/>
              <w:rPr>
                <w:rFonts w:ascii="Arial" w:hAnsi="Arial" w:cs="Arial"/>
              </w:rPr>
            </w:pPr>
            <w:r w:rsidRPr="00BF0451">
              <w:rPr>
                <w:rFonts w:ascii="Arial" w:hAnsi="Arial" w:cs="Arial"/>
              </w:rPr>
              <w:t>Datum einde opdracht.</w:t>
            </w:r>
          </w:p>
        </w:tc>
        <w:tc>
          <w:tcPr>
            <w:tcW w:w="5097" w:type="dxa"/>
          </w:tcPr>
          <w:p w:rsidRPr="00BF0451" w:rsidR="008E7653" w:rsidP="00BF0451" w:rsidRDefault="008E7653" w14:paraId="76CF6F4B" w14:textId="77777777">
            <w:pPr>
              <w:spacing w:line="276" w:lineRule="auto"/>
              <w:rPr>
                <w:rFonts w:ascii="Arial" w:hAnsi="Arial" w:cs="Arial"/>
              </w:rPr>
            </w:pPr>
          </w:p>
        </w:tc>
      </w:tr>
      <w:tr w:rsidRPr="00BF0451" w:rsidR="008E7653" w:rsidTr="00150E6E" w14:paraId="1AB5E505" w14:textId="77777777">
        <w:tc>
          <w:tcPr>
            <w:tcW w:w="4531" w:type="dxa"/>
            <w:shd w:val="clear" w:color="auto" w:fill="D9D9D9" w:themeFill="background1" w:themeFillShade="D9"/>
          </w:tcPr>
          <w:p w:rsidRPr="00BF0451" w:rsidR="008E7653" w:rsidP="00BF0451" w:rsidRDefault="008E7653" w14:paraId="49DCC82F" w14:textId="77777777">
            <w:pPr>
              <w:spacing w:line="276" w:lineRule="auto"/>
              <w:rPr>
                <w:rFonts w:ascii="Arial" w:hAnsi="Arial" w:cs="Arial"/>
              </w:rPr>
            </w:pPr>
            <w:r w:rsidRPr="00BF0451">
              <w:rPr>
                <w:rFonts w:ascii="Arial" w:hAnsi="Arial" w:cs="Arial"/>
              </w:rPr>
              <w:t>Omschrijving van de referentieopdracht (maximaal 1 A4)</w:t>
            </w:r>
          </w:p>
        </w:tc>
        <w:tc>
          <w:tcPr>
            <w:tcW w:w="5097" w:type="dxa"/>
          </w:tcPr>
          <w:p w:rsidRPr="00BF0451" w:rsidR="008E7653" w:rsidP="00BF0451" w:rsidRDefault="008E7653" w14:paraId="35F8893E" w14:textId="77777777">
            <w:pPr>
              <w:spacing w:line="276" w:lineRule="auto"/>
              <w:rPr>
                <w:rFonts w:ascii="Arial" w:hAnsi="Arial" w:cs="Arial"/>
              </w:rPr>
            </w:pPr>
          </w:p>
        </w:tc>
      </w:tr>
      <w:tr w:rsidRPr="00BF0451" w:rsidR="008E7653" w:rsidTr="00150E6E" w14:paraId="316B7339" w14:textId="77777777">
        <w:tc>
          <w:tcPr>
            <w:tcW w:w="4531" w:type="dxa"/>
            <w:shd w:val="clear" w:color="auto" w:fill="D9D9D9" w:themeFill="background1" w:themeFillShade="D9"/>
          </w:tcPr>
          <w:p w:rsidRPr="00BF0451" w:rsidR="008E7653" w:rsidP="00BF0451" w:rsidRDefault="008E7653" w14:paraId="4F1FADF5" w14:textId="77777777">
            <w:pPr>
              <w:spacing w:line="276" w:lineRule="auto"/>
              <w:rPr>
                <w:rFonts w:ascii="Arial" w:hAnsi="Arial" w:cs="Arial"/>
              </w:rPr>
            </w:pPr>
            <w:r w:rsidRPr="00BF0451">
              <w:rPr>
                <w:rFonts w:ascii="Arial" w:hAnsi="Arial" w:cs="Arial"/>
              </w:rPr>
              <w:t>Referentieopdracht 100% zelfstandig uitgevoerd</w:t>
            </w:r>
          </w:p>
        </w:tc>
        <w:tc>
          <w:tcPr>
            <w:tcW w:w="5097" w:type="dxa"/>
          </w:tcPr>
          <w:p w:rsidRPr="00BF0451" w:rsidR="008E7653" w:rsidP="00BF0451" w:rsidRDefault="00B17A6B" w14:paraId="0D61723D" w14:textId="77777777">
            <w:pPr>
              <w:spacing w:line="276" w:lineRule="auto"/>
              <w:rPr>
                <w:rFonts w:ascii="Arial" w:hAnsi="Arial" w:cs="Arial"/>
              </w:rPr>
            </w:pPr>
            <w:sdt>
              <w:sdtPr>
                <w:rPr>
                  <w:rFonts w:ascii="Arial" w:hAnsi="Arial" w:cs="Arial"/>
                </w:rPr>
                <w:id w:val="2072080700"/>
                <w14:checkbox>
                  <w14:checked w14:val="0"/>
                  <w14:checkedState w14:val="2612" w14:font="MS Gothic"/>
                  <w14:uncheckedState w14:val="2610" w14:font="MS Gothic"/>
                </w14:checkbox>
              </w:sdtPr>
              <w:sdtEndPr/>
              <w:sdtContent>
                <w:r w:rsidRPr="00BF0451" w:rsidR="008E7653">
                  <w:rPr>
                    <w:rFonts w:ascii="Segoe UI Symbol" w:hAnsi="Segoe UI Symbol" w:eastAsia="MS Gothic" w:cs="Segoe UI Symbol"/>
                  </w:rPr>
                  <w:t>☐</w:t>
                </w:r>
              </w:sdtContent>
            </w:sdt>
            <w:r w:rsidRPr="00BF0451" w:rsidR="008E7653">
              <w:rPr>
                <w:rFonts w:ascii="Arial" w:hAnsi="Arial" w:cs="Arial"/>
              </w:rPr>
              <w:t xml:space="preserve"> Ja</w:t>
            </w:r>
          </w:p>
          <w:p w:rsidRPr="00BF0451" w:rsidR="008E7653" w:rsidP="00BF0451" w:rsidRDefault="00B17A6B" w14:paraId="6E6846A7" w14:textId="77777777">
            <w:pPr>
              <w:spacing w:line="276" w:lineRule="auto"/>
              <w:rPr>
                <w:rFonts w:ascii="Arial" w:hAnsi="Arial" w:cs="Arial"/>
              </w:rPr>
            </w:pPr>
            <w:sdt>
              <w:sdtPr>
                <w:rPr>
                  <w:rFonts w:ascii="Arial" w:hAnsi="Arial" w:cs="Arial"/>
                </w:rPr>
                <w:id w:val="1998909483"/>
                <w14:checkbox>
                  <w14:checked w14:val="0"/>
                  <w14:checkedState w14:val="2612" w14:font="MS Gothic"/>
                  <w14:uncheckedState w14:val="2610" w14:font="MS Gothic"/>
                </w14:checkbox>
              </w:sdtPr>
              <w:sdtEndPr/>
              <w:sdtContent>
                <w:r w:rsidRPr="00BF0451" w:rsidR="008E7653">
                  <w:rPr>
                    <w:rFonts w:ascii="Segoe UI Symbol" w:hAnsi="Segoe UI Symbol" w:eastAsia="MS Gothic" w:cs="Segoe UI Symbol"/>
                  </w:rPr>
                  <w:t>☐</w:t>
                </w:r>
              </w:sdtContent>
            </w:sdt>
            <w:r w:rsidRPr="00BF0451" w:rsidR="008E7653">
              <w:rPr>
                <w:rFonts w:ascii="Arial" w:hAnsi="Arial" w:cs="Arial"/>
              </w:rPr>
              <w:t xml:space="preserve"> Nee (licht toe wie wat heeft uitgevoerd)</w:t>
            </w:r>
          </w:p>
        </w:tc>
      </w:tr>
      <w:tr w:rsidRPr="00BF0451" w:rsidR="008E7653" w:rsidTr="00150E6E" w14:paraId="2E194164" w14:textId="77777777">
        <w:tc>
          <w:tcPr>
            <w:tcW w:w="4531" w:type="dxa"/>
            <w:shd w:val="clear" w:color="auto" w:fill="D9D9D9" w:themeFill="background1" w:themeFillShade="D9"/>
          </w:tcPr>
          <w:p w:rsidRPr="00BF0451" w:rsidR="008E7653" w:rsidP="00BF0451" w:rsidRDefault="008E7653" w14:paraId="0230239C" w14:textId="77777777">
            <w:pPr>
              <w:spacing w:line="276" w:lineRule="auto"/>
              <w:rPr>
                <w:rFonts w:ascii="Arial" w:hAnsi="Arial" w:cs="Arial"/>
              </w:rPr>
            </w:pPr>
            <w:r w:rsidRPr="00BF0451">
              <w:rPr>
                <w:rFonts w:ascii="Arial" w:hAnsi="Arial" w:cs="Arial"/>
              </w:rPr>
              <w:t>Omzet in euro’s van referentieopdracht</w:t>
            </w:r>
          </w:p>
        </w:tc>
        <w:tc>
          <w:tcPr>
            <w:tcW w:w="5097" w:type="dxa"/>
          </w:tcPr>
          <w:p w:rsidRPr="00BF0451" w:rsidR="008E7653" w:rsidP="00BF0451" w:rsidRDefault="008E7653" w14:paraId="0BD2B93E" w14:textId="77777777">
            <w:pPr>
              <w:spacing w:line="276" w:lineRule="auto"/>
              <w:rPr>
                <w:rFonts w:ascii="Arial" w:hAnsi="Arial" w:cs="Arial"/>
              </w:rPr>
            </w:pPr>
          </w:p>
        </w:tc>
      </w:tr>
      <w:tr w:rsidRPr="00BF0451" w:rsidR="008E7653" w:rsidTr="00150E6E" w14:paraId="1F67ECB7" w14:textId="77777777">
        <w:tc>
          <w:tcPr>
            <w:tcW w:w="4531" w:type="dxa"/>
            <w:shd w:val="clear" w:color="auto" w:fill="D9D9D9" w:themeFill="background1" w:themeFillShade="D9"/>
          </w:tcPr>
          <w:p w:rsidRPr="00BF0451" w:rsidR="008E7653" w:rsidP="00BF0451" w:rsidRDefault="008E7653" w14:paraId="19EE56D6" w14:textId="77777777">
            <w:pPr>
              <w:spacing w:line="276" w:lineRule="auto"/>
              <w:rPr>
                <w:rFonts w:ascii="Arial" w:hAnsi="Arial" w:cs="Arial"/>
              </w:rPr>
            </w:pPr>
            <w:r w:rsidRPr="00BF0451">
              <w:rPr>
                <w:rFonts w:ascii="Arial" w:hAnsi="Arial" w:cs="Arial"/>
              </w:rPr>
              <w:t>Bijzonderheden</w:t>
            </w:r>
          </w:p>
        </w:tc>
        <w:tc>
          <w:tcPr>
            <w:tcW w:w="5097" w:type="dxa"/>
          </w:tcPr>
          <w:p w:rsidRPr="00BF0451" w:rsidR="008E7653" w:rsidP="00BF0451" w:rsidRDefault="008E7653" w14:paraId="67861F34" w14:textId="77777777">
            <w:pPr>
              <w:spacing w:line="276" w:lineRule="auto"/>
              <w:rPr>
                <w:rFonts w:ascii="Arial" w:hAnsi="Arial" w:cs="Arial"/>
              </w:rPr>
            </w:pPr>
          </w:p>
        </w:tc>
      </w:tr>
    </w:tbl>
    <w:p w:rsidRPr="00B642A5" w:rsidR="008E7653" w:rsidP="000B34A5" w:rsidRDefault="008E7653" w14:paraId="551440ED" w14:textId="77777777"/>
    <w:sectPr w:rsidRPr="00B642A5" w:rsidR="008E7653" w:rsidSect="000B34A5">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276"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7A6B" w:rsidRDefault="00B17A6B" w14:paraId="0868D209" w14:textId="77777777">
      <w:r>
        <w:separator/>
      </w:r>
    </w:p>
  </w:endnote>
  <w:endnote w:type="continuationSeparator" w:id="0">
    <w:p w:rsidR="00B17A6B" w:rsidRDefault="00B17A6B" w14:paraId="316B232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rsidR="00B80EC3" w:rsidRDefault="00B80EC3" w14:paraId="3653AEF4"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436B9F48"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rsidR="007D4137" w:rsidP="007D4137" w:rsidRDefault="007D4137" w14:paraId="40E515C9" w14:textId="77777777">
            <w:pPr>
              <w:pStyle w:val="Voettekst"/>
              <w:pBdr>
                <w:bottom w:val="single" w:color="auto" w:sz="6" w:space="1"/>
              </w:pBdr>
              <w:jc w:val="right"/>
            </w:pPr>
          </w:p>
          <w:p w:rsidRPr="007D4137" w:rsidR="005C1431" w:rsidP="007D4137" w:rsidRDefault="007D4137" w14:paraId="792EBE32" w14:textId="0D3F276E">
            <w:pPr>
              <w:pStyle w:val="Voettekst"/>
            </w:pPr>
            <w:r>
              <w:t>Verklaring Kerncompetenties</w:t>
            </w:r>
            <w:r w:rsidR="000271DB">
              <w:tab/>
            </w:r>
            <w:r w:rsidR="000271DB">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rsidR="00B80EC3" w:rsidRDefault="00B80EC3" w14:paraId="67C0F120"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6FEF4E2F"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7A6B" w:rsidRDefault="00B17A6B" w14:paraId="2F8653B2" w14:textId="77777777">
      <w:r>
        <w:separator/>
      </w:r>
    </w:p>
  </w:footnote>
  <w:footnote w:type="continuationSeparator" w:id="0">
    <w:p w:rsidR="00B17A6B" w:rsidRDefault="00B17A6B" w14:paraId="3DF30CF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39AE89AB" w14:textId="77777777">
      <w:trPr>
        <w:cantSplit/>
        <w:trHeight w:val="397"/>
      </w:trPr>
      <w:tc>
        <w:tcPr>
          <w:tcW w:w="1418" w:type="dxa"/>
        </w:tcPr>
        <w:p w:rsidR="00713A38" w:rsidP="0023628B" w:rsidRDefault="00713A38" w14:paraId="1594C6C4" w14:textId="77777777">
          <w:pPr>
            <w:pStyle w:val="Koptekst"/>
          </w:pPr>
        </w:p>
      </w:tc>
      <w:tc>
        <w:tcPr>
          <w:tcW w:w="10490" w:type="dxa"/>
        </w:tcPr>
        <w:p w:rsidR="00713A38" w:rsidP="0023628B" w:rsidRDefault="00713A38" w14:paraId="0799FDE9" w14:textId="77777777">
          <w:pPr>
            <w:pStyle w:val="Koptekst"/>
          </w:pPr>
        </w:p>
      </w:tc>
    </w:tr>
    <w:tr w:rsidR="00713A38" w:rsidTr="0023628B" w14:paraId="12D5BE2D" w14:textId="77777777">
      <w:trPr>
        <w:cantSplit/>
        <w:trHeight w:val="737" w:hRule="exact"/>
      </w:trPr>
      <w:tc>
        <w:tcPr>
          <w:tcW w:w="1418" w:type="dxa"/>
        </w:tcPr>
        <w:p w:rsidR="00713A38" w:rsidP="0023628B" w:rsidRDefault="00713A38" w14:paraId="77E43D89" w14:textId="77777777">
          <w:pPr>
            <w:pStyle w:val="Koptekst"/>
          </w:pPr>
        </w:p>
      </w:tc>
      <w:tc>
        <w:tcPr>
          <w:tcW w:w="10490" w:type="dxa"/>
        </w:tcPr>
        <w:p w:rsidR="00713A38" w:rsidP="0023628B" w:rsidRDefault="00713A38" w14:paraId="0A199780" w14:textId="77777777">
          <w:pPr>
            <w:pStyle w:val="Koptekst"/>
          </w:pPr>
        </w:p>
      </w:tc>
    </w:tr>
  </w:tbl>
  <w:p w:rsidR="00713A38" w:rsidRDefault="00713A38" w14:paraId="2CED926D"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540B" w:rsidP="0005540B" w:rsidRDefault="0005540B" w14:paraId="6E09C202" w14:textId="116D1864">
    <w:pPr>
      <w:pStyle w:val="Koptekst"/>
    </w:pPr>
  </w:p>
  <w:p w:rsidRPr="0005540B" w:rsidR="00713A38" w:rsidP="0005540B" w:rsidRDefault="00713A38" w14:paraId="5ED03FBA"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6654A1C9" w14:textId="77777777">
      <w:trPr>
        <w:trHeight w:val="340" w:hRule="exact"/>
      </w:trPr>
      <w:tc>
        <w:tcPr>
          <w:tcW w:w="1144" w:type="dxa"/>
        </w:tcPr>
        <w:p w:rsidR="00713A38" w:rsidP="002D1748" w:rsidRDefault="00713A38" w14:paraId="63965A36" w14:textId="77777777">
          <w:pPr>
            <w:pStyle w:val="Kenmerk"/>
          </w:pPr>
        </w:p>
      </w:tc>
      <w:tc>
        <w:tcPr>
          <w:tcW w:w="10763" w:type="dxa"/>
        </w:tcPr>
        <w:p w:rsidR="00713A38" w:rsidP="002D1748" w:rsidRDefault="00713A38" w14:paraId="1A0FAC60" w14:textId="3F1EF96B">
          <w:pPr>
            <w:pStyle w:val="Kenmerk"/>
          </w:pPr>
        </w:p>
      </w:tc>
    </w:tr>
  </w:tbl>
  <w:p w:rsidR="00713A38" w:rsidP="004E7A23" w:rsidRDefault="00713A38" w14:paraId="57CF7DBA" w14:textId="646CDDC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1C953E93"/>
    <w:multiLevelType w:val="hybridMultilevel"/>
    <w:tmpl w:val="BB8A573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375C0C69"/>
    <w:multiLevelType w:val="hybridMultilevel"/>
    <w:tmpl w:val="E57680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20924F9"/>
    <w:multiLevelType w:val="hybridMultilevel"/>
    <w:tmpl w:val="5820267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CC6315A"/>
    <w:multiLevelType w:val="hybridMultilevel"/>
    <w:tmpl w:val="DEB67A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5"/>
  </w:num>
  <w:num w:numId="5" w16cid:durableId="242645616">
    <w:abstractNumId w:val="7"/>
  </w:num>
  <w:num w:numId="6" w16cid:durableId="1609652800">
    <w:abstractNumId w:val="7"/>
  </w:num>
  <w:num w:numId="7" w16cid:durableId="252252399">
    <w:abstractNumId w:val="7"/>
  </w:num>
  <w:num w:numId="8" w16cid:durableId="373896703">
    <w:abstractNumId w:val="7"/>
  </w:num>
  <w:num w:numId="9" w16cid:durableId="1121269540">
    <w:abstractNumId w:val="6"/>
  </w:num>
  <w:num w:numId="10" w16cid:durableId="1402824695">
    <w:abstractNumId w:val="6"/>
  </w:num>
  <w:num w:numId="11" w16cid:durableId="1010646487">
    <w:abstractNumId w:val="7"/>
  </w:num>
  <w:num w:numId="12" w16cid:durableId="2073774762">
    <w:abstractNumId w:val="7"/>
  </w:num>
  <w:num w:numId="13" w16cid:durableId="1982154370">
    <w:abstractNumId w:val="7"/>
  </w:num>
  <w:num w:numId="14" w16cid:durableId="858352435">
    <w:abstractNumId w:val="9"/>
  </w:num>
  <w:num w:numId="15" w16cid:durableId="2028094012">
    <w:abstractNumId w:val="11"/>
  </w:num>
  <w:num w:numId="16" w16cid:durableId="1566643480">
    <w:abstractNumId w:val="10"/>
  </w:num>
  <w:num w:numId="17" w16cid:durableId="316298915">
    <w:abstractNumId w:val="4"/>
  </w:num>
  <w:num w:numId="18" w16cid:durableId="1270551651">
    <w:abstractNumId w:val="8"/>
  </w:num>
  <w:num w:numId="19" w16cid:durableId="16914875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19"/>
    <w:rsid w:val="00003003"/>
    <w:rsid w:val="000047A1"/>
    <w:rsid w:val="00010740"/>
    <w:rsid w:val="000138D2"/>
    <w:rsid w:val="00021730"/>
    <w:rsid w:val="00026BF3"/>
    <w:rsid w:val="000271DB"/>
    <w:rsid w:val="00045278"/>
    <w:rsid w:val="00046542"/>
    <w:rsid w:val="0005540B"/>
    <w:rsid w:val="00062E5C"/>
    <w:rsid w:val="000652D2"/>
    <w:rsid w:val="000700FE"/>
    <w:rsid w:val="00071E77"/>
    <w:rsid w:val="00081E8B"/>
    <w:rsid w:val="00087F8F"/>
    <w:rsid w:val="000A1B93"/>
    <w:rsid w:val="000B0647"/>
    <w:rsid w:val="000B34A5"/>
    <w:rsid w:val="000C7BE4"/>
    <w:rsid w:val="000D2944"/>
    <w:rsid w:val="000D7F29"/>
    <w:rsid w:val="000E3F54"/>
    <w:rsid w:val="000E6986"/>
    <w:rsid w:val="000F2D4E"/>
    <w:rsid w:val="000F5E05"/>
    <w:rsid w:val="000F5F8B"/>
    <w:rsid w:val="000F728F"/>
    <w:rsid w:val="00101DFF"/>
    <w:rsid w:val="001100AB"/>
    <w:rsid w:val="00130C9A"/>
    <w:rsid w:val="00146ED6"/>
    <w:rsid w:val="00153860"/>
    <w:rsid w:val="00155D2D"/>
    <w:rsid w:val="001737AD"/>
    <w:rsid w:val="001A1C14"/>
    <w:rsid w:val="001B1F7E"/>
    <w:rsid w:val="001B65DE"/>
    <w:rsid w:val="001C03BE"/>
    <w:rsid w:val="001C5E61"/>
    <w:rsid w:val="001D450F"/>
    <w:rsid w:val="001E2B72"/>
    <w:rsid w:val="001E2D3E"/>
    <w:rsid w:val="00200155"/>
    <w:rsid w:val="00222D71"/>
    <w:rsid w:val="002304A9"/>
    <w:rsid w:val="0023628B"/>
    <w:rsid w:val="00245C63"/>
    <w:rsid w:val="002644B1"/>
    <w:rsid w:val="00270385"/>
    <w:rsid w:val="00281332"/>
    <w:rsid w:val="002936E3"/>
    <w:rsid w:val="00294087"/>
    <w:rsid w:val="002960F9"/>
    <w:rsid w:val="002A16DF"/>
    <w:rsid w:val="002A34A4"/>
    <w:rsid w:val="002D1748"/>
    <w:rsid w:val="002E0806"/>
    <w:rsid w:val="002E1D90"/>
    <w:rsid w:val="002E48FD"/>
    <w:rsid w:val="002E5E14"/>
    <w:rsid w:val="002F4685"/>
    <w:rsid w:val="0030071D"/>
    <w:rsid w:val="003018AB"/>
    <w:rsid w:val="00304BE3"/>
    <w:rsid w:val="00317079"/>
    <w:rsid w:val="00324DC8"/>
    <w:rsid w:val="003369A3"/>
    <w:rsid w:val="003369A6"/>
    <w:rsid w:val="00352E6E"/>
    <w:rsid w:val="00370A69"/>
    <w:rsid w:val="00373C81"/>
    <w:rsid w:val="003A4A36"/>
    <w:rsid w:val="003D5597"/>
    <w:rsid w:val="003E0A90"/>
    <w:rsid w:val="00413744"/>
    <w:rsid w:val="00415909"/>
    <w:rsid w:val="0042259D"/>
    <w:rsid w:val="004317A3"/>
    <w:rsid w:val="004423CD"/>
    <w:rsid w:val="00444721"/>
    <w:rsid w:val="00464D2A"/>
    <w:rsid w:val="00471103"/>
    <w:rsid w:val="0049169D"/>
    <w:rsid w:val="00494E98"/>
    <w:rsid w:val="004A2836"/>
    <w:rsid w:val="004E0145"/>
    <w:rsid w:val="004E2F3F"/>
    <w:rsid w:val="004E50B3"/>
    <w:rsid w:val="004E7A23"/>
    <w:rsid w:val="004F2305"/>
    <w:rsid w:val="00534F90"/>
    <w:rsid w:val="00537B60"/>
    <w:rsid w:val="00543508"/>
    <w:rsid w:val="005437E2"/>
    <w:rsid w:val="00547595"/>
    <w:rsid w:val="005576FD"/>
    <w:rsid w:val="00563DDA"/>
    <w:rsid w:val="00573DEF"/>
    <w:rsid w:val="005769AD"/>
    <w:rsid w:val="00592963"/>
    <w:rsid w:val="00595803"/>
    <w:rsid w:val="00597891"/>
    <w:rsid w:val="005B1943"/>
    <w:rsid w:val="005B6D4C"/>
    <w:rsid w:val="005B79D5"/>
    <w:rsid w:val="005C1431"/>
    <w:rsid w:val="005D04E3"/>
    <w:rsid w:val="005D4605"/>
    <w:rsid w:val="006019E7"/>
    <w:rsid w:val="006029F6"/>
    <w:rsid w:val="00604419"/>
    <w:rsid w:val="006103EA"/>
    <w:rsid w:val="006114DD"/>
    <w:rsid w:val="00612F23"/>
    <w:rsid w:val="006139E7"/>
    <w:rsid w:val="00625A55"/>
    <w:rsid w:val="006270D4"/>
    <w:rsid w:val="006445DE"/>
    <w:rsid w:val="00644793"/>
    <w:rsid w:val="0064590D"/>
    <w:rsid w:val="00657D34"/>
    <w:rsid w:val="00663D80"/>
    <w:rsid w:val="00665F82"/>
    <w:rsid w:val="00676F05"/>
    <w:rsid w:val="006B2097"/>
    <w:rsid w:val="006D5CBA"/>
    <w:rsid w:val="006D679C"/>
    <w:rsid w:val="006D7F5E"/>
    <w:rsid w:val="006F29BF"/>
    <w:rsid w:val="00704C08"/>
    <w:rsid w:val="00713A38"/>
    <w:rsid w:val="0071690A"/>
    <w:rsid w:val="00721E41"/>
    <w:rsid w:val="0072264B"/>
    <w:rsid w:val="0072455B"/>
    <w:rsid w:val="0075263C"/>
    <w:rsid w:val="00752E48"/>
    <w:rsid w:val="00781755"/>
    <w:rsid w:val="007825BE"/>
    <w:rsid w:val="007838EA"/>
    <w:rsid w:val="007839C9"/>
    <w:rsid w:val="007866F0"/>
    <w:rsid w:val="007B6342"/>
    <w:rsid w:val="007C5621"/>
    <w:rsid w:val="007D21F3"/>
    <w:rsid w:val="007D4137"/>
    <w:rsid w:val="007D4666"/>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8E4E82"/>
    <w:rsid w:val="008E7653"/>
    <w:rsid w:val="00905574"/>
    <w:rsid w:val="00907863"/>
    <w:rsid w:val="00911E57"/>
    <w:rsid w:val="009234AF"/>
    <w:rsid w:val="00923CEE"/>
    <w:rsid w:val="009246DA"/>
    <w:rsid w:val="00926422"/>
    <w:rsid w:val="00930C49"/>
    <w:rsid w:val="00931745"/>
    <w:rsid w:val="009325FB"/>
    <w:rsid w:val="00971779"/>
    <w:rsid w:val="009742A8"/>
    <w:rsid w:val="00982DBD"/>
    <w:rsid w:val="009856BF"/>
    <w:rsid w:val="00993528"/>
    <w:rsid w:val="009A0D2B"/>
    <w:rsid w:val="009B5BA2"/>
    <w:rsid w:val="009C5116"/>
    <w:rsid w:val="009C72F0"/>
    <w:rsid w:val="009D102C"/>
    <w:rsid w:val="009F1BCA"/>
    <w:rsid w:val="00A15FFA"/>
    <w:rsid w:val="00A1688D"/>
    <w:rsid w:val="00A20FF7"/>
    <w:rsid w:val="00A254C8"/>
    <w:rsid w:val="00A323A8"/>
    <w:rsid w:val="00A33580"/>
    <w:rsid w:val="00A34A14"/>
    <w:rsid w:val="00A53B15"/>
    <w:rsid w:val="00A55EEA"/>
    <w:rsid w:val="00A56C97"/>
    <w:rsid w:val="00A77031"/>
    <w:rsid w:val="00A8313E"/>
    <w:rsid w:val="00A96A06"/>
    <w:rsid w:val="00AA38FE"/>
    <w:rsid w:val="00AF1471"/>
    <w:rsid w:val="00AF48F9"/>
    <w:rsid w:val="00B032EA"/>
    <w:rsid w:val="00B13A1B"/>
    <w:rsid w:val="00B17A6B"/>
    <w:rsid w:val="00B33FCA"/>
    <w:rsid w:val="00B4408E"/>
    <w:rsid w:val="00B47772"/>
    <w:rsid w:val="00B5403A"/>
    <w:rsid w:val="00B550B9"/>
    <w:rsid w:val="00B642A5"/>
    <w:rsid w:val="00B67517"/>
    <w:rsid w:val="00B731E4"/>
    <w:rsid w:val="00B77818"/>
    <w:rsid w:val="00B80EC3"/>
    <w:rsid w:val="00B8655F"/>
    <w:rsid w:val="00B9730D"/>
    <w:rsid w:val="00BA51C5"/>
    <w:rsid w:val="00BA6D84"/>
    <w:rsid w:val="00BB1CB3"/>
    <w:rsid w:val="00BB71C1"/>
    <w:rsid w:val="00BB7570"/>
    <w:rsid w:val="00BC2211"/>
    <w:rsid w:val="00BF0451"/>
    <w:rsid w:val="00BF0858"/>
    <w:rsid w:val="00BF0A34"/>
    <w:rsid w:val="00BF63CE"/>
    <w:rsid w:val="00C1011A"/>
    <w:rsid w:val="00C10DA1"/>
    <w:rsid w:val="00C14108"/>
    <w:rsid w:val="00C24684"/>
    <w:rsid w:val="00C32970"/>
    <w:rsid w:val="00C42533"/>
    <w:rsid w:val="00C55BEC"/>
    <w:rsid w:val="00C612F9"/>
    <w:rsid w:val="00C717CE"/>
    <w:rsid w:val="00C94519"/>
    <w:rsid w:val="00CA14F4"/>
    <w:rsid w:val="00CC406D"/>
    <w:rsid w:val="00CD1DE0"/>
    <w:rsid w:val="00CD779C"/>
    <w:rsid w:val="00D05FC7"/>
    <w:rsid w:val="00D17E42"/>
    <w:rsid w:val="00D40560"/>
    <w:rsid w:val="00D4268A"/>
    <w:rsid w:val="00D54DEA"/>
    <w:rsid w:val="00D57B19"/>
    <w:rsid w:val="00D61F2A"/>
    <w:rsid w:val="00D8453C"/>
    <w:rsid w:val="00D933A6"/>
    <w:rsid w:val="00DA7EF0"/>
    <w:rsid w:val="00DC210E"/>
    <w:rsid w:val="00DC3AD8"/>
    <w:rsid w:val="00DC7A91"/>
    <w:rsid w:val="00DD1C06"/>
    <w:rsid w:val="00E240C1"/>
    <w:rsid w:val="00E27774"/>
    <w:rsid w:val="00E70C32"/>
    <w:rsid w:val="00E822CD"/>
    <w:rsid w:val="00E830EB"/>
    <w:rsid w:val="00E83488"/>
    <w:rsid w:val="00E9456E"/>
    <w:rsid w:val="00EA25EB"/>
    <w:rsid w:val="00EB4477"/>
    <w:rsid w:val="00EC3AD8"/>
    <w:rsid w:val="00ED3122"/>
    <w:rsid w:val="00ED3DEB"/>
    <w:rsid w:val="00ED6943"/>
    <w:rsid w:val="00EF4603"/>
    <w:rsid w:val="00F10F4C"/>
    <w:rsid w:val="00F23CC1"/>
    <w:rsid w:val="00F349BD"/>
    <w:rsid w:val="00F46E1D"/>
    <w:rsid w:val="00F64E47"/>
    <w:rsid w:val="00F70DCF"/>
    <w:rsid w:val="00F83D7B"/>
    <w:rsid w:val="00F860AD"/>
    <w:rsid w:val="00F92976"/>
    <w:rsid w:val="00F9531C"/>
    <w:rsid w:val="00F97258"/>
    <w:rsid w:val="00FA5214"/>
    <w:rsid w:val="00FC7A75"/>
    <w:rsid w:val="00FF499E"/>
    <w:rsid w:val="0A9E5115"/>
    <w:rsid w:val="27D7D73B"/>
    <w:rsid w:val="74165E7B"/>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1A962"/>
  <w15:chartTrackingRefBased/>
  <w15:docId w15:val="{A817578B-003F-4D5F-BCCC-4A56D9CD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hAnsi="Overpass" w:eastAsia="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C94519"/>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C94519"/>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rsid w:val="00C9451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C94519"/>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C94519"/>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C94519"/>
    <w:rPr>
      <w:i/>
      <w:iCs/>
      <w:color w:val="404040" w:themeColor="text1" w:themeTint="BF"/>
    </w:rPr>
  </w:style>
  <w:style w:type="character" w:styleId="Intensievebenadrukking">
    <w:name w:val="Intense Emphasis"/>
    <w:basedOn w:val="Standaardalinea-lettertype"/>
    <w:uiPriority w:val="21"/>
    <w:rsid w:val="00C94519"/>
    <w:rPr>
      <w:i/>
      <w:iCs/>
      <w:color w:val="365F91" w:themeColor="accent1" w:themeShade="BF"/>
    </w:rPr>
  </w:style>
  <w:style w:type="paragraph" w:styleId="Duidelijkcitaat">
    <w:name w:val="Intense Quote"/>
    <w:basedOn w:val="Standaard"/>
    <w:next w:val="Standaard"/>
    <w:link w:val="DuidelijkcitaatChar"/>
    <w:uiPriority w:val="30"/>
    <w:rsid w:val="00C94519"/>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C94519"/>
    <w:rPr>
      <w:i/>
      <w:iCs/>
      <w:color w:val="365F91" w:themeColor="accent1" w:themeShade="BF"/>
    </w:rPr>
  </w:style>
  <w:style w:type="character" w:styleId="Intensieveverwijzing">
    <w:name w:val="Intense Reference"/>
    <w:basedOn w:val="Standaardalinea-lettertype"/>
    <w:uiPriority w:val="32"/>
    <w:rsid w:val="00C94519"/>
    <w:rPr>
      <w:b/>
      <w:bCs/>
      <w:smallCaps/>
      <w:color w:val="365F91" w:themeColor="accent1" w:themeShade="BF"/>
      <w:spacing w:val="5"/>
    </w:rPr>
  </w:style>
  <w:style w:type="character" w:styleId="Tekstvantijdelijkeaanduiding">
    <w:name w:val="Placeholder Text"/>
    <w:basedOn w:val="Standaardalinea-lettertype"/>
    <w:uiPriority w:val="99"/>
    <w:semiHidden/>
    <w:rsid w:val="00B032EA"/>
    <w:rPr>
      <w:color w:val="666666"/>
    </w:rPr>
  </w:style>
  <w:style w:type="paragraph" w:styleId="Revisie">
    <w:name w:val="Revision"/>
    <w:hidden/>
    <w:uiPriority w:val="99"/>
    <w:semiHidden/>
    <w:rsid w:val="000E6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footer" Target="footer1.xml" Id="rId14"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021BE974E724CA3923EBF200B7A1D" ma:contentTypeVersion="5" ma:contentTypeDescription="Create a new document." ma:contentTypeScope="" ma:versionID="4ea6ad3432ef65c7f5cd5642fe5143ec">
  <xsd:schema xmlns:xsd="http://www.w3.org/2001/XMLSchema" xmlns:xs="http://www.w3.org/2001/XMLSchema" xmlns:p="http://schemas.microsoft.com/office/2006/metadata/properties" xmlns:ns1="http://schemas.microsoft.com/sharepoint/v3" xmlns:ns2="df90d32c-c4ce-4fcf-8b53-c3f772694366" targetNamespace="http://schemas.microsoft.com/office/2006/metadata/properties" ma:root="true" ma:fieldsID="e8c443441d9c72170628fd8a093f6f44" ns1:_="" ns2:_="">
    <xsd:import namespace="http://schemas.microsoft.com/sharepoint/v3"/>
    <xsd:import namespace="df90d32c-c4ce-4fcf-8b53-c3f7726943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0d32c-c4ce-4fcf-8b53-c3f772694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f3018880fb2a025c5ab858a543888857">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6633ae630572962ba6984f23abe2d47d"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CBA9-0F0C-4C47-86CB-E9929B6A8D7B}"/>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C38EE04D-B4C9-4B9E-94C1-E4E4DF00D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Marije Hendriksen | HIP</cp:lastModifiedBy>
  <cp:revision>5</cp:revision>
  <cp:lastPrinted>2019-01-04T09:57:00Z</cp:lastPrinted>
  <dcterms:created xsi:type="dcterms:W3CDTF">2026-09-16T09:37:00Z</dcterms:created>
  <dcterms:modified xsi:type="dcterms:W3CDTF">2026-09-17T08:03:46Z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0x01010091A021BE974E724CA3923EBF200B7A1D</vt:lpwstr>
  </property>
  <property fmtid="{D5CDD505-2E9C-101B-9397-08002B2CF9AE}" pid="3" name="_dlc_DocIdItemGuid">
    <vt:lpwstr>7fa59fd0-9549-49db-8edd-2bf67c920e0c</vt:lpwstr>
  </property>
  <property fmtid="{D5CDD505-2E9C-101B-9397-08002B2CF9AE}" pid="4" name="MediaServiceImageTags">
    <vt:lpwstr/>
  </property>
</Properties>
</file>